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46C3" w14:textId="77777777" w:rsidR="00E52A61" w:rsidRDefault="0068045B" w:rsidP="00836784">
      <w:pPr>
        <w:ind w:right="-232"/>
        <w:rPr>
          <w:rFonts w:ascii="Arial Black" w:hAnsi="Arial Black"/>
          <w:b/>
          <w:sz w:val="24"/>
          <w:szCs w:val="28"/>
        </w:rPr>
      </w:pPr>
      <w:r>
        <w:rPr>
          <w:rFonts w:ascii="Arial Black" w:hAnsi="Arial Black"/>
          <w:b/>
          <w:sz w:val="24"/>
          <w:szCs w:val="28"/>
        </w:rPr>
        <w:t xml:space="preserve">                                          </w:t>
      </w:r>
    </w:p>
    <w:p w14:paraId="1C9F27BB" w14:textId="77777777" w:rsidR="00E52A61" w:rsidRDefault="00E52A61" w:rsidP="00836784">
      <w:pPr>
        <w:ind w:right="-232"/>
        <w:rPr>
          <w:rFonts w:ascii="Arial Black" w:hAnsi="Arial Black"/>
          <w:b/>
          <w:sz w:val="24"/>
          <w:szCs w:val="28"/>
        </w:rPr>
      </w:pPr>
    </w:p>
    <w:p w14:paraId="22E42B25" w14:textId="0E1D7F09" w:rsidR="001B5AF2" w:rsidRDefault="0068045B" w:rsidP="00836784">
      <w:pPr>
        <w:ind w:right="-232"/>
        <w:rPr>
          <w:rFonts w:ascii="Arial Black" w:hAnsi="Arial Black"/>
          <w:b/>
          <w:sz w:val="24"/>
          <w:szCs w:val="28"/>
        </w:rPr>
      </w:pPr>
      <w:r>
        <w:rPr>
          <w:rFonts w:ascii="Arial Black" w:hAnsi="Arial Black"/>
          <w:b/>
          <w:sz w:val="24"/>
          <w:szCs w:val="28"/>
        </w:rPr>
        <w:t xml:space="preserve">                                                                                                                                                                                                                                                    </w:t>
      </w: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74289A08" w:rsidR="001B5AF2" w:rsidRPr="00774743" w:rsidRDefault="00753E82" w:rsidP="001B5AF2">
      <w:pPr>
        <w:pStyle w:val="Ttulo9"/>
        <w:ind w:right="-232"/>
        <w:jc w:val="center"/>
        <w:rPr>
          <w:rFonts w:ascii="Meiryo" w:eastAsia="Meiryo" w:hAnsi="Meiryo" w:cs="Meiryo"/>
          <w:color w:val="00B0F0"/>
          <w:sz w:val="28"/>
          <w:szCs w:val="28"/>
          <w:lang w:val="es-ES" w:eastAsia="en-US"/>
        </w:rPr>
      </w:pPr>
      <w:r w:rsidRPr="00753E82">
        <w:rPr>
          <w:rFonts w:ascii="Meiryo" w:eastAsia="Meiryo" w:hAnsi="Meiryo" w:cs="Meiryo"/>
          <w:color w:val="00B0F0"/>
          <w:sz w:val="28"/>
          <w:szCs w:val="28"/>
          <w:lang w:val="es-ES" w:eastAsia="en-US"/>
        </w:rPr>
        <w:t>LP-919044992-N08-2024</w:t>
      </w:r>
    </w:p>
    <w:p w14:paraId="66C70142" w14:textId="77777777" w:rsidR="001B5AF2" w:rsidRPr="00774743" w:rsidRDefault="001B5AF2" w:rsidP="001B5AF2">
      <w:pPr>
        <w:jc w:val="center"/>
        <w:rPr>
          <w:b/>
          <w:color w:val="00B0F0"/>
          <w:sz w:val="28"/>
          <w:szCs w:val="28"/>
        </w:rPr>
      </w:pPr>
    </w:p>
    <w:p w14:paraId="7B882B4C" w14:textId="77777777" w:rsidR="001B5AF2" w:rsidRPr="00774743" w:rsidRDefault="001B5AF2" w:rsidP="001B5AF2">
      <w:pPr>
        <w:jc w:val="center"/>
        <w:rPr>
          <w:b/>
          <w:color w:val="00B0F0"/>
          <w:sz w:val="28"/>
          <w:szCs w:val="28"/>
        </w:rPr>
      </w:pPr>
    </w:p>
    <w:p w14:paraId="31F1F926" w14:textId="11A0D29E" w:rsidR="001B5AF2" w:rsidRPr="00774743" w:rsidRDefault="001B5AF2" w:rsidP="001B5AF2">
      <w:pPr>
        <w:jc w:val="center"/>
        <w:rPr>
          <w:rFonts w:ascii="Arial Black" w:hAnsi="Arial Black"/>
          <w:color w:val="00B0F0"/>
          <w:sz w:val="36"/>
          <w:szCs w:val="28"/>
        </w:rPr>
      </w:pPr>
      <w:r w:rsidRPr="00753E82">
        <w:rPr>
          <w:rFonts w:ascii="Arial Black" w:hAnsi="Arial Black"/>
          <w:b/>
          <w:color w:val="00B0F0"/>
          <w:sz w:val="36"/>
          <w:szCs w:val="28"/>
        </w:rPr>
        <w:t>“</w:t>
      </w:r>
      <w:r w:rsidR="00394AC3" w:rsidRPr="00753E82">
        <w:rPr>
          <w:rFonts w:ascii="Arial Black" w:hAnsi="Arial Black"/>
          <w:b/>
          <w:color w:val="00B0F0"/>
          <w:sz w:val="36"/>
          <w:szCs w:val="28"/>
        </w:rPr>
        <w:t xml:space="preserve">SERVICIO DE </w:t>
      </w:r>
      <w:r w:rsidR="00A46081" w:rsidRPr="00753E82">
        <w:rPr>
          <w:rFonts w:ascii="Arial Black" w:hAnsi="Arial Black"/>
          <w:b/>
          <w:color w:val="00B0F0"/>
          <w:sz w:val="36"/>
          <w:szCs w:val="28"/>
        </w:rPr>
        <w:t>FUMIGACIÓN</w:t>
      </w:r>
      <w:r w:rsidR="005C3D8F" w:rsidRPr="00774743">
        <w:rPr>
          <w:rFonts w:ascii="Arial Black" w:hAnsi="Arial Black"/>
          <w:b/>
          <w:color w:val="00B0F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466729E0" w14:textId="42F05B42" w:rsidR="007F0B73" w:rsidRPr="00037DE1" w:rsidRDefault="0061030C" w:rsidP="00FD468C">
      <w:pPr>
        <w:jc w:val="center"/>
      </w:pPr>
      <w:r w:rsidRPr="0061030C">
        <w:rPr>
          <w:rFonts w:asciiTheme="minorHAnsi" w:hAnsiTheme="minorHAnsi"/>
          <w:b/>
          <w:sz w:val="32"/>
        </w:rPr>
        <w:t xml:space="preserve">EJERCICIO FISCAL </w:t>
      </w:r>
      <w:r w:rsidR="005A2C1A" w:rsidRPr="00B27E1E">
        <w:rPr>
          <w:rFonts w:asciiTheme="minorHAnsi" w:hAnsiTheme="minorHAnsi"/>
          <w:b/>
          <w:sz w:val="32"/>
        </w:rPr>
        <w:t>202</w:t>
      </w:r>
      <w:r w:rsidR="00B27E1E" w:rsidRPr="00B27E1E">
        <w:rPr>
          <w:rFonts w:asciiTheme="minorHAnsi" w:hAnsiTheme="minorHAnsi"/>
          <w:b/>
          <w:sz w:val="32"/>
        </w:rPr>
        <w:t>4</w:t>
      </w: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pPr>
    </w:p>
    <w:p w14:paraId="730C39F9" w14:textId="77777777" w:rsidR="00A46081" w:rsidRDefault="00A46081" w:rsidP="007F0B73">
      <w:pPr>
        <w:jc w:val="both"/>
      </w:pPr>
    </w:p>
    <w:p w14:paraId="3718F494" w14:textId="1178E22C" w:rsidR="00A46081" w:rsidRDefault="00A46081" w:rsidP="007F0B73">
      <w:pPr>
        <w:jc w:val="both"/>
      </w:pPr>
    </w:p>
    <w:p w14:paraId="65895F50" w14:textId="621A7C24" w:rsidR="00C0206C" w:rsidRDefault="00C0206C" w:rsidP="007F0B73">
      <w:pPr>
        <w:jc w:val="both"/>
      </w:pPr>
    </w:p>
    <w:p w14:paraId="2D19697D" w14:textId="10B97E72" w:rsidR="00C0206C" w:rsidRDefault="00C0206C" w:rsidP="007F0B73">
      <w:pPr>
        <w:jc w:val="both"/>
      </w:pPr>
    </w:p>
    <w:p w14:paraId="37349183" w14:textId="76BF2DF8" w:rsidR="00840943" w:rsidRDefault="00840943" w:rsidP="007F0B73">
      <w:pPr>
        <w:jc w:val="both"/>
      </w:pPr>
    </w:p>
    <w:p w14:paraId="192455AA" w14:textId="65EAE8ED" w:rsidR="0024243C" w:rsidRDefault="0024243C" w:rsidP="007F0B73">
      <w:pPr>
        <w:jc w:val="both"/>
      </w:pPr>
    </w:p>
    <w:p w14:paraId="7FF6CA33" w14:textId="77777777" w:rsidR="009A1AA6" w:rsidRDefault="009A1AA6"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FD15D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E2FF"/>
        <w:jc w:val="center"/>
        <w:rPr>
          <w:rFonts w:asciiTheme="minorHAnsi" w:hAnsiTheme="minorHAnsi"/>
          <w:b/>
        </w:rPr>
      </w:pPr>
      <w:r w:rsidRPr="00037DE1">
        <w:rPr>
          <w:rFonts w:asciiTheme="minorHAnsi" w:hAnsiTheme="minorHAnsi"/>
          <w:b/>
        </w:rPr>
        <w:lastRenderedPageBreak/>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571A00F5"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753E82">
        <w:rPr>
          <w:rFonts w:asciiTheme="minorHAnsi" w:hAnsiTheme="minorHAnsi" w:cs="Arial"/>
        </w:rPr>
        <w:t>LP-919044992-N08-2024</w:t>
      </w:r>
      <w:r w:rsidRPr="0078059E">
        <w:rPr>
          <w:rFonts w:asciiTheme="minorHAnsi" w:hAnsiTheme="minorHAnsi"/>
        </w:rPr>
        <w:t xml:space="preserve">; </w:t>
      </w:r>
      <w:r w:rsidR="00C0206C">
        <w:rPr>
          <w:rFonts w:asciiTheme="minorHAnsi" w:hAnsiTheme="minorHAnsi"/>
        </w:rPr>
        <w:t xml:space="preserve">así </w:t>
      </w:r>
      <w:r w:rsidR="00F70B66" w:rsidRPr="0078059E">
        <w:rPr>
          <w:rFonts w:asciiTheme="minorHAnsi" w:hAnsiTheme="minorHAnsi"/>
        </w:rPr>
        <w:t xml:space="preserve">mismo describe </w:t>
      </w:r>
      <w:r w:rsidR="003179CA" w:rsidRPr="00896288">
        <w:rPr>
          <w:rFonts w:asciiTheme="minorHAnsi" w:hAnsiTheme="minorHAnsi"/>
        </w:rPr>
        <w:t>el</w:t>
      </w:r>
      <w:r w:rsidR="00CA35BE" w:rsidRPr="00896288">
        <w:rPr>
          <w:rFonts w:asciiTheme="minorHAnsi" w:hAnsiTheme="minorHAnsi"/>
        </w:rPr>
        <w:t xml:space="preserve"> </w:t>
      </w:r>
      <w:r w:rsidR="00B81B08" w:rsidRPr="00C0206C">
        <w:rPr>
          <w:rFonts w:asciiTheme="minorHAnsi" w:hAnsiTheme="minorHAnsi"/>
          <w:b/>
          <w:bCs/>
        </w:rPr>
        <w:t>“</w:t>
      </w:r>
      <w:r w:rsidR="00394AC3" w:rsidRPr="00C0206C">
        <w:rPr>
          <w:rFonts w:asciiTheme="minorHAnsi" w:hAnsiTheme="minorHAnsi"/>
          <w:b/>
          <w:bCs/>
        </w:rPr>
        <w:t xml:space="preserve">SERVICIO DE </w:t>
      </w:r>
      <w:r w:rsidR="00A46081" w:rsidRPr="00C0206C">
        <w:rPr>
          <w:rFonts w:asciiTheme="minorHAnsi" w:hAnsiTheme="minorHAnsi"/>
          <w:b/>
          <w:bCs/>
        </w:rPr>
        <w:t>FUMIGACIÓN</w:t>
      </w:r>
      <w:r w:rsidR="000E2A16" w:rsidRPr="00C0206C">
        <w:rPr>
          <w:rFonts w:asciiTheme="minorHAnsi" w:hAnsiTheme="minorHAnsi"/>
          <w:b/>
          <w:bCs/>
        </w:rPr>
        <w:t>”</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C0D20">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FD15D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74E8FD5D" w14:textId="70B2EC34" w:rsidR="00424E8C" w:rsidRDefault="007F0B73" w:rsidP="008C455F">
      <w:pPr>
        <w:jc w:val="both"/>
        <w:rPr>
          <w:rFonts w:asciiTheme="minorHAnsi" w:hAnsiTheme="minorHAnsi"/>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bookmarkStart w:id="0" w:name="_Hlk156289217"/>
      <w:r w:rsidR="00B27E1E">
        <w:rPr>
          <w:rFonts w:ascii="Calibri" w:hAnsi="Calibri" w:cs="Calibri"/>
          <w:color w:val="000000"/>
        </w:rPr>
        <w:t xml:space="preserve">en debida concordancia con el Artículo correspondiente de la Ley de Egresos para el año </w:t>
      </w:r>
      <w:r w:rsidR="00B27E1E" w:rsidRPr="00E34932">
        <w:rPr>
          <w:rFonts w:ascii="Calibri" w:hAnsi="Calibri" w:cs="Calibri"/>
          <w:color w:val="000000"/>
        </w:rPr>
        <w:t>2024</w:t>
      </w:r>
      <w:r w:rsidR="00B27E1E">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w:t>
      </w:r>
      <w:bookmarkEnd w:id="0"/>
      <w:r w:rsidR="00B27E1E">
        <w:rPr>
          <w:rFonts w:ascii="Calibri" w:hAnsi="Calibri" w:cs="Calibri"/>
          <w:color w:val="000000"/>
        </w:rPr>
        <w:t> </w:t>
      </w:r>
      <w:r w:rsidR="00B27E1E" w:rsidRPr="00B27E1E">
        <w:rPr>
          <w:rFonts w:asciiTheme="minorHAnsi" w:hAnsiTheme="minorHAnsi"/>
          <w:b/>
          <w:bCs/>
        </w:rPr>
        <w:t>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753E82">
        <w:rPr>
          <w:rFonts w:asciiTheme="minorHAnsi" w:hAnsiTheme="minorHAnsi" w:cs="Arial"/>
        </w:rPr>
        <w:t>LP-919044992-N08-2024</w:t>
      </w:r>
      <w:r w:rsidR="007E04A5">
        <w:rPr>
          <w:rFonts w:asciiTheme="minorHAnsi" w:hAnsiTheme="minorHAnsi" w:cs="Arial"/>
        </w:rPr>
        <w:t xml:space="preserve">,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w:t>
      </w:r>
      <w:r w:rsidR="008C455F">
        <w:rPr>
          <w:rFonts w:asciiTheme="minorHAnsi" w:hAnsiTheme="minorHAnsi"/>
        </w:rPr>
        <w:t>FUMIGACIÓN”.</w:t>
      </w:r>
    </w:p>
    <w:p w14:paraId="3723E84B" w14:textId="77777777" w:rsidR="00B46005" w:rsidRDefault="00B46005" w:rsidP="008C455F">
      <w:pPr>
        <w:jc w:val="both"/>
        <w:rPr>
          <w:rFonts w:asciiTheme="minorHAnsi" w:hAnsiTheme="minorHAnsi"/>
        </w:rPr>
      </w:pPr>
    </w:p>
    <w:p w14:paraId="100272F0" w14:textId="77777777" w:rsidR="002F044E" w:rsidRDefault="002F044E" w:rsidP="008C455F">
      <w:pPr>
        <w:jc w:val="both"/>
        <w:rPr>
          <w:rFonts w:asciiTheme="minorHAnsi" w:hAnsiTheme="minorHAnsi"/>
        </w:rPr>
      </w:pPr>
    </w:p>
    <w:p w14:paraId="1D9D4AE5" w14:textId="77777777" w:rsidR="008C455F" w:rsidRDefault="008C455F" w:rsidP="008C455F">
      <w:pPr>
        <w:jc w:val="both"/>
        <w:rPr>
          <w:rFonts w:asciiTheme="minorHAnsi" w:hAnsiTheme="minorHAnsi"/>
        </w:rPr>
      </w:pPr>
    </w:p>
    <w:p w14:paraId="364EEF0F" w14:textId="77777777" w:rsidR="008C455F" w:rsidRDefault="008C455F" w:rsidP="008C455F">
      <w:pPr>
        <w:jc w:val="both"/>
        <w:rPr>
          <w:rFonts w:asciiTheme="minorHAnsi" w:hAnsiTheme="minorHAnsi"/>
        </w:rPr>
      </w:pPr>
    </w:p>
    <w:p w14:paraId="0D35F150" w14:textId="47E2CAB0" w:rsidR="008C455F" w:rsidRDefault="008C455F" w:rsidP="008C455F">
      <w:pPr>
        <w:jc w:val="both"/>
        <w:rPr>
          <w:rFonts w:asciiTheme="minorHAnsi" w:hAnsiTheme="minorHAnsi"/>
        </w:rPr>
      </w:pPr>
    </w:p>
    <w:p w14:paraId="6286B03B" w14:textId="6423AFA8" w:rsidR="008D29C3" w:rsidRDefault="008D29C3" w:rsidP="008C455F">
      <w:pPr>
        <w:jc w:val="both"/>
        <w:rPr>
          <w:rFonts w:asciiTheme="minorHAnsi" w:hAnsiTheme="minorHAnsi"/>
        </w:rPr>
      </w:pPr>
    </w:p>
    <w:p w14:paraId="4816B345" w14:textId="29E845D8" w:rsidR="008D29C3" w:rsidRDefault="008D29C3" w:rsidP="008C455F">
      <w:pPr>
        <w:jc w:val="both"/>
        <w:rPr>
          <w:rFonts w:asciiTheme="minorHAnsi" w:hAnsiTheme="minorHAnsi"/>
        </w:rPr>
      </w:pPr>
    </w:p>
    <w:p w14:paraId="4ECC38E6" w14:textId="0BAFA9B2" w:rsidR="008D29C3" w:rsidRDefault="008D29C3" w:rsidP="008C455F">
      <w:pPr>
        <w:jc w:val="both"/>
        <w:rPr>
          <w:rFonts w:asciiTheme="minorHAnsi" w:hAnsiTheme="minorHAnsi"/>
        </w:rPr>
      </w:pPr>
    </w:p>
    <w:p w14:paraId="6D0DD8D8" w14:textId="4744C5BD" w:rsidR="008D29C3" w:rsidRDefault="008D29C3" w:rsidP="008C455F">
      <w:pPr>
        <w:jc w:val="both"/>
        <w:rPr>
          <w:rFonts w:asciiTheme="minorHAnsi" w:hAnsiTheme="minorHAnsi"/>
        </w:rPr>
      </w:pPr>
    </w:p>
    <w:p w14:paraId="3462B376" w14:textId="498B7A80" w:rsidR="008D29C3" w:rsidRDefault="008D29C3" w:rsidP="008C455F">
      <w:pPr>
        <w:jc w:val="both"/>
        <w:rPr>
          <w:rFonts w:asciiTheme="minorHAnsi" w:hAnsiTheme="minorHAnsi"/>
        </w:rPr>
      </w:pPr>
    </w:p>
    <w:p w14:paraId="06E76907" w14:textId="76B4F3ED" w:rsidR="008D29C3" w:rsidRDefault="008D29C3" w:rsidP="008C455F">
      <w:pPr>
        <w:jc w:val="both"/>
        <w:rPr>
          <w:rFonts w:asciiTheme="minorHAnsi" w:hAnsiTheme="minorHAnsi"/>
        </w:rPr>
      </w:pPr>
    </w:p>
    <w:p w14:paraId="16FEC8C1" w14:textId="77777777" w:rsidR="008D29C3" w:rsidRDefault="008D29C3" w:rsidP="008C455F">
      <w:pPr>
        <w:jc w:val="both"/>
        <w:rPr>
          <w:rFonts w:asciiTheme="minorHAnsi" w:hAnsiTheme="minorHAnsi"/>
        </w:rPr>
      </w:pPr>
    </w:p>
    <w:p w14:paraId="69773BE3" w14:textId="39B7FB44" w:rsidR="008C455F" w:rsidRDefault="008C455F" w:rsidP="008C455F">
      <w:pPr>
        <w:jc w:val="both"/>
        <w:rPr>
          <w:rFonts w:asciiTheme="minorHAnsi" w:hAnsiTheme="minorHAnsi"/>
          <w:b/>
          <w:bCs/>
          <w:sz w:val="60"/>
          <w:szCs w:val="60"/>
        </w:rPr>
      </w:pPr>
    </w:p>
    <w:p w14:paraId="47E9362E" w14:textId="58D04EB0" w:rsidR="009A1AA6" w:rsidRDefault="009A1AA6" w:rsidP="008C455F">
      <w:pPr>
        <w:jc w:val="both"/>
        <w:rPr>
          <w:rFonts w:asciiTheme="minorHAnsi" w:hAnsiTheme="minorHAnsi"/>
          <w:b/>
          <w:bCs/>
          <w:sz w:val="60"/>
          <w:szCs w:val="60"/>
        </w:rPr>
      </w:pPr>
    </w:p>
    <w:p w14:paraId="4A6796D2" w14:textId="77777777" w:rsidR="009A1AA6" w:rsidRDefault="009A1AA6" w:rsidP="008C455F">
      <w:pPr>
        <w:jc w:val="both"/>
        <w:rPr>
          <w:rFonts w:asciiTheme="minorHAnsi" w:hAnsiTheme="minorHAnsi"/>
          <w:b/>
          <w:bCs/>
          <w:sz w:val="60"/>
          <w:szCs w:val="60"/>
        </w:rPr>
      </w:pPr>
    </w:p>
    <w:p w14:paraId="04F647BE" w14:textId="47685F1E" w:rsidR="00840943" w:rsidRPr="008D29C3" w:rsidRDefault="007F0B73" w:rsidP="008D29C3">
      <w:pPr>
        <w:jc w:val="center"/>
        <w:rPr>
          <w:rFonts w:asciiTheme="minorHAnsi" w:hAnsiTheme="minorHAnsi"/>
          <w:b/>
          <w:bCs/>
          <w:sz w:val="60"/>
          <w:szCs w:val="60"/>
        </w:rPr>
      </w:pPr>
      <w:r w:rsidRPr="00BC2F13">
        <w:rPr>
          <w:rFonts w:asciiTheme="minorHAnsi" w:hAnsiTheme="minorHAnsi"/>
          <w:b/>
          <w:bCs/>
          <w:sz w:val="60"/>
          <w:szCs w:val="60"/>
        </w:rPr>
        <w:t>BASES</w:t>
      </w:r>
    </w:p>
    <w:p w14:paraId="0A7D8D4F" w14:textId="77777777" w:rsidR="005F2BEA" w:rsidRPr="00037DE1" w:rsidRDefault="005F2BEA" w:rsidP="005F2BEA">
      <w:pPr>
        <w:rPr>
          <w:rFonts w:asciiTheme="minorHAnsi" w:hAnsiTheme="minorHAnsi"/>
          <w:b/>
          <w:bCs/>
          <w:sz w:val="24"/>
          <w:szCs w:val="24"/>
        </w:rPr>
      </w:pPr>
    </w:p>
    <w:p w14:paraId="73385730" w14:textId="77777777" w:rsidR="00AB7D71" w:rsidRPr="00D230B9" w:rsidRDefault="00AB7D71" w:rsidP="00FD15D2">
      <w:pPr>
        <w:pStyle w:val="Prrafodelista"/>
        <w:numPr>
          <w:ilvl w:val="0"/>
          <w:numId w:val="2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71C744B2"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 xml:space="preserve">Departamento de </w:t>
      </w:r>
      <w:r w:rsidR="00885F85">
        <w:rPr>
          <w:rFonts w:asciiTheme="minorHAnsi" w:hAnsiTheme="minorHAnsi" w:cs="Arial"/>
        </w:rPr>
        <w:t>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4E11218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 xml:space="preserve">Departamento de </w:t>
      </w:r>
      <w:r w:rsidR="00885F85">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30F8CF92"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753E82">
        <w:rPr>
          <w:rFonts w:asciiTheme="minorHAnsi" w:hAnsiTheme="minorHAnsi" w:cs="Arial"/>
        </w:rPr>
        <w:t>LP-919044992-N08-2024</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7F1D0295"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w:t>
      </w:r>
      <w:r w:rsidRPr="00971222">
        <w:rPr>
          <w:rFonts w:asciiTheme="minorHAnsi" w:hAnsiTheme="minorHAnsi" w:cs="Arial"/>
        </w:rPr>
        <w:t>ejercicio fiscal 202</w:t>
      </w:r>
      <w:r w:rsidR="00B27E1E" w:rsidRPr="00971222">
        <w:rPr>
          <w:rFonts w:asciiTheme="minorHAnsi" w:hAnsiTheme="minorHAnsi" w:cs="Arial"/>
        </w:rPr>
        <w:t>4</w:t>
      </w:r>
      <w:r w:rsidRPr="00971222">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idioma español. En caso de que los últimos sean en idioma diferente, deberán presentarse con traducción simple al </w:t>
      </w:r>
      <w:r w:rsidRPr="00397801">
        <w:rPr>
          <w:rFonts w:asciiTheme="minorHAnsi" w:hAnsiTheme="minorHAnsi" w:cs="Arial"/>
        </w:rPr>
        <w:t>español.</w:t>
      </w:r>
    </w:p>
    <w:p w14:paraId="09465A92" w14:textId="77777777" w:rsidR="002E6DD7" w:rsidRPr="00397801" w:rsidRDefault="002E6DD7" w:rsidP="002E6DD7">
      <w:pPr>
        <w:pStyle w:val="Prrafodelista"/>
        <w:rPr>
          <w:rFonts w:asciiTheme="minorHAnsi" w:hAnsiTheme="minorHAnsi" w:cs="Arial"/>
        </w:rPr>
      </w:pPr>
    </w:p>
    <w:p w14:paraId="6B0D4CCE" w14:textId="13DE0276" w:rsidR="002E6DD7" w:rsidRPr="00753E82" w:rsidRDefault="002E6DD7" w:rsidP="003967A8">
      <w:pPr>
        <w:pStyle w:val="Prrafodelista"/>
        <w:numPr>
          <w:ilvl w:val="0"/>
          <w:numId w:val="8"/>
        </w:numPr>
        <w:tabs>
          <w:tab w:val="left" w:pos="284"/>
        </w:tabs>
        <w:ind w:right="51"/>
        <w:jc w:val="both"/>
        <w:rPr>
          <w:rFonts w:asciiTheme="minorHAnsi" w:hAnsiTheme="minorHAnsi" w:cs="Arial"/>
        </w:rPr>
      </w:pPr>
      <w:r w:rsidRPr="002B6A64">
        <w:rPr>
          <w:rFonts w:asciiTheme="minorHAnsi" w:hAnsiTheme="minorHAnsi" w:cs="Arial"/>
        </w:rPr>
        <w:t xml:space="preserve">La contratación del servicio requerido por la </w:t>
      </w:r>
      <w:r w:rsidRPr="002B6A64">
        <w:rPr>
          <w:rFonts w:asciiTheme="minorHAnsi" w:hAnsiTheme="minorHAnsi" w:cs="Arial"/>
          <w:bCs/>
        </w:rPr>
        <w:t>C</w:t>
      </w:r>
      <w:r w:rsidRPr="002B6A64">
        <w:rPr>
          <w:rFonts w:asciiTheme="minorHAnsi" w:hAnsiTheme="minorHAnsi" w:cs="Arial"/>
        </w:rPr>
        <w:t>onvocante</w:t>
      </w:r>
      <w:r w:rsidRPr="002B6A64">
        <w:rPr>
          <w:rFonts w:asciiTheme="minorHAnsi" w:hAnsiTheme="minorHAnsi" w:cs="Arial"/>
          <w:b/>
        </w:rPr>
        <w:t xml:space="preserve">, </w:t>
      </w:r>
      <w:bookmarkStart w:id="1" w:name="_Hlk156289292"/>
      <w:r w:rsidR="00B27E1E" w:rsidRPr="00BB2577">
        <w:rPr>
          <w:rFonts w:asciiTheme="minorHAnsi" w:hAnsiTheme="minorHAnsi"/>
        </w:rPr>
        <w:t>se realizará con recurso</w:t>
      </w:r>
      <w:r w:rsidR="00B27E1E">
        <w:rPr>
          <w:rFonts w:asciiTheme="minorHAnsi" w:hAnsiTheme="minorHAnsi"/>
        </w:rPr>
        <w:t xml:space="preserve">s </w:t>
      </w:r>
      <w:r w:rsidR="00B27E1E" w:rsidRPr="007E21EF">
        <w:rPr>
          <w:rFonts w:asciiTheme="minorHAnsi" w:hAnsiTheme="minorHAnsi"/>
        </w:rPr>
        <w:t>según oficio No</w:t>
      </w:r>
      <w:r w:rsidR="00B27E1E" w:rsidRPr="00753E82">
        <w:rPr>
          <w:rFonts w:asciiTheme="minorHAnsi" w:hAnsiTheme="minorHAnsi"/>
        </w:rPr>
        <w:t>. 687</w:t>
      </w:r>
      <w:bookmarkEnd w:id="1"/>
      <w:r w:rsidR="00753E82" w:rsidRPr="00753E82">
        <w:rPr>
          <w:rFonts w:asciiTheme="minorHAnsi" w:hAnsiTheme="minorHAnsi"/>
        </w:rPr>
        <w:t>40</w:t>
      </w:r>
      <w:r w:rsidR="00397801" w:rsidRPr="00753E82">
        <w:rPr>
          <w:rFonts w:asciiTheme="minorHAnsi" w:hAnsiTheme="minorHAnsi"/>
        </w:rPr>
        <w:t>, Partida 359</w:t>
      </w:r>
      <w:r w:rsidRPr="00753E82">
        <w:rPr>
          <w:rFonts w:asciiTheme="minorHAnsi" w:hAnsiTheme="minorHAnsi"/>
        </w:rPr>
        <w:t xml:space="preserve">01, </w:t>
      </w:r>
      <w:r w:rsidR="00D372D6" w:rsidRPr="00753E82">
        <w:rPr>
          <w:rFonts w:asciiTheme="minorHAnsi" w:hAnsiTheme="minorHAnsi"/>
        </w:rPr>
        <w:t>con cargo a distint</w:t>
      </w:r>
      <w:r w:rsidR="00125733" w:rsidRPr="00753E82">
        <w:rPr>
          <w:rFonts w:asciiTheme="minorHAnsi" w:hAnsiTheme="minorHAnsi"/>
        </w:rPr>
        <w:t>o</w:t>
      </w:r>
      <w:r w:rsidR="00D372D6" w:rsidRPr="00753E82">
        <w:rPr>
          <w:rFonts w:asciiTheme="minorHAnsi" w:hAnsiTheme="minorHAnsi"/>
        </w:rPr>
        <w:t>s</w:t>
      </w:r>
      <w:r w:rsidR="00125733" w:rsidRPr="00753E82">
        <w:rPr>
          <w:rFonts w:asciiTheme="minorHAnsi" w:hAnsiTheme="minorHAnsi"/>
        </w:rPr>
        <w:t xml:space="preserve"> programas y</w:t>
      </w:r>
      <w:r w:rsidR="001C0D20" w:rsidRPr="00753E82">
        <w:rPr>
          <w:rFonts w:asciiTheme="minorHAnsi" w:hAnsiTheme="minorHAnsi"/>
        </w:rPr>
        <w:t xml:space="preserve"> unidades</w:t>
      </w:r>
      <w:r w:rsidR="00B27E1E" w:rsidRPr="00753E82">
        <w:rPr>
          <w:rFonts w:asciiTheme="minorHAnsi" w:hAnsiTheme="minorHAnsi"/>
        </w:rPr>
        <w:t>.</w:t>
      </w:r>
      <w:r w:rsidR="00FD15D2" w:rsidRPr="00753E82">
        <w:rPr>
          <w:rFonts w:asciiTheme="minorHAnsi" w:hAnsiTheme="minorHAnsi"/>
        </w:rPr>
        <w:t xml:space="preserve"> </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0FD1D495" w14:textId="566658F8" w:rsidR="008C455F" w:rsidRPr="00B27E1E" w:rsidRDefault="002E6DD7" w:rsidP="00B27E1E">
      <w:pPr>
        <w:pStyle w:val="Prrafodelista"/>
        <w:numPr>
          <w:ilvl w:val="2"/>
          <w:numId w:val="23"/>
        </w:numPr>
        <w:tabs>
          <w:tab w:val="right" w:pos="1276"/>
        </w:tabs>
        <w:jc w:val="both"/>
        <w:rPr>
          <w:rFonts w:asciiTheme="minorHAnsi" w:hAnsiTheme="minorHAnsi"/>
        </w:rPr>
      </w:pPr>
      <w:r w:rsidRPr="008C455F">
        <w:rPr>
          <w:rFonts w:asciiTheme="minorHAnsi" w:hAnsiTheme="minorHAnsi"/>
        </w:rPr>
        <w:t>E</w:t>
      </w:r>
      <w:r w:rsidR="008570D0" w:rsidRPr="008C455F">
        <w:rPr>
          <w:rFonts w:asciiTheme="minorHAnsi" w:hAnsiTheme="minorHAnsi"/>
        </w:rPr>
        <w:t>n e</w:t>
      </w:r>
      <w:r w:rsidR="00DE0A9C">
        <w:rPr>
          <w:rFonts w:asciiTheme="minorHAnsi" w:hAnsiTheme="minorHAnsi" w:cs="Arial"/>
        </w:rPr>
        <w:t>l A</w:t>
      </w:r>
      <w:r w:rsidRPr="008C455F">
        <w:rPr>
          <w:rFonts w:asciiTheme="minorHAnsi" w:hAnsiTheme="minorHAnsi" w:cs="Arial"/>
        </w:rPr>
        <w:t xml:space="preserve">nexo 1 de estas bases, se </w:t>
      </w:r>
      <w:r w:rsidR="00C30401" w:rsidRPr="008C455F">
        <w:rPr>
          <w:rFonts w:asciiTheme="minorHAnsi" w:hAnsiTheme="minorHAnsi" w:cs="Arial"/>
        </w:rPr>
        <w:t>enlistan</w:t>
      </w:r>
      <w:r w:rsidRPr="008C455F">
        <w:rPr>
          <w:rFonts w:asciiTheme="minorHAnsi" w:hAnsiTheme="minorHAnsi" w:cs="Arial"/>
        </w:rPr>
        <w:t xml:space="preserve"> las unidades</w:t>
      </w:r>
      <w:r w:rsidR="008C455F">
        <w:rPr>
          <w:rFonts w:asciiTheme="minorHAnsi" w:hAnsiTheme="minorHAnsi" w:cs="Arial"/>
        </w:rPr>
        <w:t xml:space="preserve"> y cantidades</w:t>
      </w:r>
      <w:r w:rsidRPr="008C455F">
        <w:rPr>
          <w:rFonts w:asciiTheme="minorHAnsi" w:hAnsiTheme="minorHAnsi" w:cs="Arial"/>
        </w:rPr>
        <w:t xml:space="preserve"> en las que</w:t>
      </w:r>
      <w:r w:rsidR="00C30401" w:rsidRPr="008C455F">
        <w:rPr>
          <w:rFonts w:asciiTheme="minorHAnsi" w:hAnsiTheme="minorHAnsi" w:cs="Arial"/>
        </w:rPr>
        <w:t xml:space="preserve"> </w:t>
      </w:r>
      <w:r w:rsidR="00FD15D2">
        <w:rPr>
          <w:rFonts w:asciiTheme="minorHAnsi" w:hAnsiTheme="minorHAnsi" w:cs="Arial"/>
        </w:rPr>
        <w:t>l</w:t>
      </w:r>
      <w:r w:rsidR="00C30401" w:rsidRPr="008C455F">
        <w:rPr>
          <w:rFonts w:asciiTheme="minorHAnsi" w:hAnsiTheme="minorHAnsi" w:cs="Arial"/>
        </w:rPr>
        <w:t>a Convocante</w:t>
      </w:r>
      <w:r w:rsidRPr="008C455F">
        <w:rPr>
          <w:rFonts w:asciiTheme="minorHAnsi" w:hAnsiTheme="minorHAnsi" w:cs="Arial"/>
        </w:rPr>
        <w:t xml:space="preserve"> </w:t>
      </w:r>
      <w:r w:rsidR="00C30401" w:rsidRPr="008C455F">
        <w:rPr>
          <w:rFonts w:asciiTheme="minorHAnsi" w:hAnsiTheme="minorHAnsi" w:cs="Arial"/>
        </w:rPr>
        <w:t>requiere</w:t>
      </w:r>
      <w:r w:rsidRPr="008C455F">
        <w:rPr>
          <w:rFonts w:asciiTheme="minorHAnsi" w:hAnsiTheme="minorHAnsi" w:cs="Arial"/>
        </w:rPr>
        <w:t xml:space="preserve"> el </w:t>
      </w:r>
      <w:r w:rsidR="002D519B" w:rsidRPr="008C455F">
        <w:rPr>
          <w:rFonts w:asciiTheme="minorHAnsi" w:hAnsiTheme="minorHAnsi"/>
        </w:rPr>
        <w:t xml:space="preserve">SERVICIO DE </w:t>
      </w:r>
      <w:r w:rsidR="008C455F" w:rsidRPr="008C455F">
        <w:rPr>
          <w:rFonts w:asciiTheme="minorHAnsi" w:hAnsiTheme="minorHAnsi"/>
        </w:rPr>
        <w:t>FUMIGACIÓN</w:t>
      </w:r>
      <w:r w:rsidR="008C455F">
        <w:rPr>
          <w:rFonts w:asciiTheme="minorHAnsi" w:hAnsiTheme="minorHAnsi" w:cs="Arial"/>
        </w:rPr>
        <w:t>, dichas cantidades podrán variar sin rebasar los presupuestos autorizados.</w:t>
      </w:r>
    </w:p>
    <w:p w14:paraId="2E83A471" w14:textId="77777777" w:rsidR="008C455F" w:rsidRPr="008C455F" w:rsidRDefault="008C455F" w:rsidP="008C455F">
      <w:pPr>
        <w:pStyle w:val="Prrafodelista"/>
        <w:rPr>
          <w:rFonts w:asciiTheme="minorHAnsi" w:hAnsiTheme="minorHAnsi"/>
        </w:rPr>
      </w:pPr>
    </w:p>
    <w:p w14:paraId="5EF3180E" w14:textId="431A758E" w:rsidR="008C455F" w:rsidRPr="00397801" w:rsidRDefault="002E6DD7" w:rsidP="00B03EDD">
      <w:pPr>
        <w:pStyle w:val="Prrafodelista"/>
        <w:numPr>
          <w:ilvl w:val="2"/>
          <w:numId w:val="23"/>
        </w:numPr>
        <w:tabs>
          <w:tab w:val="right" w:pos="1276"/>
        </w:tabs>
        <w:jc w:val="both"/>
        <w:rPr>
          <w:rFonts w:asciiTheme="minorHAnsi" w:hAnsiTheme="minorHAnsi"/>
        </w:rPr>
      </w:pPr>
      <w:r w:rsidRPr="008C455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w:t>
      </w:r>
      <w:r w:rsidRPr="00397801">
        <w:rPr>
          <w:rFonts w:asciiTheme="minorHAnsi" w:hAnsiTheme="minorHAnsi"/>
        </w:rPr>
        <w:t>presente convocatoria cumplen con los estándares de calidad o</w:t>
      </w:r>
      <w:r w:rsidR="008C455F" w:rsidRPr="00397801">
        <w:rPr>
          <w:rFonts w:asciiTheme="minorHAnsi" w:hAnsiTheme="minorHAnsi"/>
        </w:rPr>
        <w:t xml:space="preserve"> unidades de medida requeridas, específicamente la NOM-256-SSA1-2012</w:t>
      </w:r>
      <w:r w:rsidR="00397801" w:rsidRPr="00397801">
        <w:rPr>
          <w:rFonts w:asciiTheme="minorHAnsi" w:hAnsiTheme="minorHAnsi"/>
        </w:rPr>
        <w:t>.</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B03EDD">
      <w:pPr>
        <w:pStyle w:val="Prrafodelista"/>
        <w:numPr>
          <w:ilvl w:val="2"/>
          <w:numId w:val="23"/>
        </w:numPr>
        <w:tabs>
          <w:tab w:val="right" w:pos="1276"/>
        </w:tabs>
        <w:jc w:val="both"/>
        <w:rPr>
          <w:rFonts w:asciiTheme="minorHAnsi" w:hAnsiTheme="minorHAnsi"/>
        </w:rPr>
      </w:pPr>
      <w:r w:rsidRPr="00392F97">
        <w:rPr>
          <w:rFonts w:asciiTheme="minorHAnsi" w:hAnsiTheme="minorHAnsi"/>
        </w:rPr>
        <w:lastRenderedPageBreak/>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2F97">
        <w:rPr>
          <w:rFonts w:asciiTheme="minorHAnsi" w:hAnsiTheme="minorHAnsi"/>
        </w:rPr>
        <w:t>Ote</w:t>
      </w:r>
      <w:proofErr w:type="spellEnd"/>
      <w:r w:rsidRPr="00392F97">
        <w:rPr>
          <w:rFonts w:asciiTheme="minorHAnsi" w:hAnsiTheme="minorHAnsi"/>
        </w:rPr>
        <w:t>,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700F0E" w:rsidRDefault="00D9665A" w:rsidP="00B03EDD">
      <w:pPr>
        <w:pStyle w:val="Prrafodelista"/>
        <w:numPr>
          <w:ilvl w:val="2"/>
          <w:numId w:val="23"/>
        </w:numPr>
        <w:tabs>
          <w:tab w:val="right" w:pos="1276"/>
        </w:tabs>
        <w:jc w:val="both"/>
        <w:rPr>
          <w:rFonts w:asciiTheme="minorHAnsi" w:hAnsiTheme="minorHAnsi"/>
        </w:rPr>
      </w:pPr>
      <w:r w:rsidRPr="00700F0E">
        <w:rPr>
          <w:rFonts w:asciiTheme="minorHAnsi" w:hAnsiTheme="minorHAnsi"/>
        </w:rPr>
        <w:t xml:space="preserve">La asignación será </w:t>
      </w:r>
      <w:r w:rsidRPr="00753E82">
        <w:rPr>
          <w:rFonts w:asciiTheme="minorHAnsi" w:hAnsiTheme="minorHAnsi"/>
        </w:rPr>
        <w:t>por partida.</w:t>
      </w:r>
    </w:p>
    <w:p w14:paraId="1DB52481" w14:textId="77777777" w:rsidR="00D9665A" w:rsidRPr="00D9665A" w:rsidRDefault="00D9665A" w:rsidP="00D9665A">
      <w:pPr>
        <w:pStyle w:val="Prrafodelista"/>
        <w:rPr>
          <w:rFonts w:asciiTheme="minorHAnsi" w:hAnsiTheme="minorHAnsi"/>
        </w:rPr>
      </w:pPr>
    </w:p>
    <w:p w14:paraId="69B346EF" w14:textId="691CA220" w:rsidR="00D9665A" w:rsidRPr="00551A9C" w:rsidRDefault="00D9665A" w:rsidP="00B03EDD">
      <w:pPr>
        <w:pStyle w:val="Prrafodelista"/>
        <w:numPr>
          <w:ilvl w:val="2"/>
          <w:numId w:val="23"/>
        </w:numPr>
        <w:tabs>
          <w:tab w:val="right" w:pos="1276"/>
        </w:tabs>
        <w:jc w:val="both"/>
        <w:rPr>
          <w:rFonts w:asciiTheme="minorHAnsi" w:hAnsiTheme="minorHAnsi"/>
        </w:rPr>
      </w:pPr>
      <w:r w:rsidRPr="00551A9C">
        <w:rPr>
          <w:rFonts w:asciiTheme="minorHAnsi" w:hAnsiTheme="minorHAnsi"/>
        </w:rPr>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B03EDD">
      <w:pPr>
        <w:pStyle w:val="Prrafodelista"/>
        <w:numPr>
          <w:ilvl w:val="2"/>
          <w:numId w:val="23"/>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43616976" w:rsidR="008E3321" w:rsidRDefault="00D9665A" w:rsidP="00B03EDD">
      <w:pPr>
        <w:pStyle w:val="Prrafodelista"/>
        <w:numPr>
          <w:ilvl w:val="2"/>
          <w:numId w:val="23"/>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A6D5FE" w14:textId="77777777" w:rsidR="00885F85" w:rsidRPr="00885F85" w:rsidRDefault="00885F85" w:rsidP="00885F85">
      <w:pPr>
        <w:pStyle w:val="Prrafodelista"/>
        <w:rPr>
          <w:rFonts w:asciiTheme="minorHAnsi" w:hAnsiTheme="minorHAnsi"/>
        </w:rPr>
      </w:pPr>
    </w:p>
    <w:p w14:paraId="642250E6" w14:textId="77777777" w:rsidR="00885F85" w:rsidRPr="00FD15D2" w:rsidRDefault="00885F85" w:rsidP="00B03EDD">
      <w:pPr>
        <w:pStyle w:val="Prrafodelista"/>
        <w:numPr>
          <w:ilvl w:val="2"/>
          <w:numId w:val="23"/>
        </w:numPr>
        <w:tabs>
          <w:tab w:val="right" w:pos="1276"/>
        </w:tabs>
        <w:ind w:hanging="515"/>
        <w:jc w:val="both"/>
        <w:rPr>
          <w:rFonts w:asciiTheme="minorHAnsi" w:hAnsiTheme="minorHAnsi"/>
        </w:rPr>
      </w:pPr>
      <w:r w:rsidRPr="001C0D20">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2696D17" w14:textId="77777777" w:rsidR="00FD15D2" w:rsidRPr="00FD15D2" w:rsidRDefault="00FD15D2" w:rsidP="00FD15D2">
      <w:pPr>
        <w:pStyle w:val="Prrafodelista"/>
        <w:rPr>
          <w:rFonts w:asciiTheme="minorHAnsi" w:hAnsiTheme="minorHAnsi"/>
        </w:rPr>
      </w:pPr>
    </w:p>
    <w:p w14:paraId="14502A0A" w14:textId="3A98A92A" w:rsidR="00FD15D2" w:rsidRPr="001C0D20" w:rsidRDefault="00FD15D2" w:rsidP="00B03EDD">
      <w:pPr>
        <w:pStyle w:val="Prrafodelista"/>
        <w:numPr>
          <w:ilvl w:val="2"/>
          <w:numId w:val="23"/>
        </w:numPr>
        <w:tabs>
          <w:tab w:val="right" w:pos="1276"/>
        </w:tabs>
        <w:ind w:hanging="515"/>
        <w:jc w:val="both"/>
        <w:rPr>
          <w:rFonts w:asciiTheme="minorHAnsi" w:hAnsiTheme="minorHAnsi"/>
        </w:rPr>
      </w:pPr>
      <w:r>
        <w:rPr>
          <w:rFonts w:asciiTheme="minorHAnsi" w:hAnsiTheme="minorHAnsi"/>
        </w:rPr>
        <w:t xml:space="preserve"> </w:t>
      </w: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F618A9E" w14:textId="77777777" w:rsidR="00B27E1E" w:rsidRDefault="00B27E1E" w:rsidP="00B27E1E">
      <w:pPr>
        <w:pStyle w:val="Prrafodelista"/>
        <w:rPr>
          <w:rFonts w:ascii="Calibri" w:hAnsi="Calibri"/>
          <w:highlight w:val="magenta"/>
          <w:lang w:val="es-ES"/>
        </w:rPr>
      </w:pPr>
    </w:p>
    <w:p w14:paraId="2C0F8D97" w14:textId="2B793527" w:rsidR="00B27E1E" w:rsidRPr="00B27E1E" w:rsidRDefault="00B27E1E" w:rsidP="00181ED5">
      <w:pPr>
        <w:pStyle w:val="Prrafodelista"/>
        <w:numPr>
          <w:ilvl w:val="1"/>
          <w:numId w:val="39"/>
        </w:numPr>
        <w:tabs>
          <w:tab w:val="right" w:pos="1276"/>
        </w:tabs>
        <w:ind w:left="993" w:hanging="426"/>
        <w:jc w:val="both"/>
        <w:rPr>
          <w:rFonts w:asciiTheme="minorHAnsi" w:hAnsiTheme="minorHAnsi"/>
          <w:b/>
          <w:bCs/>
        </w:rPr>
      </w:pPr>
      <w:bookmarkStart w:id="2" w:name="_Hlk156304599"/>
      <w:r w:rsidRPr="00B27E1E">
        <w:rPr>
          <w:rFonts w:asciiTheme="minorHAnsi" w:hAnsiTheme="minorHAnsi"/>
          <w:b/>
          <w:bCs/>
        </w:rPr>
        <w:t>Pago de Inscripción a la Licitación. –</w:t>
      </w:r>
    </w:p>
    <w:p w14:paraId="6BB7AA8D" w14:textId="77777777" w:rsidR="00B27E1E" w:rsidRPr="00B27E1E" w:rsidRDefault="00B27E1E" w:rsidP="00B27E1E">
      <w:pPr>
        <w:tabs>
          <w:tab w:val="right" w:pos="1276"/>
        </w:tabs>
        <w:ind w:left="709"/>
        <w:jc w:val="both"/>
        <w:rPr>
          <w:rFonts w:asciiTheme="minorHAnsi" w:hAnsiTheme="minorHAnsi"/>
        </w:rPr>
      </w:pPr>
    </w:p>
    <w:p w14:paraId="0016D51E" w14:textId="446E5132" w:rsidR="00B27E1E" w:rsidRDefault="00181ED5" w:rsidP="00181ED5">
      <w:pPr>
        <w:pStyle w:val="Prrafodelista"/>
        <w:numPr>
          <w:ilvl w:val="2"/>
          <w:numId w:val="39"/>
        </w:numPr>
        <w:tabs>
          <w:tab w:val="right" w:pos="1134"/>
        </w:tabs>
        <w:ind w:left="1276" w:hanging="567"/>
        <w:jc w:val="both"/>
        <w:rPr>
          <w:rFonts w:asciiTheme="minorHAnsi" w:hAnsiTheme="minorHAnsi"/>
        </w:rPr>
      </w:pPr>
      <w:r>
        <w:rPr>
          <w:rFonts w:asciiTheme="minorHAnsi" w:hAnsiTheme="minorHAnsi"/>
        </w:rPr>
        <w:t xml:space="preserve">   </w:t>
      </w:r>
      <w:r w:rsidR="00B27E1E" w:rsidRPr="007E3DA2">
        <w:rPr>
          <w:rFonts w:asciiTheme="minorHAnsi" w:hAnsiTheme="minorHAnsi"/>
        </w:rPr>
        <w:t>Los interesados en participar en la presente licitación, deberán cubrir un costo de inscripción de $5,000.00 (Cinco mil</w:t>
      </w:r>
      <w:r w:rsidR="00B27E1E">
        <w:rPr>
          <w:rFonts w:asciiTheme="minorHAnsi" w:hAnsiTheme="minorHAnsi"/>
        </w:rPr>
        <w:t xml:space="preserve"> </w:t>
      </w:r>
      <w:r w:rsidR="00B27E1E" w:rsidRPr="007E3DA2">
        <w:rPr>
          <w:rFonts w:asciiTheme="minorHAnsi" w:hAnsiTheme="minorHAnsi"/>
        </w:rPr>
        <w:t>pesos 00/100 N.N.) el cual deberán llevar a cabo mediante deposito o transferencia bancaria</w:t>
      </w:r>
      <w:r w:rsidR="00B27E1E">
        <w:rPr>
          <w:rFonts w:asciiTheme="minorHAnsi" w:hAnsiTheme="minorHAnsi"/>
        </w:rPr>
        <w:t xml:space="preserve">, </w:t>
      </w:r>
      <w:r w:rsidR="00B27E1E" w:rsidRPr="005A7FDB">
        <w:rPr>
          <w:rFonts w:asciiTheme="minorHAnsi" w:hAnsiTheme="minorHAnsi"/>
        </w:rPr>
        <w:t>tomando en cuenta los siguiente</w:t>
      </w:r>
      <w:r w:rsidR="00B27E1E">
        <w:rPr>
          <w:rFonts w:asciiTheme="minorHAnsi" w:hAnsiTheme="minorHAnsi"/>
        </w:rPr>
        <w:t>s</w:t>
      </w:r>
      <w:r w:rsidR="00B27E1E" w:rsidRPr="005A7FDB">
        <w:rPr>
          <w:rFonts w:asciiTheme="minorHAnsi" w:hAnsiTheme="minorHAnsi"/>
        </w:rPr>
        <w:t xml:space="preserve"> datos:</w:t>
      </w:r>
    </w:p>
    <w:p w14:paraId="06FA96F9" w14:textId="5344CC45" w:rsidR="00B27E1E" w:rsidRPr="002408A1" w:rsidRDefault="00B27E1E" w:rsidP="00181ED5">
      <w:pPr>
        <w:tabs>
          <w:tab w:val="right" w:pos="1134"/>
        </w:tabs>
        <w:ind w:left="1276" w:hanging="567"/>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Pr>
          <w:rFonts w:asciiTheme="minorHAnsi" w:hAnsiTheme="minorHAnsi"/>
        </w:rPr>
        <w:t>s</w:t>
      </w:r>
      <w:r w:rsidRPr="002408A1">
        <w:rPr>
          <w:rFonts w:asciiTheme="minorHAnsi" w:hAnsiTheme="minorHAnsi"/>
        </w:rPr>
        <w:t xml:space="preserve"> de Salud de Nuevo León, O.P.D.</w:t>
      </w:r>
    </w:p>
    <w:p w14:paraId="567E9557" w14:textId="322120A8" w:rsidR="00B27E1E" w:rsidRPr="00A13B23" w:rsidRDefault="00181ED5" w:rsidP="00181ED5">
      <w:pPr>
        <w:tabs>
          <w:tab w:val="right" w:pos="1276"/>
        </w:tabs>
        <w:ind w:left="1276" w:hanging="567"/>
        <w:jc w:val="both"/>
        <w:rPr>
          <w:rFonts w:ascii="Calibri" w:hAnsi="Calibri" w:cs="Calibri"/>
        </w:rPr>
      </w:pPr>
      <w:r>
        <w:rPr>
          <w:rFonts w:asciiTheme="minorHAnsi" w:hAnsiTheme="minorHAnsi"/>
        </w:rPr>
        <w:t xml:space="preserve">             </w:t>
      </w:r>
      <w:r w:rsidR="00B27E1E" w:rsidRPr="00A13B23">
        <w:rPr>
          <w:rFonts w:asciiTheme="minorHAnsi" w:hAnsiTheme="minorHAnsi"/>
        </w:rPr>
        <w:t xml:space="preserve">Cuenta No. </w:t>
      </w:r>
      <w:r w:rsidR="00B27E1E" w:rsidRPr="00A13B23">
        <w:rPr>
          <w:rFonts w:ascii="Calibri" w:hAnsi="Calibri" w:cs="Calibri"/>
        </w:rPr>
        <w:t>1254054432</w:t>
      </w:r>
    </w:p>
    <w:p w14:paraId="51340BA8" w14:textId="0623C58F" w:rsidR="00B27E1E" w:rsidRDefault="00B27E1E" w:rsidP="00181ED5">
      <w:pPr>
        <w:tabs>
          <w:tab w:val="right" w:pos="1276"/>
        </w:tabs>
        <w:ind w:left="1276" w:hanging="567"/>
        <w:jc w:val="both"/>
        <w:rPr>
          <w:rFonts w:ascii="Calibri" w:hAnsi="Calibri" w:cs="Calibri"/>
        </w:rPr>
      </w:pPr>
      <w:r>
        <w:rPr>
          <w:rFonts w:ascii="Calibri" w:hAnsi="Calibri" w:cs="Calibri"/>
        </w:rPr>
        <w:t xml:space="preserve">             </w:t>
      </w:r>
      <w:proofErr w:type="spellStart"/>
      <w:r w:rsidRPr="00A13B23">
        <w:rPr>
          <w:rFonts w:ascii="Calibri" w:hAnsi="Calibri" w:cs="Calibri"/>
        </w:rPr>
        <w:t>Clabe</w:t>
      </w:r>
      <w:proofErr w:type="spellEnd"/>
      <w:r w:rsidRPr="00A13B23">
        <w:rPr>
          <w:rFonts w:ascii="Calibri" w:hAnsi="Calibri" w:cs="Calibri"/>
        </w:rPr>
        <w:t xml:space="preserve"> Interbancaria No. 072580012540544326</w:t>
      </w:r>
    </w:p>
    <w:p w14:paraId="54B0069E" w14:textId="339F03C9" w:rsidR="00B27E1E" w:rsidRPr="00A13B23" w:rsidRDefault="00B27E1E" w:rsidP="00181ED5">
      <w:pPr>
        <w:tabs>
          <w:tab w:val="right" w:pos="1276"/>
        </w:tabs>
        <w:ind w:left="1276" w:hanging="567"/>
        <w:jc w:val="both"/>
        <w:rPr>
          <w:rFonts w:ascii="Calibri" w:hAnsi="Calibri" w:cs="Calibri"/>
        </w:rPr>
      </w:pPr>
      <w:r>
        <w:rPr>
          <w:rFonts w:asciiTheme="minorHAnsi" w:hAnsiTheme="minorHAnsi"/>
        </w:rPr>
        <w:t xml:space="preserve">             </w:t>
      </w:r>
      <w:r w:rsidRPr="00A13B23">
        <w:rPr>
          <w:rFonts w:asciiTheme="minorHAnsi" w:hAnsiTheme="minorHAnsi"/>
        </w:rPr>
        <w:t>Banco:</w:t>
      </w:r>
      <w:r>
        <w:t xml:space="preserve"> </w:t>
      </w:r>
      <w:r w:rsidRPr="00A13B23">
        <w:rPr>
          <w:rFonts w:ascii="Calibri" w:hAnsi="Calibri" w:cs="Calibri"/>
        </w:rPr>
        <w:t>Banco Mercantil del Norte, S. A. Institución de Banca Múltiple Grupo Financiero Banorte</w:t>
      </w:r>
      <w:bookmarkEnd w:id="2"/>
    </w:p>
    <w:p w14:paraId="2EB07C80" w14:textId="77777777" w:rsidR="00B27E1E" w:rsidRDefault="00B27E1E" w:rsidP="002E6DD7">
      <w:pPr>
        <w:tabs>
          <w:tab w:val="left" w:pos="851"/>
        </w:tabs>
        <w:ind w:right="-1"/>
        <w:jc w:val="both"/>
        <w:rPr>
          <w:rFonts w:asciiTheme="minorHAnsi" w:hAnsiTheme="minorHAnsi"/>
          <w:b/>
        </w:rPr>
      </w:pPr>
    </w:p>
    <w:p w14:paraId="0FDDB1EE" w14:textId="00A52AE6"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w:t>
      </w:r>
      <w:r w:rsidR="00181ED5">
        <w:rPr>
          <w:rFonts w:asciiTheme="minorHAnsi" w:hAnsiTheme="minorHAnsi"/>
          <w:b/>
          <w:u w:val="single"/>
        </w:rPr>
        <w:t>3</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4012424F"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w:t>
      </w:r>
      <w:r w:rsidR="00181ED5">
        <w:rPr>
          <w:rFonts w:asciiTheme="minorHAnsi" w:hAnsiTheme="minorHAnsi"/>
          <w:b/>
        </w:rPr>
        <w:t>3</w:t>
      </w:r>
      <w:r w:rsidRPr="00037DE1">
        <w:rPr>
          <w:rFonts w:asciiTheme="minorHAnsi" w:hAnsiTheme="minorHAnsi"/>
          <w:b/>
        </w:rPr>
        <w:t>.1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564A1F68" w:rsidR="002E6DD7" w:rsidRDefault="002E6DD7" w:rsidP="00CE29DB">
      <w:pPr>
        <w:pStyle w:val="Textoindependiente2"/>
        <w:tabs>
          <w:tab w:val="left" w:pos="851"/>
          <w:tab w:val="right" w:pos="1985"/>
        </w:tabs>
        <w:ind w:left="1134" w:right="0" w:firstLine="1"/>
        <w:rPr>
          <w:rFonts w:asciiTheme="minorHAnsi" w:hAnsiTheme="minorHAnsi"/>
          <w:sz w:val="20"/>
        </w:rPr>
      </w:pPr>
      <w:r w:rsidRPr="00975289">
        <w:rPr>
          <w:rFonts w:asciiTheme="minorHAnsi" w:hAnsiTheme="minorHAnsi"/>
          <w:sz w:val="20"/>
        </w:rPr>
        <w:lastRenderedPageBreak/>
        <w:t xml:space="preserve">El servicio se prestará a partir </w:t>
      </w:r>
      <w:r w:rsidRPr="001C0D20">
        <w:rPr>
          <w:rFonts w:asciiTheme="minorHAnsi" w:hAnsiTheme="minorHAnsi"/>
          <w:sz w:val="20"/>
        </w:rPr>
        <w:t xml:space="preserve">del </w:t>
      </w:r>
      <w:r w:rsidR="00753E82" w:rsidRPr="00936093">
        <w:rPr>
          <w:rFonts w:asciiTheme="minorHAnsi" w:hAnsiTheme="minorHAnsi"/>
          <w:sz w:val="20"/>
        </w:rPr>
        <w:t>29</w:t>
      </w:r>
      <w:r w:rsidR="005B57DF" w:rsidRPr="00936093">
        <w:rPr>
          <w:rFonts w:asciiTheme="minorHAnsi" w:hAnsiTheme="minorHAnsi"/>
          <w:sz w:val="20"/>
        </w:rPr>
        <w:t xml:space="preserve"> </w:t>
      </w:r>
      <w:r w:rsidRPr="00936093">
        <w:rPr>
          <w:rFonts w:asciiTheme="minorHAnsi" w:hAnsiTheme="minorHAnsi"/>
          <w:sz w:val="20"/>
        </w:rPr>
        <w:t xml:space="preserve">de </w:t>
      </w:r>
      <w:r w:rsidR="00753E82" w:rsidRPr="00936093">
        <w:rPr>
          <w:rFonts w:asciiTheme="minorHAnsi" w:hAnsiTheme="minorHAnsi"/>
          <w:sz w:val="20"/>
        </w:rPr>
        <w:t>febrero</w:t>
      </w:r>
      <w:r w:rsidRPr="00936093">
        <w:rPr>
          <w:rFonts w:asciiTheme="minorHAnsi" w:hAnsiTheme="minorHAnsi"/>
          <w:sz w:val="20"/>
        </w:rPr>
        <w:t xml:space="preserve"> del 202</w:t>
      </w:r>
      <w:r w:rsidR="00FD15D2" w:rsidRPr="00936093">
        <w:rPr>
          <w:rFonts w:asciiTheme="minorHAnsi" w:hAnsiTheme="minorHAnsi"/>
          <w:sz w:val="20"/>
        </w:rPr>
        <w:t>4</w:t>
      </w:r>
      <w:r w:rsidRPr="00936093">
        <w:rPr>
          <w:rFonts w:asciiTheme="minorHAnsi" w:hAnsiTheme="minorHAnsi"/>
          <w:sz w:val="20"/>
        </w:rPr>
        <w:t xml:space="preserve"> al </w:t>
      </w:r>
      <w:r w:rsidR="001C0D20" w:rsidRPr="00936093">
        <w:rPr>
          <w:rFonts w:asciiTheme="minorHAnsi" w:hAnsiTheme="minorHAnsi"/>
          <w:sz w:val="20"/>
        </w:rPr>
        <w:t>31</w:t>
      </w:r>
      <w:r w:rsidR="00EB3D42" w:rsidRPr="00936093">
        <w:rPr>
          <w:rFonts w:asciiTheme="minorHAnsi" w:hAnsiTheme="minorHAnsi"/>
          <w:sz w:val="20"/>
        </w:rPr>
        <w:t xml:space="preserve"> de </w:t>
      </w:r>
      <w:r w:rsidR="00FD15D2" w:rsidRPr="00936093">
        <w:rPr>
          <w:rFonts w:asciiTheme="minorHAnsi" w:hAnsiTheme="minorHAnsi"/>
          <w:sz w:val="20"/>
        </w:rPr>
        <w:t>diciembre</w:t>
      </w:r>
      <w:r w:rsidRPr="00936093">
        <w:rPr>
          <w:rFonts w:asciiTheme="minorHAnsi" w:hAnsiTheme="minorHAnsi"/>
          <w:sz w:val="20"/>
        </w:rPr>
        <w:t xml:space="preserve"> del 202</w:t>
      </w:r>
      <w:r w:rsidR="00FD15D2" w:rsidRPr="00936093">
        <w:rPr>
          <w:rFonts w:asciiTheme="minorHAnsi" w:hAnsiTheme="minorHAnsi"/>
          <w:sz w:val="20"/>
        </w:rPr>
        <w:t>4</w:t>
      </w:r>
      <w:r w:rsidR="001F7CEB" w:rsidRPr="00936093">
        <w:rPr>
          <w:rFonts w:asciiTheme="minorHAnsi" w:hAnsiTheme="minorHAnsi"/>
          <w:sz w:val="20"/>
        </w:rPr>
        <w:t xml:space="preserve">, </w:t>
      </w:r>
      <w:r w:rsidR="008C455F" w:rsidRPr="00936093">
        <w:rPr>
          <w:rFonts w:asciiTheme="minorHAnsi" w:hAnsiTheme="minorHAnsi"/>
          <w:sz w:val="20"/>
        </w:rPr>
        <w:t>con</w:t>
      </w:r>
      <w:r w:rsidR="008C455F" w:rsidRPr="001C0D20">
        <w:rPr>
          <w:rFonts w:asciiTheme="minorHAnsi" w:hAnsiTheme="minorHAnsi"/>
          <w:sz w:val="20"/>
        </w:rPr>
        <w:t xml:space="preserve"> frecuencia</w:t>
      </w:r>
      <w:r w:rsidR="008C455F" w:rsidRPr="00DE507E">
        <w:rPr>
          <w:rFonts w:asciiTheme="minorHAnsi" w:hAnsiTheme="minorHAnsi"/>
          <w:sz w:val="20"/>
        </w:rPr>
        <w:t xml:space="preserve"> mensual, </w:t>
      </w:r>
      <w:r w:rsidR="001F7CEB" w:rsidRPr="00DE507E">
        <w:rPr>
          <w:rFonts w:asciiTheme="minorHAnsi" w:hAnsiTheme="minorHAnsi"/>
          <w:sz w:val="20"/>
        </w:rPr>
        <w:t xml:space="preserve">de acuerdo </w:t>
      </w:r>
      <w:r w:rsidR="00CE29DB" w:rsidRPr="00DE507E">
        <w:rPr>
          <w:rFonts w:asciiTheme="minorHAnsi" w:hAnsiTheme="minorHAnsi"/>
          <w:sz w:val="20"/>
        </w:rPr>
        <w:t xml:space="preserve">a lo señalado en el Anexo 1 y conforme a la calendarización que deberá coordinarse con el Administrador de cada Unidad </w:t>
      </w:r>
      <w:r w:rsidR="00FD15D2">
        <w:rPr>
          <w:rFonts w:asciiTheme="minorHAnsi" w:hAnsiTheme="minorHAnsi"/>
          <w:sz w:val="20"/>
        </w:rPr>
        <w:t>A</w:t>
      </w:r>
      <w:r w:rsidR="00CE29DB" w:rsidRPr="00DE507E">
        <w:rPr>
          <w:rFonts w:asciiTheme="minorHAnsi" w:hAnsiTheme="minorHAnsi"/>
          <w:sz w:val="20"/>
        </w:rPr>
        <w:t xml:space="preserve">plicativa de la </w:t>
      </w:r>
      <w:r w:rsidR="00FD15D2">
        <w:rPr>
          <w:rFonts w:asciiTheme="minorHAnsi" w:hAnsiTheme="minorHAnsi"/>
          <w:sz w:val="20"/>
        </w:rPr>
        <w:t>C</w:t>
      </w:r>
      <w:r w:rsidR="00CE29DB" w:rsidRPr="00DE507E">
        <w:rPr>
          <w:rFonts w:asciiTheme="minorHAnsi" w:hAnsiTheme="minorHAnsi"/>
          <w:sz w:val="20"/>
        </w:rPr>
        <w:t>onvocante.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p w14:paraId="0A3DDD98" w14:textId="67273AAE" w:rsidR="002E6DD7" w:rsidRPr="009D32E5" w:rsidRDefault="008C455F" w:rsidP="002E6DD7">
      <w:pPr>
        <w:tabs>
          <w:tab w:val="left" w:pos="426"/>
          <w:tab w:val="right" w:pos="1985"/>
        </w:tabs>
        <w:suppressAutoHyphens/>
        <w:ind w:left="1134"/>
        <w:jc w:val="both"/>
        <w:rPr>
          <w:rFonts w:asciiTheme="minorHAnsi" w:hAnsiTheme="minorHAnsi"/>
        </w:rPr>
      </w:pPr>
      <w:r>
        <w:rPr>
          <w:rFonts w:asciiTheme="minorHAnsi" w:hAnsiTheme="minorHAnsi"/>
        </w:rPr>
        <w:t>El servicio de fumigación</w:t>
      </w:r>
      <w:r w:rsidR="002E6DD7" w:rsidRPr="009D32E5">
        <w:rPr>
          <w:rFonts w:asciiTheme="minorHAnsi" w:hAnsiTheme="minorHAnsi"/>
        </w:rPr>
        <w:t xml:space="preserve"> deberá efectuarse</w:t>
      </w:r>
      <w:r w:rsidR="00D57D61">
        <w:rPr>
          <w:rFonts w:asciiTheme="minorHAnsi" w:hAnsiTheme="minorHAnsi"/>
        </w:rPr>
        <w:t xml:space="preserve"> de lunes a domingo</w:t>
      </w:r>
      <w:r w:rsidR="002E6DD7" w:rsidRPr="009D32E5">
        <w:rPr>
          <w:rFonts w:asciiTheme="minorHAnsi" w:hAnsiTheme="minorHAnsi"/>
        </w:rPr>
        <w:t xml:space="preserve"> y en los horarios que se establezcan en coordinación con </w:t>
      </w:r>
      <w:r w:rsidR="00CE29DB">
        <w:rPr>
          <w:rFonts w:asciiTheme="minorHAnsi" w:hAnsiTheme="minorHAnsi"/>
        </w:rPr>
        <w:t xml:space="preserve">los Administradores de </w:t>
      </w:r>
      <w:r w:rsidR="002E6DD7" w:rsidRPr="009D32E5">
        <w:rPr>
          <w:rFonts w:asciiTheme="minorHAnsi" w:hAnsiTheme="minorHAnsi"/>
        </w:rPr>
        <w:t xml:space="preserve">las </w:t>
      </w:r>
      <w:r w:rsidR="00AE2760">
        <w:rPr>
          <w:rFonts w:asciiTheme="minorHAnsi" w:hAnsiTheme="minorHAnsi"/>
        </w:rPr>
        <w:t xml:space="preserve">Unidades </w:t>
      </w:r>
      <w:r w:rsidR="00FD15D2">
        <w:rPr>
          <w:rFonts w:asciiTheme="minorHAnsi" w:hAnsiTheme="minorHAnsi"/>
        </w:rPr>
        <w:t>A</w:t>
      </w:r>
      <w:r w:rsidR="00AE2760">
        <w:rPr>
          <w:rFonts w:asciiTheme="minorHAnsi" w:hAnsiTheme="minorHAnsi"/>
        </w:rPr>
        <w:t>plicativas</w:t>
      </w:r>
      <w:r w:rsidR="00CE29DB">
        <w:rPr>
          <w:rFonts w:asciiTheme="minorHAnsi" w:hAnsiTheme="minorHAnsi"/>
        </w:rPr>
        <w:t xml:space="preserve"> de la </w:t>
      </w:r>
      <w:r w:rsidR="00FD15D2">
        <w:rPr>
          <w:rFonts w:asciiTheme="minorHAnsi" w:hAnsiTheme="minorHAnsi"/>
        </w:rPr>
        <w:t>C</w:t>
      </w:r>
      <w:r w:rsidR="00CE29DB">
        <w:rPr>
          <w:rFonts w:asciiTheme="minorHAnsi" w:hAnsiTheme="minorHAnsi"/>
        </w:rPr>
        <w:t>onvocante.</w:t>
      </w:r>
    </w:p>
    <w:p w14:paraId="5C11A3EE" w14:textId="77777777" w:rsidR="002E6DD7" w:rsidRPr="00780E06" w:rsidRDefault="002E6DD7" w:rsidP="00C946DF">
      <w:pPr>
        <w:ind w:right="49"/>
        <w:jc w:val="both"/>
        <w:rPr>
          <w:rFonts w:asciiTheme="minorHAnsi" w:hAnsiTheme="minorHAnsi" w:cstheme="minorHAnsi"/>
        </w:rPr>
      </w:pPr>
    </w:p>
    <w:p w14:paraId="2BCAD560" w14:textId="4A0D6AFE"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w:t>
      </w:r>
      <w:r w:rsidR="00181ED5">
        <w:rPr>
          <w:rFonts w:asciiTheme="minorHAnsi" w:hAnsiTheme="minorHAnsi"/>
          <w:b/>
          <w:color w:val="000000" w:themeColor="text1"/>
        </w:rPr>
        <w:t>3</w:t>
      </w:r>
      <w:r w:rsidRPr="00563C2C">
        <w:rPr>
          <w:rFonts w:asciiTheme="minorHAnsi" w:hAnsiTheme="minorHAnsi"/>
          <w:b/>
          <w:color w:val="000000" w:themeColor="text1"/>
        </w:rPr>
        <w:t>.2. Lugar de prestación del servicio:</w:t>
      </w:r>
    </w:p>
    <w:p w14:paraId="1F689DA4" w14:textId="77777777" w:rsidR="002E6DD7" w:rsidRDefault="002E6DD7" w:rsidP="002E6DD7">
      <w:pPr>
        <w:ind w:left="709" w:right="-1"/>
        <w:jc w:val="both"/>
        <w:rPr>
          <w:rFonts w:asciiTheme="minorHAnsi" w:hAnsiTheme="minorHAnsi"/>
          <w:b/>
        </w:rPr>
      </w:pPr>
    </w:p>
    <w:p w14:paraId="08EF7879" w14:textId="0311CAD0" w:rsidR="004A66E4" w:rsidRDefault="002E6DD7" w:rsidP="009A1AA6">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sidR="008C455F">
        <w:rPr>
          <w:rFonts w:asciiTheme="minorHAnsi" w:hAnsiTheme="minorHAnsi" w:cs="Arial"/>
          <w:bCs/>
          <w:sz w:val="20"/>
        </w:rPr>
        <w:t>Fumigación</w:t>
      </w:r>
      <w:r w:rsidR="00250E8A">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w:t>
      </w:r>
      <w:r w:rsidR="008C455F">
        <w:rPr>
          <w:rFonts w:asciiTheme="minorHAnsi" w:hAnsiTheme="minorHAnsi" w:cs="Arial"/>
          <w:bCs/>
          <w:sz w:val="20"/>
        </w:rPr>
        <w:t xml:space="preserve"> deberá prestar</w:t>
      </w:r>
      <w:r w:rsidRPr="00401726">
        <w:rPr>
          <w:rFonts w:asciiTheme="minorHAnsi" w:hAnsiTheme="minorHAnsi" w:cs="Arial"/>
          <w:bCs/>
          <w:sz w:val="20"/>
        </w:rPr>
        <w:t xml:space="preserve"> </w:t>
      </w:r>
      <w:r w:rsidR="00CE29DB">
        <w:rPr>
          <w:rFonts w:asciiTheme="minorHAnsi" w:hAnsiTheme="minorHAnsi" w:cs="Arial"/>
          <w:bCs/>
          <w:sz w:val="20"/>
        </w:rPr>
        <w:t>en los domicilios se</w:t>
      </w:r>
      <w:r w:rsidR="00CE29DB" w:rsidRPr="00CE29DB">
        <w:rPr>
          <w:rFonts w:asciiTheme="minorHAnsi" w:hAnsiTheme="minorHAnsi" w:cs="Arial"/>
          <w:bCs/>
          <w:sz w:val="20"/>
        </w:rPr>
        <w:t xml:space="preserve">ñalados </w:t>
      </w:r>
      <w:r w:rsidR="00CE29DB">
        <w:rPr>
          <w:rFonts w:asciiTheme="minorHAnsi" w:hAnsiTheme="minorHAnsi" w:cs="Arial"/>
          <w:bCs/>
          <w:sz w:val="20"/>
        </w:rPr>
        <w:t>en el Anexo 1 de las presentes bases.</w:t>
      </w:r>
    </w:p>
    <w:p w14:paraId="7BEAC5C4" w14:textId="77777777" w:rsidR="00FD15D2" w:rsidRDefault="00FD15D2" w:rsidP="009A1AA6">
      <w:pPr>
        <w:pStyle w:val="Textoindependiente222"/>
        <w:tabs>
          <w:tab w:val="right" w:pos="1985"/>
        </w:tabs>
        <w:ind w:left="1134"/>
        <w:rPr>
          <w:rFonts w:asciiTheme="minorHAnsi" w:hAnsiTheme="minorHAnsi" w:cs="Arial"/>
          <w:bCs/>
          <w:sz w:val="20"/>
        </w:rPr>
      </w:pPr>
    </w:p>
    <w:p w14:paraId="6F1B6441" w14:textId="2E1BFA71"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1.</w:t>
      </w:r>
      <w:r w:rsidR="00181ED5">
        <w:rPr>
          <w:rFonts w:asciiTheme="minorHAnsi" w:hAnsiTheme="minorHAnsi" w:cstheme="minorHAnsi"/>
          <w:b/>
        </w:rPr>
        <w:t>3</w:t>
      </w:r>
      <w:r w:rsidRPr="00780E06">
        <w:rPr>
          <w:rFonts w:asciiTheme="minorHAnsi" w:hAnsiTheme="minorHAnsi" w:cstheme="minorHAnsi"/>
          <w:b/>
        </w:rPr>
        <w:t xml:space="preserve">.3.-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6457D" w:rsidRDefault="002E6DD7" w:rsidP="002E6DD7">
      <w:pPr>
        <w:ind w:left="709"/>
        <w:jc w:val="both"/>
        <w:rPr>
          <w:rFonts w:asciiTheme="minorHAnsi" w:hAnsiTheme="minorHAnsi"/>
        </w:rPr>
      </w:pPr>
    </w:p>
    <w:p w14:paraId="11B98AC8" w14:textId="66914861" w:rsidR="00E6457D" w:rsidRPr="00936093" w:rsidRDefault="00E6457D" w:rsidP="00B03EDD">
      <w:pPr>
        <w:pStyle w:val="Prrafodelista"/>
        <w:numPr>
          <w:ilvl w:val="0"/>
          <w:numId w:val="24"/>
        </w:numPr>
        <w:spacing w:after="160" w:line="259" w:lineRule="auto"/>
        <w:contextualSpacing/>
        <w:jc w:val="both"/>
        <w:rPr>
          <w:rFonts w:asciiTheme="minorHAnsi" w:hAnsiTheme="minorHAnsi"/>
        </w:rPr>
      </w:pPr>
      <w:r w:rsidRPr="00250E8A">
        <w:rPr>
          <w:rFonts w:asciiTheme="minorHAnsi" w:hAnsiTheme="minorHAnsi"/>
        </w:rPr>
        <w:t xml:space="preserve">Los licitantes deberán contar con licencia sanitaria </w:t>
      </w:r>
      <w:r w:rsidRPr="00700F0E">
        <w:rPr>
          <w:rFonts w:asciiTheme="minorHAnsi" w:hAnsiTheme="minorHAnsi"/>
        </w:rPr>
        <w:t>para establecimientos</w:t>
      </w:r>
      <w:r w:rsidR="00700F0E" w:rsidRPr="00700F0E">
        <w:rPr>
          <w:rFonts w:asciiTheme="minorHAnsi" w:hAnsiTheme="minorHAnsi"/>
        </w:rPr>
        <w:t xml:space="preserve"> de </w:t>
      </w:r>
      <w:r w:rsidRPr="00700F0E">
        <w:rPr>
          <w:rFonts w:asciiTheme="minorHAnsi" w:hAnsiTheme="minorHAnsi"/>
        </w:rPr>
        <w:t>plaguicidas, nutrientes vegetales y sustancias tóxicas o peligrosas para servicios urbanos de fumigación, desinfección y control de plagas y aviso de responsable sanitario de establecimientos</w:t>
      </w:r>
      <w:r w:rsidR="00700F0E">
        <w:rPr>
          <w:rFonts w:asciiTheme="minorHAnsi" w:hAnsiTheme="minorHAnsi"/>
        </w:rPr>
        <w:t xml:space="preserve"> </w:t>
      </w:r>
      <w:r w:rsidR="00700F0E" w:rsidRPr="00700F0E">
        <w:rPr>
          <w:rFonts w:asciiTheme="minorHAnsi" w:hAnsiTheme="minorHAnsi"/>
        </w:rPr>
        <w:t xml:space="preserve">de </w:t>
      </w:r>
      <w:r w:rsidRPr="00700F0E">
        <w:rPr>
          <w:rFonts w:asciiTheme="minorHAnsi" w:hAnsiTheme="minorHAnsi"/>
        </w:rPr>
        <w:t>plaguicidas,</w:t>
      </w:r>
      <w:r w:rsidRPr="00250E8A">
        <w:rPr>
          <w:rFonts w:asciiTheme="minorHAnsi" w:hAnsiTheme="minorHAnsi"/>
        </w:rPr>
        <w:t xml:space="preserve">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003D3414" w:rsidRPr="00936093">
        <w:rPr>
          <w:rFonts w:asciiTheme="minorHAnsi" w:hAnsiTheme="minorHAnsi"/>
        </w:rPr>
        <w:t>.</w:t>
      </w:r>
      <w:r w:rsidR="00932A10" w:rsidRPr="00936093">
        <w:rPr>
          <w:rFonts w:asciiTheme="minorHAnsi" w:hAnsiTheme="minorHAnsi"/>
        </w:rPr>
        <w:t xml:space="preserve"> Deberá de presentar constancia de por lo menos dos meses de antigüedad a la presentación de su propuesta de que dicha </w:t>
      </w:r>
      <w:r w:rsidR="00401BB6" w:rsidRPr="00936093">
        <w:rPr>
          <w:rFonts w:asciiTheme="minorHAnsi" w:hAnsiTheme="minorHAnsi"/>
        </w:rPr>
        <w:t>L</w:t>
      </w:r>
      <w:r w:rsidR="00932A10" w:rsidRPr="00936093">
        <w:rPr>
          <w:rFonts w:asciiTheme="minorHAnsi" w:hAnsiTheme="minorHAnsi"/>
        </w:rPr>
        <w:t>icencia Sanitaria se encuentra vigente.</w:t>
      </w:r>
    </w:p>
    <w:p w14:paraId="645F2A42" w14:textId="46BBA201" w:rsidR="002E6DD7" w:rsidRPr="003D3414" w:rsidRDefault="002E6DD7" w:rsidP="00B03EDD">
      <w:pPr>
        <w:pStyle w:val="Prrafodelista"/>
        <w:numPr>
          <w:ilvl w:val="0"/>
          <w:numId w:val="24"/>
        </w:numPr>
        <w:jc w:val="both"/>
        <w:rPr>
          <w:rFonts w:asciiTheme="minorHAnsi" w:hAnsiTheme="minorHAnsi"/>
        </w:rPr>
      </w:pPr>
      <w:r w:rsidRPr="003D3414">
        <w:rPr>
          <w:rFonts w:asciiTheme="minorHAnsi" w:hAnsiTheme="minorHAnsi"/>
        </w:rPr>
        <w:t xml:space="preserve">El personal que ingrese a las unidades a </w:t>
      </w:r>
      <w:r w:rsidR="00CE29DB" w:rsidRPr="003D3414">
        <w:rPr>
          <w:rFonts w:asciiTheme="minorHAnsi" w:hAnsiTheme="minorHAnsi"/>
        </w:rPr>
        <w:t>prestar el servicio de fumigación</w:t>
      </w:r>
      <w:r w:rsidRPr="003D3414">
        <w:rPr>
          <w:rFonts w:asciiTheme="minorHAnsi" w:hAnsiTheme="minorHAnsi"/>
        </w:rPr>
        <w:t xml:space="preserve"> deberá estar perfectamente identificado </w:t>
      </w:r>
      <w:r w:rsidR="00CE29DB" w:rsidRPr="003D3414">
        <w:rPr>
          <w:rFonts w:asciiTheme="minorHAnsi" w:hAnsiTheme="minorHAnsi"/>
        </w:rPr>
        <w:t>y cumplir con los siguientes requisitos:</w:t>
      </w:r>
    </w:p>
    <w:p w14:paraId="31E51B9D"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Identificado con gafete de la compañía.</w:t>
      </w:r>
    </w:p>
    <w:p w14:paraId="3D61369E"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Uniformado.</w:t>
      </w:r>
    </w:p>
    <w:p w14:paraId="55792A68"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Ser mayor de edad.</w:t>
      </w:r>
    </w:p>
    <w:p w14:paraId="245CBDE9"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Reunir las características de responsabilidad, actitud de servicio, higiene personal (no piercing, cabello corto, uñas cortas y sin tatuajes visibles).</w:t>
      </w:r>
    </w:p>
    <w:p w14:paraId="27A7BA39" w14:textId="77777777" w:rsidR="00CE29DB"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Gozar de buena salud.</w:t>
      </w:r>
    </w:p>
    <w:p w14:paraId="08B3AD1F" w14:textId="5833A666" w:rsidR="00CE29DB" w:rsidRPr="00436E64" w:rsidRDefault="00CE29DB" w:rsidP="00B03EDD">
      <w:pPr>
        <w:pStyle w:val="Prrafodelista"/>
        <w:numPr>
          <w:ilvl w:val="0"/>
          <w:numId w:val="25"/>
        </w:numPr>
        <w:jc w:val="both"/>
        <w:rPr>
          <w:rFonts w:asciiTheme="minorHAnsi" w:hAnsiTheme="minorHAnsi"/>
          <w:color w:val="000000" w:themeColor="text1"/>
        </w:rPr>
      </w:pPr>
      <w:r w:rsidRPr="003D3414">
        <w:rPr>
          <w:rFonts w:asciiTheme="minorHAnsi" w:hAnsiTheme="minorHAnsi"/>
        </w:rPr>
        <w:t>Estar capacitado en la prestación del servicio de fumigación y en el cumplimiento de la norma NOM-256-</w:t>
      </w:r>
      <w:r w:rsidRPr="00436E64">
        <w:rPr>
          <w:rFonts w:asciiTheme="minorHAnsi" w:hAnsiTheme="minorHAnsi"/>
          <w:color w:val="000000" w:themeColor="text1"/>
        </w:rPr>
        <w:t>SSA1-2012</w:t>
      </w:r>
      <w:r w:rsidR="003D3414" w:rsidRPr="00436E64">
        <w:rPr>
          <w:rFonts w:asciiTheme="minorHAnsi" w:hAnsiTheme="minorHAnsi"/>
          <w:color w:val="000000" w:themeColor="text1"/>
        </w:rPr>
        <w:t>.</w:t>
      </w:r>
    </w:p>
    <w:p w14:paraId="49B21E1D" w14:textId="77777777" w:rsidR="002B6A64" w:rsidRPr="00436E64" w:rsidRDefault="002B6A64" w:rsidP="00B03EDD">
      <w:pPr>
        <w:pStyle w:val="Prrafodelista"/>
        <w:numPr>
          <w:ilvl w:val="0"/>
          <w:numId w:val="25"/>
        </w:numPr>
        <w:jc w:val="both"/>
        <w:rPr>
          <w:rFonts w:asciiTheme="minorHAnsi" w:hAnsiTheme="minorHAnsi"/>
          <w:color w:val="000000" w:themeColor="text1"/>
        </w:rPr>
      </w:pPr>
      <w:r w:rsidRPr="00436E64">
        <w:rPr>
          <w:rFonts w:asciiTheme="minorHAnsi" w:hAnsiTheme="minorHAnsi"/>
          <w:color w:val="000000" w:themeColor="text1"/>
        </w:rPr>
        <w:t>Presentar un documento que avale la capacitación continua de primeros auxilios necesarios, impartido y certificado por un proveedor calificado con registro ante la autoridad competente.</w:t>
      </w:r>
    </w:p>
    <w:p w14:paraId="49F2872A" w14:textId="77777777" w:rsidR="00013982" w:rsidRPr="00250E8A" w:rsidRDefault="00013982" w:rsidP="00B03EDD">
      <w:pPr>
        <w:pStyle w:val="Prrafodelista"/>
        <w:numPr>
          <w:ilvl w:val="0"/>
          <w:numId w:val="24"/>
        </w:numPr>
        <w:jc w:val="both"/>
        <w:rPr>
          <w:rFonts w:asciiTheme="minorHAnsi" w:hAnsiTheme="minorHAnsi"/>
        </w:rPr>
      </w:pPr>
      <w:r w:rsidRPr="00250E8A">
        <w:rPr>
          <w:rFonts w:asciiTheme="minorHAnsi" w:hAnsiTheme="minorHAnsi"/>
        </w:rPr>
        <w:t>Los productos plaguicidas que se apliquen deben contar con registro sanitario expedido por la Secretaría de Salud, estar etiquetados conforme a la regulación vigente y aplicable y que no hayan vencido en su fecha de caducidad.</w:t>
      </w:r>
    </w:p>
    <w:p w14:paraId="4D6175CC" w14:textId="77777777" w:rsidR="00013982" w:rsidRPr="00250E8A" w:rsidRDefault="00013982" w:rsidP="00B03EDD">
      <w:pPr>
        <w:pStyle w:val="Prrafodelista"/>
        <w:numPr>
          <w:ilvl w:val="0"/>
          <w:numId w:val="24"/>
        </w:numPr>
        <w:ind w:right="51"/>
        <w:jc w:val="both"/>
        <w:rPr>
          <w:rFonts w:asciiTheme="minorHAnsi" w:hAnsiTheme="minorHAnsi"/>
        </w:rPr>
      </w:pPr>
      <w:r w:rsidRPr="00250E8A">
        <w:rPr>
          <w:rFonts w:asciiTheme="minorHAnsi" w:hAnsiTheme="minorHAnsi"/>
        </w:rPr>
        <w:t>Los licitantes deberán contar con todas las hojas de datos de seguridad y fichas técnicas de los productos plaguicidas que apliquen en español, o si están en idioma distinto, contar con su traducción simple al español.</w:t>
      </w:r>
    </w:p>
    <w:p w14:paraId="557283E2" w14:textId="4B60294A" w:rsidR="00BE7928" w:rsidRDefault="00013982" w:rsidP="00B03EDD">
      <w:pPr>
        <w:pStyle w:val="Prrafodelista"/>
        <w:numPr>
          <w:ilvl w:val="0"/>
          <w:numId w:val="24"/>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A2EFAB5" w14:textId="1510046F" w:rsidR="00BE7928" w:rsidRPr="00BE7928" w:rsidRDefault="00BE7928" w:rsidP="00B03EDD">
      <w:pPr>
        <w:pStyle w:val="Prrafodelista"/>
        <w:numPr>
          <w:ilvl w:val="0"/>
          <w:numId w:val="24"/>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w:t>
      </w:r>
      <w:r w:rsidR="00BE1B3C" w:rsidRPr="00BE7928">
        <w:rPr>
          <w:rFonts w:asciiTheme="minorHAnsi" w:hAnsiTheme="minorHAnsi"/>
        </w:rPr>
        <w:t>responsable</w:t>
      </w:r>
      <w:r w:rsidRPr="00BE7928">
        <w:rPr>
          <w:rFonts w:asciiTheme="minorHAnsi" w:hAnsiTheme="minorHAnsi"/>
        </w:rPr>
        <w:t xml:space="preserve"> sanitario) o personal controlador de plagas o el propietario del establecimiento que realice el servicio y número telefónico de la empresa. Además especificar tipo de servicio (casa habitación, comercial, industrial, de servicio u oficinas), método de control empleado, </w:t>
      </w:r>
      <w:r w:rsidRPr="00BE7928">
        <w:rPr>
          <w:rFonts w:asciiTheme="minorHAnsi" w:hAnsiTheme="minorHAnsi"/>
        </w:rPr>
        <w:lastRenderedPageBreak/>
        <w:t>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282B98A0" w14:textId="2286E4A0" w:rsidR="0072178C" w:rsidRPr="0072178C" w:rsidRDefault="002E6DD7" w:rsidP="00B03EDD">
      <w:pPr>
        <w:pStyle w:val="Prrafodelista"/>
        <w:numPr>
          <w:ilvl w:val="0"/>
          <w:numId w:val="24"/>
        </w:numPr>
        <w:ind w:right="51"/>
        <w:jc w:val="both"/>
        <w:rPr>
          <w:rFonts w:asciiTheme="minorHAnsi" w:hAnsiTheme="minorHAnsi"/>
        </w:rPr>
      </w:pPr>
      <w:r w:rsidRPr="0072178C">
        <w:rPr>
          <w:rFonts w:asciiTheme="minorHAnsi" w:hAnsiTheme="minorHAnsi" w:cs="Arial"/>
          <w:spacing w:val="-3"/>
          <w:szCs w:val="22"/>
        </w:rPr>
        <w:t>Equipo e Insumos</w:t>
      </w:r>
      <w:r w:rsidR="0072178C" w:rsidRPr="0072178C">
        <w:rPr>
          <w:rFonts w:asciiTheme="minorHAnsi" w:hAnsiTheme="minorHAnsi" w:cs="Arial"/>
          <w:spacing w:val="-3"/>
          <w:szCs w:val="22"/>
        </w:rPr>
        <w:t>:</w:t>
      </w:r>
      <w:r w:rsidR="0072178C">
        <w:rPr>
          <w:rFonts w:asciiTheme="minorHAnsi" w:hAnsiTheme="minorHAnsi" w:cs="Arial"/>
          <w:spacing w:val="-3"/>
          <w:szCs w:val="22"/>
        </w:rPr>
        <w:t xml:space="preserve"> </w:t>
      </w:r>
      <w:r w:rsidRPr="0072178C">
        <w:rPr>
          <w:rFonts w:asciiTheme="minorHAnsi" w:hAnsiTheme="minorHAnsi" w:cs="Arial"/>
          <w:spacing w:val="-3"/>
        </w:rPr>
        <w:t xml:space="preserve">El licitante que resulte </w:t>
      </w:r>
      <w:r w:rsidR="0072178C" w:rsidRPr="0072178C">
        <w:rPr>
          <w:rFonts w:asciiTheme="minorHAnsi" w:hAnsiTheme="minorHAnsi" w:cs="Arial"/>
          <w:spacing w:val="-3"/>
        </w:rPr>
        <w:t xml:space="preserve">adjudicado será responsable del suministro, </w:t>
      </w:r>
      <w:r w:rsidRPr="0072178C">
        <w:rPr>
          <w:rFonts w:asciiTheme="minorHAnsi" w:hAnsiTheme="minorHAnsi" w:cs="Arial"/>
          <w:spacing w:val="-3"/>
        </w:rPr>
        <w:t xml:space="preserve">manejo, cuidado, </w:t>
      </w:r>
      <w:r w:rsidR="0072178C" w:rsidRPr="0072178C">
        <w:rPr>
          <w:rFonts w:asciiTheme="minorHAnsi" w:hAnsiTheme="minorHAnsi" w:cs="Arial"/>
          <w:spacing w:val="-3"/>
        </w:rPr>
        <w:t xml:space="preserve">mantenimiento y </w:t>
      </w:r>
      <w:r w:rsidRPr="0072178C">
        <w:rPr>
          <w:rFonts w:asciiTheme="minorHAnsi" w:hAnsiTheme="minorHAnsi" w:cs="Arial"/>
          <w:spacing w:val="-3"/>
        </w:rPr>
        <w:t xml:space="preserve">limpieza </w:t>
      </w:r>
      <w:r w:rsidR="0072178C" w:rsidRPr="0072178C">
        <w:rPr>
          <w:rFonts w:asciiTheme="minorHAnsi" w:hAnsiTheme="minorHAnsi" w:cs="Arial"/>
          <w:spacing w:val="-3"/>
        </w:rPr>
        <w:t>de todos y cada uno de los equipos y consumibles requeridos para la prestación del servicio</w:t>
      </w:r>
      <w:r w:rsidR="0072178C">
        <w:rPr>
          <w:rFonts w:asciiTheme="minorHAnsi" w:hAnsiTheme="minorHAnsi" w:cs="Arial"/>
          <w:spacing w:val="-3"/>
        </w:rPr>
        <w:t>; así como</w:t>
      </w:r>
      <w:r w:rsidR="00973356">
        <w:rPr>
          <w:rFonts w:asciiTheme="minorHAnsi" w:hAnsiTheme="minorHAnsi" w:cs="Arial"/>
          <w:spacing w:val="-3"/>
        </w:rPr>
        <w:t xml:space="preserve"> </w:t>
      </w:r>
      <w:r w:rsidR="0072178C" w:rsidRPr="0072178C">
        <w:rPr>
          <w:rFonts w:asciiTheme="minorHAnsi" w:hAnsiTheme="minorHAnsi" w:cs="Arial"/>
          <w:spacing w:val="-3"/>
        </w:rPr>
        <w:t>responsable del suministro, condiciones, calidad y manejo de las sustancias plaguicidas e insumos requeridos para la prestación del servicio.</w:t>
      </w:r>
    </w:p>
    <w:p w14:paraId="2E079C7A" w14:textId="2BFDA0D9" w:rsidR="002E6DD7" w:rsidRPr="002C0E68" w:rsidRDefault="002E6DD7" w:rsidP="00B03EDD">
      <w:pPr>
        <w:pStyle w:val="Prrafodelista"/>
        <w:numPr>
          <w:ilvl w:val="0"/>
          <w:numId w:val="24"/>
        </w:numPr>
        <w:tabs>
          <w:tab w:val="left" w:pos="0"/>
        </w:tabs>
        <w:suppressAutoHyphens/>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BE1B3C">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40C756" w14:textId="175C7DF9" w:rsidR="002E6DD7" w:rsidRPr="005C3D8F" w:rsidRDefault="002E6DD7" w:rsidP="00B03EDD">
      <w:pPr>
        <w:pStyle w:val="Prrafodelista"/>
        <w:numPr>
          <w:ilvl w:val="0"/>
          <w:numId w:val="26"/>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w:t>
      </w:r>
      <w:r w:rsidR="0072178C">
        <w:rPr>
          <w:rFonts w:asciiTheme="minorHAnsi" w:hAnsiTheme="minorHAnsi" w:cs="Arial"/>
          <w:spacing w:val="-3"/>
        </w:rPr>
        <w:t>plaguicidas</w:t>
      </w:r>
      <w:r w:rsidRPr="00131FF9">
        <w:rPr>
          <w:rFonts w:asciiTheme="minorHAnsi" w:hAnsiTheme="minorHAnsi" w:cs="Arial"/>
          <w:spacing w:val="-3"/>
        </w:rPr>
        <w:t>,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3D8C504D" w14:textId="31CF1453" w:rsidR="002E6DD7" w:rsidRPr="00131FF9" w:rsidRDefault="002E6DD7" w:rsidP="00B03EDD">
      <w:pPr>
        <w:pStyle w:val="Prrafodelista"/>
        <w:numPr>
          <w:ilvl w:val="0"/>
          <w:numId w:val="26"/>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sidR="0072178C">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293D2388" w14:textId="3C106CB0" w:rsidR="002E6DD7" w:rsidRPr="00D9665A" w:rsidRDefault="002E6DD7" w:rsidP="00B03EDD">
      <w:pPr>
        <w:pStyle w:val="Prrafodelista"/>
        <w:numPr>
          <w:ilvl w:val="0"/>
          <w:numId w:val="24"/>
        </w:numPr>
        <w:tabs>
          <w:tab w:val="left" w:pos="0"/>
        </w:tabs>
        <w:suppressAutoHyphens/>
        <w:jc w:val="both"/>
        <w:rPr>
          <w:rFonts w:asciiTheme="minorHAnsi" w:hAnsiTheme="minorHAnsi" w:cs="Arial"/>
        </w:rPr>
      </w:pPr>
      <w:r w:rsidRPr="002C0E68">
        <w:rPr>
          <w:rFonts w:asciiTheme="minorHAnsi" w:hAnsiTheme="minorHAnsi" w:cs="Arial"/>
          <w:b/>
          <w:spacing w:val="-3"/>
          <w:szCs w:val="22"/>
          <w:u w:val="single"/>
        </w:rPr>
        <w:t>Confidencialidad en el Servicio.</w:t>
      </w:r>
      <w:r w:rsidR="00BE1B3C">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B03EDD">
      <w:pPr>
        <w:pStyle w:val="Prrafodelista"/>
        <w:numPr>
          <w:ilvl w:val="0"/>
          <w:numId w:val="27"/>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26A5AD36" w14:textId="5D267D31" w:rsidR="002E6DD7" w:rsidRPr="002C0E68" w:rsidRDefault="002E6DD7" w:rsidP="00B03EDD">
      <w:pPr>
        <w:pStyle w:val="Prrafodelista"/>
        <w:numPr>
          <w:ilvl w:val="0"/>
          <w:numId w:val="24"/>
        </w:numPr>
        <w:tabs>
          <w:tab w:val="left" w:pos="0"/>
        </w:tabs>
        <w:suppressAutoHyphens/>
        <w:ind w:right="51"/>
        <w:jc w:val="both"/>
        <w:rPr>
          <w:rFonts w:asciiTheme="minorHAnsi" w:hAnsiTheme="minorHAnsi"/>
        </w:rPr>
      </w:pPr>
      <w:r w:rsidRPr="002C0E68">
        <w:rPr>
          <w:rFonts w:asciiTheme="minorHAnsi" w:hAnsiTheme="minorHAnsi" w:cs="Arial"/>
          <w:b/>
          <w:spacing w:val="-3"/>
          <w:szCs w:val="22"/>
          <w:u w:val="single"/>
        </w:rPr>
        <w:t>Obligaciones para con el personal.</w:t>
      </w:r>
      <w:r w:rsidR="00BE1B3C">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2D256A27" w14:textId="5C0BFC62" w:rsidR="0072178C" w:rsidRPr="00131FF9" w:rsidRDefault="0072178C" w:rsidP="00B03EDD">
      <w:pPr>
        <w:pStyle w:val="Prrafodelista"/>
        <w:numPr>
          <w:ilvl w:val="0"/>
          <w:numId w:val="28"/>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2F01630" w14:textId="7D0E3F0C" w:rsidR="002E6DD7" w:rsidRPr="003D3414" w:rsidRDefault="002E6DD7" w:rsidP="00B03EDD">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45E8A1A2" w14:textId="77777777" w:rsidR="002E6DD7" w:rsidRPr="003D3414" w:rsidRDefault="002E6DD7" w:rsidP="00B03EDD">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088DABA2" w14:textId="77777777" w:rsidR="002E6DD7" w:rsidRPr="00563C2C" w:rsidRDefault="002E6DD7" w:rsidP="002E6DD7">
      <w:pPr>
        <w:pStyle w:val="Prrafodelista"/>
        <w:rPr>
          <w:rFonts w:asciiTheme="minorHAnsi" w:hAnsiTheme="minorHAnsi"/>
        </w:rPr>
      </w:pPr>
    </w:p>
    <w:p w14:paraId="01DF8A78" w14:textId="3DB6627D" w:rsidR="002E6DD7" w:rsidRDefault="002E6DD7" w:rsidP="002E6DD7">
      <w:pPr>
        <w:ind w:left="567"/>
        <w:jc w:val="both"/>
        <w:rPr>
          <w:rFonts w:asciiTheme="minorHAnsi" w:hAnsiTheme="minorHAnsi"/>
          <w:b/>
        </w:rPr>
      </w:pPr>
      <w:r>
        <w:rPr>
          <w:rFonts w:asciiTheme="minorHAnsi" w:hAnsiTheme="minorHAnsi"/>
          <w:b/>
        </w:rPr>
        <w:t>1.</w:t>
      </w:r>
      <w:r w:rsidR="00181ED5">
        <w:rPr>
          <w:rFonts w:asciiTheme="minorHAnsi" w:hAnsiTheme="minorHAnsi"/>
          <w:b/>
        </w:rPr>
        <w:t>4</w:t>
      </w:r>
      <w:r>
        <w:rPr>
          <w:rFonts w:asciiTheme="minorHAnsi" w:hAnsiTheme="minorHAnsi"/>
          <w:b/>
        </w:rPr>
        <w:t xml:space="preserve">.-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5F37878B" w:rsidR="002E6DD7" w:rsidRDefault="002E6DD7" w:rsidP="002E6DD7">
      <w:pPr>
        <w:ind w:left="567"/>
        <w:jc w:val="both"/>
        <w:rPr>
          <w:rFonts w:asciiTheme="minorHAnsi" w:hAnsiTheme="minorHAnsi"/>
          <w:b/>
        </w:rPr>
      </w:pPr>
      <w:r>
        <w:rPr>
          <w:rFonts w:asciiTheme="minorHAnsi" w:hAnsiTheme="minorHAnsi"/>
          <w:b/>
        </w:rPr>
        <w:t>1.</w:t>
      </w:r>
      <w:r w:rsidR="00181ED5">
        <w:rPr>
          <w:rFonts w:asciiTheme="minorHAnsi" w:hAnsiTheme="minorHAnsi"/>
          <w:b/>
        </w:rPr>
        <w:t>5</w:t>
      </w:r>
      <w:r>
        <w:rPr>
          <w:rFonts w:asciiTheme="minorHAnsi" w:hAnsiTheme="minorHAnsi"/>
          <w:b/>
        </w:rPr>
        <w:t xml:space="preserve">.-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225B620" w:rsidR="002E6DD7" w:rsidRPr="00EE2B36" w:rsidRDefault="002E6DD7" w:rsidP="002E6DD7">
      <w:pPr>
        <w:ind w:left="567"/>
        <w:jc w:val="both"/>
        <w:rPr>
          <w:rFonts w:asciiTheme="minorHAnsi" w:hAnsiTheme="minorHAnsi"/>
        </w:rPr>
      </w:pPr>
      <w:r w:rsidRPr="00401726">
        <w:rPr>
          <w:rFonts w:asciiTheme="minorHAnsi" w:hAnsiTheme="minorHAnsi"/>
          <w:b/>
        </w:rPr>
        <w:lastRenderedPageBreak/>
        <w:t>1.</w:t>
      </w:r>
      <w:r w:rsidR="00181ED5">
        <w:rPr>
          <w:rFonts w:asciiTheme="minorHAnsi" w:hAnsiTheme="minorHAnsi"/>
          <w:b/>
        </w:rPr>
        <w:t>6</w:t>
      </w:r>
      <w:r>
        <w:rPr>
          <w:rFonts w:asciiTheme="minorHAnsi" w:hAnsiTheme="minorHAnsi"/>
          <w:b/>
        </w:rPr>
        <w:t xml:space="preserve">.-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0810A2E1" w:rsidR="002E6DD7"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 xml:space="preserve">La supervisión será llevada a cabo por el personal designado por </w:t>
      </w:r>
      <w:r w:rsidR="000D5AF2">
        <w:rPr>
          <w:rFonts w:asciiTheme="minorHAnsi" w:hAnsiTheme="minorHAnsi"/>
        </w:rPr>
        <w:t xml:space="preserve">la </w:t>
      </w:r>
      <w:r w:rsidR="00401BB6">
        <w:rPr>
          <w:rFonts w:asciiTheme="minorHAnsi" w:hAnsiTheme="minorHAnsi"/>
        </w:rPr>
        <w:t>C</w:t>
      </w:r>
      <w:r w:rsidR="000D5AF2">
        <w:rPr>
          <w:rFonts w:asciiTheme="minorHAnsi" w:hAnsiTheme="minorHAnsi"/>
        </w:rPr>
        <w:t>onvocante</w:t>
      </w:r>
      <w:r w:rsidRPr="00401726">
        <w:rPr>
          <w:rFonts w:asciiTheme="minorHAnsi" w:hAnsiTheme="minorHAnsi"/>
        </w:rPr>
        <w:t xml:space="preserve"> y se hará conforme a los lineamientos de la Convocante durante la prestación del servicio.</w:t>
      </w:r>
    </w:p>
    <w:p w14:paraId="3D66E54E" w14:textId="77777777" w:rsidR="002B6A64" w:rsidRDefault="002B6A64" w:rsidP="002E6DD7">
      <w:pPr>
        <w:tabs>
          <w:tab w:val="left" w:pos="851"/>
          <w:tab w:val="right" w:pos="1276"/>
        </w:tabs>
        <w:ind w:left="567" w:right="49"/>
        <w:jc w:val="both"/>
        <w:rPr>
          <w:rFonts w:asciiTheme="minorHAnsi" w:hAnsiTheme="minorHAnsi"/>
        </w:rPr>
      </w:pPr>
    </w:p>
    <w:p w14:paraId="2F77BA21" w14:textId="6BCB67B2" w:rsidR="002B6A64" w:rsidRPr="00436E64" w:rsidRDefault="002B6A64" w:rsidP="002E6DD7">
      <w:pPr>
        <w:tabs>
          <w:tab w:val="left" w:pos="851"/>
          <w:tab w:val="right" w:pos="1276"/>
        </w:tabs>
        <w:ind w:left="567" w:right="49"/>
        <w:jc w:val="both"/>
        <w:rPr>
          <w:rFonts w:asciiTheme="minorHAnsi" w:hAnsiTheme="minorHAnsi"/>
          <w:color w:val="000000" w:themeColor="text1"/>
        </w:rPr>
      </w:pPr>
      <w:r w:rsidRPr="00436E64">
        <w:rPr>
          <w:rFonts w:asciiTheme="minorHAnsi" w:hAnsiTheme="minorHAnsi"/>
          <w:color w:val="000000" w:themeColor="text1"/>
        </w:rPr>
        <w:t>Para realizar una supervisión efectiva se solicita presentar programa detallado, calendarizado</w:t>
      </w:r>
      <w:r w:rsidR="00401BB6">
        <w:rPr>
          <w:rFonts w:asciiTheme="minorHAnsi" w:hAnsiTheme="minorHAnsi"/>
          <w:color w:val="000000" w:themeColor="text1"/>
        </w:rPr>
        <w:t xml:space="preserve"> </w:t>
      </w:r>
      <w:r w:rsidR="00401BB6" w:rsidRPr="00936093">
        <w:rPr>
          <w:rFonts w:asciiTheme="minorHAnsi" w:hAnsiTheme="minorHAnsi"/>
        </w:rPr>
        <w:t>de manera diaria</w:t>
      </w:r>
      <w:r w:rsidR="00401BB6">
        <w:rPr>
          <w:rFonts w:asciiTheme="minorHAnsi" w:hAnsiTheme="minorHAnsi"/>
          <w:color w:val="000000" w:themeColor="text1"/>
        </w:rPr>
        <w:t>,</w:t>
      </w:r>
      <w:r w:rsidRPr="00436E64">
        <w:rPr>
          <w:rFonts w:asciiTheme="minorHAnsi" w:hAnsiTheme="minorHAnsi"/>
          <w:color w:val="000000" w:themeColor="text1"/>
        </w:rPr>
        <w:t xml:space="preserve"> comprendiendo el periodo de la vigencia del contrato, donde se justifiquen las unidades a realizar por su personal de trabajo para dar cumplimiento a lo indicado en el </w:t>
      </w:r>
      <w:r w:rsidRPr="00436E64">
        <w:rPr>
          <w:rFonts w:asciiTheme="minorHAnsi" w:hAnsiTheme="minorHAnsi"/>
          <w:b/>
          <w:bCs/>
          <w:color w:val="000000" w:themeColor="text1"/>
        </w:rPr>
        <w:t>ANEXO 1.</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1C0D20">
      <w:pPr>
        <w:tabs>
          <w:tab w:val="left" w:pos="851"/>
        </w:tabs>
        <w:ind w:left="567"/>
        <w:jc w:val="both"/>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5C9E3CD7" w:rsidR="002E6DD7" w:rsidRDefault="002E6DD7" w:rsidP="002E6DD7">
      <w:pPr>
        <w:ind w:left="284"/>
        <w:jc w:val="both"/>
        <w:rPr>
          <w:rFonts w:asciiTheme="minorHAnsi" w:hAnsiTheme="minorHAnsi" w:cs="Arial"/>
        </w:rPr>
      </w:pPr>
    </w:p>
    <w:p w14:paraId="1F0E053D" w14:textId="77777777" w:rsidR="009A1AA6" w:rsidRDefault="009A1AA6" w:rsidP="002E6DD7">
      <w:pPr>
        <w:ind w:left="284"/>
        <w:jc w:val="both"/>
        <w:rPr>
          <w:rFonts w:asciiTheme="minorHAnsi" w:hAnsiTheme="minorHAnsi" w:cs="Arial"/>
        </w:rPr>
      </w:pPr>
    </w:p>
    <w:p w14:paraId="2F96181C" w14:textId="77777777" w:rsidR="002E6DD7" w:rsidRPr="00037DE1" w:rsidRDefault="002E6DD7" w:rsidP="00BE1B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360"/>
          <w:tab w:val="num" w:pos="284"/>
        </w:tabs>
        <w:ind w:left="142" w:hanging="142"/>
        <w:jc w:val="both"/>
        <w:rPr>
          <w:rFonts w:asciiTheme="minorHAnsi" w:hAnsiTheme="minorHAnsi"/>
          <w:b/>
        </w:rPr>
      </w:pPr>
      <w:r w:rsidRPr="00BE1B3C">
        <w:rPr>
          <w:rFonts w:asciiTheme="minorHAnsi" w:hAnsiTheme="minorHAnsi"/>
          <w:b/>
          <w:shd w:val="clear" w:color="auto" w:fill="65E2FF"/>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2D90733D" w14:textId="77777777" w:rsidR="00732DF4" w:rsidRPr="00DA391A" w:rsidRDefault="00732DF4" w:rsidP="00732DF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9A1BEEF" w14:textId="77777777" w:rsidR="00732DF4" w:rsidRPr="00DA391A" w:rsidRDefault="00732DF4" w:rsidP="00732DF4">
      <w:pPr>
        <w:ind w:left="284" w:right="283" w:hanging="284"/>
        <w:jc w:val="both"/>
        <w:rPr>
          <w:rFonts w:asciiTheme="minorHAnsi" w:hAnsiTheme="minorHAnsi"/>
          <w:b/>
          <w:u w:val="single"/>
        </w:rPr>
      </w:pPr>
    </w:p>
    <w:p w14:paraId="6D268D25"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7B01B8BA" w14:textId="61AF880B"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Monto de ventas t</w:t>
      </w:r>
      <w:r>
        <w:rPr>
          <w:rFonts w:ascii="Calibri" w:hAnsi="Calibri"/>
        </w:rPr>
        <w:t>otales del Ejercicio Fiscal 202</w:t>
      </w:r>
      <w:r w:rsidR="00BE1B3C">
        <w:rPr>
          <w:rFonts w:ascii="Calibri" w:hAnsi="Calibri"/>
        </w:rPr>
        <w:t>2</w:t>
      </w:r>
      <w:r w:rsidRPr="00DA391A">
        <w:rPr>
          <w:rFonts w:ascii="Calibri" w:hAnsi="Calibri"/>
        </w:rPr>
        <w:t>: deberá acreditarse con la declaración correspondiente al ejercicio fiscal de</w:t>
      </w:r>
      <w:r>
        <w:rPr>
          <w:rFonts w:ascii="Calibri" w:hAnsi="Calibri"/>
        </w:rPr>
        <w:t>l 202</w:t>
      </w:r>
      <w:r w:rsidR="00BE1B3C">
        <w:rPr>
          <w:rFonts w:ascii="Calibri" w:hAnsi="Calibri"/>
        </w:rPr>
        <w:t>2</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w:t>
      </w:r>
      <w:r>
        <w:rPr>
          <w:rFonts w:ascii="Calibri" w:hAnsi="Calibri"/>
        </w:rPr>
        <w:t xml:space="preserve"> 202</w:t>
      </w:r>
      <w:r w:rsidR="00BE1B3C">
        <w:rPr>
          <w:rFonts w:ascii="Calibri" w:hAnsi="Calibri"/>
        </w:rPr>
        <w:t>2</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18B42E"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AC4FEE3"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730A74" w14:textId="77777777" w:rsidR="00732DF4" w:rsidRPr="00436E64" w:rsidRDefault="00732DF4" w:rsidP="00B03EDD">
      <w:pPr>
        <w:numPr>
          <w:ilvl w:val="0"/>
          <w:numId w:val="32"/>
        </w:numPr>
        <w:ind w:left="284" w:right="283" w:hanging="284"/>
        <w:jc w:val="both"/>
        <w:rPr>
          <w:rFonts w:ascii="Calibri" w:hAnsi="Calibri"/>
          <w:color w:val="000000" w:themeColor="text1"/>
        </w:rPr>
      </w:pPr>
      <w:r w:rsidRPr="00063437">
        <w:rPr>
          <w:rFonts w:ascii="Calibri" w:hAnsi="Calibri"/>
        </w:rPr>
        <w:t xml:space="preserve">Constancia del curso de prevención y concientización sobre las faltas administrativas y hechos de corrupción, a la cual se deberá anexar un documento signado por el representante legal en el que manifiesten bajo protesta de decir verdad estar </w:t>
      </w:r>
      <w:r w:rsidRPr="00436E64">
        <w:rPr>
          <w:rFonts w:ascii="Calibri" w:hAnsi="Calibri"/>
          <w:color w:val="000000" w:themeColor="text1"/>
        </w:rPr>
        <w:t>plenamente conscientes de la prevención y sanción de las citadas irregularidades.</w:t>
      </w:r>
    </w:p>
    <w:p w14:paraId="52643CB9" w14:textId="752611A2" w:rsidR="002B6A64" w:rsidRPr="00936093" w:rsidRDefault="002B6A64" w:rsidP="00181ED5">
      <w:pPr>
        <w:numPr>
          <w:ilvl w:val="0"/>
          <w:numId w:val="32"/>
        </w:numPr>
        <w:ind w:left="284" w:right="293" w:hanging="284"/>
        <w:jc w:val="both"/>
        <w:rPr>
          <w:rFonts w:ascii="Calibri" w:hAnsi="Calibri"/>
          <w:color w:val="000000" w:themeColor="text1"/>
          <w:sz w:val="18"/>
          <w:szCs w:val="18"/>
        </w:rPr>
      </w:pPr>
      <w:r w:rsidRPr="00936093">
        <w:rPr>
          <w:rFonts w:ascii="Calibri" w:hAnsi="Calibri"/>
          <w:color w:val="000000" w:themeColor="text1"/>
          <w:sz w:val="18"/>
          <w:szCs w:val="18"/>
        </w:rPr>
        <w:lastRenderedPageBreak/>
        <w:t>Presentar reporte detallado que contenga la información de la última revisión o auditoría, no mayor a 12 meses, por la Secretar</w:t>
      </w:r>
      <w:r w:rsidR="00BE1B3C" w:rsidRPr="00936093">
        <w:rPr>
          <w:rFonts w:ascii="Calibri" w:hAnsi="Calibri"/>
          <w:color w:val="000000" w:themeColor="text1"/>
          <w:sz w:val="18"/>
          <w:szCs w:val="18"/>
        </w:rPr>
        <w:t>í</w:t>
      </w:r>
      <w:r w:rsidRPr="00936093">
        <w:rPr>
          <w:rFonts w:ascii="Calibri" w:hAnsi="Calibri"/>
          <w:color w:val="000000" w:themeColor="text1"/>
          <w:sz w:val="18"/>
          <w:szCs w:val="18"/>
        </w:rPr>
        <w:t>a de Salud del Estado, Subsecretaria de Regulación y Fomento Sanitario, Dirección de Control, Manejo de Riesgo y Operación Sanitaria acompañada de evidencias que comprueben lo antes mencionado (operando sin impedimentos ni sellos).</w:t>
      </w:r>
    </w:p>
    <w:p w14:paraId="7264E29F"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356EFD7" w14:textId="1748E84E" w:rsidR="00732DF4" w:rsidRPr="00971222" w:rsidRDefault="00732DF4" w:rsidP="00971222">
      <w:pPr>
        <w:pStyle w:val="Default"/>
        <w:numPr>
          <w:ilvl w:val="0"/>
          <w:numId w:val="32"/>
        </w:numPr>
        <w:ind w:left="284" w:right="283" w:hanging="284"/>
        <w:jc w:val="both"/>
        <w:rPr>
          <w:rFonts w:ascii="Century Gothic" w:hAnsi="Century Gothic"/>
          <w:b/>
          <w:i/>
          <w:sz w:val="20"/>
          <w:szCs w:val="20"/>
          <w:u w:val="single"/>
        </w:rPr>
      </w:pPr>
      <w:r w:rsidRPr="00DA391A">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4859788A" w14:textId="2996200D" w:rsidR="00971222" w:rsidRPr="00971222" w:rsidRDefault="00971222" w:rsidP="00971222">
      <w:pPr>
        <w:pStyle w:val="Default"/>
        <w:numPr>
          <w:ilvl w:val="0"/>
          <w:numId w:val="32"/>
        </w:numPr>
        <w:ind w:left="284" w:hanging="284"/>
        <w:jc w:val="both"/>
        <w:rPr>
          <w:rFonts w:ascii="Century Gothic" w:hAnsi="Century Gothic"/>
          <w:b/>
          <w:i/>
          <w:sz w:val="20"/>
          <w:szCs w:val="20"/>
          <w:u w:val="single"/>
        </w:rPr>
      </w:pPr>
      <w:r w:rsidRPr="00971222">
        <w:rPr>
          <w:rFonts w:ascii="Calibri" w:hAnsi="Calibri"/>
          <w:sz w:val="20"/>
          <w:szCs w:val="20"/>
        </w:rPr>
        <w:t>Comprobante original de pago de inscripción.</w:t>
      </w:r>
    </w:p>
    <w:p w14:paraId="593BCB2B" w14:textId="77777777" w:rsidR="00732DF4" w:rsidRPr="00DA391A" w:rsidRDefault="00732DF4" w:rsidP="00732DF4">
      <w:pPr>
        <w:ind w:left="284" w:right="283"/>
        <w:jc w:val="both"/>
        <w:rPr>
          <w:rFonts w:asciiTheme="minorHAnsi" w:hAnsiTheme="minorHAnsi"/>
          <w:b/>
          <w:lang w:val="es-MX"/>
        </w:rPr>
      </w:pPr>
    </w:p>
    <w:p w14:paraId="65EE1612" w14:textId="77777777" w:rsidR="00732DF4" w:rsidRDefault="00732DF4" w:rsidP="00732DF4">
      <w:pPr>
        <w:ind w:left="284" w:right="283"/>
        <w:jc w:val="both"/>
        <w:rPr>
          <w:rFonts w:asciiTheme="minorHAnsi" w:hAnsiTheme="minorHAnsi"/>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9D1AE7E" w14:textId="77777777" w:rsidR="00732DF4" w:rsidRPr="00DA391A" w:rsidRDefault="00732DF4" w:rsidP="00732DF4">
      <w:pPr>
        <w:ind w:left="284" w:right="283"/>
        <w:jc w:val="both"/>
        <w:rPr>
          <w:rFonts w:asciiTheme="minorHAnsi" w:hAnsiTheme="minorHAnsi"/>
          <w:b/>
        </w:rPr>
      </w:pPr>
    </w:p>
    <w:p w14:paraId="7C1FFE92" w14:textId="6F4AAF5C" w:rsidR="00732DF4" w:rsidRPr="00403CD0" w:rsidRDefault="00732DF4" w:rsidP="00732DF4">
      <w:pPr>
        <w:ind w:left="284" w:right="283"/>
        <w:jc w:val="both"/>
        <w:rPr>
          <w:rFonts w:asciiTheme="minorHAnsi" w:hAnsiTheme="minorHAnsi"/>
          <w:b/>
        </w:rPr>
      </w:pPr>
      <w:r w:rsidRPr="00DA391A">
        <w:rPr>
          <w:rFonts w:ascii="Calibri" w:hAnsi="Calibri"/>
        </w:rPr>
        <w:t xml:space="preserve">Los interesados deberán acudir a solicitar su inscripción en el </w:t>
      </w:r>
      <w:r>
        <w:rPr>
          <w:rFonts w:ascii="Calibri" w:hAnsi="Calibri"/>
        </w:rPr>
        <w:t>Departamento de Adquisiciones</w:t>
      </w:r>
      <w:r w:rsidRPr="00DA391A">
        <w:rPr>
          <w:rFonts w:ascii="Calibri" w:hAnsi="Calibri"/>
        </w:rPr>
        <w:t xml:space="preserve"> ubicado en Matamoros 520 oriente, primer piso, Centro de la Ciudad, Monterrey, Nuevo León, C.P. 64000, Tel.: 81 81 30 70 49, </w:t>
      </w:r>
      <w:r w:rsidR="00BE1B3C">
        <w:rPr>
          <w:rFonts w:ascii="Calibri" w:hAnsi="Calibri"/>
        </w:rPr>
        <w:t xml:space="preserve">en un horario de </w:t>
      </w:r>
      <w:r w:rsidR="00BE1B3C" w:rsidRPr="00DA391A">
        <w:rPr>
          <w:rFonts w:ascii="Calibri" w:hAnsi="Calibri"/>
        </w:rPr>
        <w:t>9:00 a 14:00 horas</w:t>
      </w:r>
      <w:r w:rsidR="00BE1B3C">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762F55" w14:textId="77777777" w:rsidR="00732DF4" w:rsidRDefault="00732DF4" w:rsidP="00732DF4">
      <w:pPr>
        <w:ind w:left="284"/>
        <w:jc w:val="both"/>
        <w:rPr>
          <w:rFonts w:asciiTheme="minorHAnsi" w:hAnsiTheme="minorHAnsi"/>
          <w:bCs/>
        </w:rPr>
      </w:pPr>
    </w:p>
    <w:p w14:paraId="26CE083D" w14:textId="77777777" w:rsidR="002E6DD7" w:rsidRDefault="002E6DD7" w:rsidP="001B4B57">
      <w:pPr>
        <w:jc w:val="both"/>
        <w:rPr>
          <w:rFonts w:asciiTheme="minorHAnsi" w:hAnsiTheme="minorHAnsi"/>
          <w:b/>
        </w:rPr>
      </w:pPr>
    </w:p>
    <w:p w14:paraId="491ED3DE" w14:textId="77777777" w:rsidR="002E6DD7" w:rsidRPr="00D230B9" w:rsidRDefault="002E6DD7" w:rsidP="00BE1B3C">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0C7D67" w14:textId="1F3645B3"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BE1B3C">
        <w:rPr>
          <w:rFonts w:asciiTheme="minorHAnsi" w:hAnsiTheme="minorHAnsi"/>
          <w:b w:val="0"/>
          <w:bCs/>
          <w:sz w:val="20"/>
          <w:lang w:val="es-ES"/>
        </w:rPr>
        <w:t xml:space="preserve"> </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001C9F73"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BE1B3C">
        <w:rPr>
          <w:rFonts w:asciiTheme="minorHAnsi" w:hAnsiTheme="minorHAnsi"/>
          <w:b/>
          <w:bCs/>
        </w:rPr>
        <w:t xml:space="preserve"> </w:t>
      </w:r>
      <w:r w:rsidRPr="00E27A5A">
        <w:rPr>
          <w:rFonts w:asciiTheme="minorHAnsi" w:hAnsiTheme="minorHAnsi"/>
          <w:b/>
          <w:bCs/>
        </w:rPr>
        <w:t xml:space="preserve">-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0671036C" w14:textId="77777777" w:rsidR="00223FAA" w:rsidRPr="001E0AB0" w:rsidRDefault="00223FAA" w:rsidP="001E0AB0">
      <w:pPr>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0902160" w14:textId="4201FA4C"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6F746B" w:rsidRPr="008679E4">
        <w:rPr>
          <w:rFonts w:asciiTheme="minorHAnsi" w:hAnsiTheme="minorHAnsi"/>
        </w:rPr>
        <w:t xml:space="preserve">, </w:t>
      </w:r>
      <w:r w:rsidR="006F746B">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BE1B3C"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38029194"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w:t>
      </w:r>
      <w:r w:rsidRPr="009D7605">
        <w:rPr>
          <w:rFonts w:asciiTheme="minorHAnsi" w:hAnsiTheme="minorHAnsi"/>
        </w:rPr>
        <w:t>técnico</w:t>
      </w:r>
      <w:r w:rsidR="00401BB6" w:rsidRPr="009D7605">
        <w:rPr>
          <w:rFonts w:asciiTheme="minorHAnsi" w:hAnsiTheme="minorHAnsi"/>
        </w:rPr>
        <w:t xml:space="preserve"> y cartas fuera del sobre,</w:t>
      </w:r>
      <w:r w:rsidRPr="009D7605">
        <w:rPr>
          <w:rFonts w:asciiTheme="minorHAnsi" w:hAnsiTheme="minorHAnsi"/>
        </w:rPr>
        <w:t xml:space="preserve"> deberán estar dirigidas al </w:t>
      </w:r>
      <w:proofErr w:type="gramStart"/>
      <w:r w:rsidRPr="009D7605">
        <w:rPr>
          <w:rFonts w:asciiTheme="minorHAnsi" w:hAnsiTheme="minorHAnsi"/>
        </w:rPr>
        <w:t>Director</w:t>
      </w:r>
      <w:proofErr w:type="gramEnd"/>
      <w:r w:rsidRPr="009D7605">
        <w:rPr>
          <w:rFonts w:asciiTheme="minorHAnsi" w:hAnsiTheme="minorHAnsi"/>
        </w:rPr>
        <w:t xml:space="preserve"> Administrativo de Servicios de Salud de Nuevo León, contener </w:t>
      </w:r>
      <w:r w:rsidRPr="008679E4">
        <w:rPr>
          <w:rFonts w:asciiTheme="minorHAnsi" w:hAnsiTheme="minorHAnsi"/>
        </w:rPr>
        <w:t xml:space="preserve">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436E64" w:rsidRDefault="002E6DD7" w:rsidP="003967A8">
      <w:pPr>
        <w:pStyle w:val="Prrafodelista"/>
        <w:numPr>
          <w:ilvl w:val="0"/>
          <w:numId w:val="7"/>
        </w:numPr>
        <w:tabs>
          <w:tab w:val="left" w:pos="1418"/>
        </w:tabs>
        <w:ind w:right="49"/>
        <w:jc w:val="both"/>
        <w:rPr>
          <w:rFonts w:asciiTheme="minorHAnsi" w:hAnsiTheme="minorHAnsi"/>
          <w:bCs/>
          <w:color w:val="000000" w:themeColor="text1"/>
        </w:rPr>
      </w:pPr>
      <w:r w:rsidRPr="00CA04EA">
        <w:rPr>
          <w:rFonts w:asciiTheme="minorHAnsi" w:hAnsiTheme="minorHAnsi"/>
        </w:rPr>
        <w:t xml:space="preserve">Identificación oficial vigente de quien firma las proposiciones, quien deberá contar con facultades de </w:t>
      </w:r>
      <w:r w:rsidRPr="00436E64">
        <w:rPr>
          <w:rFonts w:asciiTheme="minorHAnsi" w:hAnsiTheme="minorHAnsi"/>
          <w:color w:val="000000" w:themeColor="text1"/>
        </w:rPr>
        <w:t>administración y/o dominio, o poder especial para actos de licitación pública.</w:t>
      </w:r>
    </w:p>
    <w:p w14:paraId="699BA13C" w14:textId="5A1064B4" w:rsidR="002E6DD7" w:rsidRPr="00436E64" w:rsidRDefault="002B6A64" w:rsidP="003967A8">
      <w:pPr>
        <w:pStyle w:val="Prrafodelista"/>
        <w:numPr>
          <w:ilvl w:val="0"/>
          <w:numId w:val="7"/>
        </w:numPr>
        <w:tabs>
          <w:tab w:val="left" w:pos="1418"/>
        </w:tabs>
        <w:ind w:right="49"/>
        <w:jc w:val="both"/>
        <w:rPr>
          <w:rFonts w:asciiTheme="minorHAnsi" w:hAnsiTheme="minorHAnsi"/>
          <w:bCs/>
          <w:color w:val="000000" w:themeColor="text1"/>
        </w:rPr>
      </w:pPr>
      <w:r w:rsidRPr="00436E64">
        <w:rPr>
          <w:rFonts w:asciiTheme="minorHAnsi" w:hAnsiTheme="minorHAnsi"/>
          <w:color w:val="000000" w:themeColor="text1"/>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w:t>
      </w:r>
      <w:r w:rsidR="00401BB6">
        <w:rPr>
          <w:rFonts w:asciiTheme="minorHAnsi" w:hAnsiTheme="minorHAnsi"/>
          <w:color w:val="000000" w:themeColor="text1"/>
        </w:rPr>
        <w:t>C</w:t>
      </w:r>
      <w:r w:rsidRPr="00436E64">
        <w:rPr>
          <w:rFonts w:asciiTheme="minorHAnsi" w:hAnsiTheme="minorHAnsi"/>
          <w:color w:val="000000" w:themeColor="text1"/>
        </w:rPr>
        <w:t xml:space="preserve">onvocatoria. Con motivo de tener certeza de que se cuenta con la disponibilidad 24/7 de los equipos y herramientas antes mencionadas, se solicita anexar copia de las facturas de al menos 10 aspersores manuales, 2 motomochilas, 2 nebulizadoras, 5 </w:t>
      </w:r>
      <w:proofErr w:type="spellStart"/>
      <w:r w:rsidRPr="00436E64">
        <w:rPr>
          <w:rFonts w:asciiTheme="minorHAnsi" w:hAnsiTheme="minorHAnsi"/>
          <w:color w:val="000000" w:themeColor="text1"/>
        </w:rPr>
        <w:t>espolvoreadores</w:t>
      </w:r>
      <w:proofErr w:type="spellEnd"/>
      <w:r w:rsidRPr="00436E64">
        <w:rPr>
          <w:rFonts w:asciiTheme="minorHAnsi" w:hAnsiTheme="minorHAnsi"/>
          <w:color w:val="000000" w:themeColor="text1"/>
        </w:rPr>
        <w:t xml:space="preserve">, 1 parihuela con motor a </w:t>
      </w:r>
      <w:r w:rsidRPr="00936093">
        <w:rPr>
          <w:rFonts w:asciiTheme="minorHAnsi" w:hAnsiTheme="minorHAnsi"/>
        </w:rPr>
        <w:t>gasolina y 1 parihuela eléctrica a 12V</w:t>
      </w:r>
      <w:r w:rsidR="00401BB6" w:rsidRPr="00936093">
        <w:rPr>
          <w:rFonts w:asciiTheme="minorHAnsi" w:hAnsiTheme="minorHAnsi"/>
        </w:rPr>
        <w:t xml:space="preserve"> y 110V: y 1 </w:t>
      </w:r>
      <w:proofErr w:type="spellStart"/>
      <w:r w:rsidR="00401BB6" w:rsidRPr="00936093">
        <w:rPr>
          <w:rFonts w:asciiTheme="minorHAnsi" w:hAnsiTheme="minorHAnsi"/>
        </w:rPr>
        <w:t>termonebulizador</w:t>
      </w:r>
      <w:proofErr w:type="spellEnd"/>
      <w:r w:rsidR="00401BB6" w:rsidRPr="00936093">
        <w:rPr>
          <w:rFonts w:asciiTheme="minorHAnsi" w:hAnsiTheme="minorHAnsi"/>
        </w:rPr>
        <w:t xml:space="preserve"> de cañón con rango niebla de 20-30m.</w:t>
      </w:r>
      <w:r w:rsidRPr="00936093">
        <w:rPr>
          <w:rFonts w:asciiTheme="minorHAnsi" w:hAnsiTheme="minorHAnsi"/>
        </w:rPr>
        <w:t xml:space="preserve"> </w:t>
      </w:r>
      <w:r w:rsidRPr="00936093">
        <w:rPr>
          <w:rFonts w:asciiTheme="minorHAnsi" w:hAnsiTheme="minorHAnsi" w:cs="Arial"/>
        </w:rPr>
        <w:t xml:space="preserve">Su metodología </w:t>
      </w:r>
      <w:r w:rsidRPr="00436E64">
        <w:rPr>
          <w:rFonts w:asciiTheme="minorHAnsi" w:hAnsiTheme="minorHAnsi" w:cs="Arial"/>
          <w:color w:val="000000" w:themeColor="text1"/>
        </w:rPr>
        <w:t xml:space="preserve">y la experiencia comprobable en prestación de servicios relacionados a la presente </w:t>
      </w:r>
      <w:r w:rsidR="00401BB6">
        <w:rPr>
          <w:rFonts w:asciiTheme="minorHAnsi" w:hAnsiTheme="minorHAnsi" w:cs="Arial"/>
          <w:color w:val="000000" w:themeColor="text1"/>
        </w:rPr>
        <w:t>C</w:t>
      </w:r>
      <w:r w:rsidRPr="00436E64">
        <w:rPr>
          <w:rFonts w:asciiTheme="minorHAnsi" w:hAnsiTheme="minorHAnsi" w:cs="Arial"/>
          <w:color w:val="000000" w:themeColor="text1"/>
        </w:rPr>
        <w:t>onvocatoria,</w:t>
      </w:r>
      <w:r w:rsidRPr="00436E64">
        <w:rPr>
          <w:rFonts w:asciiTheme="minorHAnsi" w:hAnsiTheme="minorHAnsi"/>
          <w:color w:val="000000" w:themeColor="text1"/>
        </w:rPr>
        <w:t xml:space="preserve"> demostrándolo mediante una relación de las principales operaciones de ventas y 2 contratos concluidos no mayores a 12 meses, donde se compruebe que se realizaron los trabajos de por lo menos el 60% de la totalidad de M2</w:t>
      </w:r>
      <w:r w:rsidR="00594741" w:rsidRPr="00436E64">
        <w:rPr>
          <w:rFonts w:asciiTheme="minorHAnsi" w:hAnsiTheme="minorHAnsi"/>
          <w:color w:val="000000" w:themeColor="text1"/>
        </w:rPr>
        <w:t xml:space="preserve"> (de construcción)</w:t>
      </w:r>
      <w:r w:rsidRPr="00436E64">
        <w:rPr>
          <w:rFonts w:asciiTheme="minorHAnsi" w:hAnsiTheme="minorHAnsi"/>
          <w:color w:val="000000" w:themeColor="text1"/>
        </w:rPr>
        <w:t xml:space="preserve"> del contrato que emane de este procedimiento, mismos que se indican en el Anexo 1 de la presente licitación.</w:t>
      </w:r>
    </w:p>
    <w:p w14:paraId="2C9CF6DD" w14:textId="4017DDBB" w:rsidR="00096C3D" w:rsidRPr="00436E64" w:rsidRDefault="00096C3D" w:rsidP="00096C3D">
      <w:pPr>
        <w:numPr>
          <w:ilvl w:val="0"/>
          <w:numId w:val="7"/>
        </w:numPr>
        <w:jc w:val="both"/>
        <w:rPr>
          <w:rFonts w:asciiTheme="minorHAnsi" w:hAnsiTheme="minorHAnsi"/>
          <w:color w:val="000000" w:themeColor="text1"/>
        </w:rPr>
      </w:pPr>
      <w:r w:rsidRPr="00436E64">
        <w:rPr>
          <w:rFonts w:asciiTheme="minorHAnsi" w:hAnsiTheme="minorHAnsi"/>
          <w:color w:val="000000" w:themeColor="text1"/>
        </w:rPr>
        <w:t>Presentar el sistema de selección y reclutamiento de personal utilizado en la empresa, firmado por quien lo elaboro y autorizado por el Gerente de Operaciones, sin omitir la del representante legal.</w:t>
      </w:r>
    </w:p>
    <w:p w14:paraId="12855FE1" w14:textId="525CB981" w:rsidR="002E6DD7" w:rsidRPr="003D3F7D" w:rsidRDefault="002E6DD7" w:rsidP="003967A8">
      <w:pPr>
        <w:numPr>
          <w:ilvl w:val="0"/>
          <w:numId w:val="7"/>
        </w:numPr>
        <w:tabs>
          <w:tab w:val="left" w:pos="1134"/>
        </w:tabs>
        <w:ind w:right="49"/>
        <w:jc w:val="both"/>
        <w:rPr>
          <w:rFonts w:asciiTheme="minorHAnsi" w:hAnsiTheme="minorHAnsi"/>
          <w:color w:val="000000"/>
        </w:rPr>
      </w:pPr>
      <w:r w:rsidRPr="00436E64">
        <w:rPr>
          <w:rFonts w:asciiTheme="minorHAnsi" w:hAnsiTheme="minorHAnsi"/>
          <w:b/>
          <w:color w:val="000000" w:themeColor="text1"/>
        </w:rPr>
        <w:t>ANEXO 2</w:t>
      </w:r>
      <w:r w:rsidRPr="00436E64">
        <w:rPr>
          <w:rFonts w:asciiTheme="minorHAnsi" w:hAnsiTheme="minorHAnsi"/>
          <w:color w:val="000000" w:themeColor="text1"/>
        </w:rPr>
        <w:t>. Propuesta T</w:t>
      </w:r>
      <w:r w:rsidR="00701968" w:rsidRPr="00436E64">
        <w:rPr>
          <w:rFonts w:asciiTheme="minorHAnsi" w:hAnsiTheme="minorHAnsi"/>
          <w:color w:val="000000" w:themeColor="text1"/>
        </w:rPr>
        <w:t>écnica conforme al formato del A</w:t>
      </w:r>
      <w:r w:rsidRPr="00436E64">
        <w:rPr>
          <w:rFonts w:asciiTheme="minorHAnsi" w:hAnsiTheme="minorHAnsi"/>
          <w:color w:val="000000" w:themeColor="text1"/>
        </w:rPr>
        <w:t>nexo 2 de las presentes bases</w:t>
      </w:r>
      <w:r w:rsidRPr="003D3F7D">
        <w:rPr>
          <w:rFonts w:asciiTheme="minorHAnsi" w:hAnsiTheme="minorHAnsi"/>
        </w:rPr>
        <w:t>.  Incluya la d</w:t>
      </w:r>
      <w:r w:rsidRPr="003D3F7D">
        <w:rPr>
          <w:rFonts w:asciiTheme="minorHAnsi" w:hAnsiTheme="minorHAnsi" w:cs="Tahoma"/>
        </w:rPr>
        <w:t>escripción del proceso que va a utilizar para la prestación del servicio</w:t>
      </w:r>
      <w:r w:rsidRPr="003D3F7D">
        <w:rPr>
          <w:rFonts w:asciiTheme="minorHAnsi" w:hAnsiTheme="minorHAnsi" w:cs="Arial"/>
        </w:rPr>
        <w:t>.</w:t>
      </w:r>
    </w:p>
    <w:p w14:paraId="7036776E" w14:textId="60EC1298" w:rsidR="00BA5FD0" w:rsidRPr="00DC3C4B" w:rsidRDefault="002E6DD7"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00BA5FD0" w:rsidRPr="003D3F7D">
        <w:rPr>
          <w:rFonts w:asciiTheme="minorHAnsi" w:hAnsiTheme="minorHAnsi" w:cs="Arial"/>
          <w:lang w:val="es-MX"/>
        </w:rPr>
        <w:t>,</w:t>
      </w:r>
      <w:r w:rsidR="00BA5FD0" w:rsidRPr="003D3F7D">
        <w:rPr>
          <w:rFonts w:asciiTheme="minorHAnsi" w:hAnsiTheme="minorHAnsi"/>
        </w:rPr>
        <w:t xml:space="preserve"> específicamente la NOM-256-SSA1-2012</w:t>
      </w:r>
      <w:r w:rsidR="003D3F7D" w:rsidRPr="003D3F7D">
        <w:rPr>
          <w:rFonts w:asciiTheme="minorHAnsi" w:hAnsiTheme="minorHAnsi"/>
        </w:rPr>
        <w:t>.</w:t>
      </w:r>
    </w:p>
    <w:p w14:paraId="5B8A3411" w14:textId="2CAEAE4E" w:rsidR="00DC3C4B" w:rsidRPr="001B4B57" w:rsidRDefault="00DC3C4B" w:rsidP="00BA5FD0">
      <w:pPr>
        <w:numPr>
          <w:ilvl w:val="0"/>
          <w:numId w:val="7"/>
        </w:numPr>
        <w:tabs>
          <w:tab w:val="left" w:pos="1134"/>
        </w:tabs>
        <w:ind w:right="49"/>
        <w:jc w:val="both"/>
        <w:rPr>
          <w:rFonts w:asciiTheme="minorHAnsi" w:hAnsiTheme="minorHAnsi" w:cs="Arial"/>
          <w:lang w:val="es-MX"/>
        </w:rPr>
      </w:pPr>
      <w:r w:rsidRPr="00FF6D97">
        <w:rPr>
          <w:rFonts w:asciiTheme="minorHAnsi" w:hAnsiTheme="minorHAnsi" w:cs="Arial"/>
          <w:lang w:val="es-MX"/>
        </w:rPr>
        <w:t>Contar con un seguro de responsabilidad civil</w:t>
      </w:r>
      <w:r w:rsidR="00C540DA" w:rsidRPr="00FF6D97">
        <w:rPr>
          <w:rFonts w:asciiTheme="minorHAnsi" w:hAnsiTheme="minorHAnsi" w:cs="Arial"/>
          <w:lang w:val="es-MX"/>
        </w:rPr>
        <w:t xml:space="preserve"> a nombre del </w:t>
      </w:r>
      <w:r w:rsidR="00C540DA" w:rsidRPr="001B4B57">
        <w:rPr>
          <w:rFonts w:asciiTheme="minorHAnsi" w:hAnsiTheme="minorHAnsi" w:cs="Arial"/>
          <w:lang w:val="es-MX"/>
        </w:rPr>
        <w:t xml:space="preserve">licitante </w:t>
      </w:r>
      <w:r w:rsidR="00700F0E" w:rsidRPr="001B4B57">
        <w:rPr>
          <w:rFonts w:asciiTheme="minorHAnsi" w:hAnsiTheme="minorHAnsi" w:cs="Arial"/>
          <w:lang w:val="es-MX"/>
        </w:rPr>
        <w:t>por un monto</w:t>
      </w:r>
      <w:r w:rsidR="00C540DA" w:rsidRPr="001B4B57">
        <w:rPr>
          <w:rFonts w:asciiTheme="minorHAnsi" w:hAnsiTheme="minorHAnsi" w:cs="Arial"/>
          <w:lang w:val="es-MX"/>
        </w:rPr>
        <w:t xml:space="preserve"> </w:t>
      </w:r>
      <w:r w:rsidRPr="001B4B57">
        <w:rPr>
          <w:rFonts w:asciiTheme="minorHAnsi" w:hAnsiTheme="minorHAnsi" w:cs="Arial"/>
          <w:lang w:val="es-MX"/>
        </w:rPr>
        <w:t xml:space="preserve">mínimo </w:t>
      </w:r>
      <w:r w:rsidRPr="00936093">
        <w:rPr>
          <w:rFonts w:asciiTheme="minorHAnsi" w:hAnsiTheme="minorHAnsi" w:cs="Arial"/>
          <w:lang w:val="es-MX"/>
        </w:rPr>
        <w:t>de $</w:t>
      </w:r>
      <w:r w:rsidR="00274C08" w:rsidRPr="00936093">
        <w:rPr>
          <w:rFonts w:asciiTheme="minorHAnsi" w:hAnsiTheme="minorHAnsi" w:cs="Arial"/>
          <w:lang w:val="es-MX"/>
        </w:rPr>
        <w:t>1,0</w:t>
      </w:r>
      <w:r w:rsidRPr="00936093">
        <w:rPr>
          <w:rFonts w:asciiTheme="minorHAnsi" w:hAnsiTheme="minorHAnsi" w:cs="Arial"/>
          <w:lang w:val="es-MX"/>
        </w:rPr>
        <w:t>00,000.00</w:t>
      </w:r>
      <w:r w:rsidRPr="001B4B57">
        <w:rPr>
          <w:rFonts w:asciiTheme="minorHAnsi" w:hAnsiTheme="minorHAnsi" w:cs="Arial"/>
          <w:lang w:val="es-MX"/>
        </w:rPr>
        <w:t xml:space="preserve"> para cubrir posibles daños que pudiera ocasionar el personal </w:t>
      </w:r>
      <w:r w:rsidR="00C540DA" w:rsidRPr="001B4B57">
        <w:rPr>
          <w:rFonts w:asciiTheme="minorHAnsi" w:hAnsiTheme="minorHAnsi" w:cs="Arial"/>
          <w:lang w:val="es-MX"/>
        </w:rPr>
        <w:t xml:space="preserve">y/o equipo del licitante adjudicado a </w:t>
      </w:r>
      <w:r w:rsidR="008D3D28" w:rsidRPr="001B4B57">
        <w:rPr>
          <w:rFonts w:asciiTheme="minorHAnsi" w:hAnsiTheme="minorHAnsi" w:cs="Arial"/>
          <w:lang w:val="es-MX"/>
        </w:rPr>
        <w:t xml:space="preserve">los bienes muebles e inmuebles de la dependencia, esto se comprobara anexando copia simple de la póliza y comprobante de pago y original para su cotejo. </w:t>
      </w:r>
    </w:p>
    <w:p w14:paraId="31D07628" w14:textId="255DC93A" w:rsidR="00BA5FD0" w:rsidRPr="001B4B5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t>Licencia sanitaria para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para servicios urbanos de fumigación, desinfección y control de plagas</w:t>
      </w:r>
      <w:r w:rsidR="003D3F7D" w:rsidRPr="001B4B57">
        <w:rPr>
          <w:rFonts w:asciiTheme="minorHAnsi" w:hAnsiTheme="minorHAnsi" w:cs="Arial"/>
          <w:lang w:val="es-MX"/>
        </w:rPr>
        <w:t>.</w:t>
      </w:r>
    </w:p>
    <w:p w14:paraId="19573A76" w14:textId="20D3CEC5" w:rsidR="00BA5FD0" w:rsidRPr="00FF6D9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lastRenderedPageBreak/>
        <w:t>Aviso de responsable sanitario de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que operan con licencia sanitaria para servicios urbanos de fumigación, desinfección</w:t>
      </w:r>
      <w:r w:rsidRPr="00FF6D97">
        <w:rPr>
          <w:rFonts w:asciiTheme="minorHAnsi" w:hAnsiTheme="minorHAnsi" w:cs="Arial"/>
          <w:lang w:val="es-MX"/>
        </w:rPr>
        <w:t xml:space="preserve"> y control de plagas.</w:t>
      </w:r>
    </w:p>
    <w:p w14:paraId="2467677A" w14:textId="3EDD5800" w:rsidR="00C93E15" w:rsidRPr="00936093" w:rsidRDefault="002E6DD7"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P</w:t>
      </w:r>
      <w:r w:rsidRPr="00FF6D97">
        <w:rPr>
          <w:rFonts w:asciiTheme="minorHAnsi" w:hAnsiTheme="minorHAnsi" w:cs="Arial"/>
        </w:rPr>
        <w:t>lantilla del personal</w:t>
      </w:r>
      <w:r w:rsidR="00BA5FD0" w:rsidRPr="00FF6D97">
        <w:rPr>
          <w:rFonts w:asciiTheme="minorHAnsi" w:hAnsiTheme="minorHAnsi" w:cs="Arial"/>
        </w:rPr>
        <w:t xml:space="preserve"> operativo quién prestará el </w:t>
      </w:r>
      <w:r w:rsidR="00FF6D97" w:rsidRPr="00FF6D97">
        <w:rPr>
          <w:rFonts w:asciiTheme="minorHAnsi" w:hAnsiTheme="minorHAnsi" w:cs="Arial"/>
        </w:rPr>
        <w:t>servicio de fumigación (mínimo 10</w:t>
      </w:r>
      <w:r w:rsidR="00BA5FD0" w:rsidRPr="00FF6D97">
        <w:rPr>
          <w:rFonts w:asciiTheme="minorHAnsi" w:hAnsiTheme="minorHAnsi" w:cs="Arial"/>
        </w:rPr>
        <w:t xml:space="preserve"> personas) y un supervisor con sus datos de contacto para la coordinación de las calendarizaciones y detalles técnicos de la prestación del servicio,  </w:t>
      </w:r>
      <w:r w:rsidR="003D3F7D" w:rsidRPr="00FF6D97">
        <w:rPr>
          <w:rFonts w:asciiTheme="minorHAnsi" w:hAnsiTheme="minorHAnsi" w:cs="Arial"/>
        </w:rPr>
        <w:t>y se deberán anexar</w:t>
      </w:r>
      <w:r w:rsidR="00BA5FD0" w:rsidRPr="00FF6D97">
        <w:rPr>
          <w:rFonts w:asciiTheme="minorHAnsi" w:hAnsiTheme="minorHAnsi" w:cs="Arial"/>
        </w:rPr>
        <w:t xml:space="preserve"> constancias de capacitación relativas a la prestación del servicio objeto de la presente licitación y </w:t>
      </w:r>
      <w:r w:rsidR="00DF4655" w:rsidRPr="00FF6D97">
        <w:rPr>
          <w:rFonts w:asciiTheme="minorHAnsi" w:hAnsiTheme="minorHAnsi" w:cs="Arial"/>
        </w:rPr>
        <w:t>comprobante de que las personas listadas se encuentran dadas de alta en el IMSS por parte del licitante</w:t>
      </w:r>
      <w:r w:rsidR="00C93E15" w:rsidRPr="00FF6D97">
        <w:rPr>
          <w:rFonts w:asciiTheme="minorHAnsi" w:hAnsiTheme="minorHAnsi" w:cs="Arial"/>
        </w:rPr>
        <w:t xml:space="preserve"> debiendo anexar como constancia el último pago </w:t>
      </w:r>
      <w:r w:rsidR="00C93E15" w:rsidRPr="00E04873">
        <w:rPr>
          <w:rFonts w:asciiTheme="minorHAnsi" w:hAnsiTheme="minorHAnsi" w:cs="Arial"/>
        </w:rPr>
        <w:t xml:space="preserve">correspondiente al mes </w:t>
      </w:r>
      <w:r w:rsidR="00E04873" w:rsidRPr="00E04873">
        <w:rPr>
          <w:rFonts w:asciiTheme="minorHAnsi" w:hAnsiTheme="minorHAnsi" w:cs="Arial"/>
        </w:rPr>
        <w:t xml:space="preserve">de </w:t>
      </w:r>
      <w:r w:rsidR="00E04873" w:rsidRPr="00936093">
        <w:rPr>
          <w:rFonts w:asciiTheme="minorHAnsi" w:hAnsiTheme="minorHAnsi" w:cs="Arial"/>
        </w:rPr>
        <w:t>octubre 202</w:t>
      </w:r>
      <w:r w:rsidR="002F4B93" w:rsidRPr="00936093">
        <w:rPr>
          <w:rFonts w:asciiTheme="minorHAnsi" w:hAnsiTheme="minorHAnsi" w:cs="Arial"/>
        </w:rPr>
        <w:t>3</w:t>
      </w:r>
      <w:r w:rsidR="00FF6D97" w:rsidRPr="00936093">
        <w:rPr>
          <w:rFonts w:asciiTheme="minorHAnsi" w:hAnsiTheme="minorHAnsi" w:cs="Arial"/>
        </w:rPr>
        <w:t>.</w:t>
      </w:r>
      <w:r w:rsidR="0024371A">
        <w:rPr>
          <w:rFonts w:asciiTheme="minorHAnsi" w:hAnsiTheme="minorHAnsi" w:cs="Arial"/>
        </w:rPr>
        <w:t xml:space="preserve"> </w:t>
      </w:r>
      <w:r w:rsidR="0024371A" w:rsidRPr="00936093">
        <w:rPr>
          <w:rFonts w:asciiTheme="minorHAnsi" w:hAnsiTheme="minorHAnsi" w:cs="Arial"/>
        </w:rPr>
        <w:t xml:space="preserve">Al menos dos de las 10 personas deberán de contar con algún estándar de competencia en Manejo Integrado de Plagas ante el Consejo Nacional de Normalización y Certificación de Competencias Laborales (CONOCER) y al menos uno de las 10 personas deberá de contar con estudios universitarios con carrera de Biólogo con especialidad en Entomología, como evidencia se solicita se presente copia certificada de cédula y </w:t>
      </w:r>
      <w:r w:rsidR="00971222" w:rsidRPr="00936093">
        <w:rPr>
          <w:rFonts w:asciiTheme="minorHAnsi" w:hAnsiTheme="minorHAnsi" w:cs="Arial"/>
        </w:rPr>
        <w:t>título</w:t>
      </w:r>
      <w:r w:rsidR="0024371A" w:rsidRPr="00936093">
        <w:rPr>
          <w:rFonts w:asciiTheme="minorHAnsi" w:hAnsiTheme="minorHAnsi" w:cs="Arial"/>
        </w:rPr>
        <w:t xml:space="preserve"> profesional.</w:t>
      </w:r>
    </w:p>
    <w:p w14:paraId="6737B8D2" w14:textId="6EE9EBE2" w:rsidR="00BA5FD0" w:rsidRPr="00FF6D97" w:rsidRDefault="00C93E15" w:rsidP="00BA5FD0">
      <w:pPr>
        <w:pStyle w:val="Prrafodelista"/>
        <w:numPr>
          <w:ilvl w:val="0"/>
          <w:numId w:val="7"/>
        </w:numPr>
        <w:tabs>
          <w:tab w:val="left" w:pos="993"/>
        </w:tabs>
        <w:jc w:val="both"/>
        <w:rPr>
          <w:rFonts w:asciiTheme="minorHAnsi" w:hAnsiTheme="minorHAnsi"/>
        </w:rPr>
      </w:pPr>
      <w:r w:rsidRPr="00FF6D97">
        <w:rPr>
          <w:rFonts w:asciiTheme="minorHAnsi" w:hAnsiTheme="minorHAnsi" w:cs="Arial"/>
        </w:rPr>
        <w:t xml:space="preserve">Presentar registro de capacitación y adiestramiento de </w:t>
      </w:r>
      <w:r w:rsidR="00820F9F" w:rsidRPr="00FF6D97">
        <w:rPr>
          <w:rFonts w:asciiTheme="minorHAnsi" w:hAnsiTheme="minorHAnsi" w:cs="Arial"/>
        </w:rPr>
        <w:t>al menos 10</w:t>
      </w:r>
      <w:r w:rsidRPr="00FF6D97">
        <w:rPr>
          <w:rFonts w:asciiTheme="minorHAnsi" w:hAnsiTheme="minorHAnsi" w:cs="Arial"/>
        </w:rPr>
        <w:t xml:space="preserve"> trabajadores ante la Secretaría del Trabajo y Previsión Social mediante el cual se compruebe que su personal recibe la capacitación necesaria para la prestación de los servicios objeto de esta licitación, lo cual se comprobará con copia simple de las constancias </w:t>
      </w:r>
      <w:r w:rsidR="00820F9F" w:rsidRPr="00FF6D97">
        <w:rPr>
          <w:rFonts w:asciiTheme="minorHAnsi" w:hAnsiTheme="minorHAnsi" w:cs="Arial"/>
        </w:rPr>
        <w:t>DC2, DC3, DC4 y DC5 (presentar original o copia certificada para su cotejo)</w:t>
      </w:r>
      <w:r w:rsidR="00D02EEA" w:rsidRPr="00FF6D97">
        <w:rPr>
          <w:rFonts w:asciiTheme="minorHAnsi" w:hAnsiTheme="minorHAnsi" w:cs="Arial"/>
        </w:rPr>
        <w:t>.</w:t>
      </w:r>
    </w:p>
    <w:p w14:paraId="1F0B3DE8" w14:textId="27B8D444" w:rsidR="00D02EEA" w:rsidRPr="00436E64" w:rsidRDefault="00096C3D"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t>Copia certificada y original para su cotejo de constancias de capacitación de al menos 10 empleados en manejo integrado de plagas en hospitales.</w:t>
      </w:r>
    </w:p>
    <w:p w14:paraId="481C8ABA" w14:textId="67CEB3CB" w:rsidR="001F1F71" w:rsidRPr="00436E64" w:rsidRDefault="00846500"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t xml:space="preserve">Copia de recibo de envases </w:t>
      </w:r>
      <w:r w:rsidR="001F1F71" w:rsidRPr="00436E64">
        <w:rPr>
          <w:rFonts w:asciiTheme="minorHAnsi" w:hAnsiTheme="minorHAnsi"/>
          <w:color w:val="000000" w:themeColor="text1"/>
        </w:rPr>
        <w:t xml:space="preserve">vacíos por entidad autorizada de productos similares para la fumigación y en cantidades </w:t>
      </w:r>
      <w:r w:rsidR="00274C08" w:rsidRPr="00436E64">
        <w:rPr>
          <w:rFonts w:asciiTheme="minorHAnsi" w:hAnsiTheme="minorHAnsi"/>
          <w:color w:val="000000" w:themeColor="text1"/>
        </w:rPr>
        <w:t xml:space="preserve">similares </w:t>
      </w:r>
      <w:r w:rsidR="001F1F71" w:rsidRPr="00436E64">
        <w:rPr>
          <w:rFonts w:asciiTheme="minorHAnsi" w:hAnsiTheme="minorHAnsi"/>
          <w:color w:val="000000" w:themeColor="text1"/>
        </w:rPr>
        <w:t>de los que se utilizarán en el servicio solicitado en la presente licitación, estos deberán ser como máximo de seis meses de antigüedad.</w:t>
      </w:r>
    </w:p>
    <w:p w14:paraId="2E1D93BE" w14:textId="0DD70999" w:rsidR="00846500" w:rsidRPr="00436E64" w:rsidRDefault="001F1F71"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t xml:space="preserve">Copia simple de exámenes de Colinesterasa de al menos 10 empleados de la licitante con fecha de expedición no mayor a seis meses a la fecha del acto de apertura técnica.   </w:t>
      </w:r>
    </w:p>
    <w:p w14:paraId="058F6CDF" w14:textId="7A50F78C" w:rsidR="00DC0D79" w:rsidRPr="00436E64" w:rsidRDefault="00DC0D79"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s="Arial"/>
          <w:color w:val="000000" w:themeColor="text1"/>
        </w:rPr>
        <w:t xml:space="preserve">Listado y fichas técnicas de los equipos, insumos y productos plaguicidas a </w:t>
      </w:r>
      <w:r w:rsidR="00211B99" w:rsidRPr="00436E64">
        <w:rPr>
          <w:rFonts w:asciiTheme="minorHAnsi" w:hAnsiTheme="minorHAnsi" w:cs="Arial"/>
          <w:color w:val="000000" w:themeColor="text1"/>
        </w:rPr>
        <w:t>utilizar.</w:t>
      </w:r>
    </w:p>
    <w:p w14:paraId="36C314FB" w14:textId="5CDA691B" w:rsidR="00096C3D" w:rsidRPr="00436E64" w:rsidRDefault="00096C3D" w:rsidP="00096C3D">
      <w:pPr>
        <w:pStyle w:val="Textoindependiente"/>
        <w:numPr>
          <w:ilvl w:val="0"/>
          <w:numId w:val="7"/>
        </w:numPr>
        <w:tabs>
          <w:tab w:val="clear" w:pos="1276"/>
        </w:tabs>
        <w:ind w:right="0"/>
        <w:rPr>
          <w:rFonts w:asciiTheme="minorHAnsi" w:hAnsiTheme="minorHAnsi" w:cs="Arial"/>
          <w:color w:val="000000" w:themeColor="text1"/>
          <w:sz w:val="20"/>
        </w:rPr>
      </w:pPr>
      <w:r w:rsidRPr="00436E64">
        <w:rPr>
          <w:rFonts w:asciiTheme="minorHAnsi" w:hAnsiTheme="minorHAnsi" w:cs="Arial"/>
          <w:color w:val="000000" w:themeColor="text1"/>
          <w:sz w:val="20"/>
        </w:rPr>
        <w:t>Presentar manual de procedimientos de Fumigación y Control de Plagas en Unidades de Salud avalados por una entidad competente (SSA o IMSS).</w:t>
      </w:r>
    </w:p>
    <w:p w14:paraId="2AD5FA9F" w14:textId="6A6B2637" w:rsidR="00DC0D79" w:rsidRPr="00436E64" w:rsidRDefault="00DC0D79"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s="Arial"/>
          <w:color w:val="000000" w:themeColor="text1"/>
        </w:rPr>
        <w:t>Registro Sanitario de todos los productos plaguicidas a utilizar.</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sidRPr="00436E64">
        <w:rPr>
          <w:rFonts w:asciiTheme="minorHAnsi" w:hAnsiTheme="minorHAnsi" w:cs="Arial"/>
          <w:color w:val="000000" w:themeColor="text1"/>
        </w:rPr>
        <w:t xml:space="preserve">Escrito bajo protesta de decir verdad </w:t>
      </w:r>
      <w:r>
        <w:rPr>
          <w:rFonts w:asciiTheme="minorHAnsi" w:hAnsiTheme="minorHAnsi" w:cs="Arial"/>
        </w:rPr>
        <w:t xml:space="preserve">de que el licitante cumple con todos los requisitos de la </w:t>
      </w:r>
      <w:r w:rsidR="000A7778">
        <w:rPr>
          <w:rFonts w:asciiTheme="minorHAnsi" w:hAnsiTheme="minorHAnsi" w:cs="Arial"/>
        </w:rPr>
        <w:t>Legislación Aplicable en los ámbitos Federal, Estatal y Municipal.</w:t>
      </w:r>
    </w:p>
    <w:p w14:paraId="6062498F" w14:textId="333CA9A2" w:rsidR="000A7778" w:rsidRPr="009D32E5" w:rsidRDefault="00DC0D79"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Carta compromiso</w:t>
      </w:r>
      <w:r w:rsidR="000A7778">
        <w:rPr>
          <w:rFonts w:asciiTheme="minorHAnsi" w:hAnsiTheme="minorHAnsi" w:cs="Arial"/>
        </w:rPr>
        <w:t xml:space="preserve"> bajo protesta de decir verdad de que </w:t>
      </w:r>
      <w:r>
        <w:rPr>
          <w:rFonts w:asciiTheme="minorHAnsi" w:hAnsiTheme="minorHAnsi" w:cs="Arial"/>
        </w:rPr>
        <w:t xml:space="preserve">cumple con todas las condiciones de prestación de servicio de acuerdo a lo señalado </w:t>
      </w:r>
      <w:r w:rsidRPr="00971222">
        <w:rPr>
          <w:rFonts w:asciiTheme="minorHAnsi" w:hAnsiTheme="minorHAnsi" w:cs="Arial"/>
        </w:rPr>
        <w:t>en el numeral 1.</w:t>
      </w:r>
      <w:r w:rsidR="00181ED5" w:rsidRPr="00971222">
        <w:rPr>
          <w:rFonts w:asciiTheme="minorHAnsi" w:hAnsiTheme="minorHAnsi" w:cs="Arial"/>
        </w:rPr>
        <w:t>3</w:t>
      </w:r>
      <w:r w:rsidRPr="00971222">
        <w:rPr>
          <w:rFonts w:asciiTheme="minorHAnsi" w:hAnsiTheme="minorHAnsi" w:cs="Arial"/>
        </w:rPr>
        <w:t>.3 de</w:t>
      </w:r>
      <w:r>
        <w:rPr>
          <w:rFonts w:asciiTheme="minorHAnsi" w:hAnsiTheme="minorHAnsi" w:cs="Arial"/>
        </w:rPr>
        <w:t xml:space="preserve"> las bases de la presente licitación.</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1F6EB000" w14:textId="25EC3ACA"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w:t>
      </w:r>
      <w:proofErr w:type="spellStart"/>
      <w:r w:rsidR="00513A11">
        <w:rPr>
          <w:rFonts w:asciiTheme="minorHAnsi" w:hAnsiTheme="minorHAnsi"/>
          <w:bCs/>
        </w:rPr>
        <w:t>pdf</w:t>
      </w:r>
      <w:proofErr w:type="spellEnd"/>
      <w:r w:rsidR="002F4B93">
        <w:rPr>
          <w:rFonts w:asciiTheme="minorHAnsi" w:hAnsiTheme="minorHAnsi"/>
          <w:bCs/>
        </w:rPr>
        <w:t>, el cual se requiere únicamente para agilizar la conducción del evento.</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b/>
          <w:color w:val="000000" w:themeColor="text1"/>
        </w:rPr>
        <w:t>ANEXO 11</w:t>
      </w:r>
      <w:r w:rsidRPr="00436E64">
        <w:rPr>
          <w:rFonts w:asciiTheme="minorHAnsi" w:hAnsiTheme="minorHAnsi"/>
          <w:color w:val="000000" w:themeColor="text1"/>
        </w:rPr>
        <w:t>. Escrito firmado por el representante o apoderado legal en la que manifiesten que</w:t>
      </w:r>
      <w:r w:rsidR="00E97F10" w:rsidRPr="00436E64">
        <w:rPr>
          <w:rFonts w:asciiTheme="minorHAnsi" w:hAnsiTheme="minorHAnsi"/>
          <w:color w:val="000000" w:themeColor="text1"/>
        </w:rPr>
        <w:t>,</w:t>
      </w:r>
      <w:r w:rsidRPr="00436E64">
        <w:rPr>
          <w:rFonts w:asciiTheme="minorHAnsi" w:hAnsiTheme="minorHAnsi"/>
          <w:color w:val="000000" w:themeColor="text1"/>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theme="minorHAnsi"/>
          <w:b/>
          <w:color w:val="000000" w:themeColor="text1"/>
        </w:rPr>
        <w:t>ANEXO 12</w:t>
      </w:r>
      <w:r w:rsidRPr="00436E64">
        <w:rPr>
          <w:rFonts w:asciiTheme="minorHAnsi" w:hAnsiTheme="minorHAnsi" w:cstheme="minorHAnsi"/>
          <w:color w:val="000000" w:themeColor="text1"/>
        </w:rPr>
        <w:t>. Escrito a que hace referencia a la Estratificación de Micro, Pequeña o Mediana empresa.</w:t>
      </w:r>
    </w:p>
    <w:p w14:paraId="445CB5E4" w14:textId="0F424596" w:rsidR="003B036B" w:rsidRPr="00436E64" w:rsidRDefault="003B036B" w:rsidP="003B036B">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Arial"/>
          <w:b/>
          <w:bCs/>
          <w:color w:val="000000" w:themeColor="text1"/>
          <w:lang w:val="es-MX"/>
        </w:rPr>
        <w:t>ANEXO 16</w:t>
      </w:r>
      <w:r w:rsidRPr="00436E64">
        <w:rPr>
          <w:rFonts w:asciiTheme="minorHAnsi" w:hAnsiTheme="minorHAnsi" w:cs="Arial"/>
          <w:color w:val="000000" w:themeColor="text1"/>
          <w:lang w:val="es-MX"/>
        </w:rPr>
        <w:t>. Constancias de visita con sello y firma de la unidad.</w:t>
      </w:r>
    </w:p>
    <w:p w14:paraId="14C69C08" w14:textId="77777777"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Arial"/>
          <w:color w:val="000000" w:themeColor="text1"/>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r w:rsidRPr="00436E64">
        <w:rPr>
          <w:rFonts w:asciiTheme="minorHAnsi" w:hAnsiTheme="minorHAnsi"/>
          <w:color w:val="000000" w:themeColor="text1"/>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2E795174" w:rsidR="002E6DD7" w:rsidRPr="00551A9C" w:rsidRDefault="002F4B93" w:rsidP="003967A8">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32459385" w14:textId="27B60890"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00DE0A9C">
        <w:rPr>
          <w:rFonts w:asciiTheme="minorHAnsi" w:hAnsiTheme="minorHAnsi" w:cs="Arial"/>
          <w:lang w:val="es-MX"/>
        </w:rPr>
        <w:t>a que se refiere el A</w:t>
      </w:r>
      <w:r w:rsidRPr="00CA04EA">
        <w:rPr>
          <w:rFonts w:asciiTheme="minorHAnsi" w:hAnsiTheme="minorHAnsi" w:cs="Arial"/>
          <w:lang w:val="es-MX"/>
        </w:rPr>
        <w:t>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11811A7" w:rsidR="002E6DD7" w:rsidRPr="00971222"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002F4B93" w:rsidRPr="007526A8">
        <w:rPr>
          <w:rFonts w:asciiTheme="minorHAnsi" w:hAnsiTheme="minorHAnsi" w:cstheme="minorHAnsi"/>
          <w:i/>
        </w:rPr>
        <w:t>En caso de que no participen en propuestas conjuntas deberá manifestarlo por escrito</w:t>
      </w:r>
      <w:r w:rsidR="002F4B93">
        <w:rPr>
          <w:rFonts w:asciiTheme="minorHAnsi" w:hAnsiTheme="minorHAnsi" w:cstheme="minorHAnsi"/>
          <w:i/>
        </w:rPr>
        <w:t>,</w:t>
      </w:r>
      <w:r w:rsidR="002F4B93" w:rsidRPr="007526A8">
        <w:rPr>
          <w:rFonts w:asciiTheme="minorHAnsi" w:hAnsiTheme="minorHAnsi" w:cstheme="minorHAnsi"/>
          <w:i/>
        </w:rPr>
        <w:t xml:space="preserve"> sin que la omisión </w:t>
      </w:r>
      <w:r w:rsidR="002F4B93" w:rsidRPr="00971222">
        <w:rPr>
          <w:rFonts w:asciiTheme="minorHAnsi" w:hAnsiTheme="minorHAnsi" w:cstheme="minorHAnsi"/>
          <w:i/>
        </w:rPr>
        <w:t>de dicho escrito sea motivo de rechazo</w:t>
      </w:r>
      <w:r w:rsidR="002F4B93" w:rsidRPr="00971222">
        <w:rPr>
          <w:rFonts w:asciiTheme="minorHAnsi" w:hAnsiTheme="minorHAnsi" w:cstheme="minorHAnsi"/>
        </w:rPr>
        <w:t>.</w:t>
      </w:r>
    </w:p>
    <w:p w14:paraId="677AE751" w14:textId="77777777" w:rsidR="00181ED5" w:rsidRPr="00971222" w:rsidRDefault="00181ED5" w:rsidP="00181ED5">
      <w:pPr>
        <w:numPr>
          <w:ilvl w:val="0"/>
          <w:numId w:val="7"/>
        </w:numPr>
        <w:tabs>
          <w:tab w:val="left" w:pos="1134"/>
        </w:tabs>
        <w:ind w:right="49"/>
        <w:jc w:val="both"/>
        <w:rPr>
          <w:rFonts w:asciiTheme="minorHAnsi" w:hAnsiTheme="minorHAnsi"/>
          <w:color w:val="000000"/>
        </w:rPr>
      </w:pPr>
      <w:bookmarkStart w:id="3" w:name="_Hlk156291867"/>
      <w:r w:rsidRPr="00971222">
        <w:rPr>
          <w:rFonts w:asciiTheme="minorHAnsi" w:hAnsiTheme="minorHAnsi" w:cs="Arial"/>
        </w:rPr>
        <w:t>Recibo de pago de Inscripción a la Licitación.</w:t>
      </w:r>
      <w:bookmarkEnd w:id="3"/>
    </w:p>
    <w:p w14:paraId="136AF8C1" w14:textId="77777777" w:rsidR="00181ED5" w:rsidRPr="003F32EE" w:rsidRDefault="00181ED5" w:rsidP="00181ED5">
      <w:pPr>
        <w:tabs>
          <w:tab w:val="left" w:pos="1134"/>
        </w:tabs>
        <w:ind w:left="1429" w:right="49"/>
        <w:jc w:val="both"/>
        <w:rPr>
          <w:rFonts w:asciiTheme="minorHAnsi" w:hAnsiTheme="minorHAnsi" w:cs="Arial"/>
          <w:lang w:val="es-MX"/>
        </w:rPr>
      </w:pPr>
    </w:p>
    <w:p w14:paraId="466D7ABE" w14:textId="77777777" w:rsidR="002E6DD7" w:rsidRPr="00A16B2E" w:rsidRDefault="002E6DD7" w:rsidP="002E6DD7">
      <w:pPr>
        <w:rPr>
          <w:rFonts w:asciiTheme="minorHAnsi" w:hAnsiTheme="minorHAnsi" w:cs="Arial"/>
          <w:lang w:val="es-MX"/>
        </w:rPr>
      </w:pPr>
    </w:p>
    <w:p w14:paraId="402726AC" w14:textId="69AADC12" w:rsidR="002E6DD7" w:rsidRPr="005F2BEA" w:rsidRDefault="002E6DD7" w:rsidP="00B03EDD">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CB6C2DD" w14:textId="77777777" w:rsidR="006F746B" w:rsidRDefault="006F746B" w:rsidP="00B03EDD">
      <w:pPr>
        <w:pStyle w:val="Prrafodelista"/>
        <w:numPr>
          <w:ilvl w:val="0"/>
          <w:numId w:val="36"/>
        </w:numPr>
        <w:ind w:left="1560" w:right="180"/>
        <w:jc w:val="both"/>
        <w:rPr>
          <w:rFonts w:ascii="Calibri" w:hAnsi="Calibri"/>
          <w:bCs/>
        </w:rPr>
      </w:pPr>
      <w:r w:rsidRPr="006F746B">
        <w:rPr>
          <w:rFonts w:ascii="Calibri" w:hAnsi="Calibri"/>
          <w:b/>
          <w:bCs/>
        </w:rPr>
        <w:t>ANEXOS 3 y 4</w:t>
      </w:r>
      <w:r w:rsidRPr="006F746B">
        <w:rPr>
          <w:rFonts w:ascii="Calibri" w:hAnsi="Calibri"/>
          <w:bCs/>
        </w:rPr>
        <w:t>.</w:t>
      </w:r>
    </w:p>
    <w:p w14:paraId="34E27EF3" w14:textId="5A7AE055" w:rsidR="006F746B" w:rsidRDefault="00FE33E3" w:rsidP="00B03EDD">
      <w:pPr>
        <w:pStyle w:val="Prrafodelista"/>
        <w:numPr>
          <w:ilvl w:val="0"/>
          <w:numId w:val="36"/>
        </w:numPr>
        <w:ind w:left="1560" w:right="180"/>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7A128DB8" w14:textId="0B289771" w:rsidR="00223FAA" w:rsidRPr="006F746B" w:rsidRDefault="006F746B" w:rsidP="00B03EDD">
      <w:pPr>
        <w:pStyle w:val="Prrafodelista"/>
        <w:numPr>
          <w:ilvl w:val="0"/>
          <w:numId w:val="36"/>
        </w:numPr>
        <w:ind w:left="1560" w:right="180"/>
        <w:jc w:val="both"/>
        <w:rPr>
          <w:rFonts w:ascii="Calibri" w:hAnsi="Calibri"/>
          <w:bCs/>
        </w:rPr>
      </w:pPr>
      <w:r w:rsidRPr="006F746B">
        <w:rPr>
          <w:rFonts w:asciiTheme="minorHAnsi" w:hAnsiTheme="minorHAnsi" w:cs="Arial"/>
          <w:lang w:val="es-MX"/>
        </w:rPr>
        <w:t>Monto de ventas totales del Ejercicio Fiscal 202</w:t>
      </w:r>
      <w:r w:rsidR="002F4B93">
        <w:rPr>
          <w:rFonts w:asciiTheme="minorHAnsi" w:hAnsiTheme="minorHAnsi" w:cs="Arial"/>
          <w:lang w:val="es-MX"/>
        </w:rPr>
        <w:t>2</w:t>
      </w:r>
      <w:r w:rsidRPr="006F746B">
        <w:rPr>
          <w:rFonts w:asciiTheme="minorHAnsi" w:hAnsiTheme="minorHAnsi" w:cs="Arial"/>
          <w:lang w:val="es-MX"/>
        </w:rPr>
        <w:t>: deberá acreditarse con la declaración correspondiente al ejercicio fiscal del 202</w:t>
      </w:r>
      <w:r w:rsidR="002F4B93">
        <w:rPr>
          <w:rFonts w:asciiTheme="minorHAnsi" w:hAnsiTheme="minorHAnsi" w:cs="Arial"/>
          <w:lang w:val="es-MX"/>
        </w:rPr>
        <w:t>2</w:t>
      </w:r>
      <w:r w:rsidRPr="006F746B">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F4B93">
        <w:rPr>
          <w:rFonts w:asciiTheme="minorHAnsi" w:hAnsiTheme="minorHAnsi" w:cs="Arial"/>
          <w:lang w:val="es-MX"/>
        </w:rPr>
        <w:t>2</w:t>
      </w:r>
      <w:r w:rsidRPr="006F746B">
        <w:rPr>
          <w:rFonts w:asciiTheme="minorHAnsi" w:hAnsiTheme="minorHAnsi" w:cs="Arial"/>
          <w:lang w:val="es-MX"/>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1496E51" w14:textId="77777777" w:rsidR="005F2BEA" w:rsidRDefault="005F2BEA" w:rsidP="00223FAA">
      <w:pPr>
        <w:tabs>
          <w:tab w:val="left" w:pos="0"/>
          <w:tab w:val="left" w:pos="10064"/>
        </w:tabs>
        <w:ind w:right="-1"/>
        <w:jc w:val="both"/>
        <w:rPr>
          <w:rFonts w:ascii="Calibri" w:hAnsi="Calibri"/>
          <w:b/>
          <w:u w:val="single"/>
        </w:rPr>
      </w:pPr>
    </w:p>
    <w:p w14:paraId="0C8EC5F5" w14:textId="77777777" w:rsidR="002E6DD7" w:rsidRPr="00EF7F80" w:rsidRDefault="002E6DD7" w:rsidP="00B03EDD">
      <w:pPr>
        <w:pStyle w:val="Prrafodelista"/>
        <w:numPr>
          <w:ilvl w:val="1"/>
          <w:numId w:val="31"/>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03EDD">
      <w:pPr>
        <w:pStyle w:val="Prrafodelista"/>
        <w:numPr>
          <w:ilvl w:val="0"/>
          <w:numId w:val="13"/>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324EAE37" w14:textId="2960194C" w:rsidR="002E6DD7" w:rsidRDefault="002E6DD7" w:rsidP="00B03EDD">
      <w:pPr>
        <w:pStyle w:val="Prrafodelista"/>
        <w:numPr>
          <w:ilvl w:val="0"/>
          <w:numId w:val="13"/>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C8060" w14:textId="77777777" w:rsidR="00D246D5" w:rsidRPr="00D246D5" w:rsidRDefault="00D246D5" w:rsidP="00D246D5">
      <w:pPr>
        <w:pStyle w:val="Prrafodelista"/>
        <w:rPr>
          <w:rFonts w:asciiTheme="minorHAnsi" w:hAnsiTheme="minorHAnsi"/>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B03EDD">
      <w:pPr>
        <w:pStyle w:val="Prrafodelista"/>
        <w:numPr>
          <w:ilvl w:val="0"/>
          <w:numId w:val="12"/>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3D506C78" w:rsidR="00AB138B" w:rsidRPr="00BE499E"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2F4B93" w:rsidRPr="00BE499E">
        <w:rPr>
          <w:rFonts w:ascii="Calibri" w:hAnsi="Calibri"/>
        </w:rPr>
        <w:t>pesos mexicanos</w:t>
      </w:r>
      <w:r w:rsidRPr="00BE499E">
        <w:rPr>
          <w:rFonts w:ascii="Calibri" w:hAnsi="Calibri"/>
        </w:rPr>
        <w:t>.</w:t>
      </w:r>
    </w:p>
    <w:p w14:paraId="4A959BA8" w14:textId="77777777" w:rsidR="00AB138B" w:rsidRPr="00351E1A"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B03EDD">
      <w:pPr>
        <w:pStyle w:val="Prrafodelista"/>
        <w:numPr>
          <w:ilvl w:val="1"/>
          <w:numId w:val="12"/>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03EDD">
      <w:pPr>
        <w:numPr>
          <w:ilvl w:val="0"/>
          <w:numId w:val="11"/>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03EDD">
      <w:pPr>
        <w:numPr>
          <w:ilvl w:val="0"/>
          <w:numId w:val="11"/>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03EDD">
      <w:pPr>
        <w:numPr>
          <w:ilvl w:val="0"/>
          <w:numId w:val="11"/>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03EDD">
      <w:pPr>
        <w:numPr>
          <w:ilvl w:val="0"/>
          <w:numId w:val="11"/>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03EDD">
      <w:pPr>
        <w:numPr>
          <w:ilvl w:val="0"/>
          <w:numId w:val="11"/>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03EDD">
      <w:pPr>
        <w:numPr>
          <w:ilvl w:val="0"/>
          <w:numId w:val="11"/>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03EDD">
      <w:pPr>
        <w:numPr>
          <w:ilvl w:val="0"/>
          <w:numId w:val="11"/>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03EDD">
      <w:pPr>
        <w:numPr>
          <w:ilvl w:val="0"/>
          <w:numId w:val="11"/>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B03EDD">
      <w:pPr>
        <w:numPr>
          <w:ilvl w:val="0"/>
          <w:numId w:val="11"/>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18752978" w14:textId="61C48F1F" w:rsidR="009A1AA6" w:rsidRDefault="009A1AA6" w:rsidP="002E6DD7">
      <w:pPr>
        <w:tabs>
          <w:tab w:val="left" w:pos="10064"/>
        </w:tabs>
        <w:ind w:right="-1"/>
        <w:jc w:val="both"/>
        <w:rPr>
          <w:rFonts w:ascii="Calibri" w:hAnsi="Calibri"/>
        </w:rPr>
      </w:pPr>
    </w:p>
    <w:p w14:paraId="4CB390BF" w14:textId="77777777" w:rsidR="009A1AA6" w:rsidRDefault="009A1AA6" w:rsidP="002E6DD7">
      <w:pPr>
        <w:tabs>
          <w:tab w:val="left" w:pos="10064"/>
        </w:tabs>
        <w:ind w:right="-1"/>
        <w:jc w:val="both"/>
        <w:rPr>
          <w:rFonts w:ascii="Calibri" w:hAnsi="Calibri"/>
        </w:rPr>
      </w:pPr>
    </w:p>
    <w:p w14:paraId="0431D7B7" w14:textId="77777777" w:rsidR="002E6DD7" w:rsidRPr="006574F1" w:rsidRDefault="00D230B9" w:rsidP="002F4B93">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1FC4CC3A" w:rsidR="00D230B9" w:rsidRDefault="00D230B9" w:rsidP="002E6DD7">
      <w:pPr>
        <w:pStyle w:val="Textoindependiente26"/>
        <w:tabs>
          <w:tab w:val="clear" w:pos="1276"/>
        </w:tabs>
        <w:ind w:right="-1"/>
        <w:outlineLvl w:val="0"/>
        <w:rPr>
          <w:rFonts w:ascii="Calibri" w:hAnsi="Calibri"/>
          <w:b w:val="0"/>
          <w:sz w:val="20"/>
        </w:rPr>
      </w:pPr>
    </w:p>
    <w:p w14:paraId="5BDB8291" w14:textId="77777777" w:rsidR="009A1AA6" w:rsidRDefault="009A1AA6"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2F4B9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1276"/>
        </w:tabs>
        <w:ind w:right="-1"/>
        <w:rPr>
          <w:rFonts w:ascii="Calibri" w:hAnsi="Calibri"/>
          <w:sz w:val="20"/>
        </w:rPr>
      </w:pPr>
      <w:r w:rsidRPr="002F4B93">
        <w:rPr>
          <w:rFonts w:ascii="Calibri" w:hAnsi="Calibri"/>
          <w:sz w:val="20"/>
          <w:shd w:val="clear" w:color="auto" w:fill="65E2FF"/>
        </w:rPr>
        <w:lastRenderedPageBreak/>
        <w:t>5. 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0F2CE90B" w:rsidR="002E6DD7" w:rsidRDefault="002E6DD7" w:rsidP="002E6DD7">
      <w:pPr>
        <w:pStyle w:val="Textoindependiente26"/>
        <w:tabs>
          <w:tab w:val="clear" w:pos="1276"/>
        </w:tabs>
        <w:ind w:right="-1"/>
        <w:rPr>
          <w:rFonts w:ascii="Calibri" w:hAnsi="Calibri"/>
          <w:b w:val="0"/>
          <w:sz w:val="20"/>
        </w:rPr>
      </w:pPr>
    </w:p>
    <w:p w14:paraId="48F501D8" w14:textId="77777777" w:rsidR="009A1AA6" w:rsidRDefault="009A1AA6" w:rsidP="002E6DD7">
      <w:pPr>
        <w:pStyle w:val="Textoindependiente26"/>
        <w:tabs>
          <w:tab w:val="clear" w:pos="1276"/>
        </w:tabs>
        <w:ind w:right="-1"/>
        <w:rPr>
          <w:rFonts w:ascii="Calibri" w:hAnsi="Calibri"/>
          <w:b w:val="0"/>
          <w:sz w:val="20"/>
        </w:rPr>
      </w:pPr>
    </w:p>
    <w:p w14:paraId="2A283E22" w14:textId="77777777" w:rsidR="002E6DD7" w:rsidRPr="0039320A" w:rsidRDefault="002E6DD7" w:rsidP="002F4B9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19B74BF6" w14:textId="77777777" w:rsidR="009A1AA6" w:rsidRDefault="009A1AA6" w:rsidP="002E6DD7">
      <w:pPr>
        <w:pStyle w:val="BodyText21"/>
        <w:ind w:right="-1"/>
        <w:rPr>
          <w:rFonts w:ascii="Calibri" w:hAnsi="Calibri"/>
          <w:b/>
          <w:sz w:val="20"/>
        </w:rPr>
      </w:pPr>
    </w:p>
    <w:p w14:paraId="38493D37" w14:textId="77777777" w:rsidR="00436E64" w:rsidRDefault="00436E64" w:rsidP="002E6DD7">
      <w:pPr>
        <w:pStyle w:val="BodyText21"/>
        <w:ind w:right="-1"/>
        <w:rPr>
          <w:rFonts w:ascii="Calibri" w:hAnsi="Calibri"/>
          <w:b/>
          <w:sz w:val="20"/>
        </w:rPr>
      </w:pPr>
    </w:p>
    <w:p w14:paraId="662E9374" w14:textId="77777777" w:rsidR="002E6DD7" w:rsidRPr="0039320A" w:rsidRDefault="002E6DD7" w:rsidP="002F4B9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6254FE24" w14:textId="77777777" w:rsidR="00223FAA" w:rsidRDefault="00223FAA" w:rsidP="002E6DD7">
      <w:pPr>
        <w:pStyle w:val="Textoindependiente26"/>
        <w:tabs>
          <w:tab w:val="clear" w:pos="1276"/>
        </w:tabs>
        <w:ind w:right="-1"/>
        <w:rPr>
          <w:rFonts w:ascii="Calibri" w:hAnsi="Calibri"/>
          <w:b w:val="0"/>
          <w:sz w:val="20"/>
        </w:rPr>
      </w:pPr>
    </w:p>
    <w:p w14:paraId="3FCB3D88" w14:textId="68CED883"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A89766F" w14:textId="27E9D53D" w:rsidR="002E6DD7" w:rsidRDefault="002E6DD7" w:rsidP="002E6DD7">
      <w:pPr>
        <w:pStyle w:val="Textoindependiente26"/>
        <w:tabs>
          <w:tab w:val="clear" w:pos="1276"/>
        </w:tabs>
        <w:ind w:right="-1"/>
        <w:rPr>
          <w:rFonts w:ascii="Calibri" w:hAnsi="Calibri"/>
          <w:b w:val="0"/>
          <w:sz w:val="20"/>
        </w:rPr>
      </w:pPr>
    </w:p>
    <w:p w14:paraId="50A659D4" w14:textId="77777777" w:rsidR="009A1AA6" w:rsidRDefault="009A1AA6" w:rsidP="002E6DD7">
      <w:pPr>
        <w:pStyle w:val="Textoindependiente26"/>
        <w:tabs>
          <w:tab w:val="clear" w:pos="1276"/>
        </w:tabs>
        <w:ind w:right="-1"/>
        <w:rPr>
          <w:rFonts w:ascii="Calibri" w:hAnsi="Calibri"/>
          <w:b w:val="0"/>
          <w:sz w:val="20"/>
        </w:rPr>
      </w:pPr>
    </w:p>
    <w:p w14:paraId="56912F4E" w14:textId="77777777" w:rsidR="002E6DD7" w:rsidRPr="0039320A" w:rsidRDefault="002E6DD7" w:rsidP="002F4B9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6595B41F"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w:t>
      </w:r>
      <w:r w:rsidR="00732541" w:rsidRPr="0090500C">
        <w:rPr>
          <w:rFonts w:ascii="Calibri" w:hAnsi="Calibri"/>
        </w:rPr>
        <w:t>pesos mexicanos</w:t>
      </w:r>
      <w:r w:rsidRPr="0090500C">
        <w:rPr>
          <w:rFonts w:ascii="Calibri" w:hAnsi="Calibri"/>
        </w:rPr>
        <w:t xml:space="preserve">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5B53926" w:rsidR="00520284" w:rsidRDefault="002E6DD7" w:rsidP="002E6DD7">
      <w:pPr>
        <w:ind w:right="-1"/>
        <w:jc w:val="both"/>
        <w:rPr>
          <w:rFonts w:ascii="Calibri" w:hAnsi="Calibri" w:cs="Arial"/>
          <w:iCs/>
        </w:rPr>
      </w:pPr>
      <w:r w:rsidRPr="003D3F7D">
        <w:rPr>
          <w:rFonts w:ascii="Calibri" w:hAnsi="Calibri" w:cs="Arial"/>
          <w:iCs/>
        </w:rPr>
        <w:t>Las facturas que resulten de la prestación del servicio, serán a nombre de Servicios de Salud de Nuevo León, O.P.D</w:t>
      </w:r>
      <w:r w:rsidR="003D3F7D" w:rsidRPr="003D3F7D">
        <w:rPr>
          <w:rFonts w:ascii="Calibri" w:hAnsi="Calibri" w:cs="Arial"/>
          <w:iCs/>
        </w:rPr>
        <w:t>.</w:t>
      </w:r>
      <w:r w:rsidRPr="003D3F7D">
        <w:rPr>
          <w:rFonts w:ascii="Calibri" w:hAnsi="Calibri" w:cs="Arial"/>
          <w:iCs/>
        </w:rPr>
        <w:t>, con domicilio en Matamoros oriente, No. 520, Monterrey, N.L. C.P. 64000, R.F.C. SSN970115QI9, deberán estar selladas y firmadas por el</w:t>
      </w:r>
      <w:r w:rsidRPr="0039320A">
        <w:rPr>
          <w:rFonts w:ascii="Calibri" w:hAnsi="Calibri" w:cs="Arial"/>
          <w:iCs/>
        </w:rPr>
        <w:t xml:space="preserve">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ción y número de orden de envío, anexar la orden de enví</w:t>
      </w:r>
      <w:r w:rsidR="00005A2D">
        <w:rPr>
          <w:rFonts w:ascii="Calibri" w:hAnsi="Calibri" w:cs="Arial"/>
          <w:iCs/>
        </w:rPr>
        <w:t>o original, copia del contrato y anexar copia de</w:t>
      </w:r>
      <w:r w:rsidR="00EC3734">
        <w:rPr>
          <w:rFonts w:ascii="Calibri" w:hAnsi="Calibri" w:cs="Arial"/>
          <w:iCs/>
        </w:rPr>
        <w:t>l/los certificados correspondientes a la prestación del servicio debidamente validadas por las unidades aplicativas.</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8D23381" w14:textId="77777777" w:rsidR="00EC3734" w:rsidRDefault="00EC3734" w:rsidP="002E6DD7">
      <w:pPr>
        <w:ind w:right="49"/>
        <w:jc w:val="both"/>
        <w:rPr>
          <w:rFonts w:ascii="Calibri" w:hAnsi="Calibri" w:cs="Arial"/>
          <w:iCs/>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w:t>
      </w:r>
      <w:r w:rsidRPr="0090500C">
        <w:rPr>
          <w:rFonts w:ascii="Calibri" w:hAnsi="Calibri"/>
        </w:rPr>
        <w:lastRenderedPageBreak/>
        <w:t>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1FD095CE" w:rsidR="002E6DD7" w:rsidRDefault="002E6DD7" w:rsidP="002E6DD7">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732541"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557D5E28" w14:textId="439E12DE"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00886351">
        <w:rPr>
          <w:rFonts w:asciiTheme="minorHAnsi" w:hAnsiTheme="minorHAnsi" w:cstheme="minorHAnsi"/>
        </w:rPr>
        <w:t>.</w:t>
      </w:r>
    </w:p>
    <w:p w14:paraId="3515AE6D" w14:textId="18D0FD99" w:rsidR="00840D42" w:rsidRDefault="00840D42" w:rsidP="002E6DD7">
      <w:pPr>
        <w:ind w:right="-1"/>
        <w:jc w:val="both"/>
        <w:rPr>
          <w:rFonts w:ascii="Calibri" w:hAnsi="Calibri"/>
        </w:rPr>
      </w:pPr>
    </w:p>
    <w:p w14:paraId="249D996C" w14:textId="77777777" w:rsidR="009A1AA6" w:rsidRPr="00661318" w:rsidRDefault="009A1AA6" w:rsidP="002E6DD7">
      <w:pPr>
        <w:ind w:right="-1"/>
        <w:jc w:val="both"/>
        <w:rPr>
          <w:rFonts w:ascii="Calibri" w:hAnsi="Calibri"/>
        </w:rPr>
      </w:pPr>
    </w:p>
    <w:p w14:paraId="0E09067A"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BD6605F"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4D13789C" w:rsidR="00A60D31" w:rsidRDefault="00A60D31" w:rsidP="002E6DD7">
      <w:pPr>
        <w:ind w:right="-1"/>
        <w:jc w:val="both"/>
        <w:rPr>
          <w:rFonts w:ascii="Calibri" w:hAnsi="Calibri"/>
        </w:rPr>
      </w:pPr>
    </w:p>
    <w:p w14:paraId="7F06D13C" w14:textId="77777777" w:rsidR="009A1AA6" w:rsidRDefault="009A1AA6" w:rsidP="002E6DD7">
      <w:pPr>
        <w:ind w:right="-1"/>
        <w:jc w:val="both"/>
        <w:rPr>
          <w:rFonts w:ascii="Calibri" w:hAnsi="Calibri"/>
        </w:rPr>
      </w:pPr>
    </w:p>
    <w:p w14:paraId="5E02FA67"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200FD1BC"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50390A6" w14:textId="1F769931"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F22573" w14:textId="64C8AF6E"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 celebrado con “S.S.N.L.”; relativo a la contratación de ________, por un importe de (monto total del contrato incluyendo el I.V.A).</w:t>
      </w:r>
    </w:p>
    <w:p w14:paraId="1512FC64" w14:textId="4E790652"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w:t>
      </w:r>
    </w:p>
    <w:p w14:paraId="24E8C259" w14:textId="7CDE972A"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EFD26D" w14:textId="5D5289F6"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EC408C" w14:textId="24CF9785"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FEEEBFE" w14:textId="7F0D1096"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2BE03CE7" w14:textId="77777777" w:rsidR="00AB138B" w:rsidRPr="00173E15"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7B505A6" w14:textId="4395DF76" w:rsidR="002E6DD7" w:rsidRDefault="002E6DD7" w:rsidP="002E6DD7">
      <w:pPr>
        <w:pStyle w:val="Textoindependiente2"/>
        <w:ind w:right="-1"/>
        <w:rPr>
          <w:rFonts w:ascii="Calibri" w:hAnsi="Calibri"/>
          <w:sz w:val="20"/>
        </w:rPr>
      </w:pPr>
    </w:p>
    <w:p w14:paraId="67AA84A9" w14:textId="77777777" w:rsidR="009A1AA6" w:rsidRDefault="009A1AA6" w:rsidP="002E6DD7">
      <w:pPr>
        <w:pStyle w:val="Textoindependiente2"/>
        <w:ind w:right="-1"/>
        <w:rPr>
          <w:rFonts w:ascii="Calibri" w:hAnsi="Calibri"/>
          <w:sz w:val="20"/>
        </w:rPr>
      </w:pPr>
    </w:p>
    <w:p w14:paraId="16A671D2"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3F54EE2" w14:textId="77777777" w:rsidR="002E6DD7" w:rsidRDefault="002E6DD7" w:rsidP="002E6DD7">
      <w:pPr>
        <w:pStyle w:val="Default"/>
        <w:jc w:val="both"/>
        <w:rPr>
          <w:rFonts w:asciiTheme="minorHAnsi" w:hAnsiTheme="minorHAnsi"/>
          <w:b/>
          <w:bCs/>
          <w:sz w:val="20"/>
          <w:szCs w:val="20"/>
        </w:rPr>
      </w:pPr>
    </w:p>
    <w:p w14:paraId="74DFF6C9" w14:textId="55AA822A" w:rsidR="002E6DD7" w:rsidRPr="00886351" w:rsidRDefault="002E6DD7" w:rsidP="002E6DD7">
      <w:pPr>
        <w:pStyle w:val="Default"/>
        <w:jc w:val="both"/>
        <w:rPr>
          <w:rFonts w:asciiTheme="minorHAnsi" w:hAnsiTheme="minorHAnsi"/>
          <w:color w:val="auto"/>
          <w:sz w:val="20"/>
          <w:szCs w:val="20"/>
        </w:rPr>
      </w:pPr>
      <w:r w:rsidRPr="00886351">
        <w:rPr>
          <w:rFonts w:asciiTheme="minorHAnsi" w:hAnsiTheme="minorHAnsi"/>
          <w:b/>
          <w:bCs/>
          <w:sz w:val="20"/>
          <w:szCs w:val="20"/>
        </w:rPr>
        <w:t>Publicación de la convocatoria:</w:t>
      </w:r>
      <w:r w:rsidRPr="00886351">
        <w:rPr>
          <w:rFonts w:asciiTheme="minorHAnsi" w:hAnsiTheme="minorHAnsi"/>
          <w:bCs/>
          <w:sz w:val="20"/>
          <w:szCs w:val="20"/>
        </w:rPr>
        <w:t xml:space="preserve"> </w:t>
      </w:r>
      <w:r w:rsidRPr="00886351">
        <w:rPr>
          <w:rFonts w:asciiTheme="minorHAnsi" w:hAnsiTheme="minorHAnsi"/>
          <w:bCs/>
          <w:sz w:val="20"/>
          <w:szCs w:val="20"/>
        </w:rPr>
        <w:tab/>
      </w:r>
      <w:r w:rsidRPr="00886351">
        <w:rPr>
          <w:rFonts w:asciiTheme="minorHAnsi" w:hAnsiTheme="minorHAnsi"/>
          <w:sz w:val="20"/>
          <w:szCs w:val="20"/>
        </w:rPr>
        <w:t>Periódico Oficial del Estado</w:t>
      </w:r>
      <w:r w:rsidRPr="00886351">
        <w:rPr>
          <w:rFonts w:asciiTheme="minorHAnsi" w:hAnsiTheme="minorHAnsi"/>
          <w:color w:val="auto"/>
          <w:sz w:val="20"/>
          <w:szCs w:val="20"/>
        </w:rPr>
        <w:t xml:space="preserve">, </w:t>
      </w:r>
      <w:r w:rsidRPr="00753E82">
        <w:rPr>
          <w:rFonts w:asciiTheme="minorHAnsi" w:hAnsiTheme="minorHAnsi"/>
          <w:color w:val="auto"/>
          <w:sz w:val="20"/>
          <w:szCs w:val="20"/>
        </w:rPr>
        <w:t xml:space="preserve">el </w:t>
      </w:r>
      <w:r w:rsidR="00753E82" w:rsidRPr="00753E82">
        <w:rPr>
          <w:rFonts w:asciiTheme="minorHAnsi" w:hAnsiTheme="minorHAnsi"/>
          <w:color w:val="auto"/>
          <w:sz w:val="20"/>
          <w:szCs w:val="20"/>
        </w:rPr>
        <w:t>09</w:t>
      </w:r>
      <w:r w:rsidR="00D230B9" w:rsidRPr="00753E82">
        <w:rPr>
          <w:rFonts w:asciiTheme="minorHAnsi" w:hAnsiTheme="minorHAnsi"/>
          <w:color w:val="auto"/>
          <w:sz w:val="20"/>
          <w:szCs w:val="20"/>
        </w:rPr>
        <w:t xml:space="preserve"> de </w:t>
      </w:r>
      <w:r w:rsidR="00753E82" w:rsidRPr="00753E82">
        <w:rPr>
          <w:rFonts w:asciiTheme="minorHAnsi" w:hAnsiTheme="minorHAnsi"/>
          <w:color w:val="auto"/>
          <w:sz w:val="20"/>
          <w:szCs w:val="20"/>
        </w:rPr>
        <w:t>febrero</w:t>
      </w:r>
      <w:r w:rsidR="008E42C5" w:rsidRPr="00753E82">
        <w:rPr>
          <w:rFonts w:asciiTheme="minorHAnsi" w:hAnsiTheme="minorHAnsi"/>
          <w:color w:val="auto"/>
          <w:sz w:val="20"/>
          <w:szCs w:val="20"/>
        </w:rPr>
        <w:t xml:space="preserve"> del 202</w:t>
      </w:r>
      <w:r w:rsidR="00566CFD" w:rsidRPr="00753E82">
        <w:rPr>
          <w:rFonts w:asciiTheme="minorHAnsi" w:hAnsiTheme="minorHAnsi"/>
          <w:color w:val="auto"/>
          <w:sz w:val="20"/>
          <w:szCs w:val="20"/>
        </w:rPr>
        <w:t>4</w:t>
      </w:r>
      <w:r w:rsidRPr="00753E82">
        <w:rPr>
          <w:rFonts w:asciiTheme="minorHAnsi" w:hAnsiTheme="minorHAnsi"/>
          <w:color w:val="auto"/>
          <w:sz w:val="20"/>
          <w:szCs w:val="20"/>
        </w:rPr>
        <w:t>.</w:t>
      </w:r>
      <w:r w:rsidRPr="00886351">
        <w:rPr>
          <w:rFonts w:asciiTheme="minorHAnsi" w:hAnsiTheme="minorHAnsi"/>
          <w:color w:val="auto"/>
          <w:sz w:val="20"/>
          <w:szCs w:val="20"/>
        </w:rPr>
        <w:t xml:space="preserve"> </w:t>
      </w:r>
    </w:p>
    <w:p w14:paraId="4F0B702F" w14:textId="24D3E328" w:rsidR="002E6DD7" w:rsidRDefault="002E6DD7" w:rsidP="002E6DD7">
      <w:pPr>
        <w:pStyle w:val="Default"/>
        <w:jc w:val="both"/>
        <w:rPr>
          <w:rFonts w:asciiTheme="minorHAnsi" w:hAnsiTheme="minorHAnsi"/>
          <w:color w:val="auto"/>
          <w:sz w:val="20"/>
          <w:szCs w:val="20"/>
        </w:rPr>
      </w:pPr>
      <w:r w:rsidRPr="00886351">
        <w:rPr>
          <w:rFonts w:asciiTheme="minorHAnsi" w:hAnsiTheme="minorHAnsi"/>
          <w:b/>
          <w:color w:val="auto"/>
          <w:sz w:val="20"/>
          <w:szCs w:val="20"/>
        </w:rPr>
        <w:t>Publicación de bases:</w:t>
      </w:r>
      <w:r w:rsidRPr="00886351">
        <w:rPr>
          <w:rFonts w:asciiTheme="minorHAnsi" w:hAnsiTheme="minorHAnsi"/>
          <w:color w:val="auto"/>
          <w:sz w:val="20"/>
          <w:szCs w:val="20"/>
        </w:rPr>
        <w:t xml:space="preserve"> </w:t>
      </w:r>
      <w:r w:rsidRPr="00886351">
        <w:rPr>
          <w:rFonts w:asciiTheme="minorHAnsi" w:hAnsiTheme="minorHAnsi"/>
          <w:color w:val="auto"/>
          <w:sz w:val="20"/>
          <w:szCs w:val="20"/>
        </w:rPr>
        <w:tab/>
      </w:r>
      <w:r w:rsidRPr="00886351">
        <w:rPr>
          <w:rFonts w:asciiTheme="minorHAnsi" w:hAnsiTheme="minorHAnsi"/>
          <w:color w:val="auto"/>
          <w:sz w:val="20"/>
          <w:szCs w:val="20"/>
        </w:rPr>
        <w:tab/>
        <w:t xml:space="preserve">A través de la página </w:t>
      </w:r>
      <w:hyperlink r:id="rId9" w:history="1">
        <w:r w:rsidRPr="00886351">
          <w:rPr>
            <w:rStyle w:val="Hipervnculo"/>
            <w:rFonts w:asciiTheme="minorHAnsi" w:hAnsiTheme="minorHAnsi"/>
            <w:sz w:val="20"/>
            <w:szCs w:val="20"/>
          </w:rPr>
          <w:t>http://saludnl.gob.mx</w:t>
        </w:r>
      </w:hyperlink>
      <w:r w:rsidRPr="00886351">
        <w:rPr>
          <w:rFonts w:asciiTheme="minorHAnsi" w:hAnsiTheme="minorHAnsi"/>
          <w:color w:val="auto"/>
          <w:sz w:val="20"/>
          <w:szCs w:val="20"/>
        </w:rPr>
        <w:t xml:space="preserve">, </w:t>
      </w:r>
      <w:r w:rsidR="008E42C5" w:rsidRPr="00753E82">
        <w:rPr>
          <w:rFonts w:asciiTheme="minorHAnsi" w:hAnsiTheme="minorHAnsi"/>
          <w:color w:val="auto"/>
          <w:sz w:val="20"/>
          <w:szCs w:val="20"/>
        </w:rPr>
        <w:t xml:space="preserve">el </w:t>
      </w:r>
      <w:r w:rsidR="00753E82" w:rsidRPr="00753E82">
        <w:rPr>
          <w:rFonts w:asciiTheme="minorHAnsi" w:hAnsiTheme="minorHAnsi"/>
          <w:color w:val="auto"/>
          <w:sz w:val="20"/>
          <w:szCs w:val="20"/>
        </w:rPr>
        <w:t>09</w:t>
      </w:r>
      <w:r w:rsidR="008E42C5" w:rsidRPr="00753E82">
        <w:rPr>
          <w:rFonts w:asciiTheme="minorHAnsi" w:hAnsiTheme="minorHAnsi"/>
          <w:color w:val="auto"/>
          <w:sz w:val="20"/>
          <w:szCs w:val="20"/>
        </w:rPr>
        <w:t xml:space="preserve"> de </w:t>
      </w:r>
      <w:r w:rsidR="00753E82" w:rsidRPr="00753E82">
        <w:rPr>
          <w:rFonts w:asciiTheme="minorHAnsi" w:hAnsiTheme="minorHAnsi"/>
          <w:color w:val="auto"/>
          <w:sz w:val="20"/>
          <w:szCs w:val="20"/>
        </w:rPr>
        <w:t>febrero</w:t>
      </w:r>
      <w:r w:rsidR="008E42C5" w:rsidRPr="00753E82">
        <w:rPr>
          <w:rFonts w:asciiTheme="minorHAnsi" w:hAnsiTheme="minorHAnsi"/>
          <w:color w:val="auto"/>
          <w:sz w:val="20"/>
          <w:szCs w:val="20"/>
        </w:rPr>
        <w:t xml:space="preserve"> del 202</w:t>
      </w:r>
      <w:r w:rsidR="00566CFD" w:rsidRPr="00753E82">
        <w:rPr>
          <w:rFonts w:asciiTheme="minorHAnsi" w:hAnsiTheme="minorHAnsi"/>
          <w:color w:val="auto"/>
          <w:sz w:val="20"/>
          <w:szCs w:val="20"/>
        </w:rPr>
        <w:t>4</w:t>
      </w:r>
      <w:r w:rsidRPr="00753E82">
        <w:rPr>
          <w:rFonts w:asciiTheme="minorHAnsi" w:hAnsiTheme="minorHAnsi"/>
          <w:color w:val="auto"/>
          <w:sz w:val="20"/>
          <w:szCs w:val="20"/>
        </w:rPr>
        <w:t>.</w:t>
      </w:r>
    </w:p>
    <w:p w14:paraId="6D725B13" w14:textId="77777777" w:rsidR="00886351" w:rsidRDefault="00886351"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73254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65E2FF"/>
            <w:vAlign w:val="center"/>
          </w:tcPr>
          <w:p w14:paraId="6D9E1C52" w14:textId="3478B832"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Nacional Presencial </w:t>
            </w:r>
            <w:r w:rsidRPr="00E50172">
              <w:rPr>
                <w:rFonts w:ascii="Century Gothic" w:hAnsi="Century Gothic" w:cs="Arial"/>
                <w:b/>
                <w:color w:val="000000"/>
                <w:sz w:val="18"/>
              </w:rPr>
              <w:t xml:space="preserve">No. </w:t>
            </w:r>
            <w:r w:rsidR="00753E82">
              <w:rPr>
                <w:rFonts w:ascii="Century Gothic" w:hAnsi="Century Gothic" w:cs="Arial"/>
                <w:b/>
                <w:color w:val="000000"/>
                <w:sz w:val="18"/>
              </w:rPr>
              <w:t>LP-919044992-N08-2024</w:t>
            </w:r>
          </w:p>
          <w:p w14:paraId="65B1674E" w14:textId="560BE85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sidR="00A46081">
              <w:rPr>
                <w:rFonts w:ascii="Century Gothic" w:hAnsi="Century Gothic" w:cs="Arial"/>
                <w:b/>
                <w:color w:val="000000"/>
                <w:sz w:val="18"/>
              </w:rPr>
              <w:t>FUMIGACIÓN</w:t>
            </w:r>
          </w:p>
        </w:tc>
      </w:tr>
      <w:tr w:rsidR="002E6DD7" w:rsidRPr="004A4FC1" w14:paraId="1E4656DD" w14:textId="77777777" w:rsidTr="007325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5E2FF"/>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5E2FF"/>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5E2FF"/>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E23C0" w:rsidRPr="00E50172" w14:paraId="097205B8" w14:textId="77777777" w:rsidTr="008E23C0">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10DE2800" w:rsidR="008E23C0" w:rsidRPr="00436E64" w:rsidRDefault="008E23C0" w:rsidP="002E6DD7">
            <w:pPr>
              <w:jc w:val="both"/>
              <w:rPr>
                <w:rFonts w:ascii="Century Gothic" w:hAnsi="Century Gothic" w:cs="Arial"/>
                <w:color w:val="000000" w:themeColor="text1"/>
                <w:sz w:val="16"/>
                <w:szCs w:val="18"/>
              </w:rPr>
            </w:pPr>
            <w:r w:rsidRPr="00436E64">
              <w:rPr>
                <w:rFonts w:ascii="Century Gothic" w:hAnsi="Century Gothic" w:cs="Arial"/>
                <w:color w:val="000000" w:themeColor="text1"/>
                <w:sz w:val="16"/>
                <w:szCs w:val="18"/>
              </w:rPr>
              <w:t>Visita al sitio de la realización de los trabajos.</w:t>
            </w:r>
          </w:p>
        </w:tc>
        <w:tc>
          <w:tcPr>
            <w:tcW w:w="1417" w:type="dxa"/>
            <w:tcBorders>
              <w:top w:val="single" w:sz="4" w:space="0" w:color="auto"/>
              <w:left w:val="single" w:sz="4" w:space="0" w:color="auto"/>
              <w:bottom w:val="single" w:sz="4" w:space="0" w:color="auto"/>
              <w:right w:val="single" w:sz="4" w:space="0" w:color="auto"/>
            </w:tcBorders>
            <w:vAlign w:val="center"/>
          </w:tcPr>
          <w:p w14:paraId="088942A0" w14:textId="0761BDFF" w:rsidR="008E23C0" w:rsidRPr="00436E64" w:rsidRDefault="002E216D" w:rsidP="00436E64">
            <w:pPr>
              <w:jc w:val="center"/>
              <w:rPr>
                <w:rFonts w:ascii="Century Gothic" w:hAnsi="Century Gothic" w:cs="Arial"/>
                <w:color w:val="000000" w:themeColor="text1"/>
                <w:sz w:val="16"/>
                <w:szCs w:val="18"/>
              </w:rPr>
            </w:pPr>
            <w:r w:rsidRPr="00936093">
              <w:rPr>
                <w:rFonts w:ascii="Century Gothic" w:hAnsi="Century Gothic" w:cs="Arial"/>
                <w:color w:val="000000" w:themeColor="text1"/>
                <w:sz w:val="16"/>
                <w:szCs w:val="18"/>
              </w:rPr>
              <w:t>HASTA LAS 1</w:t>
            </w:r>
            <w:r w:rsidR="00DE181B" w:rsidRPr="00936093">
              <w:rPr>
                <w:rFonts w:ascii="Century Gothic" w:hAnsi="Century Gothic" w:cs="Arial"/>
                <w:color w:val="000000" w:themeColor="text1"/>
                <w:sz w:val="16"/>
                <w:szCs w:val="18"/>
              </w:rPr>
              <w:t>4</w:t>
            </w:r>
            <w:r w:rsidRPr="00936093">
              <w:rPr>
                <w:rFonts w:ascii="Century Gothic" w:hAnsi="Century Gothic" w:cs="Arial"/>
                <w:color w:val="000000" w:themeColor="text1"/>
                <w:sz w:val="16"/>
                <w:szCs w:val="18"/>
              </w:rPr>
              <w:t>:00</w:t>
            </w:r>
            <w:r w:rsidR="00436E64" w:rsidRPr="00936093">
              <w:rPr>
                <w:rFonts w:ascii="Century Gothic" w:hAnsi="Century Gothic" w:cs="Arial"/>
                <w:color w:val="000000" w:themeColor="text1"/>
                <w:sz w:val="16"/>
                <w:szCs w:val="18"/>
              </w:rPr>
              <w:t xml:space="preserve"> HRS.  DEL DIA 2</w:t>
            </w:r>
            <w:r w:rsidR="00DE181B" w:rsidRPr="00936093">
              <w:rPr>
                <w:rFonts w:ascii="Century Gothic" w:hAnsi="Century Gothic" w:cs="Arial"/>
                <w:color w:val="000000" w:themeColor="text1"/>
                <w:sz w:val="16"/>
                <w:szCs w:val="18"/>
              </w:rPr>
              <w:t>6</w:t>
            </w:r>
            <w:r w:rsidR="00436E64" w:rsidRPr="00936093">
              <w:rPr>
                <w:rFonts w:ascii="Century Gothic" w:hAnsi="Century Gothic" w:cs="Arial"/>
                <w:color w:val="000000" w:themeColor="text1"/>
                <w:sz w:val="16"/>
                <w:szCs w:val="18"/>
              </w:rPr>
              <w:t>/</w:t>
            </w:r>
            <w:r w:rsidR="00566CFD" w:rsidRPr="00936093">
              <w:rPr>
                <w:rFonts w:ascii="Century Gothic" w:hAnsi="Century Gothic" w:cs="Arial"/>
                <w:color w:val="000000" w:themeColor="text1"/>
                <w:sz w:val="16"/>
                <w:szCs w:val="18"/>
              </w:rPr>
              <w:t>0</w:t>
            </w:r>
            <w:r w:rsidR="00DE181B" w:rsidRPr="00936093">
              <w:rPr>
                <w:rFonts w:ascii="Century Gothic" w:hAnsi="Century Gothic" w:cs="Arial"/>
                <w:color w:val="000000" w:themeColor="text1"/>
                <w:sz w:val="16"/>
                <w:szCs w:val="18"/>
              </w:rPr>
              <w:t>2</w:t>
            </w:r>
            <w:r w:rsidR="00436E64" w:rsidRPr="00936093">
              <w:rPr>
                <w:rFonts w:ascii="Century Gothic" w:hAnsi="Century Gothic" w:cs="Arial"/>
                <w:color w:val="000000" w:themeColor="text1"/>
                <w:sz w:val="16"/>
                <w:szCs w:val="18"/>
              </w:rPr>
              <w:t>/202</w:t>
            </w:r>
            <w:r w:rsidR="00566CFD" w:rsidRPr="00936093">
              <w:rPr>
                <w:rFonts w:ascii="Century Gothic" w:hAnsi="Century Gothic" w:cs="Arial"/>
                <w:color w:val="000000" w:themeColor="text1"/>
                <w:sz w:val="16"/>
                <w:szCs w:val="18"/>
              </w:rPr>
              <w:t>4</w:t>
            </w:r>
          </w:p>
        </w:tc>
        <w:tc>
          <w:tcPr>
            <w:tcW w:w="4253" w:type="dxa"/>
            <w:tcBorders>
              <w:top w:val="single" w:sz="4" w:space="0" w:color="auto"/>
              <w:left w:val="single" w:sz="4" w:space="0" w:color="auto"/>
              <w:bottom w:val="single" w:sz="4" w:space="0" w:color="auto"/>
              <w:right w:val="single" w:sz="4" w:space="0" w:color="auto"/>
            </w:tcBorders>
            <w:vAlign w:val="center"/>
          </w:tcPr>
          <w:p w14:paraId="24FC9878" w14:textId="30A8EB75" w:rsidR="008E23C0" w:rsidRPr="00E50172" w:rsidRDefault="008E23C0" w:rsidP="00594741">
            <w:pPr>
              <w:rPr>
                <w:rFonts w:ascii="Century Gothic" w:hAnsi="Century Gothic" w:cs="Arial"/>
                <w:color w:val="000000"/>
                <w:sz w:val="16"/>
                <w:szCs w:val="18"/>
              </w:rPr>
            </w:pPr>
          </w:p>
        </w:tc>
      </w:tr>
      <w:tr w:rsidR="002E6DD7" w:rsidRPr="00E50172" w14:paraId="32CAD895"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6C8714A"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A6AEEF" w14:textId="39F2FBA1" w:rsidR="00AB138B" w:rsidRPr="00DE181B" w:rsidRDefault="00566CFD" w:rsidP="00AB138B">
            <w:pPr>
              <w:jc w:val="center"/>
              <w:rPr>
                <w:rFonts w:ascii="Century Gothic" w:hAnsi="Century Gothic"/>
                <w:sz w:val="16"/>
                <w:szCs w:val="16"/>
                <w:lang w:eastAsia="es-MX"/>
              </w:rPr>
            </w:pPr>
            <w:r w:rsidRPr="00DE181B">
              <w:rPr>
                <w:rFonts w:ascii="Century Gothic" w:hAnsi="Century Gothic"/>
                <w:sz w:val="16"/>
                <w:szCs w:val="16"/>
                <w:lang w:eastAsia="es-MX"/>
              </w:rPr>
              <w:t>2</w:t>
            </w:r>
            <w:r w:rsidR="00753E82" w:rsidRPr="00DE181B">
              <w:rPr>
                <w:rFonts w:ascii="Century Gothic" w:hAnsi="Century Gothic"/>
                <w:sz w:val="16"/>
                <w:szCs w:val="16"/>
                <w:lang w:eastAsia="es-MX"/>
              </w:rPr>
              <w:t>0</w:t>
            </w:r>
            <w:r w:rsidR="008E42C5" w:rsidRPr="00DE181B">
              <w:rPr>
                <w:rFonts w:ascii="Century Gothic" w:hAnsi="Century Gothic"/>
                <w:sz w:val="16"/>
                <w:szCs w:val="16"/>
                <w:lang w:eastAsia="es-MX"/>
              </w:rPr>
              <w:t>/</w:t>
            </w:r>
            <w:r w:rsidRPr="00DE181B">
              <w:rPr>
                <w:rFonts w:ascii="Century Gothic" w:hAnsi="Century Gothic"/>
                <w:sz w:val="16"/>
                <w:szCs w:val="16"/>
                <w:lang w:eastAsia="es-MX"/>
              </w:rPr>
              <w:t>0</w:t>
            </w:r>
            <w:r w:rsidR="00753E82" w:rsidRPr="00DE181B">
              <w:rPr>
                <w:rFonts w:ascii="Century Gothic" w:hAnsi="Century Gothic"/>
                <w:sz w:val="16"/>
                <w:szCs w:val="16"/>
                <w:lang w:eastAsia="es-MX"/>
              </w:rPr>
              <w:t>2</w:t>
            </w:r>
            <w:r w:rsidR="00AB138B" w:rsidRPr="00DE181B">
              <w:rPr>
                <w:rFonts w:ascii="Century Gothic" w:hAnsi="Century Gothic"/>
                <w:sz w:val="16"/>
                <w:szCs w:val="16"/>
                <w:lang w:eastAsia="es-MX"/>
              </w:rPr>
              <w:t>/202</w:t>
            </w:r>
            <w:r w:rsidRPr="00DE181B">
              <w:rPr>
                <w:rFonts w:ascii="Century Gothic" w:hAnsi="Century Gothic"/>
                <w:sz w:val="16"/>
                <w:szCs w:val="16"/>
                <w:lang w:eastAsia="es-MX"/>
              </w:rPr>
              <w:t>4</w:t>
            </w:r>
          </w:p>
          <w:p w14:paraId="5C88080D" w14:textId="19FA0CE0" w:rsidR="002E6DD7" w:rsidRPr="00DE181B" w:rsidRDefault="00DE507E" w:rsidP="00AB138B">
            <w:pPr>
              <w:jc w:val="center"/>
              <w:rPr>
                <w:rFonts w:ascii="Century Gothic" w:hAnsi="Century Gothic"/>
                <w:sz w:val="16"/>
                <w:szCs w:val="16"/>
                <w:lang w:eastAsia="es-MX"/>
              </w:rPr>
            </w:pPr>
            <w:r w:rsidRPr="00DE181B">
              <w:rPr>
                <w:rFonts w:ascii="Century Gothic" w:hAnsi="Century Gothic"/>
                <w:sz w:val="16"/>
                <w:szCs w:val="16"/>
                <w:lang w:eastAsia="es-MX"/>
              </w:rPr>
              <w:t>1</w:t>
            </w:r>
            <w:r w:rsidR="00753E82" w:rsidRPr="00DE181B">
              <w:rPr>
                <w:rFonts w:ascii="Century Gothic" w:hAnsi="Century Gothic"/>
                <w:sz w:val="16"/>
                <w:szCs w:val="16"/>
                <w:lang w:eastAsia="es-MX"/>
              </w:rPr>
              <w:t>3</w:t>
            </w:r>
            <w:r w:rsidR="00AB138B" w:rsidRPr="00DE181B">
              <w:rPr>
                <w:rFonts w:ascii="Century Gothic" w:hAnsi="Century Gothic"/>
                <w:sz w:val="16"/>
                <w:szCs w:val="16"/>
                <w:lang w:eastAsia="es-MX"/>
              </w:rPr>
              <w:t>:</w:t>
            </w:r>
            <w:r w:rsidR="00732541" w:rsidRPr="00DE181B">
              <w:rPr>
                <w:rFonts w:ascii="Century Gothic" w:hAnsi="Century Gothic"/>
                <w:sz w:val="16"/>
                <w:szCs w:val="16"/>
                <w:lang w:eastAsia="es-MX"/>
              </w:rPr>
              <w:t>00</w:t>
            </w:r>
            <w:r w:rsidR="00AB138B" w:rsidRPr="00DE181B">
              <w:rPr>
                <w:rFonts w:ascii="Century Gothic" w:hAnsi="Century Gothic"/>
                <w:sz w:val="16"/>
                <w:szCs w:val="16"/>
                <w:lang w:eastAsia="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1E0BE62F"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Los eventos serán presenciales y serán llevados a cabo en la Sala de Juntas de la Dirección Administrativa y Subsecretaria de Prevención y Control de Enfermedades de la Convocante, ubicada</w:t>
            </w:r>
            <w:r w:rsidR="005815DB">
              <w:rPr>
                <w:rFonts w:ascii="Century Gothic" w:hAnsi="Century Gothic" w:cs="Arial"/>
                <w:color w:val="000000"/>
                <w:sz w:val="16"/>
                <w:szCs w:val="18"/>
              </w:rPr>
              <w:t>s</w:t>
            </w:r>
            <w:r w:rsidRPr="00DE507E">
              <w:rPr>
                <w:rFonts w:ascii="Century Gothic" w:hAnsi="Century Gothic" w:cs="Arial"/>
                <w:color w:val="000000"/>
                <w:sz w:val="16"/>
                <w:szCs w:val="18"/>
              </w:rPr>
              <w:t xml:space="preserve"> en Matamoros 520 </w:t>
            </w:r>
            <w:proofErr w:type="spellStart"/>
            <w:r w:rsidRPr="00DE507E">
              <w:rPr>
                <w:rFonts w:ascii="Century Gothic" w:hAnsi="Century Gothic" w:cs="Arial"/>
                <w:color w:val="000000"/>
                <w:sz w:val="16"/>
                <w:szCs w:val="18"/>
              </w:rPr>
              <w:t>ote</w:t>
            </w:r>
            <w:proofErr w:type="spellEnd"/>
            <w:r w:rsidRPr="00DE507E">
              <w:rPr>
                <w:rFonts w:ascii="Century Gothic" w:hAnsi="Century Gothic" w:cs="Arial"/>
                <w:color w:val="000000"/>
                <w:sz w:val="16"/>
                <w:szCs w:val="18"/>
              </w:rPr>
              <w:t>, segundo y tercer piso, respectivamente, Centro de Monterrey, Nuevo León, C.P. 64000</w:t>
            </w:r>
          </w:p>
        </w:tc>
      </w:tr>
      <w:tr w:rsidR="002E6DD7" w:rsidRPr="00E50172" w14:paraId="2B3EDFBC"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DEFDE"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0D9E64" w14:textId="7DCFFF22" w:rsidR="00C9158D" w:rsidRPr="00DE181B" w:rsidRDefault="00753E82" w:rsidP="00AB138B">
            <w:pPr>
              <w:jc w:val="center"/>
              <w:rPr>
                <w:rFonts w:ascii="Century Gothic" w:hAnsi="Century Gothic"/>
                <w:sz w:val="16"/>
                <w:szCs w:val="16"/>
                <w:lang w:eastAsia="es-MX"/>
              </w:rPr>
            </w:pPr>
            <w:r w:rsidRPr="00DE181B">
              <w:rPr>
                <w:rFonts w:ascii="Century Gothic" w:hAnsi="Century Gothic"/>
                <w:sz w:val="16"/>
                <w:szCs w:val="16"/>
                <w:lang w:eastAsia="es-MX"/>
              </w:rPr>
              <w:t>27</w:t>
            </w:r>
            <w:r w:rsidR="00C9158D" w:rsidRPr="00DE181B">
              <w:rPr>
                <w:rFonts w:ascii="Century Gothic" w:hAnsi="Century Gothic"/>
                <w:sz w:val="16"/>
                <w:szCs w:val="16"/>
                <w:lang w:eastAsia="es-MX"/>
              </w:rPr>
              <w:t>/</w:t>
            </w:r>
            <w:r w:rsidR="00566CFD" w:rsidRPr="00DE181B">
              <w:rPr>
                <w:rFonts w:ascii="Century Gothic" w:hAnsi="Century Gothic"/>
                <w:sz w:val="16"/>
                <w:szCs w:val="16"/>
                <w:lang w:eastAsia="es-MX"/>
              </w:rPr>
              <w:t>0</w:t>
            </w:r>
            <w:r w:rsidRPr="00DE181B">
              <w:rPr>
                <w:rFonts w:ascii="Century Gothic" w:hAnsi="Century Gothic"/>
                <w:sz w:val="16"/>
                <w:szCs w:val="16"/>
                <w:lang w:eastAsia="es-MX"/>
              </w:rPr>
              <w:t>2</w:t>
            </w:r>
            <w:r w:rsidR="00C9158D" w:rsidRPr="00DE181B">
              <w:rPr>
                <w:rFonts w:ascii="Century Gothic" w:hAnsi="Century Gothic"/>
                <w:sz w:val="16"/>
                <w:szCs w:val="16"/>
                <w:lang w:eastAsia="es-MX"/>
              </w:rPr>
              <w:t>/202</w:t>
            </w:r>
            <w:r w:rsidR="00566CFD" w:rsidRPr="00DE181B">
              <w:rPr>
                <w:rFonts w:ascii="Century Gothic" w:hAnsi="Century Gothic"/>
                <w:sz w:val="16"/>
                <w:szCs w:val="16"/>
                <w:lang w:eastAsia="es-MX"/>
              </w:rPr>
              <w:t>4</w:t>
            </w:r>
            <w:r w:rsidR="00C9158D" w:rsidRPr="00DE181B">
              <w:rPr>
                <w:rFonts w:ascii="Century Gothic" w:hAnsi="Century Gothic"/>
                <w:sz w:val="16"/>
                <w:szCs w:val="16"/>
                <w:lang w:eastAsia="es-MX"/>
              </w:rPr>
              <w:t xml:space="preserve"> </w:t>
            </w:r>
          </w:p>
          <w:p w14:paraId="2289B4A8" w14:textId="37F9B25E" w:rsidR="00C4458F" w:rsidRPr="00DE181B" w:rsidRDefault="00AB138B" w:rsidP="00AB138B">
            <w:pPr>
              <w:jc w:val="center"/>
              <w:rPr>
                <w:rFonts w:ascii="Century Gothic" w:hAnsi="Century Gothic"/>
                <w:sz w:val="16"/>
                <w:szCs w:val="16"/>
                <w:lang w:eastAsia="es-MX"/>
              </w:rPr>
            </w:pPr>
            <w:r w:rsidRPr="00DE181B">
              <w:rPr>
                <w:rFonts w:ascii="Century Gothic" w:hAnsi="Century Gothic"/>
                <w:sz w:val="16"/>
                <w:szCs w:val="16"/>
                <w:lang w:eastAsia="es-MX"/>
              </w:rPr>
              <w:t>1</w:t>
            </w:r>
            <w:r w:rsidR="00753E82" w:rsidRPr="00DE181B">
              <w:rPr>
                <w:rFonts w:ascii="Century Gothic" w:hAnsi="Century Gothic"/>
                <w:sz w:val="16"/>
                <w:szCs w:val="16"/>
                <w:lang w:eastAsia="es-MX"/>
              </w:rPr>
              <w:t>2</w:t>
            </w:r>
            <w:r w:rsidRPr="00DE181B">
              <w:rPr>
                <w:rFonts w:ascii="Century Gothic" w:hAnsi="Century Gothic"/>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DE507E" w:rsidRDefault="002E6DD7" w:rsidP="002E6DD7">
            <w:pPr>
              <w:jc w:val="both"/>
              <w:rPr>
                <w:rFonts w:ascii="Century Gothic" w:hAnsi="Century Gothic" w:cs="Arial"/>
                <w:color w:val="000000"/>
                <w:sz w:val="16"/>
                <w:szCs w:val="18"/>
              </w:rPr>
            </w:pPr>
          </w:p>
        </w:tc>
      </w:tr>
      <w:tr w:rsidR="002E6DD7" w:rsidRPr="00E50172" w14:paraId="775AFE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FCF3F7"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1CC9D" w14:textId="74A3CD95" w:rsidR="00AB138B" w:rsidRPr="00DE181B" w:rsidRDefault="00753E82" w:rsidP="00C9158D">
            <w:pPr>
              <w:jc w:val="center"/>
              <w:rPr>
                <w:rFonts w:ascii="Century Gothic" w:hAnsi="Century Gothic"/>
                <w:sz w:val="16"/>
                <w:szCs w:val="16"/>
                <w:lang w:eastAsia="es-MX"/>
              </w:rPr>
            </w:pPr>
            <w:r w:rsidRPr="00DE181B">
              <w:rPr>
                <w:rFonts w:ascii="Century Gothic" w:hAnsi="Century Gothic"/>
                <w:sz w:val="16"/>
                <w:szCs w:val="16"/>
                <w:lang w:eastAsia="es-MX"/>
              </w:rPr>
              <w:t>28</w:t>
            </w:r>
            <w:r w:rsidR="00C9158D" w:rsidRPr="00DE181B">
              <w:rPr>
                <w:rFonts w:ascii="Century Gothic" w:hAnsi="Century Gothic"/>
                <w:sz w:val="16"/>
                <w:szCs w:val="16"/>
                <w:lang w:eastAsia="es-MX"/>
              </w:rPr>
              <w:t>/</w:t>
            </w:r>
            <w:r w:rsidR="00566CFD" w:rsidRPr="00DE181B">
              <w:rPr>
                <w:rFonts w:ascii="Century Gothic" w:hAnsi="Century Gothic"/>
                <w:sz w:val="16"/>
                <w:szCs w:val="16"/>
                <w:lang w:eastAsia="es-MX"/>
              </w:rPr>
              <w:t>0</w:t>
            </w:r>
            <w:r w:rsidRPr="00DE181B">
              <w:rPr>
                <w:rFonts w:ascii="Century Gothic" w:hAnsi="Century Gothic"/>
                <w:sz w:val="16"/>
                <w:szCs w:val="16"/>
                <w:lang w:eastAsia="es-MX"/>
              </w:rPr>
              <w:t>2</w:t>
            </w:r>
            <w:r w:rsidR="00C9158D" w:rsidRPr="00DE181B">
              <w:rPr>
                <w:rFonts w:ascii="Century Gothic" w:hAnsi="Century Gothic"/>
                <w:sz w:val="16"/>
                <w:szCs w:val="16"/>
                <w:lang w:eastAsia="es-MX"/>
              </w:rPr>
              <w:t>/202</w:t>
            </w:r>
            <w:r w:rsidR="00566CFD" w:rsidRPr="00DE181B">
              <w:rPr>
                <w:rFonts w:ascii="Century Gothic" w:hAnsi="Century Gothic"/>
                <w:sz w:val="16"/>
                <w:szCs w:val="16"/>
                <w:lang w:eastAsia="es-MX"/>
              </w:rPr>
              <w:t>4</w:t>
            </w:r>
          </w:p>
          <w:p w14:paraId="3BF33384" w14:textId="2BC382F9" w:rsidR="002E6DD7" w:rsidRPr="00732541" w:rsidRDefault="00DE507E" w:rsidP="00AB138B">
            <w:pPr>
              <w:jc w:val="center"/>
              <w:rPr>
                <w:rFonts w:ascii="Century Gothic" w:hAnsi="Century Gothic"/>
                <w:sz w:val="16"/>
                <w:szCs w:val="16"/>
                <w:highlight w:val="yellow"/>
                <w:lang w:eastAsia="es-MX"/>
              </w:rPr>
            </w:pPr>
            <w:r w:rsidRPr="00DE181B">
              <w:rPr>
                <w:rFonts w:ascii="Century Gothic" w:hAnsi="Century Gothic"/>
                <w:sz w:val="16"/>
                <w:szCs w:val="16"/>
                <w:lang w:eastAsia="es-MX"/>
              </w:rPr>
              <w:t>1</w:t>
            </w:r>
            <w:r w:rsidR="00753E82" w:rsidRPr="00DE181B">
              <w:rPr>
                <w:rFonts w:ascii="Century Gothic" w:hAnsi="Century Gothic"/>
                <w:sz w:val="16"/>
                <w:szCs w:val="16"/>
                <w:lang w:eastAsia="es-MX"/>
              </w:rPr>
              <w:t>3</w:t>
            </w:r>
            <w:r w:rsidR="00AB138B" w:rsidRPr="00DE181B">
              <w:rPr>
                <w:rFonts w:ascii="Century Gothic" w:hAnsi="Century Gothic"/>
                <w:sz w:val="16"/>
                <w:szCs w:val="16"/>
                <w:lang w:eastAsia="es-MX"/>
              </w:rPr>
              <w:t>:</w:t>
            </w:r>
            <w:r w:rsidR="00732541" w:rsidRPr="00DE181B">
              <w:rPr>
                <w:rFonts w:ascii="Century Gothic" w:hAnsi="Century Gothic"/>
                <w:sz w:val="16"/>
                <w:szCs w:val="16"/>
                <w:lang w:eastAsia="es-MX"/>
              </w:rPr>
              <w:t>0</w:t>
            </w:r>
            <w:r w:rsidR="00AB138B" w:rsidRPr="00DE181B">
              <w:rPr>
                <w:rFonts w:ascii="Century Gothic" w:hAnsi="Century Gothic"/>
                <w:sz w:val="16"/>
                <w:szCs w:val="16"/>
                <w:lang w:eastAsia="es-MX"/>
              </w:rPr>
              <w:t>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B8837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140860"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5B9377" w14:textId="20A151C4" w:rsidR="00C9158D" w:rsidRPr="00DE181B" w:rsidRDefault="00753E82" w:rsidP="00DE507E">
            <w:pPr>
              <w:jc w:val="center"/>
              <w:rPr>
                <w:rFonts w:ascii="Century Gothic" w:hAnsi="Century Gothic"/>
                <w:sz w:val="16"/>
                <w:szCs w:val="16"/>
                <w:lang w:eastAsia="es-MX"/>
              </w:rPr>
            </w:pPr>
            <w:r w:rsidRPr="00DE181B">
              <w:rPr>
                <w:rFonts w:ascii="Century Gothic" w:hAnsi="Century Gothic"/>
                <w:sz w:val="16"/>
                <w:szCs w:val="16"/>
                <w:lang w:eastAsia="es-MX"/>
              </w:rPr>
              <w:t>28</w:t>
            </w:r>
            <w:r w:rsidR="00C9158D" w:rsidRPr="00DE181B">
              <w:rPr>
                <w:rFonts w:ascii="Century Gothic" w:hAnsi="Century Gothic"/>
                <w:sz w:val="16"/>
                <w:szCs w:val="16"/>
                <w:lang w:eastAsia="es-MX"/>
              </w:rPr>
              <w:t>/</w:t>
            </w:r>
            <w:r w:rsidR="00566CFD" w:rsidRPr="00DE181B">
              <w:rPr>
                <w:rFonts w:ascii="Century Gothic" w:hAnsi="Century Gothic"/>
                <w:sz w:val="16"/>
                <w:szCs w:val="16"/>
                <w:lang w:eastAsia="es-MX"/>
              </w:rPr>
              <w:t>0</w:t>
            </w:r>
            <w:r w:rsidRPr="00DE181B">
              <w:rPr>
                <w:rFonts w:ascii="Century Gothic" w:hAnsi="Century Gothic"/>
                <w:sz w:val="16"/>
                <w:szCs w:val="16"/>
                <w:lang w:eastAsia="es-MX"/>
              </w:rPr>
              <w:t>2</w:t>
            </w:r>
            <w:r w:rsidR="00C9158D" w:rsidRPr="00DE181B">
              <w:rPr>
                <w:rFonts w:ascii="Century Gothic" w:hAnsi="Century Gothic"/>
                <w:sz w:val="16"/>
                <w:szCs w:val="16"/>
                <w:lang w:eastAsia="es-MX"/>
              </w:rPr>
              <w:t>/202</w:t>
            </w:r>
            <w:r w:rsidR="00566CFD" w:rsidRPr="00DE181B">
              <w:rPr>
                <w:rFonts w:ascii="Century Gothic" w:hAnsi="Century Gothic"/>
                <w:sz w:val="16"/>
                <w:szCs w:val="16"/>
                <w:lang w:eastAsia="es-MX"/>
              </w:rPr>
              <w:t>4</w:t>
            </w:r>
          </w:p>
          <w:p w14:paraId="4409F5F6" w14:textId="62E3B617" w:rsidR="002E6DD7" w:rsidRPr="00732541" w:rsidRDefault="00DE507E" w:rsidP="00DE507E">
            <w:pPr>
              <w:jc w:val="center"/>
              <w:rPr>
                <w:rFonts w:ascii="Century Gothic" w:hAnsi="Century Gothic" w:cs="Arial"/>
                <w:color w:val="000000"/>
                <w:sz w:val="16"/>
                <w:szCs w:val="16"/>
                <w:highlight w:val="yellow"/>
              </w:rPr>
            </w:pPr>
            <w:r w:rsidRPr="00DE181B">
              <w:rPr>
                <w:rFonts w:ascii="Century Gothic" w:hAnsi="Century Gothic"/>
                <w:sz w:val="16"/>
                <w:szCs w:val="16"/>
                <w:lang w:eastAsia="es-MX"/>
              </w:rPr>
              <w:t>1</w:t>
            </w:r>
            <w:r w:rsidR="00753E82" w:rsidRPr="00DE181B">
              <w:rPr>
                <w:rFonts w:ascii="Century Gothic" w:hAnsi="Century Gothic"/>
                <w:sz w:val="16"/>
                <w:szCs w:val="16"/>
                <w:lang w:eastAsia="es-MX"/>
              </w:rPr>
              <w:t>3</w:t>
            </w:r>
            <w:r w:rsidRPr="00DE181B">
              <w:rPr>
                <w:rFonts w:ascii="Century Gothic" w:hAnsi="Century Gothic"/>
                <w:sz w:val="16"/>
                <w:szCs w:val="16"/>
                <w:lang w:eastAsia="es-MX"/>
              </w:rPr>
              <w:t>:</w:t>
            </w:r>
            <w:r w:rsidR="00732541" w:rsidRPr="00DE181B">
              <w:rPr>
                <w:rFonts w:ascii="Century Gothic" w:hAnsi="Century Gothic"/>
                <w:sz w:val="16"/>
                <w:szCs w:val="16"/>
                <w:lang w:eastAsia="es-MX"/>
              </w:rPr>
              <w:t>3</w:t>
            </w:r>
            <w:r w:rsidR="007A55C3" w:rsidRPr="00DE181B">
              <w:rPr>
                <w:rFonts w:ascii="Century Gothic" w:hAnsi="Century Gothic"/>
                <w:sz w:val="16"/>
                <w:szCs w:val="16"/>
                <w:lang w:eastAsia="es-MX"/>
              </w:rPr>
              <w:t>0</w:t>
            </w:r>
            <w:r w:rsidRPr="00DE181B">
              <w:rPr>
                <w:rFonts w:ascii="Century Gothic" w:hAnsi="Century Gothic"/>
                <w:sz w:val="16"/>
                <w:szCs w:val="16"/>
                <w:lang w:eastAsia="es-MX"/>
              </w:rPr>
              <w:t xml:space="preserve">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733C0E9"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15501B"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4E611" w14:textId="04140BB4" w:rsidR="00DE507E" w:rsidRPr="00DE181B" w:rsidRDefault="00753E82" w:rsidP="00DE507E">
            <w:pPr>
              <w:jc w:val="center"/>
              <w:rPr>
                <w:sz w:val="16"/>
                <w:szCs w:val="16"/>
                <w:lang w:eastAsia="es-MX"/>
              </w:rPr>
            </w:pPr>
            <w:r w:rsidRPr="00DE181B">
              <w:rPr>
                <w:rFonts w:ascii="Century Gothic" w:hAnsi="Century Gothic"/>
                <w:sz w:val="16"/>
                <w:szCs w:val="16"/>
                <w:lang w:eastAsia="es-MX"/>
              </w:rPr>
              <w:t>28</w:t>
            </w:r>
            <w:r w:rsidR="00C9158D" w:rsidRPr="00DE181B">
              <w:rPr>
                <w:rFonts w:ascii="Century Gothic" w:hAnsi="Century Gothic"/>
                <w:sz w:val="16"/>
                <w:szCs w:val="16"/>
                <w:lang w:eastAsia="es-MX"/>
              </w:rPr>
              <w:t>/</w:t>
            </w:r>
            <w:r w:rsidR="00566CFD" w:rsidRPr="00DE181B">
              <w:rPr>
                <w:rFonts w:ascii="Century Gothic" w:hAnsi="Century Gothic"/>
                <w:sz w:val="16"/>
                <w:szCs w:val="16"/>
                <w:lang w:eastAsia="es-MX"/>
              </w:rPr>
              <w:t>0</w:t>
            </w:r>
            <w:r w:rsidRPr="00DE181B">
              <w:rPr>
                <w:rFonts w:ascii="Century Gothic" w:hAnsi="Century Gothic"/>
                <w:sz w:val="16"/>
                <w:szCs w:val="16"/>
                <w:lang w:eastAsia="es-MX"/>
              </w:rPr>
              <w:t>2</w:t>
            </w:r>
            <w:r w:rsidR="00C9158D" w:rsidRPr="00DE181B">
              <w:rPr>
                <w:rFonts w:ascii="Century Gothic" w:hAnsi="Century Gothic"/>
                <w:sz w:val="16"/>
                <w:szCs w:val="16"/>
                <w:lang w:eastAsia="es-MX"/>
              </w:rPr>
              <w:t>/202</w:t>
            </w:r>
            <w:r w:rsidR="00566CFD" w:rsidRPr="00DE181B">
              <w:rPr>
                <w:rFonts w:ascii="Century Gothic" w:hAnsi="Century Gothic"/>
                <w:sz w:val="16"/>
                <w:szCs w:val="16"/>
                <w:lang w:eastAsia="es-MX"/>
              </w:rPr>
              <w:t>4</w:t>
            </w:r>
          </w:p>
          <w:p w14:paraId="4361548B" w14:textId="10ECD5F8" w:rsidR="002E6DD7" w:rsidRPr="00732541" w:rsidRDefault="00DE507E" w:rsidP="00DE507E">
            <w:pPr>
              <w:jc w:val="center"/>
              <w:rPr>
                <w:rFonts w:ascii="Century Gothic" w:hAnsi="Century Gothic" w:cs="Arial"/>
                <w:color w:val="000000"/>
                <w:sz w:val="16"/>
                <w:szCs w:val="16"/>
                <w:highlight w:val="yellow"/>
              </w:rPr>
            </w:pPr>
            <w:r w:rsidRPr="00DE181B">
              <w:rPr>
                <w:rFonts w:ascii="Century Gothic" w:hAnsi="Century Gothic"/>
                <w:sz w:val="16"/>
                <w:szCs w:val="16"/>
                <w:lang w:eastAsia="es-MX"/>
              </w:rPr>
              <w:t>1</w:t>
            </w:r>
            <w:r w:rsidR="00753E82" w:rsidRPr="00DE181B">
              <w:rPr>
                <w:rFonts w:ascii="Century Gothic" w:hAnsi="Century Gothic"/>
                <w:sz w:val="16"/>
                <w:szCs w:val="16"/>
                <w:lang w:eastAsia="es-MX"/>
              </w:rPr>
              <w:t>4</w:t>
            </w:r>
            <w:r w:rsidR="004B14DF" w:rsidRPr="00DE181B">
              <w:rPr>
                <w:rFonts w:ascii="Century Gothic" w:hAnsi="Century Gothic"/>
                <w:sz w:val="16"/>
                <w:szCs w:val="16"/>
                <w:lang w:eastAsia="es-MX"/>
              </w:rPr>
              <w:t>:</w:t>
            </w:r>
            <w:r w:rsidR="00732541" w:rsidRPr="00DE181B">
              <w:rPr>
                <w:rFonts w:ascii="Century Gothic" w:hAnsi="Century Gothic"/>
                <w:sz w:val="16"/>
                <w:szCs w:val="16"/>
                <w:lang w:eastAsia="es-MX"/>
              </w:rPr>
              <w:t>0</w:t>
            </w:r>
            <w:r w:rsidRPr="00DE181B">
              <w:rPr>
                <w:rFonts w:ascii="Century Gothic" w:hAnsi="Century Gothic"/>
                <w:sz w:val="16"/>
                <w:szCs w:val="16"/>
                <w:lang w:eastAsia="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4E462E84" w14:textId="77777777" w:rsidTr="00DE507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51653" w14:textId="075E7A89" w:rsidR="002E6DD7" w:rsidRPr="00DE507E" w:rsidRDefault="002E6DD7" w:rsidP="00DE507E">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w:t>
            </w:r>
            <w:r w:rsidRPr="00886351">
              <w:rPr>
                <w:rFonts w:ascii="Century Gothic" w:hAnsi="Century Gothic" w:cs="Arial"/>
                <w:sz w:val="16"/>
                <w:szCs w:val="18"/>
              </w:rPr>
              <w:t xml:space="preserve">día </w:t>
            </w:r>
            <w:r w:rsidR="007A55C3" w:rsidRPr="00DE181B">
              <w:rPr>
                <w:rFonts w:ascii="Century Gothic" w:hAnsi="Century Gothic" w:cs="Arial"/>
                <w:sz w:val="16"/>
                <w:szCs w:val="18"/>
              </w:rPr>
              <w:t>1</w:t>
            </w:r>
            <w:r w:rsidR="00753E82" w:rsidRPr="00DE181B">
              <w:rPr>
                <w:rFonts w:ascii="Century Gothic" w:hAnsi="Century Gothic" w:cs="Arial"/>
                <w:sz w:val="16"/>
                <w:szCs w:val="18"/>
              </w:rPr>
              <w:t>3</w:t>
            </w:r>
            <w:r w:rsidR="00BF08CD" w:rsidRPr="00DE181B">
              <w:rPr>
                <w:rFonts w:ascii="Century Gothic" w:hAnsi="Century Gothic" w:cs="Arial"/>
                <w:sz w:val="16"/>
                <w:szCs w:val="18"/>
              </w:rPr>
              <w:t xml:space="preserve"> de </w:t>
            </w:r>
            <w:r w:rsidR="00753E82" w:rsidRPr="00DE181B">
              <w:rPr>
                <w:rFonts w:ascii="Century Gothic" w:hAnsi="Century Gothic" w:cs="Arial"/>
                <w:sz w:val="16"/>
                <w:szCs w:val="18"/>
              </w:rPr>
              <w:t>marzo</w:t>
            </w:r>
            <w:r w:rsidR="00C4458F" w:rsidRPr="00DE181B">
              <w:rPr>
                <w:rFonts w:ascii="Century Gothic" w:hAnsi="Century Gothic" w:cs="Arial"/>
                <w:sz w:val="16"/>
                <w:szCs w:val="18"/>
              </w:rPr>
              <w:t xml:space="preserve"> de 202</w:t>
            </w:r>
            <w:r w:rsidR="00732541" w:rsidRPr="00DE181B">
              <w:rPr>
                <w:rFonts w:ascii="Century Gothic" w:hAnsi="Century Gothic" w:cs="Arial"/>
                <w:sz w:val="16"/>
                <w:szCs w:val="18"/>
              </w:rPr>
              <w:t>4</w:t>
            </w:r>
            <w:r w:rsidRPr="00DE181B">
              <w:rPr>
                <w:rFonts w:ascii="Century Gothic" w:hAnsi="Century Gothic" w:cs="Arial"/>
                <w:sz w:val="16"/>
                <w:szCs w:val="18"/>
              </w:rPr>
              <w:t xml:space="preserve"> en</w:t>
            </w:r>
            <w:r w:rsidRPr="005F2BEA">
              <w:rPr>
                <w:rFonts w:ascii="Century Gothic" w:hAnsi="Century Gothic" w:cs="Arial"/>
                <w:sz w:val="16"/>
                <w:szCs w:val="18"/>
              </w:rPr>
              <w:t xml:space="preserve"> </w:t>
            </w:r>
            <w:r w:rsidRPr="005F2BEA">
              <w:rPr>
                <w:rFonts w:ascii="Century Gothic" w:hAnsi="Century Gothic" w:cs="Arial"/>
                <w:color w:val="000000"/>
                <w:sz w:val="16"/>
                <w:szCs w:val="18"/>
              </w:rPr>
              <w:t>el Departamento de Contratos ubicado</w:t>
            </w:r>
            <w:r w:rsidR="00C4458F" w:rsidRPr="00DE507E">
              <w:rPr>
                <w:rFonts w:ascii="Century Gothic" w:hAnsi="Century Gothic" w:cs="Arial"/>
                <w:color w:val="000000"/>
                <w:sz w:val="16"/>
                <w:szCs w:val="18"/>
              </w:rPr>
              <w:t xml:space="preserve"> en Matamoros 520 </w:t>
            </w:r>
            <w:proofErr w:type="spellStart"/>
            <w:r w:rsidR="00C4458F" w:rsidRPr="00DE507E">
              <w:rPr>
                <w:rFonts w:ascii="Century Gothic" w:hAnsi="Century Gothic" w:cs="Arial"/>
                <w:color w:val="000000"/>
                <w:sz w:val="16"/>
                <w:szCs w:val="18"/>
              </w:rPr>
              <w:t>O</w:t>
            </w:r>
            <w:r w:rsidRPr="00DE507E">
              <w:rPr>
                <w:rFonts w:ascii="Century Gothic" w:hAnsi="Century Gothic" w:cs="Arial"/>
                <w:color w:val="000000"/>
                <w:sz w:val="16"/>
                <w:szCs w:val="18"/>
              </w:rPr>
              <w:t>te</w:t>
            </w:r>
            <w:proofErr w:type="spellEnd"/>
            <w:r w:rsidRPr="00DE507E">
              <w:rPr>
                <w:rFonts w:ascii="Century Gothic" w:hAnsi="Century Gothic" w:cs="Arial"/>
                <w:color w:val="000000"/>
                <w:sz w:val="16"/>
                <w:szCs w:val="18"/>
              </w:rPr>
              <w:t>, primer piso, Centro de Monterrey, Nuevo León, C.P. 64000,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457533CD" w:rsidR="002E6DD7" w:rsidRDefault="002E6DD7" w:rsidP="002E6DD7">
      <w:pPr>
        <w:ind w:right="51"/>
        <w:jc w:val="both"/>
        <w:rPr>
          <w:rFonts w:ascii="Calibri" w:hAnsi="Calibri"/>
        </w:rPr>
      </w:pPr>
      <w:r>
        <w:rPr>
          <w:rFonts w:ascii="Calibri" w:hAnsi="Calibri"/>
        </w:rPr>
        <w:t>Los eventos se llevarán bajo las siguientes condiciones:</w:t>
      </w:r>
    </w:p>
    <w:p w14:paraId="2F91C404" w14:textId="77777777" w:rsidR="008E23C0" w:rsidRDefault="008E23C0" w:rsidP="002E6DD7">
      <w:pPr>
        <w:ind w:right="51"/>
        <w:jc w:val="both"/>
        <w:rPr>
          <w:rFonts w:ascii="Calibri" w:hAnsi="Calibri"/>
        </w:rPr>
      </w:pPr>
    </w:p>
    <w:p w14:paraId="0A788A4D" w14:textId="7826E586" w:rsidR="008E23C0" w:rsidRPr="00436E64" w:rsidRDefault="008E23C0" w:rsidP="00436E64">
      <w:pPr>
        <w:ind w:left="426" w:right="51"/>
        <w:jc w:val="both"/>
        <w:rPr>
          <w:rFonts w:ascii="Calibri" w:hAnsi="Calibri"/>
          <w:color w:val="000000" w:themeColor="text1"/>
        </w:rPr>
      </w:pPr>
      <w:r w:rsidRPr="00936093">
        <w:rPr>
          <w:rFonts w:ascii="Calibri" w:hAnsi="Calibri"/>
          <w:b/>
          <w:bCs/>
          <w:color w:val="000000" w:themeColor="text1"/>
          <w:u w:val="single"/>
        </w:rPr>
        <w:t>Visita al sitio de la realización de los trabajos.</w:t>
      </w:r>
      <w:r w:rsidRPr="00936093">
        <w:rPr>
          <w:rFonts w:ascii="Calibri" w:hAnsi="Calibri"/>
          <w:color w:val="000000" w:themeColor="text1"/>
        </w:rPr>
        <w:t xml:space="preserve"> El participante deberá realizar la visita de cuando menos 10 Hospitales, </w:t>
      </w:r>
      <w:r w:rsidRPr="00936093">
        <w:rPr>
          <w:rFonts w:ascii="Calibri" w:hAnsi="Calibri"/>
        </w:rPr>
        <w:t>1</w:t>
      </w:r>
      <w:r w:rsidR="006032A2" w:rsidRPr="00936093">
        <w:rPr>
          <w:rFonts w:ascii="Calibri" w:hAnsi="Calibri"/>
        </w:rPr>
        <w:t>5</w:t>
      </w:r>
      <w:r w:rsidRPr="00936093">
        <w:rPr>
          <w:rFonts w:ascii="Calibri" w:hAnsi="Calibri"/>
        </w:rPr>
        <w:t xml:space="preserve"> Centros de Salud de cada Jurisdicción Sanitaria además de la Oficina Jurisdiccional y 1</w:t>
      </w:r>
      <w:r w:rsidR="006032A2" w:rsidRPr="00936093">
        <w:rPr>
          <w:rFonts w:ascii="Calibri" w:hAnsi="Calibri"/>
        </w:rPr>
        <w:t>5</w:t>
      </w:r>
      <w:r w:rsidRPr="00936093">
        <w:rPr>
          <w:rFonts w:ascii="Calibri" w:hAnsi="Calibri"/>
        </w:rPr>
        <w:t xml:space="preserve"> unidades adicionales diferentes a la</w:t>
      </w:r>
      <w:r w:rsidRPr="00936093">
        <w:rPr>
          <w:rFonts w:ascii="Calibri" w:hAnsi="Calibri"/>
          <w:color w:val="000000" w:themeColor="text1"/>
        </w:rPr>
        <w:t>s anteriores</w:t>
      </w:r>
      <w:r w:rsidR="002E216D" w:rsidRPr="00936093">
        <w:rPr>
          <w:rFonts w:ascii="Calibri" w:hAnsi="Calibri"/>
          <w:color w:val="000000" w:themeColor="text1"/>
        </w:rPr>
        <w:t>.</w:t>
      </w:r>
    </w:p>
    <w:p w14:paraId="3C512932" w14:textId="77777777" w:rsidR="00223FAA" w:rsidRDefault="00223FAA" w:rsidP="002E6DD7">
      <w:pPr>
        <w:ind w:right="51"/>
        <w:jc w:val="both"/>
        <w:rPr>
          <w:rFonts w:ascii="Calibri" w:hAnsi="Calibri"/>
        </w:rPr>
      </w:pPr>
    </w:p>
    <w:p w14:paraId="45E18BBD" w14:textId="05537B93" w:rsidR="002E6DD7" w:rsidRDefault="002E6DD7" w:rsidP="00B03ED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00C30401">
        <w:rPr>
          <w:rFonts w:ascii="Calibri" w:hAnsi="Calibri"/>
          <w:i/>
        </w:rPr>
        <w:t>w</w:t>
      </w:r>
      <w:r>
        <w:rPr>
          <w:rFonts w:ascii="Calibri" w:hAnsi="Calibri"/>
          <w:i/>
        </w:rPr>
        <w:t>ord</w:t>
      </w:r>
      <w:proofErr w:type="spellEnd"/>
      <w:r w:rsidRPr="00C84FE6">
        <w:rPr>
          <w:rFonts w:ascii="Calibri" w:hAnsi="Calibri"/>
        </w:rPr>
        <w:t xml:space="preserve">; utilizando el formato que como </w:t>
      </w:r>
      <w:r w:rsidRPr="00C84FE6">
        <w:rPr>
          <w:rFonts w:ascii="Calibri" w:hAnsi="Calibri"/>
          <w:b/>
        </w:rPr>
        <w:t>ANEXO 14</w:t>
      </w:r>
      <w:r w:rsidR="00223FAA">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 xml:space="preserve">Departamento de </w:t>
      </w:r>
      <w:r w:rsidR="007A55C3">
        <w:rPr>
          <w:rFonts w:ascii="Calibri" w:hAnsi="Calibri"/>
        </w:rPr>
        <w:t>Adquisiciones</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03EDD">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03EDD">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03ED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03ED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Pr="00223FAA" w:rsidRDefault="002E6DD7" w:rsidP="00223FAA">
      <w:pPr>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13B03C96" w:rsidR="002E6DD7" w:rsidRDefault="002E6DD7" w:rsidP="002E6DD7">
      <w:pPr>
        <w:ind w:right="-1"/>
        <w:jc w:val="both"/>
        <w:rPr>
          <w:rFonts w:ascii="Calibri" w:hAnsi="Calibri" w:cs="Arial"/>
        </w:rPr>
      </w:pPr>
    </w:p>
    <w:p w14:paraId="6B10FD43" w14:textId="77777777" w:rsidR="009A1AA6" w:rsidRDefault="009A1AA6" w:rsidP="002E6DD7">
      <w:pPr>
        <w:ind w:right="-1"/>
        <w:jc w:val="both"/>
        <w:rPr>
          <w:rFonts w:ascii="Calibri" w:hAnsi="Calibri" w:cs="Arial"/>
        </w:rPr>
      </w:pPr>
    </w:p>
    <w:p w14:paraId="38A9F3D4"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2A941BDC"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DE181B">
        <w:rPr>
          <w:rFonts w:ascii="Calibri" w:hAnsi="Calibri"/>
        </w:rPr>
        <w:t xml:space="preserve">Anexo 1 </w:t>
      </w:r>
      <w:r w:rsidRPr="00DE181B">
        <w:rPr>
          <w:rFonts w:ascii="Calibri" w:hAnsi="Calibri"/>
          <w:b/>
          <w:i/>
        </w:rPr>
        <w:t>por pa</w:t>
      </w:r>
      <w:r w:rsidR="00975289" w:rsidRPr="00DE181B">
        <w:rPr>
          <w:rFonts w:ascii="Calibri" w:hAnsi="Calibri"/>
          <w:b/>
          <w:i/>
        </w:rPr>
        <w:t>rtida (totalidad de los renglones)</w:t>
      </w:r>
      <w:r w:rsidRPr="00DE181B">
        <w:rPr>
          <w:rFonts w:ascii="Calibri" w:hAnsi="Calibri"/>
          <w:b/>
          <w:i/>
        </w:rPr>
        <w:t xml:space="preserve"> </w:t>
      </w:r>
      <w:r w:rsidRPr="00DE181B">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256BE464" w14:textId="77777777" w:rsidR="00732541" w:rsidRDefault="00732541" w:rsidP="002E6DD7">
      <w:pPr>
        <w:ind w:right="-1"/>
        <w:jc w:val="both"/>
        <w:rPr>
          <w:rFonts w:ascii="Calibri" w:hAnsi="Calibri"/>
          <w:b/>
        </w:rPr>
      </w:pPr>
    </w:p>
    <w:p w14:paraId="3AD71BEF" w14:textId="77777777" w:rsidR="009A1AA6" w:rsidRDefault="009A1AA6" w:rsidP="002E6DD7">
      <w:pPr>
        <w:ind w:right="-1"/>
        <w:jc w:val="both"/>
        <w:rPr>
          <w:rFonts w:ascii="Calibri" w:hAnsi="Calibri"/>
          <w:b/>
        </w:rPr>
      </w:pPr>
    </w:p>
    <w:p w14:paraId="7C33EAAB"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B03EDD">
      <w:pPr>
        <w:numPr>
          <w:ilvl w:val="0"/>
          <w:numId w:val="14"/>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B03EDD">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03EDD">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03EDD">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03EDD">
      <w:pPr>
        <w:numPr>
          <w:ilvl w:val="0"/>
          <w:numId w:val="14"/>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03EDD">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03EDD">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03EDD">
      <w:pPr>
        <w:numPr>
          <w:ilvl w:val="0"/>
          <w:numId w:val="14"/>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436E64" w:rsidRDefault="002E6DD7" w:rsidP="00B03EDD">
      <w:pPr>
        <w:numPr>
          <w:ilvl w:val="0"/>
          <w:numId w:val="14"/>
        </w:numPr>
        <w:ind w:right="49"/>
        <w:jc w:val="both"/>
        <w:rPr>
          <w:rFonts w:ascii="Calibri" w:hAnsi="Calibri"/>
          <w:color w:val="000000" w:themeColor="text1"/>
        </w:rPr>
      </w:pPr>
      <w:r w:rsidRPr="0039320A">
        <w:rPr>
          <w:rFonts w:ascii="Calibri" w:hAnsi="Calibri"/>
        </w:rPr>
        <w:t xml:space="preserve">Cuando el licitante o representante legal modifique las condiciones establecidas en estas bases y conforme a las cuales se </w:t>
      </w:r>
      <w:r w:rsidRPr="00436E64">
        <w:rPr>
          <w:rFonts w:ascii="Calibri" w:hAnsi="Calibri"/>
          <w:color w:val="000000" w:themeColor="text1"/>
        </w:rPr>
        <w:t>desarrolla el concurso.</w:t>
      </w:r>
    </w:p>
    <w:p w14:paraId="3655C969" w14:textId="74DF94C4" w:rsidR="008E23C0" w:rsidRPr="00436E64" w:rsidRDefault="008E23C0" w:rsidP="00B03EDD">
      <w:pPr>
        <w:numPr>
          <w:ilvl w:val="0"/>
          <w:numId w:val="14"/>
        </w:numPr>
        <w:ind w:right="49"/>
        <w:jc w:val="both"/>
        <w:rPr>
          <w:rFonts w:ascii="Calibri" w:hAnsi="Calibri"/>
          <w:color w:val="000000" w:themeColor="text1"/>
        </w:rPr>
      </w:pPr>
      <w:r w:rsidRPr="00436E64">
        <w:rPr>
          <w:rFonts w:ascii="Calibri" w:hAnsi="Calibri"/>
          <w:color w:val="000000" w:themeColor="text1"/>
        </w:rPr>
        <w:t>Cuando la o las constancias de visita no tengan la firma autógrafa y el sello de la Unidad correspondiente o esta no se haya realizado en la fecha y hora establecidas en la presente convocatoria.</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372F9123" w14:textId="77777777" w:rsidR="00732541" w:rsidRDefault="00732541" w:rsidP="002E6DD7">
      <w:pPr>
        <w:ind w:right="-1"/>
        <w:jc w:val="both"/>
        <w:rPr>
          <w:rFonts w:ascii="Calibri" w:hAnsi="Calibri"/>
          <w:b/>
        </w:rPr>
      </w:pPr>
    </w:p>
    <w:p w14:paraId="5986110D"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lastRenderedPageBreak/>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117295B7" w14:textId="7919BD17" w:rsidR="002E6DD7"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09F2712" w14:textId="77777777" w:rsidR="002D7A6D" w:rsidRPr="0039320A" w:rsidRDefault="002D7A6D"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0B7AA36E" w:rsidR="002E6DD7" w:rsidRPr="009E04A4" w:rsidRDefault="002E6DD7" w:rsidP="00732541">
      <w:pPr>
        <w:pStyle w:val="Textoindependiente2"/>
        <w:ind w:right="-1"/>
        <w:rPr>
          <w:rFonts w:ascii="Calibri" w:hAnsi="Calibri"/>
          <w:sz w:val="20"/>
        </w:rPr>
      </w:pPr>
      <w:r w:rsidRPr="00DE507E">
        <w:rPr>
          <w:rFonts w:ascii="Calibri" w:hAnsi="Calibri"/>
          <w:sz w:val="20"/>
        </w:rPr>
        <w:t xml:space="preserve">La vigencia del contrato que se derive de la presente licitación, será </w:t>
      </w:r>
      <w:r w:rsidRPr="002F1E79">
        <w:rPr>
          <w:rFonts w:ascii="Calibri" w:hAnsi="Calibri"/>
          <w:sz w:val="20"/>
        </w:rPr>
        <w:t xml:space="preserve">del </w:t>
      </w:r>
      <w:r w:rsidR="00DE181B" w:rsidRPr="00936093">
        <w:rPr>
          <w:rFonts w:ascii="Calibri" w:hAnsi="Calibri"/>
          <w:sz w:val="20"/>
        </w:rPr>
        <w:t>29</w:t>
      </w:r>
      <w:r w:rsidRPr="00936093">
        <w:rPr>
          <w:rFonts w:ascii="Calibri" w:hAnsi="Calibri"/>
          <w:sz w:val="20"/>
        </w:rPr>
        <w:t xml:space="preserve"> de </w:t>
      </w:r>
      <w:r w:rsidR="00DE181B" w:rsidRPr="00936093">
        <w:rPr>
          <w:rFonts w:ascii="Calibri" w:hAnsi="Calibri"/>
          <w:sz w:val="20"/>
        </w:rPr>
        <w:t>febrero</w:t>
      </w:r>
      <w:r w:rsidR="00C4458F" w:rsidRPr="00936093">
        <w:rPr>
          <w:rFonts w:ascii="Calibri" w:hAnsi="Calibri"/>
          <w:sz w:val="20"/>
        </w:rPr>
        <w:t xml:space="preserve"> del 202</w:t>
      </w:r>
      <w:r w:rsidR="00732541" w:rsidRPr="00936093">
        <w:rPr>
          <w:rFonts w:ascii="Calibri" w:hAnsi="Calibri"/>
          <w:sz w:val="20"/>
        </w:rPr>
        <w:t>4</w:t>
      </w:r>
      <w:r w:rsidRPr="00936093">
        <w:rPr>
          <w:rFonts w:ascii="Calibri" w:hAnsi="Calibri"/>
          <w:sz w:val="20"/>
        </w:rPr>
        <w:t xml:space="preserve"> al </w:t>
      </w:r>
      <w:r w:rsidR="002F1E79" w:rsidRPr="00936093">
        <w:rPr>
          <w:rFonts w:ascii="Calibri" w:hAnsi="Calibri"/>
          <w:sz w:val="20"/>
        </w:rPr>
        <w:t>31 de d</w:t>
      </w:r>
      <w:r w:rsidRPr="00936093">
        <w:rPr>
          <w:rFonts w:ascii="Calibri" w:hAnsi="Calibri"/>
          <w:sz w:val="20"/>
        </w:rPr>
        <w:t>iciembre</w:t>
      </w:r>
      <w:r w:rsidR="00D9215B" w:rsidRPr="00936093">
        <w:rPr>
          <w:rFonts w:ascii="Calibri" w:hAnsi="Calibri"/>
          <w:sz w:val="20"/>
        </w:rPr>
        <w:t xml:space="preserve"> del 202</w:t>
      </w:r>
      <w:r w:rsidR="00732541" w:rsidRPr="00936093">
        <w:rPr>
          <w:rFonts w:ascii="Calibri" w:hAnsi="Calibri"/>
          <w:sz w:val="20"/>
        </w:rPr>
        <w:t>4</w:t>
      </w:r>
      <w:r w:rsidRPr="00936093">
        <w:rPr>
          <w:rFonts w:ascii="Calibri" w:hAnsi="Calibri"/>
          <w:sz w:val="20"/>
        </w:rPr>
        <w:t>.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58F5022F" w14:textId="4A619FE3" w:rsidR="009A1AA6" w:rsidRDefault="009A1AA6" w:rsidP="002E6DD7"/>
    <w:p w14:paraId="1E3FA700" w14:textId="77777777" w:rsidR="009A1AA6" w:rsidRDefault="009A1AA6" w:rsidP="002E6DD7"/>
    <w:p w14:paraId="6C1F1F9A"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0AF6752F" w:rsidR="002E6DD7" w:rsidRDefault="002E6DD7" w:rsidP="002E6DD7">
      <w:pPr>
        <w:ind w:right="-1"/>
        <w:jc w:val="both"/>
        <w:rPr>
          <w:rFonts w:ascii="Calibri" w:hAnsi="Calibri"/>
        </w:rPr>
      </w:pPr>
    </w:p>
    <w:p w14:paraId="04AD516D" w14:textId="77777777" w:rsidR="009A1AA6" w:rsidRDefault="009A1AA6" w:rsidP="002E6DD7">
      <w:pPr>
        <w:ind w:right="-1"/>
        <w:jc w:val="both"/>
        <w:rPr>
          <w:rFonts w:ascii="Calibri" w:hAnsi="Calibri"/>
        </w:rPr>
      </w:pPr>
    </w:p>
    <w:p w14:paraId="237A8C24"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B03EDD">
      <w:pPr>
        <w:numPr>
          <w:ilvl w:val="0"/>
          <w:numId w:val="15"/>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03EDD">
      <w:pPr>
        <w:numPr>
          <w:ilvl w:val="0"/>
          <w:numId w:val="15"/>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03EDD">
      <w:pPr>
        <w:numPr>
          <w:ilvl w:val="0"/>
          <w:numId w:val="15"/>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6B9431BC" w:rsidR="002E6DD7" w:rsidRDefault="002E6DD7" w:rsidP="002E6DD7">
      <w:pPr>
        <w:ind w:right="-1"/>
        <w:jc w:val="both"/>
        <w:rPr>
          <w:rFonts w:ascii="Calibri" w:hAnsi="Calibri"/>
          <w:b/>
        </w:rPr>
      </w:pPr>
    </w:p>
    <w:p w14:paraId="2F44E81E" w14:textId="77777777" w:rsidR="00105667" w:rsidRDefault="00105667" w:rsidP="002E6DD7">
      <w:pPr>
        <w:ind w:right="-1"/>
        <w:jc w:val="both"/>
        <w:rPr>
          <w:rFonts w:ascii="Calibri" w:hAnsi="Calibri"/>
          <w:b/>
        </w:rPr>
      </w:pPr>
    </w:p>
    <w:p w14:paraId="1A07929C" w14:textId="77777777" w:rsidR="002E6DD7" w:rsidRPr="0039320A" w:rsidRDefault="002E6DD7" w:rsidP="00732541">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B03EDD">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03ED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03ED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03ED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03EDD">
      <w:pPr>
        <w:numPr>
          <w:ilvl w:val="0"/>
          <w:numId w:val="16"/>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03ED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03EDD">
      <w:pPr>
        <w:numPr>
          <w:ilvl w:val="0"/>
          <w:numId w:val="16"/>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03ED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6B7806E0" w:rsidR="00AB59F0" w:rsidRDefault="00AB59F0" w:rsidP="002E6DD7">
      <w:pPr>
        <w:ind w:right="-1"/>
        <w:jc w:val="both"/>
        <w:rPr>
          <w:rFonts w:ascii="Calibri" w:hAnsi="Calibri"/>
        </w:rPr>
      </w:pPr>
    </w:p>
    <w:p w14:paraId="76ACBDED" w14:textId="77777777" w:rsidR="005F2BEA" w:rsidRDefault="005F2BEA" w:rsidP="002E6DD7">
      <w:pPr>
        <w:ind w:right="-1"/>
        <w:jc w:val="both"/>
        <w:rPr>
          <w:rFonts w:ascii="Calibri" w:hAnsi="Calibri"/>
        </w:rPr>
      </w:pPr>
    </w:p>
    <w:p w14:paraId="037438DE"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3257DB9" w:rsidR="002E6DD7" w:rsidRDefault="002E6DD7" w:rsidP="002E6DD7">
      <w:pPr>
        <w:ind w:right="-1"/>
        <w:jc w:val="both"/>
        <w:rPr>
          <w:rFonts w:ascii="Calibri" w:hAnsi="Calibri"/>
        </w:rPr>
      </w:pPr>
      <w:r w:rsidRPr="003D3F7D">
        <w:rPr>
          <w:rFonts w:ascii="Calibri" w:hAnsi="Calibri"/>
        </w:rPr>
        <w:t>Contra las resoluciones que se dicten dentro de la presente Licitación</w:t>
      </w:r>
      <w:r w:rsidR="003D3F7D" w:rsidRPr="003D3F7D">
        <w:rPr>
          <w:rFonts w:ascii="Calibri" w:hAnsi="Calibri"/>
        </w:rPr>
        <w:t>,</w:t>
      </w:r>
      <w:r w:rsidRPr="003D3F7D">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3F7D">
        <w:rPr>
          <w:rFonts w:ascii="Calibri" w:hAnsi="Calibri"/>
          <w:i/>
        </w:rPr>
        <w:t>Artículos 79 y 80</w:t>
      </w:r>
      <w:r w:rsidRPr="003D3F7D">
        <w:rPr>
          <w:rFonts w:ascii="Calibri" w:hAnsi="Calibri"/>
        </w:rPr>
        <w:t xml:space="preserve"> de la Ley de Adquisiciones,</w:t>
      </w:r>
      <w:r w:rsidRPr="00DB6160">
        <w:rPr>
          <w:rFonts w:ascii="Calibri" w:hAnsi="Calibri"/>
        </w:rPr>
        <w:t xml:space="preserve"> Arrendamientos y Contratación de Servicios del Estado de Nuevo León.</w:t>
      </w:r>
    </w:p>
    <w:p w14:paraId="005523B0" w14:textId="77777777" w:rsidR="003D3F7D" w:rsidRPr="00DB6160" w:rsidRDefault="003D3F7D"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3B0FD5F3" w:rsidR="002E6DD7" w:rsidRDefault="002E6DD7" w:rsidP="002E6DD7">
      <w:pPr>
        <w:ind w:right="-1"/>
        <w:jc w:val="both"/>
        <w:rPr>
          <w:rFonts w:ascii="Calibri" w:hAnsi="Calibri"/>
          <w:b/>
        </w:rPr>
      </w:pPr>
    </w:p>
    <w:p w14:paraId="698FAE4B" w14:textId="77777777" w:rsidR="00105667" w:rsidRDefault="00105667" w:rsidP="002E6DD7">
      <w:pPr>
        <w:ind w:right="-1"/>
        <w:jc w:val="both"/>
        <w:rPr>
          <w:rFonts w:ascii="Calibri" w:hAnsi="Calibri"/>
          <w:b/>
        </w:rPr>
      </w:pPr>
    </w:p>
    <w:p w14:paraId="173405C7"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B03EDD">
      <w:pPr>
        <w:numPr>
          <w:ilvl w:val="0"/>
          <w:numId w:val="17"/>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03EDD">
      <w:pPr>
        <w:numPr>
          <w:ilvl w:val="0"/>
          <w:numId w:val="17"/>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03ED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7AD25578" w14:textId="01899341" w:rsidR="00C4458F" w:rsidRDefault="00C4458F" w:rsidP="00C4458F">
      <w:pPr>
        <w:ind w:left="720"/>
        <w:jc w:val="both"/>
        <w:rPr>
          <w:rFonts w:ascii="Calibri" w:hAnsi="Calibri"/>
        </w:rPr>
      </w:pPr>
    </w:p>
    <w:p w14:paraId="15E2DB9D" w14:textId="77777777" w:rsidR="00105667" w:rsidRDefault="00105667" w:rsidP="00C4458F">
      <w:pPr>
        <w:ind w:left="720"/>
        <w:jc w:val="both"/>
        <w:rPr>
          <w:rFonts w:ascii="Calibri" w:hAnsi="Calibri"/>
        </w:rPr>
      </w:pPr>
    </w:p>
    <w:p w14:paraId="68D30D0A" w14:textId="77777777" w:rsidR="00732541" w:rsidRPr="00DB6160" w:rsidRDefault="00732541" w:rsidP="00C4458F">
      <w:pPr>
        <w:ind w:left="720"/>
        <w:jc w:val="both"/>
        <w:rPr>
          <w:rFonts w:ascii="Calibri" w:hAnsi="Calibri"/>
        </w:rPr>
      </w:pPr>
    </w:p>
    <w:p w14:paraId="7225CC62" w14:textId="77777777" w:rsidR="002E6DD7"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B03ED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03ED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03ED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481E61B1" w:rsidR="002E6DD7" w:rsidRDefault="002E6DD7" w:rsidP="002E6DD7">
      <w:pPr>
        <w:ind w:right="-1"/>
        <w:jc w:val="both"/>
        <w:rPr>
          <w:rFonts w:ascii="Calibri" w:hAnsi="Calibri"/>
          <w:b/>
        </w:rPr>
      </w:pPr>
    </w:p>
    <w:p w14:paraId="50969319" w14:textId="77777777" w:rsidR="00105667" w:rsidRDefault="00105667" w:rsidP="002E6DD7">
      <w:pPr>
        <w:ind w:right="-1"/>
        <w:jc w:val="both"/>
        <w:rPr>
          <w:rFonts w:ascii="Calibri" w:hAnsi="Calibri"/>
          <w:b/>
        </w:rPr>
      </w:pPr>
    </w:p>
    <w:p w14:paraId="0A2B92E4" w14:textId="77777777" w:rsidR="002E6DD7" w:rsidRPr="0039320A" w:rsidRDefault="002E6DD7" w:rsidP="007325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3C037FF6" w14:textId="64AAAF83" w:rsidR="00886351" w:rsidRPr="002D7A6D" w:rsidRDefault="002E6DD7" w:rsidP="002D7A6D">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D28C295" w14:textId="3B961115" w:rsidR="00A82E29" w:rsidRDefault="00A82E29" w:rsidP="002E6DD7">
      <w:pPr>
        <w:jc w:val="center"/>
        <w:rPr>
          <w:rFonts w:ascii="Corbel" w:hAnsi="Corbel" w:cs="Arial"/>
          <w:b/>
        </w:rPr>
      </w:pPr>
    </w:p>
    <w:p w14:paraId="071A14CB" w14:textId="77777777" w:rsidR="00105667" w:rsidRDefault="00105667" w:rsidP="002E6DD7">
      <w:pPr>
        <w:jc w:val="center"/>
        <w:rPr>
          <w:rFonts w:ascii="Corbel" w:hAnsi="Corbel" w:cs="Arial"/>
          <w:b/>
        </w:rPr>
      </w:pPr>
    </w:p>
    <w:p w14:paraId="0F375067" w14:textId="043E3295" w:rsidR="002E6DD7" w:rsidRDefault="002E6DD7" w:rsidP="00886351">
      <w:pPr>
        <w:jc w:val="center"/>
        <w:rPr>
          <w:rFonts w:ascii="Corbel" w:hAnsi="Corbel" w:cs="Arial"/>
          <w:b/>
        </w:rPr>
      </w:pPr>
      <w:r w:rsidRPr="00AF06AE">
        <w:rPr>
          <w:rFonts w:ascii="Corbel" w:hAnsi="Corbel" w:cs="Arial"/>
          <w:b/>
        </w:rPr>
        <w:t>ATENTAMENTE</w:t>
      </w:r>
    </w:p>
    <w:p w14:paraId="612725C4" w14:textId="77777777" w:rsidR="00886351" w:rsidRDefault="00886351" w:rsidP="00886351">
      <w:pPr>
        <w:jc w:val="center"/>
        <w:rPr>
          <w:rFonts w:ascii="Corbel" w:hAnsi="Corbel" w:cs="Arial"/>
          <w:b/>
        </w:rPr>
      </w:pPr>
    </w:p>
    <w:p w14:paraId="58143BBC" w14:textId="09368209" w:rsidR="002E6DD7" w:rsidRPr="00DE507E" w:rsidRDefault="00A82E29" w:rsidP="002E6DD7">
      <w:pPr>
        <w:jc w:val="center"/>
        <w:rPr>
          <w:rFonts w:ascii="Corbel" w:hAnsi="Corbel" w:cs="Arial"/>
          <w:b/>
        </w:rPr>
      </w:pPr>
      <w:r>
        <w:rPr>
          <w:rFonts w:ascii="Corbel" w:hAnsi="Corbel" w:cs="Arial"/>
          <w:b/>
        </w:rPr>
        <w:t>LIC. VICENTE ARTURO LÓPEZ LIMÓN</w:t>
      </w:r>
    </w:p>
    <w:p w14:paraId="1B447D9B" w14:textId="77777777" w:rsidR="002E6DD7" w:rsidRPr="00DE507E" w:rsidRDefault="002E6DD7" w:rsidP="002E6DD7">
      <w:pPr>
        <w:jc w:val="center"/>
        <w:rPr>
          <w:rFonts w:ascii="Corbel" w:hAnsi="Corbel" w:cs="Arial"/>
          <w:b/>
        </w:rPr>
      </w:pPr>
      <w:r w:rsidRPr="00DE507E">
        <w:rPr>
          <w:rFonts w:ascii="Corbel" w:hAnsi="Corbel" w:cs="Arial"/>
          <w:b/>
        </w:rPr>
        <w:t>DIRECTOR ADMINISTRATIVO</w:t>
      </w:r>
    </w:p>
    <w:p w14:paraId="7E00EB3B" w14:textId="77777777" w:rsidR="00A82E29" w:rsidRPr="00DE181B" w:rsidRDefault="002E6DD7" w:rsidP="00A82E29">
      <w:pPr>
        <w:jc w:val="center"/>
        <w:rPr>
          <w:rFonts w:ascii="Corbel" w:hAnsi="Corbel" w:cs="Arial"/>
          <w:b/>
        </w:rPr>
      </w:pPr>
      <w:r w:rsidRPr="00DE507E">
        <w:rPr>
          <w:rFonts w:ascii="Corbel" w:hAnsi="Corbel" w:cs="Arial"/>
          <w:b/>
        </w:rPr>
        <w:t xml:space="preserve">DE SERVICIOS DE </w:t>
      </w:r>
      <w:r w:rsidRPr="00DE181B">
        <w:rPr>
          <w:rFonts w:ascii="Corbel" w:hAnsi="Corbel" w:cs="Arial"/>
          <w:b/>
        </w:rPr>
        <w:t>SALUD DE NUEVO LEÓN, O.P.D.</w:t>
      </w:r>
    </w:p>
    <w:p w14:paraId="6D50D795" w14:textId="75228105" w:rsidR="00886351" w:rsidRPr="002D7A6D" w:rsidRDefault="002E6DD7" w:rsidP="002D7A6D">
      <w:pPr>
        <w:jc w:val="center"/>
        <w:rPr>
          <w:rFonts w:ascii="Corbel" w:hAnsi="Corbel" w:cs="Arial"/>
          <w:b/>
        </w:rPr>
      </w:pPr>
      <w:r w:rsidRPr="00DE181B">
        <w:rPr>
          <w:rFonts w:asciiTheme="minorHAnsi" w:hAnsiTheme="minorHAnsi"/>
          <w:b/>
        </w:rPr>
        <w:t xml:space="preserve">MONTERREY, NUEVO LEÓN A </w:t>
      </w:r>
      <w:r w:rsidR="00DE181B" w:rsidRPr="00DE181B">
        <w:rPr>
          <w:rFonts w:asciiTheme="minorHAnsi" w:hAnsiTheme="minorHAnsi"/>
          <w:b/>
        </w:rPr>
        <w:t>09</w:t>
      </w:r>
      <w:r w:rsidR="00C4458F" w:rsidRPr="00DE181B">
        <w:rPr>
          <w:rFonts w:asciiTheme="minorHAnsi" w:hAnsiTheme="minorHAnsi"/>
          <w:b/>
        </w:rPr>
        <w:t xml:space="preserve"> DE </w:t>
      </w:r>
      <w:r w:rsidR="00971222" w:rsidRPr="00DE181B">
        <w:rPr>
          <w:rFonts w:asciiTheme="minorHAnsi" w:hAnsiTheme="minorHAnsi"/>
          <w:b/>
        </w:rPr>
        <w:t>FEBRERO</w:t>
      </w:r>
      <w:r w:rsidR="00AB138B" w:rsidRPr="00DE181B">
        <w:rPr>
          <w:rFonts w:asciiTheme="minorHAnsi" w:hAnsiTheme="minorHAnsi"/>
          <w:b/>
        </w:rPr>
        <w:t xml:space="preserve"> DEL 202</w:t>
      </w:r>
      <w:r w:rsidR="00566CFD" w:rsidRPr="00DE181B">
        <w:rPr>
          <w:rFonts w:asciiTheme="minorHAnsi" w:hAnsiTheme="minorHAnsi"/>
          <w:b/>
        </w:rPr>
        <w:t>4</w:t>
      </w:r>
    </w:p>
    <w:p w14:paraId="2533999D" w14:textId="5BFF255B" w:rsidR="00886351" w:rsidRDefault="00886351" w:rsidP="002E6DD7">
      <w:pPr>
        <w:ind w:right="284"/>
        <w:jc w:val="center"/>
        <w:rPr>
          <w:rFonts w:asciiTheme="minorHAnsi" w:hAnsiTheme="minorHAnsi"/>
          <w:b/>
        </w:rPr>
      </w:pPr>
    </w:p>
    <w:p w14:paraId="6649026D" w14:textId="19EEFECB" w:rsidR="005F2BEA" w:rsidRDefault="005F2BEA" w:rsidP="002E6DD7">
      <w:pPr>
        <w:ind w:right="284"/>
        <w:jc w:val="center"/>
        <w:rPr>
          <w:rFonts w:asciiTheme="minorHAnsi" w:hAnsiTheme="minorHAnsi"/>
          <w:b/>
        </w:rPr>
      </w:pPr>
    </w:p>
    <w:p w14:paraId="00B17A81" w14:textId="33B568A7" w:rsidR="005F2BEA" w:rsidRDefault="005F2BEA" w:rsidP="002E6DD7">
      <w:pPr>
        <w:ind w:right="284"/>
        <w:jc w:val="center"/>
        <w:rPr>
          <w:rFonts w:asciiTheme="minorHAnsi" w:hAnsiTheme="minorHAnsi"/>
          <w:b/>
        </w:rPr>
      </w:pPr>
    </w:p>
    <w:p w14:paraId="601AA040" w14:textId="77777777" w:rsidR="008E23C0" w:rsidRDefault="008E23C0" w:rsidP="002E6DD7">
      <w:pPr>
        <w:ind w:right="284"/>
        <w:jc w:val="center"/>
        <w:rPr>
          <w:rFonts w:asciiTheme="minorHAnsi" w:hAnsiTheme="minorHAnsi"/>
          <w:b/>
        </w:rPr>
      </w:pPr>
    </w:p>
    <w:p w14:paraId="5C0DF957" w14:textId="77777777" w:rsidR="00936093" w:rsidRDefault="00936093" w:rsidP="002E6DD7">
      <w:pPr>
        <w:ind w:right="284"/>
        <w:jc w:val="center"/>
        <w:rPr>
          <w:rFonts w:asciiTheme="minorHAnsi" w:hAnsiTheme="minorHAnsi"/>
          <w:b/>
        </w:rPr>
      </w:pPr>
    </w:p>
    <w:p w14:paraId="2E744C01" w14:textId="77777777" w:rsidR="00936093" w:rsidRDefault="00936093" w:rsidP="002E6DD7">
      <w:pPr>
        <w:ind w:right="284"/>
        <w:jc w:val="center"/>
        <w:rPr>
          <w:rFonts w:asciiTheme="minorHAnsi" w:hAnsiTheme="minorHAnsi"/>
          <w:b/>
        </w:rPr>
      </w:pPr>
    </w:p>
    <w:p w14:paraId="63ACC5EB" w14:textId="77777777" w:rsidR="00936093" w:rsidRDefault="00936093" w:rsidP="002E6DD7">
      <w:pPr>
        <w:ind w:right="284"/>
        <w:jc w:val="center"/>
        <w:rPr>
          <w:rFonts w:asciiTheme="minorHAnsi" w:hAnsiTheme="minorHAnsi"/>
          <w:b/>
        </w:rPr>
      </w:pPr>
    </w:p>
    <w:p w14:paraId="6B4DCA96" w14:textId="77777777" w:rsidR="00936093" w:rsidRDefault="00936093" w:rsidP="002E6DD7">
      <w:pPr>
        <w:ind w:right="284"/>
        <w:jc w:val="center"/>
        <w:rPr>
          <w:rFonts w:asciiTheme="minorHAnsi" w:hAnsiTheme="minorHAnsi"/>
          <w:b/>
        </w:rPr>
      </w:pPr>
    </w:p>
    <w:p w14:paraId="1C544D55" w14:textId="77777777" w:rsidR="00936093" w:rsidRDefault="00936093" w:rsidP="002E6DD7">
      <w:pPr>
        <w:ind w:right="284"/>
        <w:jc w:val="center"/>
        <w:rPr>
          <w:rFonts w:asciiTheme="minorHAnsi" w:hAnsiTheme="minorHAnsi"/>
          <w:b/>
        </w:rPr>
      </w:pPr>
    </w:p>
    <w:p w14:paraId="29016E39" w14:textId="77777777" w:rsidR="00936093" w:rsidRDefault="00936093" w:rsidP="002E6DD7">
      <w:pPr>
        <w:ind w:right="284"/>
        <w:jc w:val="center"/>
        <w:rPr>
          <w:rFonts w:asciiTheme="minorHAnsi" w:hAnsiTheme="minorHAnsi"/>
          <w:b/>
        </w:rPr>
      </w:pPr>
    </w:p>
    <w:p w14:paraId="7882944F" w14:textId="77777777" w:rsidR="008E23C0" w:rsidRDefault="008E23C0" w:rsidP="002E6DD7">
      <w:pPr>
        <w:ind w:right="284"/>
        <w:jc w:val="center"/>
        <w:rPr>
          <w:rFonts w:asciiTheme="minorHAnsi" w:hAnsiTheme="minorHAnsi"/>
          <w:b/>
        </w:rPr>
      </w:pPr>
    </w:p>
    <w:p w14:paraId="44808B77" w14:textId="77777777" w:rsidR="008E23C0" w:rsidRDefault="008E23C0" w:rsidP="002E6DD7">
      <w:pPr>
        <w:ind w:right="284"/>
        <w:jc w:val="center"/>
        <w:rPr>
          <w:rFonts w:asciiTheme="minorHAnsi" w:hAnsiTheme="minorHAnsi"/>
          <w:b/>
        </w:rPr>
      </w:pPr>
    </w:p>
    <w:p w14:paraId="12733C4F" w14:textId="77777777" w:rsidR="008E23C0" w:rsidRDefault="008E23C0" w:rsidP="002E6DD7">
      <w:pPr>
        <w:ind w:right="284"/>
        <w:jc w:val="center"/>
        <w:rPr>
          <w:rFonts w:asciiTheme="minorHAnsi" w:hAnsiTheme="minorHAnsi"/>
          <w:b/>
        </w:rPr>
      </w:pPr>
    </w:p>
    <w:p w14:paraId="69DD61A3" w14:textId="77777777" w:rsidR="008E23C0" w:rsidRDefault="008E23C0" w:rsidP="002E6DD7">
      <w:pPr>
        <w:ind w:right="284"/>
        <w:jc w:val="center"/>
        <w:rPr>
          <w:rFonts w:asciiTheme="minorHAnsi" w:hAnsiTheme="minorHAnsi"/>
          <w:b/>
        </w:rPr>
      </w:pPr>
    </w:p>
    <w:p w14:paraId="6CF79A3B" w14:textId="77777777" w:rsidR="008E23C0" w:rsidRDefault="008E23C0" w:rsidP="002E6DD7">
      <w:pPr>
        <w:ind w:right="284"/>
        <w:jc w:val="center"/>
        <w:rPr>
          <w:rFonts w:asciiTheme="minorHAnsi" w:hAnsiTheme="minorHAnsi"/>
          <w:b/>
        </w:rPr>
      </w:pPr>
    </w:p>
    <w:p w14:paraId="71E4B87A" w14:textId="77777777" w:rsidR="008E23C0" w:rsidRDefault="008E23C0" w:rsidP="002E6DD7">
      <w:pPr>
        <w:ind w:right="284"/>
        <w:jc w:val="center"/>
        <w:rPr>
          <w:rFonts w:asciiTheme="minorHAnsi" w:hAnsiTheme="minorHAnsi"/>
          <w:b/>
        </w:rPr>
      </w:pPr>
    </w:p>
    <w:p w14:paraId="3A58BDC2" w14:textId="77777777" w:rsidR="002E6DD7" w:rsidRPr="00AB7D71" w:rsidRDefault="002E6DD7" w:rsidP="00436E6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436E64">
        <w:rPr>
          <w:rFonts w:asciiTheme="minorHAnsi" w:hAnsiTheme="minorHAnsi"/>
          <w:b/>
        </w:rPr>
        <w:lastRenderedPageBreak/>
        <w:t>ANEXO 1</w:t>
      </w:r>
    </w:p>
    <w:p w14:paraId="79749B15" w14:textId="77777777" w:rsidR="002E6DD7" w:rsidRDefault="002E6DD7" w:rsidP="002E6DD7">
      <w:pPr>
        <w:tabs>
          <w:tab w:val="left" w:pos="2760"/>
        </w:tabs>
        <w:rPr>
          <w:rFonts w:asciiTheme="minorHAnsi" w:hAnsiTheme="minorHAnsi" w:cs="Arial"/>
          <w:sz w:val="18"/>
          <w:szCs w:val="18"/>
          <w:lang w:val="es-MX"/>
        </w:rPr>
      </w:pPr>
    </w:p>
    <w:p w14:paraId="26D8D233" w14:textId="40015287" w:rsidR="00771FE7" w:rsidRDefault="00771FE7" w:rsidP="00771FE7">
      <w:pPr>
        <w:tabs>
          <w:tab w:val="left" w:pos="2760"/>
        </w:tabs>
        <w:jc w:val="center"/>
        <w:rPr>
          <w:rFonts w:asciiTheme="minorHAnsi" w:hAnsiTheme="minorHAnsi"/>
          <w:b/>
        </w:rPr>
      </w:pPr>
      <w:r w:rsidRPr="00771FE7">
        <w:rPr>
          <w:rFonts w:asciiTheme="minorHAnsi" w:hAnsiTheme="minorHAnsi"/>
          <w:b/>
        </w:rPr>
        <w:t>PARTIDA 1. SERVICIO DE FUMIGACIÓN</w:t>
      </w:r>
    </w:p>
    <w:p w14:paraId="3CC7779B" w14:textId="77777777" w:rsidR="00DE181B" w:rsidRDefault="00DE181B" w:rsidP="00771FE7">
      <w:pPr>
        <w:tabs>
          <w:tab w:val="left" w:pos="2760"/>
        </w:tabs>
        <w:jc w:val="center"/>
        <w:rPr>
          <w:rFonts w:asciiTheme="minorHAnsi" w:hAnsiTheme="minorHAnsi"/>
          <w:b/>
        </w:rPr>
      </w:pPr>
    </w:p>
    <w:tbl>
      <w:tblPr>
        <w:tblW w:w="11199" w:type="dxa"/>
        <w:tblInd w:w="-289" w:type="dxa"/>
        <w:tblCellMar>
          <w:left w:w="70" w:type="dxa"/>
          <w:right w:w="70" w:type="dxa"/>
        </w:tblCellMar>
        <w:tblLook w:val="04A0" w:firstRow="1" w:lastRow="0" w:firstColumn="1" w:lastColumn="0" w:noHBand="0" w:noVBand="1"/>
      </w:tblPr>
      <w:tblGrid>
        <w:gridCol w:w="851"/>
        <w:gridCol w:w="567"/>
        <w:gridCol w:w="3118"/>
        <w:gridCol w:w="4155"/>
        <w:gridCol w:w="1232"/>
        <w:gridCol w:w="1276"/>
      </w:tblGrid>
      <w:tr w:rsidR="00DE181B" w:rsidRPr="00DE181B" w14:paraId="75E67A81"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8FEAFF"/>
            <w:vAlign w:val="center"/>
            <w:hideMark/>
          </w:tcPr>
          <w:p w14:paraId="4D0A4863"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RENGLÓN</w:t>
            </w:r>
          </w:p>
        </w:tc>
        <w:tc>
          <w:tcPr>
            <w:tcW w:w="567" w:type="dxa"/>
            <w:tcBorders>
              <w:top w:val="single" w:sz="4" w:space="0" w:color="auto"/>
              <w:left w:val="nil"/>
              <w:bottom w:val="single" w:sz="4" w:space="0" w:color="auto"/>
              <w:right w:val="single" w:sz="4" w:space="0" w:color="auto"/>
            </w:tcBorders>
            <w:shd w:val="clear" w:color="auto" w:fill="8FEAFF"/>
            <w:vAlign w:val="center"/>
            <w:hideMark/>
          </w:tcPr>
          <w:p w14:paraId="1E87E7FE"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 </w:t>
            </w:r>
          </w:p>
        </w:tc>
        <w:tc>
          <w:tcPr>
            <w:tcW w:w="3118" w:type="dxa"/>
            <w:tcBorders>
              <w:top w:val="single" w:sz="4" w:space="0" w:color="auto"/>
              <w:left w:val="nil"/>
              <w:bottom w:val="single" w:sz="4" w:space="0" w:color="auto"/>
              <w:right w:val="single" w:sz="4" w:space="0" w:color="auto"/>
            </w:tcBorders>
            <w:shd w:val="clear" w:color="auto" w:fill="8FEAFF"/>
            <w:vAlign w:val="center"/>
            <w:hideMark/>
          </w:tcPr>
          <w:p w14:paraId="5EDBAF92"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UNIDAD A FUMIGAR</w:t>
            </w:r>
          </w:p>
        </w:tc>
        <w:tc>
          <w:tcPr>
            <w:tcW w:w="4155" w:type="dxa"/>
            <w:tcBorders>
              <w:top w:val="single" w:sz="4" w:space="0" w:color="auto"/>
              <w:left w:val="nil"/>
              <w:bottom w:val="single" w:sz="4" w:space="0" w:color="auto"/>
              <w:right w:val="single" w:sz="4" w:space="0" w:color="auto"/>
            </w:tcBorders>
            <w:shd w:val="clear" w:color="auto" w:fill="8FEAFF"/>
            <w:vAlign w:val="center"/>
            <w:hideMark/>
          </w:tcPr>
          <w:p w14:paraId="2CEB6C00"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DOMICILIO</w:t>
            </w:r>
          </w:p>
        </w:tc>
        <w:tc>
          <w:tcPr>
            <w:tcW w:w="1232" w:type="dxa"/>
            <w:tcBorders>
              <w:top w:val="single" w:sz="4" w:space="0" w:color="auto"/>
              <w:left w:val="nil"/>
              <w:bottom w:val="single" w:sz="4" w:space="0" w:color="auto"/>
              <w:right w:val="single" w:sz="4" w:space="0" w:color="auto"/>
            </w:tcBorders>
            <w:shd w:val="clear" w:color="auto" w:fill="8FEAFF"/>
            <w:vAlign w:val="center"/>
            <w:hideMark/>
          </w:tcPr>
          <w:p w14:paraId="5E9B0E6B"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M2 CONSTRUCCIÓN</w:t>
            </w:r>
          </w:p>
        </w:tc>
        <w:tc>
          <w:tcPr>
            <w:tcW w:w="1276" w:type="dxa"/>
            <w:tcBorders>
              <w:top w:val="single" w:sz="4" w:space="0" w:color="auto"/>
              <w:left w:val="nil"/>
              <w:bottom w:val="single" w:sz="4" w:space="0" w:color="auto"/>
              <w:right w:val="single" w:sz="4" w:space="0" w:color="auto"/>
            </w:tcBorders>
            <w:shd w:val="clear" w:color="auto" w:fill="8FEAFF"/>
            <w:vAlign w:val="center"/>
            <w:hideMark/>
          </w:tcPr>
          <w:p w14:paraId="7D851794" w14:textId="77777777" w:rsidR="00DE181B" w:rsidRPr="00DE181B" w:rsidRDefault="00DE181B" w:rsidP="00DE181B">
            <w:pPr>
              <w:jc w:val="center"/>
              <w:rPr>
                <w:rFonts w:ascii="Calibri" w:hAnsi="Calibri" w:cs="Calibri"/>
                <w:b/>
                <w:bCs/>
                <w:sz w:val="16"/>
                <w:szCs w:val="16"/>
                <w:lang w:val="es-MX" w:eastAsia="es-MX"/>
              </w:rPr>
            </w:pPr>
            <w:r w:rsidRPr="00DE181B">
              <w:rPr>
                <w:rFonts w:ascii="Calibri" w:hAnsi="Calibri" w:cs="Calibri"/>
                <w:b/>
                <w:bCs/>
                <w:sz w:val="16"/>
                <w:szCs w:val="16"/>
                <w:lang w:val="es-MX" w:eastAsia="es-MX"/>
              </w:rPr>
              <w:t>M2 TERRENO</w:t>
            </w:r>
          </w:p>
        </w:tc>
      </w:tr>
      <w:tr w:rsidR="00E418E6" w:rsidRPr="00DE181B" w14:paraId="251644F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5F69CE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00ED1A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3100</w:t>
            </w:r>
          </w:p>
        </w:tc>
        <w:tc>
          <w:tcPr>
            <w:tcW w:w="3118" w:type="dxa"/>
            <w:tcBorders>
              <w:top w:val="nil"/>
              <w:left w:val="nil"/>
              <w:bottom w:val="single" w:sz="4" w:space="0" w:color="auto"/>
              <w:right w:val="single" w:sz="4" w:space="0" w:color="auto"/>
            </w:tcBorders>
            <w:shd w:val="clear" w:color="auto" w:fill="auto"/>
            <w:noWrap/>
            <w:vAlign w:val="center"/>
            <w:hideMark/>
          </w:tcPr>
          <w:p w14:paraId="231EE4F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REHABILITACIÓN FISICA Y ORTOPEDIA SOLIDARIDAD</w:t>
            </w:r>
          </w:p>
        </w:tc>
        <w:tc>
          <w:tcPr>
            <w:tcW w:w="4155" w:type="dxa"/>
            <w:tcBorders>
              <w:top w:val="nil"/>
              <w:left w:val="nil"/>
              <w:bottom w:val="single" w:sz="4" w:space="0" w:color="auto"/>
              <w:right w:val="single" w:sz="4" w:space="0" w:color="auto"/>
            </w:tcBorders>
            <w:shd w:val="clear" w:color="auto" w:fill="auto"/>
            <w:noWrap/>
            <w:vAlign w:val="center"/>
            <w:hideMark/>
          </w:tcPr>
          <w:p w14:paraId="7342953F" w14:textId="5AC5CF5B"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LÁZARO CÁRDENAS, 450 NORTE, COL. VIVIENDA POPULAR, ENTRE, AV. LAS </w:t>
            </w:r>
            <w:r w:rsidR="003234DB" w:rsidRPr="00DE181B">
              <w:rPr>
                <w:rFonts w:ascii="Calibri" w:hAnsi="Calibri" w:cs="Calibri"/>
                <w:color w:val="000000"/>
                <w:sz w:val="16"/>
                <w:szCs w:val="16"/>
                <w:lang w:val="es-MX" w:eastAsia="es-MX"/>
              </w:rPr>
              <w:t xml:space="preserve">TORRES </w:t>
            </w:r>
            <w:proofErr w:type="gramStart"/>
            <w:r w:rsidR="003234DB" w:rsidRPr="00DE181B">
              <w:rPr>
                <w:rFonts w:ascii="Calibri" w:hAnsi="Calibri" w:cs="Calibri"/>
                <w:color w:val="000000"/>
                <w:sz w:val="16"/>
                <w:szCs w:val="16"/>
                <w:lang w:val="es-MX" w:eastAsia="es-MX"/>
              </w:rPr>
              <w:t>Y</w:t>
            </w:r>
            <w:r w:rsidRPr="00DE181B">
              <w:rPr>
                <w:rFonts w:ascii="Calibri" w:hAnsi="Calibri" w:cs="Calibri"/>
                <w:color w:val="000000"/>
                <w:sz w:val="16"/>
                <w:szCs w:val="16"/>
                <w:lang w:val="es-MX" w:eastAsia="es-MX"/>
              </w:rPr>
              <w:t xml:space="preserve">  AV.</w:t>
            </w:r>
            <w:proofErr w:type="gramEnd"/>
            <w:r w:rsidRPr="00DE181B">
              <w:rPr>
                <w:rFonts w:ascii="Calibri" w:hAnsi="Calibri" w:cs="Calibri"/>
                <w:color w:val="000000"/>
                <w:sz w:val="16"/>
                <w:szCs w:val="16"/>
                <w:lang w:val="es-MX" w:eastAsia="es-MX"/>
              </w:rPr>
              <w:t xml:space="preserve"> BENITO JUAREZ C.P. 67170</w:t>
            </w:r>
          </w:p>
        </w:tc>
        <w:tc>
          <w:tcPr>
            <w:tcW w:w="1232" w:type="dxa"/>
            <w:tcBorders>
              <w:top w:val="nil"/>
              <w:left w:val="nil"/>
              <w:bottom w:val="single" w:sz="4" w:space="0" w:color="auto"/>
              <w:right w:val="single" w:sz="4" w:space="0" w:color="auto"/>
            </w:tcBorders>
            <w:shd w:val="clear" w:color="auto" w:fill="auto"/>
            <w:noWrap/>
            <w:vAlign w:val="center"/>
            <w:hideMark/>
          </w:tcPr>
          <w:p w14:paraId="5C647C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3122.5</w:t>
            </w:r>
          </w:p>
        </w:tc>
        <w:tc>
          <w:tcPr>
            <w:tcW w:w="1276" w:type="dxa"/>
            <w:tcBorders>
              <w:top w:val="nil"/>
              <w:left w:val="nil"/>
              <w:bottom w:val="single" w:sz="4" w:space="0" w:color="auto"/>
              <w:right w:val="single" w:sz="4" w:space="0" w:color="auto"/>
            </w:tcBorders>
            <w:shd w:val="clear" w:color="auto" w:fill="auto"/>
            <w:noWrap/>
            <w:vAlign w:val="center"/>
            <w:hideMark/>
          </w:tcPr>
          <w:p w14:paraId="15F9A4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3240.3</w:t>
            </w:r>
          </w:p>
        </w:tc>
      </w:tr>
      <w:tr w:rsidR="00E418E6" w:rsidRPr="00DE181B" w14:paraId="28E3D74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2604F7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23D611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6674CEF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JURISDICCIÓN SANITARIA No. 6</w:t>
            </w:r>
          </w:p>
        </w:tc>
        <w:tc>
          <w:tcPr>
            <w:tcW w:w="4155" w:type="dxa"/>
            <w:tcBorders>
              <w:top w:val="nil"/>
              <w:left w:val="nil"/>
              <w:bottom w:val="single" w:sz="4" w:space="0" w:color="auto"/>
              <w:right w:val="single" w:sz="4" w:space="0" w:color="auto"/>
            </w:tcBorders>
            <w:shd w:val="clear" w:color="auto" w:fill="auto"/>
            <w:noWrap/>
            <w:vAlign w:val="center"/>
            <w:hideMark/>
          </w:tcPr>
          <w:p w14:paraId="2A33D0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JUÁREZ, 708 Y 710, COL. ZONA CENTRO, ENTRE, MANUEL AVILA CAMACHO Y EUGENIO SERRANO C.P. 67480</w:t>
            </w:r>
          </w:p>
        </w:tc>
        <w:tc>
          <w:tcPr>
            <w:tcW w:w="1232" w:type="dxa"/>
            <w:tcBorders>
              <w:top w:val="nil"/>
              <w:left w:val="nil"/>
              <w:bottom w:val="single" w:sz="4" w:space="0" w:color="auto"/>
              <w:right w:val="single" w:sz="4" w:space="0" w:color="auto"/>
            </w:tcBorders>
            <w:shd w:val="clear" w:color="auto" w:fill="auto"/>
            <w:noWrap/>
            <w:vAlign w:val="center"/>
            <w:hideMark/>
          </w:tcPr>
          <w:p w14:paraId="20D6E17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548</w:t>
            </w:r>
          </w:p>
        </w:tc>
        <w:tc>
          <w:tcPr>
            <w:tcW w:w="1276" w:type="dxa"/>
            <w:tcBorders>
              <w:top w:val="nil"/>
              <w:left w:val="nil"/>
              <w:bottom w:val="single" w:sz="4" w:space="0" w:color="auto"/>
              <w:right w:val="single" w:sz="4" w:space="0" w:color="auto"/>
            </w:tcBorders>
            <w:shd w:val="clear" w:color="auto" w:fill="auto"/>
            <w:noWrap/>
            <w:vAlign w:val="center"/>
            <w:hideMark/>
          </w:tcPr>
          <w:p w14:paraId="6E936DA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0</w:t>
            </w:r>
          </w:p>
        </w:tc>
      </w:tr>
      <w:tr w:rsidR="00E418E6" w:rsidRPr="00DE181B" w14:paraId="57ED284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7C6664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214EA7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617A07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ALMACÉN JURISDICCIÓN # 6</w:t>
            </w:r>
          </w:p>
        </w:tc>
        <w:tc>
          <w:tcPr>
            <w:tcW w:w="4155" w:type="dxa"/>
            <w:tcBorders>
              <w:top w:val="nil"/>
              <w:left w:val="nil"/>
              <w:bottom w:val="single" w:sz="4" w:space="0" w:color="auto"/>
              <w:right w:val="single" w:sz="4" w:space="0" w:color="auto"/>
            </w:tcBorders>
            <w:shd w:val="clear" w:color="auto" w:fill="auto"/>
            <w:noWrap/>
            <w:vAlign w:val="center"/>
            <w:hideMark/>
          </w:tcPr>
          <w:p w14:paraId="21803E8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ZARAGOZA, 500 PTE., COL. CENTRO, ENTRE, MARTIN DE ZAVALA Y ALONSO DE LEON C.P. 67480</w:t>
            </w:r>
          </w:p>
        </w:tc>
        <w:tc>
          <w:tcPr>
            <w:tcW w:w="1232" w:type="dxa"/>
            <w:tcBorders>
              <w:top w:val="nil"/>
              <w:left w:val="nil"/>
              <w:bottom w:val="single" w:sz="4" w:space="0" w:color="auto"/>
              <w:right w:val="single" w:sz="4" w:space="0" w:color="auto"/>
            </w:tcBorders>
            <w:shd w:val="clear" w:color="auto" w:fill="auto"/>
            <w:noWrap/>
            <w:vAlign w:val="center"/>
            <w:hideMark/>
          </w:tcPr>
          <w:p w14:paraId="4FEAC0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773</w:t>
            </w:r>
          </w:p>
        </w:tc>
        <w:tc>
          <w:tcPr>
            <w:tcW w:w="1276" w:type="dxa"/>
            <w:tcBorders>
              <w:top w:val="nil"/>
              <w:left w:val="nil"/>
              <w:bottom w:val="single" w:sz="4" w:space="0" w:color="auto"/>
              <w:right w:val="single" w:sz="4" w:space="0" w:color="auto"/>
            </w:tcBorders>
            <w:shd w:val="clear" w:color="auto" w:fill="auto"/>
            <w:noWrap/>
            <w:vAlign w:val="center"/>
            <w:hideMark/>
          </w:tcPr>
          <w:p w14:paraId="7BFA99D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2197.2</w:t>
            </w:r>
          </w:p>
        </w:tc>
      </w:tr>
      <w:tr w:rsidR="00E418E6" w:rsidRPr="00DE181B" w14:paraId="61A32EB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2EC47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5D331A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C7AB6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LOMAS DE SAN MARTIN</w:t>
            </w:r>
          </w:p>
        </w:tc>
        <w:tc>
          <w:tcPr>
            <w:tcW w:w="4155" w:type="dxa"/>
            <w:tcBorders>
              <w:top w:val="nil"/>
              <w:left w:val="nil"/>
              <w:bottom w:val="single" w:sz="4" w:space="0" w:color="auto"/>
              <w:right w:val="single" w:sz="4" w:space="0" w:color="auto"/>
            </w:tcBorders>
            <w:shd w:val="clear" w:color="auto" w:fill="auto"/>
            <w:noWrap/>
            <w:vAlign w:val="center"/>
            <w:hideMark/>
          </w:tcPr>
          <w:p w14:paraId="5AAC575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ROMA S/N, FRACC. LOMAS DE SAN MARTIÍN ENTRE CALLES AV LUCCA Y SAN REMO, PESQUERÍA, N.L.</w:t>
            </w:r>
          </w:p>
        </w:tc>
        <w:tc>
          <w:tcPr>
            <w:tcW w:w="1232" w:type="dxa"/>
            <w:tcBorders>
              <w:top w:val="nil"/>
              <w:left w:val="nil"/>
              <w:bottom w:val="single" w:sz="4" w:space="0" w:color="auto"/>
              <w:right w:val="single" w:sz="4" w:space="0" w:color="auto"/>
            </w:tcBorders>
            <w:shd w:val="clear" w:color="auto" w:fill="auto"/>
            <w:noWrap/>
            <w:vAlign w:val="center"/>
            <w:hideMark/>
          </w:tcPr>
          <w:p w14:paraId="20A02AE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101.65</w:t>
            </w:r>
          </w:p>
        </w:tc>
        <w:tc>
          <w:tcPr>
            <w:tcW w:w="1276" w:type="dxa"/>
            <w:tcBorders>
              <w:top w:val="nil"/>
              <w:left w:val="nil"/>
              <w:bottom w:val="single" w:sz="4" w:space="0" w:color="auto"/>
              <w:right w:val="single" w:sz="4" w:space="0" w:color="auto"/>
            </w:tcBorders>
            <w:shd w:val="clear" w:color="auto" w:fill="auto"/>
            <w:noWrap/>
            <w:vAlign w:val="center"/>
            <w:hideMark/>
          </w:tcPr>
          <w:p w14:paraId="3B9BC36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585.09</w:t>
            </w:r>
          </w:p>
        </w:tc>
      </w:tr>
      <w:tr w:rsidR="00E418E6" w:rsidRPr="00DE181B" w14:paraId="67F170B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C42F69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3FFB0B3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1CE95F2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CARLOS SALINAS DE GORTARI</w:t>
            </w:r>
          </w:p>
        </w:tc>
        <w:tc>
          <w:tcPr>
            <w:tcW w:w="4155" w:type="dxa"/>
            <w:tcBorders>
              <w:top w:val="nil"/>
              <w:left w:val="nil"/>
              <w:bottom w:val="single" w:sz="4" w:space="0" w:color="auto"/>
              <w:right w:val="single" w:sz="4" w:space="0" w:color="auto"/>
            </w:tcBorders>
            <w:shd w:val="clear" w:color="auto" w:fill="auto"/>
            <w:noWrap/>
            <w:vAlign w:val="center"/>
            <w:hideMark/>
          </w:tcPr>
          <w:p w14:paraId="3FF4E4F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EDUARDO LIVAS, S/N, COL. CARLOS SALINAS DE GORTARI, ENTRE, VIVIANO VILLARREAL Y ANACLETO GUERRERO C.P. </w:t>
            </w:r>
          </w:p>
        </w:tc>
        <w:tc>
          <w:tcPr>
            <w:tcW w:w="1232" w:type="dxa"/>
            <w:tcBorders>
              <w:top w:val="nil"/>
              <w:left w:val="nil"/>
              <w:bottom w:val="single" w:sz="4" w:space="0" w:color="auto"/>
              <w:right w:val="single" w:sz="4" w:space="0" w:color="auto"/>
            </w:tcBorders>
            <w:shd w:val="clear" w:color="auto" w:fill="auto"/>
            <w:noWrap/>
            <w:vAlign w:val="center"/>
            <w:hideMark/>
          </w:tcPr>
          <w:p w14:paraId="30FFAFB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236.02</w:t>
            </w:r>
          </w:p>
        </w:tc>
        <w:tc>
          <w:tcPr>
            <w:tcW w:w="1276" w:type="dxa"/>
            <w:tcBorders>
              <w:top w:val="nil"/>
              <w:left w:val="nil"/>
              <w:bottom w:val="single" w:sz="4" w:space="0" w:color="auto"/>
              <w:right w:val="single" w:sz="4" w:space="0" w:color="auto"/>
            </w:tcBorders>
            <w:shd w:val="clear" w:color="auto" w:fill="auto"/>
            <w:noWrap/>
            <w:vAlign w:val="center"/>
            <w:hideMark/>
          </w:tcPr>
          <w:p w14:paraId="5C05DCB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5B8E994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47EB9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7CA828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5A1A40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LÁZARO CÁRDENAS</w:t>
            </w:r>
          </w:p>
        </w:tc>
        <w:tc>
          <w:tcPr>
            <w:tcW w:w="4155" w:type="dxa"/>
            <w:tcBorders>
              <w:top w:val="nil"/>
              <w:left w:val="nil"/>
              <w:bottom w:val="single" w:sz="4" w:space="0" w:color="auto"/>
              <w:right w:val="single" w:sz="4" w:space="0" w:color="auto"/>
            </w:tcBorders>
            <w:shd w:val="clear" w:color="auto" w:fill="auto"/>
            <w:noWrap/>
            <w:vAlign w:val="center"/>
            <w:hideMark/>
          </w:tcPr>
          <w:p w14:paraId="3C1A2C1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GUERRERO, S/N, COL. LAZARO CARDENAS, ENTRE, M.M. DEL LLANO Y LAZARO CARDENAS C.P. </w:t>
            </w:r>
          </w:p>
        </w:tc>
        <w:tc>
          <w:tcPr>
            <w:tcW w:w="1232" w:type="dxa"/>
            <w:tcBorders>
              <w:top w:val="nil"/>
              <w:left w:val="nil"/>
              <w:bottom w:val="single" w:sz="4" w:space="0" w:color="auto"/>
              <w:right w:val="single" w:sz="4" w:space="0" w:color="auto"/>
            </w:tcBorders>
            <w:shd w:val="clear" w:color="auto" w:fill="auto"/>
            <w:noWrap/>
            <w:vAlign w:val="center"/>
            <w:hideMark/>
          </w:tcPr>
          <w:p w14:paraId="531A57D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290.39</w:t>
            </w:r>
          </w:p>
        </w:tc>
        <w:tc>
          <w:tcPr>
            <w:tcW w:w="1276" w:type="dxa"/>
            <w:tcBorders>
              <w:top w:val="nil"/>
              <w:left w:val="nil"/>
              <w:bottom w:val="single" w:sz="4" w:space="0" w:color="auto"/>
              <w:right w:val="single" w:sz="4" w:space="0" w:color="auto"/>
            </w:tcBorders>
            <w:shd w:val="clear" w:color="auto" w:fill="auto"/>
            <w:noWrap/>
            <w:vAlign w:val="center"/>
            <w:hideMark/>
          </w:tcPr>
          <w:p w14:paraId="34A93CC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810.12</w:t>
            </w:r>
          </w:p>
        </w:tc>
      </w:tr>
      <w:tr w:rsidR="00E418E6" w:rsidRPr="00DE181B" w14:paraId="6178E81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89B2E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w:t>
            </w:r>
          </w:p>
        </w:tc>
        <w:tc>
          <w:tcPr>
            <w:tcW w:w="567" w:type="dxa"/>
            <w:tcBorders>
              <w:top w:val="nil"/>
              <w:left w:val="nil"/>
              <w:bottom w:val="single" w:sz="4" w:space="0" w:color="auto"/>
              <w:right w:val="single" w:sz="4" w:space="0" w:color="auto"/>
            </w:tcBorders>
            <w:shd w:val="clear" w:color="auto" w:fill="auto"/>
            <w:noWrap/>
            <w:vAlign w:val="center"/>
            <w:hideMark/>
          </w:tcPr>
          <w:p w14:paraId="446531A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92E22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CADEREYTA</w:t>
            </w:r>
          </w:p>
        </w:tc>
        <w:tc>
          <w:tcPr>
            <w:tcW w:w="4155" w:type="dxa"/>
            <w:tcBorders>
              <w:top w:val="nil"/>
              <w:left w:val="nil"/>
              <w:bottom w:val="single" w:sz="4" w:space="0" w:color="auto"/>
              <w:right w:val="single" w:sz="4" w:space="0" w:color="auto"/>
            </w:tcBorders>
            <w:shd w:val="clear" w:color="auto" w:fill="auto"/>
            <w:noWrap/>
            <w:vAlign w:val="center"/>
            <w:hideMark/>
          </w:tcPr>
          <w:p w14:paraId="79F795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ESCOBEDO, S/N, COL. CADEREYTA JIMENEZ, ENTRE, MUTUALISMO Y 20 DE NOVIEMBRE C.P. 67480</w:t>
            </w:r>
          </w:p>
        </w:tc>
        <w:tc>
          <w:tcPr>
            <w:tcW w:w="1232" w:type="dxa"/>
            <w:tcBorders>
              <w:top w:val="nil"/>
              <w:left w:val="nil"/>
              <w:bottom w:val="single" w:sz="4" w:space="0" w:color="auto"/>
              <w:right w:val="single" w:sz="4" w:space="0" w:color="auto"/>
            </w:tcBorders>
            <w:shd w:val="clear" w:color="auto" w:fill="auto"/>
            <w:noWrap/>
            <w:vAlign w:val="center"/>
            <w:hideMark/>
          </w:tcPr>
          <w:p w14:paraId="2A2BB49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809.13</w:t>
            </w:r>
          </w:p>
        </w:tc>
        <w:tc>
          <w:tcPr>
            <w:tcW w:w="1276" w:type="dxa"/>
            <w:tcBorders>
              <w:top w:val="nil"/>
              <w:left w:val="nil"/>
              <w:bottom w:val="single" w:sz="4" w:space="0" w:color="auto"/>
              <w:right w:val="single" w:sz="4" w:space="0" w:color="auto"/>
            </w:tcBorders>
            <w:shd w:val="clear" w:color="auto" w:fill="auto"/>
            <w:noWrap/>
            <w:vAlign w:val="center"/>
            <w:hideMark/>
          </w:tcPr>
          <w:p w14:paraId="69BBB7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1714.7</w:t>
            </w:r>
          </w:p>
        </w:tc>
      </w:tr>
      <w:tr w:rsidR="00E418E6" w:rsidRPr="00DE181B" w14:paraId="0CD3A45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66D11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w:t>
            </w:r>
          </w:p>
        </w:tc>
        <w:tc>
          <w:tcPr>
            <w:tcW w:w="567" w:type="dxa"/>
            <w:tcBorders>
              <w:top w:val="nil"/>
              <w:left w:val="nil"/>
              <w:bottom w:val="single" w:sz="4" w:space="0" w:color="auto"/>
              <w:right w:val="single" w:sz="4" w:space="0" w:color="auto"/>
            </w:tcBorders>
            <w:shd w:val="clear" w:color="auto" w:fill="auto"/>
            <w:noWrap/>
            <w:vAlign w:val="center"/>
            <w:hideMark/>
          </w:tcPr>
          <w:p w14:paraId="51557AD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5755E6A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ATONGO DE ABAJO</w:t>
            </w:r>
          </w:p>
        </w:tc>
        <w:tc>
          <w:tcPr>
            <w:tcW w:w="4155" w:type="dxa"/>
            <w:tcBorders>
              <w:top w:val="nil"/>
              <w:left w:val="nil"/>
              <w:bottom w:val="single" w:sz="4" w:space="0" w:color="auto"/>
              <w:right w:val="single" w:sz="4" w:space="0" w:color="auto"/>
            </w:tcBorders>
            <w:shd w:val="clear" w:color="auto" w:fill="auto"/>
            <w:noWrap/>
            <w:vAlign w:val="center"/>
            <w:hideMark/>
          </w:tcPr>
          <w:p w14:paraId="157EE4D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JUAREZ, S/N, COL. ATONGO DE ABAJO, ENTRE, INDEPENDENCIA E INSURGENTES C.P. </w:t>
            </w:r>
          </w:p>
        </w:tc>
        <w:tc>
          <w:tcPr>
            <w:tcW w:w="1232" w:type="dxa"/>
            <w:tcBorders>
              <w:top w:val="nil"/>
              <w:left w:val="nil"/>
              <w:bottom w:val="single" w:sz="4" w:space="0" w:color="auto"/>
              <w:right w:val="single" w:sz="4" w:space="0" w:color="auto"/>
            </w:tcBorders>
            <w:shd w:val="clear" w:color="auto" w:fill="auto"/>
            <w:noWrap/>
            <w:vAlign w:val="center"/>
            <w:hideMark/>
          </w:tcPr>
          <w:p w14:paraId="401D16B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95.35</w:t>
            </w:r>
          </w:p>
        </w:tc>
        <w:tc>
          <w:tcPr>
            <w:tcW w:w="1276" w:type="dxa"/>
            <w:tcBorders>
              <w:top w:val="nil"/>
              <w:left w:val="nil"/>
              <w:bottom w:val="single" w:sz="4" w:space="0" w:color="auto"/>
              <w:right w:val="single" w:sz="4" w:space="0" w:color="auto"/>
            </w:tcBorders>
            <w:shd w:val="clear" w:color="auto" w:fill="auto"/>
            <w:noWrap/>
            <w:vAlign w:val="center"/>
            <w:hideMark/>
          </w:tcPr>
          <w:p w14:paraId="36FC6C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825.75</w:t>
            </w:r>
          </w:p>
        </w:tc>
      </w:tr>
      <w:tr w:rsidR="00E418E6" w:rsidRPr="00DE181B" w14:paraId="054A00D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E53387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49AA68A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97CA6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EJIDO BARRANQUITO</w:t>
            </w:r>
          </w:p>
        </w:tc>
        <w:tc>
          <w:tcPr>
            <w:tcW w:w="4155" w:type="dxa"/>
            <w:tcBorders>
              <w:top w:val="nil"/>
              <w:left w:val="nil"/>
              <w:bottom w:val="single" w:sz="4" w:space="0" w:color="auto"/>
              <w:right w:val="single" w:sz="4" w:space="0" w:color="auto"/>
            </w:tcBorders>
            <w:shd w:val="clear" w:color="auto" w:fill="auto"/>
            <w:noWrap/>
            <w:vAlign w:val="center"/>
            <w:hideMark/>
          </w:tcPr>
          <w:p w14:paraId="2E18F1A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EMILIANO ZAPATA, S/N, COL. EL BARRANQUITO, ENTRE, JESUS M. GARZA Y PORFIRIO DIAZ C.P. </w:t>
            </w:r>
          </w:p>
        </w:tc>
        <w:tc>
          <w:tcPr>
            <w:tcW w:w="1232" w:type="dxa"/>
            <w:tcBorders>
              <w:top w:val="nil"/>
              <w:left w:val="nil"/>
              <w:bottom w:val="single" w:sz="4" w:space="0" w:color="auto"/>
              <w:right w:val="single" w:sz="4" w:space="0" w:color="auto"/>
            </w:tcBorders>
            <w:shd w:val="clear" w:color="auto" w:fill="auto"/>
            <w:noWrap/>
            <w:vAlign w:val="center"/>
            <w:hideMark/>
          </w:tcPr>
          <w:p w14:paraId="0DFB56F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97.69</w:t>
            </w:r>
          </w:p>
        </w:tc>
        <w:tc>
          <w:tcPr>
            <w:tcW w:w="1276" w:type="dxa"/>
            <w:tcBorders>
              <w:top w:val="nil"/>
              <w:left w:val="nil"/>
              <w:bottom w:val="single" w:sz="4" w:space="0" w:color="auto"/>
              <w:right w:val="single" w:sz="4" w:space="0" w:color="auto"/>
            </w:tcBorders>
            <w:shd w:val="clear" w:color="auto" w:fill="auto"/>
            <w:noWrap/>
            <w:vAlign w:val="center"/>
            <w:hideMark/>
          </w:tcPr>
          <w:p w14:paraId="7E43ACD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402.68</w:t>
            </w:r>
          </w:p>
        </w:tc>
      </w:tr>
      <w:tr w:rsidR="00E418E6" w:rsidRPr="00DE181B" w14:paraId="644ECEA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0FA21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w:t>
            </w:r>
          </w:p>
        </w:tc>
        <w:tc>
          <w:tcPr>
            <w:tcW w:w="567" w:type="dxa"/>
            <w:tcBorders>
              <w:top w:val="nil"/>
              <w:left w:val="nil"/>
              <w:bottom w:val="single" w:sz="4" w:space="0" w:color="auto"/>
              <w:right w:val="single" w:sz="4" w:space="0" w:color="auto"/>
            </w:tcBorders>
            <w:shd w:val="clear" w:color="auto" w:fill="auto"/>
            <w:noWrap/>
            <w:vAlign w:val="center"/>
            <w:hideMark/>
          </w:tcPr>
          <w:p w14:paraId="09CAC9C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43AB238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EJIDO PALMITOS</w:t>
            </w:r>
          </w:p>
        </w:tc>
        <w:tc>
          <w:tcPr>
            <w:tcW w:w="4155" w:type="dxa"/>
            <w:tcBorders>
              <w:top w:val="nil"/>
              <w:left w:val="nil"/>
              <w:bottom w:val="single" w:sz="4" w:space="0" w:color="auto"/>
              <w:right w:val="single" w:sz="4" w:space="0" w:color="auto"/>
            </w:tcBorders>
            <w:shd w:val="clear" w:color="auto" w:fill="auto"/>
            <w:noWrap/>
            <w:vAlign w:val="center"/>
            <w:hideMark/>
          </w:tcPr>
          <w:p w14:paraId="177E8272" w14:textId="62A0091A"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FRANCISCO LOPEZ, S/N, COL. PALMITOS, ENTRE, MARCIAL DE LEON</w:t>
            </w:r>
            <w:r w:rsidR="00E418E6">
              <w:rPr>
                <w:rFonts w:ascii="Calibri" w:hAnsi="Calibri" w:cs="Calibri"/>
                <w:color w:val="000000"/>
                <w:sz w:val="16"/>
                <w:szCs w:val="16"/>
                <w:lang w:val="es-MX" w:eastAsia="es-MX"/>
              </w:rPr>
              <w:t>,</w:t>
            </w:r>
            <w:r w:rsidRPr="00DE181B">
              <w:rPr>
                <w:rFonts w:ascii="Calibri" w:hAnsi="Calibri" w:cs="Calibri"/>
                <w:color w:val="000000"/>
                <w:sz w:val="16"/>
                <w:szCs w:val="16"/>
                <w:lang w:val="es-MX" w:eastAsia="es-MX"/>
              </w:rPr>
              <w:t xml:space="preserve"> C.P. </w:t>
            </w:r>
          </w:p>
        </w:tc>
        <w:tc>
          <w:tcPr>
            <w:tcW w:w="1232" w:type="dxa"/>
            <w:tcBorders>
              <w:top w:val="nil"/>
              <w:left w:val="nil"/>
              <w:bottom w:val="single" w:sz="4" w:space="0" w:color="auto"/>
              <w:right w:val="single" w:sz="4" w:space="0" w:color="auto"/>
            </w:tcBorders>
            <w:shd w:val="clear" w:color="auto" w:fill="auto"/>
            <w:noWrap/>
            <w:vAlign w:val="center"/>
            <w:hideMark/>
          </w:tcPr>
          <w:p w14:paraId="6B5F118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97.69</w:t>
            </w:r>
          </w:p>
        </w:tc>
        <w:tc>
          <w:tcPr>
            <w:tcW w:w="1276" w:type="dxa"/>
            <w:tcBorders>
              <w:top w:val="nil"/>
              <w:left w:val="nil"/>
              <w:bottom w:val="single" w:sz="4" w:space="0" w:color="auto"/>
              <w:right w:val="single" w:sz="4" w:space="0" w:color="auto"/>
            </w:tcBorders>
            <w:shd w:val="clear" w:color="auto" w:fill="auto"/>
            <w:noWrap/>
            <w:vAlign w:val="center"/>
            <w:hideMark/>
          </w:tcPr>
          <w:p w14:paraId="392F3D4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707.55</w:t>
            </w:r>
          </w:p>
        </w:tc>
      </w:tr>
      <w:tr w:rsidR="00E418E6" w:rsidRPr="00DE181B" w14:paraId="2F828B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E5A617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2C59DDA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E9A590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HACIENDA REFUGIO</w:t>
            </w:r>
          </w:p>
        </w:tc>
        <w:tc>
          <w:tcPr>
            <w:tcW w:w="4155" w:type="dxa"/>
            <w:tcBorders>
              <w:top w:val="nil"/>
              <w:left w:val="nil"/>
              <w:bottom w:val="single" w:sz="4" w:space="0" w:color="auto"/>
              <w:right w:val="single" w:sz="4" w:space="0" w:color="auto"/>
            </w:tcBorders>
            <w:shd w:val="clear" w:color="auto" w:fill="auto"/>
            <w:noWrap/>
            <w:vAlign w:val="center"/>
            <w:hideMark/>
          </w:tcPr>
          <w:p w14:paraId="5256C600" w14:textId="3C99364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UNA CUADRA DE LA CONASUPO, S/N, COL. EL REFUGIO, ENTRE, INDEPENDENCIA</w:t>
            </w:r>
            <w:r w:rsidR="00E418E6">
              <w:rPr>
                <w:rFonts w:ascii="Calibri" w:hAnsi="Calibri" w:cs="Calibri"/>
                <w:color w:val="000000"/>
                <w:sz w:val="16"/>
                <w:szCs w:val="16"/>
                <w:lang w:val="es-MX" w:eastAsia="es-MX"/>
              </w:rPr>
              <w:t>,</w:t>
            </w:r>
            <w:r w:rsidRPr="00DE181B">
              <w:rPr>
                <w:rFonts w:ascii="Calibri" w:hAnsi="Calibri" w:cs="Calibri"/>
                <w:color w:val="000000"/>
                <w:sz w:val="16"/>
                <w:szCs w:val="16"/>
                <w:lang w:val="es-MX" w:eastAsia="es-MX"/>
              </w:rPr>
              <w:t xml:space="preserve"> C.P. </w:t>
            </w:r>
          </w:p>
        </w:tc>
        <w:tc>
          <w:tcPr>
            <w:tcW w:w="1232" w:type="dxa"/>
            <w:tcBorders>
              <w:top w:val="nil"/>
              <w:left w:val="nil"/>
              <w:bottom w:val="single" w:sz="4" w:space="0" w:color="auto"/>
              <w:right w:val="single" w:sz="4" w:space="0" w:color="auto"/>
            </w:tcBorders>
            <w:shd w:val="clear" w:color="auto" w:fill="auto"/>
            <w:noWrap/>
            <w:vAlign w:val="center"/>
            <w:hideMark/>
          </w:tcPr>
          <w:p w14:paraId="65F6C1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98.77</w:t>
            </w:r>
          </w:p>
        </w:tc>
        <w:tc>
          <w:tcPr>
            <w:tcW w:w="1276" w:type="dxa"/>
            <w:tcBorders>
              <w:top w:val="nil"/>
              <w:left w:val="nil"/>
              <w:bottom w:val="single" w:sz="4" w:space="0" w:color="auto"/>
              <w:right w:val="single" w:sz="4" w:space="0" w:color="auto"/>
            </w:tcBorders>
            <w:shd w:val="clear" w:color="auto" w:fill="auto"/>
            <w:noWrap/>
            <w:vAlign w:val="center"/>
            <w:hideMark/>
          </w:tcPr>
          <w:p w14:paraId="4657C08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203.44</w:t>
            </w:r>
          </w:p>
        </w:tc>
      </w:tr>
      <w:tr w:rsidR="00E418E6" w:rsidRPr="00DE181B" w14:paraId="15A0E16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E33985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w:t>
            </w:r>
          </w:p>
        </w:tc>
        <w:tc>
          <w:tcPr>
            <w:tcW w:w="567" w:type="dxa"/>
            <w:tcBorders>
              <w:top w:val="nil"/>
              <w:left w:val="nil"/>
              <w:bottom w:val="single" w:sz="4" w:space="0" w:color="auto"/>
              <w:right w:val="single" w:sz="4" w:space="0" w:color="auto"/>
            </w:tcBorders>
            <w:shd w:val="clear" w:color="auto" w:fill="auto"/>
            <w:noWrap/>
            <w:vAlign w:val="center"/>
            <w:hideMark/>
          </w:tcPr>
          <w:p w14:paraId="5C6867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C5D129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ESTACIÓN SAN JUAN</w:t>
            </w:r>
          </w:p>
        </w:tc>
        <w:tc>
          <w:tcPr>
            <w:tcW w:w="4155" w:type="dxa"/>
            <w:tcBorders>
              <w:top w:val="nil"/>
              <w:left w:val="nil"/>
              <w:bottom w:val="single" w:sz="4" w:space="0" w:color="auto"/>
              <w:right w:val="single" w:sz="4" w:space="0" w:color="auto"/>
            </w:tcBorders>
            <w:shd w:val="clear" w:color="auto" w:fill="auto"/>
            <w:noWrap/>
            <w:vAlign w:val="center"/>
            <w:hideMark/>
          </w:tcPr>
          <w:p w14:paraId="099DEE3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ALLENDE, S/N, COL. SAN JUAN, ENTRE, ESCOBEDO Y SIMON BOLIVAR C.P. </w:t>
            </w:r>
          </w:p>
        </w:tc>
        <w:tc>
          <w:tcPr>
            <w:tcW w:w="1232" w:type="dxa"/>
            <w:tcBorders>
              <w:top w:val="nil"/>
              <w:left w:val="nil"/>
              <w:bottom w:val="single" w:sz="4" w:space="0" w:color="auto"/>
              <w:right w:val="single" w:sz="4" w:space="0" w:color="auto"/>
            </w:tcBorders>
            <w:shd w:val="clear" w:color="auto" w:fill="auto"/>
            <w:noWrap/>
            <w:vAlign w:val="center"/>
            <w:hideMark/>
          </w:tcPr>
          <w:p w14:paraId="0AC7730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209.49</w:t>
            </w:r>
          </w:p>
        </w:tc>
        <w:tc>
          <w:tcPr>
            <w:tcW w:w="1276" w:type="dxa"/>
            <w:tcBorders>
              <w:top w:val="nil"/>
              <w:left w:val="nil"/>
              <w:bottom w:val="single" w:sz="4" w:space="0" w:color="auto"/>
              <w:right w:val="single" w:sz="4" w:space="0" w:color="auto"/>
            </w:tcBorders>
            <w:shd w:val="clear" w:color="auto" w:fill="auto"/>
            <w:noWrap/>
            <w:vAlign w:val="center"/>
            <w:hideMark/>
          </w:tcPr>
          <w:p w14:paraId="20952B0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1411.7</w:t>
            </w:r>
          </w:p>
        </w:tc>
      </w:tr>
      <w:tr w:rsidR="00E418E6" w:rsidRPr="00DE181B" w14:paraId="1B75DA0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F3B37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3B38928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45B1F8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ISABEL Y DOLORES</w:t>
            </w:r>
          </w:p>
        </w:tc>
        <w:tc>
          <w:tcPr>
            <w:tcW w:w="4155" w:type="dxa"/>
            <w:tcBorders>
              <w:top w:val="nil"/>
              <w:left w:val="nil"/>
              <w:bottom w:val="single" w:sz="4" w:space="0" w:color="auto"/>
              <w:right w:val="single" w:sz="4" w:space="0" w:color="auto"/>
            </w:tcBorders>
            <w:shd w:val="clear" w:color="auto" w:fill="auto"/>
            <w:noWrap/>
            <w:vAlign w:val="center"/>
            <w:hideMark/>
          </w:tcPr>
          <w:p w14:paraId="36D4BAD5" w14:textId="3F04BB1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ENTRADA PRIMERA AL EJIDO, S/N, COL. SANTA ISABEL Y DOLORES, ENTRE, VENUSTIANO CARRANZA Y ACEQUIA C.P. </w:t>
            </w:r>
          </w:p>
        </w:tc>
        <w:tc>
          <w:tcPr>
            <w:tcW w:w="1232" w:type="dxa"/>
            <w:tcBorders>
              <w:top w:val="nil"/>
              <w:left w:val="nil"/>
              <w:bottom w:val="single" w:sz="4" w:space="0" w:color="auto"/>
              <w:right w:val="single" w:sz="4" w:space="0" w:color="auto"/>
            </w:tcBorders>
            <w:shd w:val="clear" w:color="auto" w:fill="auto"/>
            <w:noWrap/>
            <w:vAlign w:val="center"/>
            <w:hideMark/>
          </w:tcPr>
          <w:p w14:paraId="1A1059D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97.69</w:t>
            </w:r>
          </w:p>
        </w:tc>
        <w:tc>
          <w:tcPr>
            <w:tcW w:w="1276" w:type="dxa"/>
            <w:tcBorders>
              <w:top w:val="nil"/>
              <w:left w:val="nil"/>
              <w:bottom w:val="single" w:sz="4" w:space="0" w:color="auto"/>
              <w:right w:val="single" w:sz="4" w:space="0" w:color="auto"/>
            </w:tcBorders>
            <w:shd w:val="clear" w:color="auto" w:fill="auto"/>
            <w:noWrap/>
            <w:vAlign w:val="center"/>
            <w:hideMark/>
          </w:tcPr>
          <w:p w14:paraId="00536C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1608.7</w:t>
            </w:r>
          </w:p>
        </w:tc>
      </w:tr>
      <w:tr w:rsidR="00E418E6" w:rsidRPr="00DE181B" w14:paraId="710C2D9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339A6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w:t>
            </w:r>
          </w:p>
        </w:tc>
        <w:tc>
          <w:tcPr>
            <w:tcW w:w="567" w:type="dxa"/>
            <w:tcBorders>
              <w:top w:val="nil"/>
              <w:left w:val="nil"/>
              <w:bottom w:val="single" w:sz="4" w:space="0" w:color="auto"/>
              <w:right w:val="single" w:sz="4" w:space="0" w:color="auto"/>
            </w:tcBorders>
            <w:shd w:val="clear" w:color="auto" w:fill="auto"/>
            <w:noWrap/>
            <w:vAlign w:val="center"/>
            <w:hideMark/>
          </w:tcPr>
          <w:p w14:paraId="25C08B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66BCE0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EJIDO TEPEHUAJE</w:t>
            </w:r>
          </w:p>
        </w:tc>
        <w:tc>
          <w:tcPr>
            <w:tcW w:w="4155" w:type="dxa"/>
            <w:tcBorders>
              <w:top w:val="nil"/>
              <w:left w:val="nil"/>
              <w:bottom w:val="single" w:sz="4" w:space="0" w:color="auto"/>
              <w:right w:val="single" w:sz="4" w:space="0" w:color="auto"/>
            </w:tcBorders>
            <w:shd w:val="clear" w:color="auto" w:fill="auto"/>
            <w:noWrap/>
            <w:vAlign w:val="center"/>
            <w:hideMark/>
          </w:tcPr>
          <w:p w14:paraId="7706BD2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JUAREZ, 20, COL. TEPEHUAJE, ENTRE, PLUTARCO ELIAS CALLES C.P. </w:t>
            </w:r>
          </w:p>
        </w:tc>
        <w:tc>
          <w:tcPr>
            <w:tcW w:w="1232" w:type="dxa"/>
            <w:tcBorders>
              <w:top w:val="nil"/>
              <w:left w:val="nil"/>
              <w:bottom w:val="single" w:sz="4" w:space="0" w:color="auto"/>
              <w:right w:val="single" w:sz="4" w:space="0" w:color="auto"/>
            </w:tcBorders>
            <w:shd w:val="clear" w:color="auto" w:fill="auto"/>
            <w:noWrap/>
            <w:vAlign w:val="center"/>
            <w:hideMark/>
          </w:tcPr>
          <w:p w14:paraId="589268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186.35</w:t>
            </w:r>
          </w:p>
        </w:tc>
        <w:tc>
          <w:tcPr>
            <w:tcW w:w="1276" w:type="dxa"/>
            <w:tcBorders>
              <w:top w:val="nil"/>
              <w:left w:val="nil"/>
              <w:bottom w:val="single" w:sz="4" w:space="0" w:color="auto"/>
              <w:right w:val="single" w:sz="4" w:space="0" w:color="auto"/>
            </w:tcBorders>
            <w:shd w:val="clear" w:color="auto" w:fill="auto"/>
            <w:noWrap/>
            <w:vAlign w:val="center"/>
            <w:hideMark/>
          </w:tcPr>
          <w:p w14:paraId="03B5D0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2700</w:t>
            </w:r>
          </w:p>
        </w:tc>
      </w:tr>
      <w:tr w:rsidR="00E418E6" w:rsidRPr="00DE181B" w14:paraId="1D8D609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3CEB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w:t>
            </w:r>
          </w:p>
        </w:tc>
        <w:tc>
          <w:tcPr>
            <w:tcW w:w="567" w:type="dxa"/>
            <w:tcBorders>
              <w:top w:val="nil"/>
              <w:left w:val="nil"/>
              <w:bottom w:val="single" w:sz="4" w:space="0" w:color="auto"/>
              <w:right w:val="single" w:sz="4" w:space="0" w:color="auto"/>
            </w:tcBorders>
            <w:shd w:val="clear" w:color="auto" w:fill="auto"/>
            <w:noWrap/>
            <w:vAlign w:val="center"/>
            <w:hideMark/>
          </w:tcPr>
          <w:p w14:paraId="6B25F60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A5D9C4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VALLE HIDALGO</w:t>
            </w:r>
          </w:p>
        </w:tc>
        <w:tc>
          <w:tcPr>
            <w:tcW w:w="4155" w:type="dxa"/>
            <w:tcBorders>
              <w:top w:val="nil"/>
              <w:left w:val="nil"/>
              <w:bottom w:val="single" w:sz="4" w:space="0" w:color="auto"/>
              <w:right w:val="single" w:sz="4" w:space="0" w:color="auto"/>
            </w:tcBorders>
            <w:shd w:val="clear" w:color="auto" w:fill="auto"/>
            <w:noWrap/>
            <w:vAlign w:val="center"/>
            <w:hideMark/>
          </w:tcPr>
          <w:p w14:paraId="644223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CUAUHTEMOC FRENTE A LA TIENDITA, S/N, COL. ESTACION VAQUEROS, ENTRE, FERNANDO MONTES DE OCA Y CARLOS SALINAS DE GORTARI C.P. </w:t>
            </w:r>
          </w:p>
        </w:tc>
        <w:tc>
          <w:tcPr>
            <w:tcW w:w="1232" w:type="dxa"/>
            <w:tcBorders>
              <w:top w:val="nil"/>
              <w:left w:val="nil"/>
              <w:bottom w:val="single" w:sz="4" w:space="0" w:color="auto"/>
              <w:right w:val="single" w:sz="4" w:space="0" w:color="auto"/>
            </w:tcBorders>
            <w:shd w:val="clear" w:color="auto" w:fill="auto"/>
            <w:noWrap/>
            <w:vAlign w:val="center"/>
            <w:hideMark/>
          </w:tcPr>
          <w:p w14:paraId="58620DD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87.74</w:t>
            </w:r>
          </w:p>
        </w:tc>
        <w:tc>
          <w:tcPr>
            <w:tcW w:w="1276" w:type="dxa"/>
            <w:tcBorders>
              <w:top w:val="nil"/>
              <w:left w:val="nil"/>
              <w:bottom w:val="single" w:sz="4" w:space="0" w:color="auto"/>
              <w:right w:val="single" w:sz="4" w:space="0" w:color="auto"/>
            </w:tcBorders>
            <w:shd w:val="clear" w:color="auto" w:fill="auto"/>
            <w:noWrap/>
            <w:vAlign w:val="center"/>
            <w:hideMark/>
          </w:tcPr>
          <w:p w14:paraId="44B98E1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479.17</w:t>
            </w:r>
          </w:p>
        </w:tc>
      </w:tr>
      <w:tr w:rsidR="00E418E6" w:rsidRPr="00DE181B" w14:paraId="712B6CE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3BFAFA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w:t>
            </w:r>
          </w:p>
        </w:tc>
        <w:tc>
          <w:tcPr>
            <w:tcW w:w="567" w:type="dxa"/>
            <w:tcBorders>
              <w:top w:val="nil"/>
              <w:left w:val="nil"/>
              <w:bottom w:val="single" w:sz="4" w:space="0" w:color="auto"/>
              <w:right w:val="single" w:sz="4" w:space="0" w:color="auto"/>
            </w:tcBorders>
            <w:shd w:val="clear" w:color="auto" w:fill="auto"/>
            <w:noWrap/>
            <w:vAlign w:val="center"/>
            <w:hideMark/>
          </w:tcPr>
          <w:p w14:paraId="7BC2DDA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DBF3C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GERONIMO TREVIÑO</w:t>
            </w:r>
          </w:p>
        </w:tc>
        <w:tc>
          <w:tcPr>
            <w:tcW w:w="4155" w:type="dxa"/>
            <w:tcBorders>
              <w:top w:val="nil"/>
              <w:left w:val="nil"/>
              <w:bottom w:val="single" w:sz="4" w:space="0" w:color="auto"/>
              <w:right w:val="single" w:sz="4" w:space="0" w:color="auto"/>
            </w:tcBorders>
            <w:shd w:val="clear" w:color="auto" w:fill="auto"/>
            <w:noWrap/>
            <w:vAlign w:val="center"/>
            <w:hideMark/>
          </w:tcPr>
          <w:p w14:paraId="2C8657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ABELARDO A. LEAL, S/N, COL. JERONIMO TREVIÑO, ENTRE, VICENTE GUERRERO Y CANDELARIO RIOS C.P. </w:t>
            </w:r>
          </w:p>
        </w:tc>
        <w:tc>
          <w:tcPr>
            <w:tcW w:w="1232" w:type="dxa"/>
            <w:tcBorders>
              <w:top w:val="nil"/>
              <w:left w:val="nil"/>
              <w:bottom w:val="single" w:sz="4" w:space="0" w:color="auto"/>
              <w:right w:val="single" w:sz="4" w:space="0" w:color="auto"/>
            </w:tcBorders>
            <w:shd w:val="clear" w:color="auto" w:fill="auto"/>
            <w:noWrap/>
            <w:vAlign w:val="center"/>
            <w:hideMark/>
          </w:tcPr>
          <w:p w14:paraId="38C7DC6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108.58</w:t>
            </w:r>
          </w:p>
        </w:tc>
        <w:tc>
          <w:tcPr>
            <w:tcW w:w="1276" w:type="dxa"/>
            <w:tcBorders>
              <w:top w:val="nil"/>
              <w:left w:val="nil"/>
              <w:bottom w:val="single" w:sz="4" w:space="0" w:color="auto"/>
              <w:right w:val="single" w:sz="4" w:space="0" w:color="auto"/>
            </w:tcBorders>
            <w:shd w:val="clear" w:color="auto" w:fill="auto"/>
            <w:noWrap/>
            <w:vAlign w:val="center"/>
            <w:hideMark/>
          </w:tcPr>
          <w:p w14:paraId="665F4D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r>
      <w:tr w:rsidR="00E418E6" w:rsidRPr="00DE181B" w14:paraId="6402E3A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FCB26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w:t>
            </w:r>
          </w:p>
        </w:tc>
        <w:tc>
          <w:tcPr>
            <w:tcW w:w="567" w:type="dxa"/>
            <w:tcBorders>
              <w:top w:val="nil"/>
              <w:left w:val="nil"/>
              <w:bottom w:val="single" w:sz="4" w:space="0" w:color="auto"/>
              <w:right w:val="single" w:sz="4" w:space="0" w:color="auto"/>
            </w:tcBorders>
            <w:shd w:val="clear" w:color="auto" w:fill="auto"/>
            <w:noWrap/>
            <w:vAlign w:val="center"/>
            <w:hideMark/>
          </w:tcPr>
          <w:p w14:paraId="5E54076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58AC13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CERRALVO</w:t>
            </w:r>
          </w:p>
        </w:tc>
        <w:tc>
          <w:tcPr>
            <w:tcW w:w="4155" w:type="dxa"/>
            <w:tcBorders>
              <w:top w:val="nil"/>
              <w:left w:val="nil"/>
              <w:bottom w:val="single" w:sz="4" w:space="0" w:color="auto"/>
              <w:right w:val="single" w:sz="4" w:space="0" w:color="auto"/>
            </w:tcBorders>
            <w:shd w:val="clear" w:color="auto" w:fill="auto"/>
            <w:noWrap/>
            <w:vAlign w:val="center"/>
            <w:hideMark/>
          </w:tcPr>
          <w:p w14:paraId="5C7F25E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ESCOBEDO, 406, COL. CENTRO CERRALVO, ENTRE, VICTORIA Y GUERRERO C.P. 65900</w:t>
            </w:r>
          </w:p>
        </w:tc>
        <w:tc>
          <w:tcPr>
            <w:tcW w:w="1232" w:type="dxa"/>
            <w:tcBorders>
              <w:top w:val="nil"/>
              <w:left w:val="nil"/>
              <w:bottom w:val="single" w:sz="4" w:space="0" w:color="auto"/>
              <w:right w:val="single" w:sz="4" w:space="0" w:color="auto"/>
            </w:tcBorders>
            <w:shd w:val="clear" w:color="auto" w:fill="auto"/>
            <w:noWrap/>
            <w:vAlign w:val="center"/>
            <w:hideMark/>
          </w:tcPr>
          <w:p w14:paraId="14DD4D9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293.36</w:t>
            </w:r>
          </w:p>
        </w:tc>
        <w:tc>
          <w:tcPr>
            <w:tcW w:w="1276" w:type="dxa"/>
            <w:tcBorders>
              <w:top w:val="nil"/>
              <w:left w:val="nil"/>
              <w:bottom w:val="single" w:sz="4" w:space="0" w:color="auto"/>
              <w:right w:val="single" w:sz="4" w:space="0" w:color="auto"/>
            </w:tcBorders>
            <w:shd w:val="clear" w:color="auto" w:fill="auto"/>
            <w:noWrap/>
            <w:vAlign w:val="center"/>
            <w:hideMark/>
          </w:tcPr>
          <w:p w14:paraId="08F617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1476.6</w:t>
            </w:r>
          </w:p>
        </w:tc>
      </w:tr>
      <w:tr w:rsidR="00E418E6" w:rsidRPr="00DE181B" w14:paraId="50AB4F0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DE383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w:t>
            </w:r>
          </w:p>
        </w:tc>
        <w:tc>
          <w:tcPr>
            <w:tcW w:w="567" w:type="dxa"/>
            <w:tcBorders>
              <w:top w:val="nil"/>
              <w:left w:val="nil"/>
              <w:bottom w:val="single" w:sz="4" w:space="0" w:color="auto"/>
              <w:right w:val="single" w:sz="4" w:space="0" w:color="auto"/>
            </w:tcBorders>
            <w:shd w:val="clear" w:color="auto" w:fill="auto"/>
            <w:noWrap/>
            <w:vAlign w:val="center"/>
            <w:hideMark/>
          </w:tcPr>
          <w:p w14:paraId="7C3715E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684FA55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CHINA</w:t>
            </w:r>
          </w:p>
        </w:tc>
        <w:tc>
          <w:tcPr>
            <w:tcW w:w="4155" w:type="dxa"/>
            <w:tcBorders>
              <w:top w:val="nil"/>
              <w:left w:val="nil"/>
              <w:bottom w:val="single" w:sz="4" w:space="0" w:color="auto"/>
              <w:right w:val="single" w:sz="4" w:space="0" w:color="auto"/>
            </w:tcBorders>
            <w:shd w:val="clear" w:color="auto" w:fill="auto"/>
            <w:noWrap/>
            <w:vAlign w:val="center"/>
            <w:hideMark/>
          </w:tcPr>
          <w:p w14:paraId="5287E3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JUÁREZ, 410 OTE, COL. CENTRO DE CHINA, ENTRE, FRANCISCO I. MADERO Y PINO SUAREZ C.P. 67050</w:t>
            </w:r>
          </w:p>
        </w:tc>
        <w:tc>
          <w:tcPr>
            <w:tcW w:w="1232" w:type="dxa"/>
            <w:tcBorders>
              <w:top w:val="nil"/>
              <w:left w:val="nil"/>
              <w:bottom w:val="single" w:sz="4" w:space="0" w:color="auto"/>
              <w:right w:val="single" w:sz="4" w:space="0" w:color="auto"/>
            </w:tcBorders>
            <w:shd w:val="clear" w:color="auto" w:fill="auto"/>
            <w:noWrap/>
            <w:vAlign w:val="center"/>
            <w:hideMark/>
          </w:tcPr>
          <w:p w14:paraId="422B177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662.83</w:t>
            </w:r>
          </w:p>
        </w:tc>
        <w:tc>
          <w:tcPr>
            <w:tcW w:w="1276" w:type="dxa"/>
            <w:tcBorders>
              <w:top w:val="nil"/>
              <w:left w:val="nil"/>
              <w:bottom w:val="single" w:sz="4" w:space="0" w:color="auto"/>
              <w:right w:val="single" w:sz="4" w:space="0" w:color="auto"/>
            </w:tcBorders>
            <w:shd w:val="clear" w:color="auto" w:fill="auto"/>
            <w:noWrap/>
            <w:vAlign w:val="center"/>
            <w:hideMark/>
          </w:tcPr>
          <w:p w14:paraId="0A2F39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2988.8</w:t>
            </w:r>
          </w:p>
        </w:tc>
      </w:tr>
      <w:tr w:rsidR="00E418E6" w:rsidRPr="00DE181B" w14:paraId="0894B9A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03B40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w:t>
            </w:r>
          </w:p>
        </w:tc>
        <w:tc>
          <w:tcPr>
            <w:tcW w:w="567" w:type="dxa"/>
            <w:tcBorders>
              <w:top w:val="nil"/>
              <w:left w:val="nil"/>
              <w:bottom w:val="single" w:sz="4" w:space="0" w:color="auto"/>
              <w:right w:val="single" w:sz="4" w:space="0" w:color="auto"/>
            </w:tcBorders>
            <w:shd w:val="clear" w:color="auto" w:fill="auto"/>
            <w:noWrap/>
            <w:vAlign w:val="center"/>
            <w:hideMark/>
          </w:tcPr>
          <w:p w14:paraId="441F683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3EE95E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TERESA</w:t>
            </w:r>
          </w:p>
        </w:tc>
        <w:tc>
          <w:tcPr>
            <w:tcW w:w="4155" w:type="dxa"/>
            <w:tcBorders>
              <w:top w:val="nil"/>
              <w:left w:val="nil"/>
              <w:bottom w:val="single" w:sz="4" w:space="0" w:color="auto"/>
              <w:right w:val="single" w:sz="4" w:space="0" w:color="auto"/>
            </w:tcBorders>
            <w:shd w:val="clear" w:color="auto" w:fill="auto"/>
            <w:noWrap/>
            <w:vAlign w:val="center"/>
            <w:hideMark/>
          </w:tcPr>
          <w:p w14:paraId="72F952B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ERNESTO TIJERINA, S/N, COL. SANTA TERESA, ENTRE, 19 DE NOVIEMBRE Y EMILIANO ZAPATA C.P. 67050</w:t>
            </w:r>
          </w:p>
        </w:tc>
        <w:tc>
          <w:tcPr>
            <w:tcW w:w="1232" w:type="dxa"/>
            <w:tcBorders>
              <w:top w:val="nil"/>
              <w:left w:val="nil"/>
              <w:bottom w:val="single" w:sz="4" w:space="0" w:color="auto"/>
              <w:right w:val="single" w:sz="4" w:space="0" w:color="auto"/>
            </w:tcBorders>
            <w:shd w:val="clear" w:color="auto" w:fill="auto"/>
            <w:noWrap/>
            <w:vAlign w:val="center"/>
            <w:hideMark/>
          </w:tcPr>
          <w:p w14:paraId="61E6751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121.9</w:t>
            </w:r>
          </w:p>
        </w:tc>
        <w:tc>
          <w:tcPr>
            <w:tcW w:w="1276" w:type="dxa"/>
            <w:tcBorders>
              <w:top w:val="nil"/>
              <w:left w:val="nil"/>
              <w:bottom w:val="single" w:sz="4" w:space="0" w:color="auto"/>
              <w:right w:val="single" w:sz="4" w:space="0" w:color="auto"/>
            </w:tcBorders>
            <w:shd w:val="clear" w:color="auto" w:fill="auto"/>
            <w:noWrap/>
            <w:vAlign w:val="center"/>
            <w:hideMark/>
          </w:tcPr>
          <w:p w14:paraId="6125F77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1905</w:t>
            </w:r>
          </w:p>
        </w:tc>
      </w:tr>
      <w:tr w:rsidR="00E418E6" w:rsidRPr="00DE181B" w14:paraId="3E05E97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CA3E2F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4646CB4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4F19A2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MORONES PRIETO</w:t>
            </w:r>
          </w:p>
        </w:tc>
        <w:tc>
          <w:tcPr>
            <w:tcW w:w="4155" w:type="dxa"/>
            <w:tcBorders>
              <w:top w:val="nil"/>
              <w:left w:val="nil"/>
              <w:bottom w:val="single" w:sz="4" w:space="0" w:color="auto"/>
              <w:right w:val="single" w:sz="4" w:space="0" w:color="auto"/>
            </w:tcBorders>
            <w:shd w:val="clear" w:color="auto" w:fill="auto"/>
            <w:noWrap/>
            <w:vAlign w:val="center"/>
            <w:hideMark/>
          </w:tcPr>
          <w:p w14:paraId="63B3431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LADO DEL CANAL, S/N, COL. DR. IGNACIO MORONES PRIETO, ENTRE, EJ. FCO. I. MADERO C.P. 67050</w:t>
            </w:r>
          </w:p>
        </w:tc>
        <w:tc>
          <w:tcPr>
            <w:tcW w:w="1232" w:type="dxa"/>
            <w:tcBorders>
              <w:top w:val="nil"/>
              <w:left w:val="nil"/>
              <w:bottom w:val="single" w:sz="4" w:space="0" w:color="auto"/>
              <w:right w:val="single" w:sz="4" w:space="0" w:color="auto"/>
            </w:tcBorders>
            <w:shd w:val="clear" w:color="auto" w:fill="auto"/>
            <w:noWrap/>
            <w:vAlign w:val="center"/>
            <w:hideMark/>
          </w:tcPr>
          <w:p w14:paraId="6F22F99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124.26</w:t>
            </w:r>
          </w:p>
        </w:tc>
        <w:tc>
          <w:tcPr>
            <w:tcW w:w="1276" w:type="dxa"/>
            <w:tcBorders>
              <w:top w:val="nil"/>
              <w:left w:val="nil"/>
              <w:bottom w:val="single" w:sz="4" w:space="0" w:color="auto"/>
              <w:right w:val="single" w:sz="4" w:space="0" w:color="auto"/>
            </w:tcBorders>
            <w:shd w:val="clear" w:color="auto" w:fill="auto"/>
            <w:noWrap/>
            <w:vAlign w:val="center"/>
            <w:hideMark/>
          </w:tcPr>
          <w:p w14:paraId="2BCEF7D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5250</w:t>
            </w:r>
          </w:p>
        </w:tc>
      </w:tr>
      <w:tr w:rsidR="00E418E6" w:rsidRPr="00DE181B" w14:paraId="1A49610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DA3A3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w:t>
            </w:r>
          </w:p>
        </w:tc>
        <w:tc>
          <w:tcPr>
            <w:tcW w:w="567" w:type="dxa"/>
            <w:tcBorders>
              <w:top w:val="nil"/>
              <w:left w:val="nil"/>
              <w:bottom w:val="single" w:sz="4" w:space="0" w:color="auto"/>
              <w:right w:val="single" w:sz="4" w:space="0" w:color="auto"/>
            </w:tcBorders>
            <w:shd w:val="clear" w:color="auto" w:fill="auto"/>
            <w:noWrap/>
            <w:vAlign w:val="center"/>
            <w:hideMark/>
          </w:tcPr>
          <w:p w14:paraId="65F854D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2DB24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DR. COSS</w:t>
            </w:r>
          </w:p>
        </w:tc>
        <w:tc>
          <w:tcPr>
            <w:tcW w:w="4155" w:type="dxa"/>
            <w:tcBorders>
              <w:top w:val="nil"/>
              <w:left w:val="nil"/>
              <w:bottom w:val="single" w:sz="4" w:space="0" w:color="auto"/>
              <w:right w:val="single" w:sz="4" w:space="0" w:color="auto"/>
            </w:tcBorders>
            <w:shd w:val="clear" w:color="auto" w:fill="auto"/>
            <w:noWrap/>
            <w:vAlign w:val="center"/>
            <w:hideMark/>
          </w:tcPr>
          <w:p w14:paraId="2C1CDA0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MATAMOROS, S/N, COL. CENTRO DOCTOR COSS, ENTRE, ZARAGOZA Y MORELOS C.P. 66950</w:t>
            </w:r>
          </w:p>
        </w:tc>
        <w:tc>
          <w:tcPr>
            <w:tcW w:w="1232" w:type="dxa"/>
            <w:tcBorders>
              <w:top w:val="nil"/>
              <w:left w:val="nil"/>
              <w:bottom w:val="single" w:sz="4" w:space="0" w:color="auto"/>
              <w:right w:val="single" w:sz="4" w:space="0" w:color="auto"/>
            </w:tcBorders>
            <w:shd w:val="clear" w:color="auto" w:fill="auto"/>
            <w:noWrap/>
            <w:vAlign w:val="center"/>
            <w:hideMark/>
          </w:tcPr>
          <w:p w14:paraId="69E3F1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275.44</w:t>
            </w:r>
          </w:p>
        </w:tc>
        <w:tc>
          <w:tcPr>
            <w:tcW w:w="1276" w:type="dxa"/>
            <w:tcBorders>
              <w:top w:val="nil"/>
              <w:left w:val="nil"/>
              <w:bottom w:val="single" w:sz="4" w:space="0" w:color="auto"/>
              <w:right w:val="single" w:sz="4" w:space="0" w:color="auto"/>
            </w:tcBorders>
            <w:shd w:val="clear" w:color="auto" w:fill="auto"/>
            <w:noWrap/>
            <w:vAlign w:val="center"/>
            <w:hideMark/>
          </w:tcPr>
          <w:p w14:paraId="68A4ED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1536.1</w:t>
            </w:r>
          </w:p>
        </w:tc>
      </w:tr>
      <w:tr w:rsidR="00E418E6" w:rsidRPr="00DE181B" w14:paraId="30297CA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C1B92D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w:t>
            </w:r>
          </w:p>
        </w:tc>
        <w:tc>
          <w:tcPr>
            <w:tcW w:w="567" w:type="dxa"/>
            <w:tcBorders>
              <w:top w:val="nil"/>
              <w:left w:val="nil"/>
              <w:bottom w:val="single" w:sz="4" w:space="0" w:color="auto"/>
              <w:right w:val="single" w:sz="4" w:space="0" w:color="auto"/>
            </w:tcBorders>
            <w:shd w:val="clear" w:color="auto" w:fill="auto"/>
            <w:noWrap/>
            <w:vAlign w:val="center"/>
            <w:hideMark/>
          </w:tcPr>
          <w:p w14:paraId="18DD51B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D95C7BA" w14:textId="7FC1622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DR.</w:t>
            </w:r>
            <w:r w:rsidR="00E418E6">
              <w:rPr>
                <w:rFonts w:ascii="Calibri" w:hAnsi="Calibri" w:cs="Calibri"/>
                <w:color w:val="000000"/>
                <w:sz w:val="16"/>
                <w:szCs w:val="16"/>
                <w:lang w:val="es-MX" w:eastAsia="es-MX"/>
              </w:rPr>
              <w:t xml:space="preserve"> </w:t>
            </w:r>
            <w:r w:rsidRPr="00DE181B">
              <w:rPr>
                <w:rFonts w:ascii="Calibri" w:hAnsi="Calibri" w:cs="Calibri"/>
                <w:color w:val="000000"/>
                <w:sz w:val="16"/>
                <w:szCs w:val="16"/>
                <w:lang w:val="es-MX" w:eastAsia="es-MX"/>
              </w:rPr>
              <w:t>GONZALEZ</w:t>
            </w:r>
          </w:p>
        </w:tc>
        <w:tc>
          <w:tcPr>
            <w:tcW w:w="4155" w:type="dxa"/>
            <w:tcBorders>
              <w:top w:val="nil"/>
              <w:left w:val="nil"/>
              <w:bottom w:val="single" w:sz="4" w:space="0" w:color="auto"/>
              <w:right w:val="single" w:sz="4" w:space="0" w:color="auto"/>
            </w:tcBorders>
            <w:shd w:val="clear" w:color="auto" w:fill="auto"/>
            <w:noWrap/>
            <w:vAlign w:val="center"/>
            <w:hideMark/>
          </w:tcPr>
          <w:p w14:paraId="761C2560" w14:textId="7590167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ZUAZUA, 302, COL. CENTRO DE DR. </w:t>
            </w:r>
            <w:r w:rsidR="00E418E6" w:rsidRPr="00DE181B">
              <w:rPr>
                <w:rFonts w:ascii="Calibri" w:hAnsi="Calibri" w:cs="Calibri"/>
                <w:color w:val="000000"/>
                <w:sz w:val="16"/>
                <w:szCs w:val="16"/>
                <w:lang w:val="es-MX" w:eastAsia="es-MX"/>
              </w:rPr>
              <w:t>GONZALEZ,</w:t>
            </w:r>
            <w:r w:rsidRPr="00DE181B">
              <w:rPr>
                <w:rFonts w:ascii="Calibri" w:hAnsi="Calibri" w:cs="Calibri"/>
                <w:color w:val="000000"/>
                <w:sz w:val="16"/>
                <w:szCs w:val="16"/>
                <w:lang w:val="es-MX" w:eastAsia="es-MX"/>
              </w:rPr>
              <w:t xml:space="preserve"> ENTRE, RUPERTO MARTINEZ Y MATAMOROS C.P. 66750</w:t>
            </w:r>
          </w:p>
        </w:tc>
        <w:tc>
          <w:tcPr>
            <w:tcW w:w="1232" w:type="dxa"/>
            <w:tcBorders>
              <w:top w:val="nil"/>
              <w:left w:val="nil"/>
              <w:bottom w:val="single" w:sz="4" w:space="0" w:color="auto"/>
              <w:right w:val="single" w:sz="4" w:space="0" w:color="auto"/>
            </w:tcBorders>
            <w:shd w:val="clear" w:color="auto" w:fill="auto"/>
            <w:noWrap/>
            <w:vAlign w:val="center"/>
            <w:hideMark/>
          </w:tcPr>
          <w:p w14:paraId="30D2C8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261.59</w:t>
            </w:r>
          </w:p>
        </w:tc>
        <w:tc>
          <w:tcPr>
            <w:tcW w:w="1276" w:type="dxa"/>
            <w:tcBorders>
              <w:top w:val="nil"/>
              <w:left w:val="nil"/>
              <w:bottom w:val="single" w:sz="4" w:space="0" w:color="auto"/>
              <w:right w:val="single" w:sz="4" w:space="0" w:color="auto"/>
            </w:tcBorders>
            <w:shd w:val="clear" w:color="auto" w:fill="auto"/>
            <w:noWrap/>
            <w:vAlign w:val="center"/>
            <w:hideMark/>
          </w:tcPr>
          <w:p w14:paraId="2175682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1050</w:t>
            </w:r>
          </w:p>
        </w:tc>
      </w:tr>
      <w:tr w:rsidR="00E418E6" w:rsidRPr="00DE181B" w14:paraId="302551C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9F0BD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w:t>
            </w:r>
          </w:p>
        </w:tc>
        <w:tc>
          <w:tcPr>
            <w:tcW w:w="567" w:type="dxa"/>
            <w:tcBorders>
              <w:top w:val="nil"/>
              <w:left w:val="nil"/>
              <w:bottom w:val="single" w:sz="4" w:space="0" w:color="auto"/>
              <w:right w:val="single" w:sz="4" w:space="0" w:color="auto"/>
            </w:tcBorders>
            <w:shd w:val="clear" w:color="auto" w:fill="auto"/>
            <w:noWrap/>
            <w:vAlign w:val="center"/>
            <w:hideMark/>
          </w:tcPr>
          <w:p w14:paraId="6A974C9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496324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GENERAL BRAVO</w:t>
            </w:r>
          </w:p>
        </w:tc>
        <w:tc>
          <w:tcPr>
            <w:tcW w:w="4155" w:type="dxa"/>
            <w:tcBorders>
              <w:top w:val="nil"/>
              <w:left w:val="nil"/>
              <w:bottom w:val="single" w:sz="4" w:space="0" w:color="auto"/>
              <w:right w:val="single" w:sz="4" w:space="0" w:color="auto"/>
            </w:tcBorders>
            <w:shd w:val="clear" w:color="auto" w:fill="auto"/>
            <w:noWrap/>
            <w:vAlign w:val="center"/>
            <w:hideMark/>
          </w:tcPr>
          <w:p w14:paraId="7B852A3E" w14:textId="2E34E66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DR. TIMOTEO CANALES, S/N, COL. GENERAL BRAVO, ENTRE, MATAMOROS Y JUAN </w:t>
            </w:r>
            <w:r w:rsidR="00E418E6" w:rsidRPr="00DE181B">
              <w:rPr>
                <w:rFonts w:ascii="Calibri" w:hAnsi="Calibri" w:cs="Calibri"/>
                <w:color w:val="000000"/>
                <w:sz w:val="16"/>
                <w:szCs w:val="16"/>
                <w:lang w:val="es-MX" w:eastAsia="es-MX"/>
              </w:rPr>
              <w:t>CRISTOBAL C.</w:t>
            </w:r>
            <w:r w:rsidRPr="00DE181B">
              <w:rPr>
                <w:rFonts w:ascii="Calibri" w:hAnsi="Calibri" w:cs="Calibri"/>
                <w:color w:val="000000"/>
                <w:sz w:val="16"/>
                <w:szCs w:val="16"/>
                <w:lang w:val="es-MX" w:eastAsia="es-MX"/>
              </w:rPr>
              <w:t xml:space="preserve"> C.P. 67000</w:t>
            </w:r>
          </w:p>
        </w:tc>
        <w:tc>
          <w:tcPr>
            <w:tcW w:w="1232" w:type="dxa"/>
            <w:tcBorders>
              <w:top w:val="nil"/>
              <w:left w:val="nil"/>
              <w:bottom w:val="single" w:sz="4" w:space="0" w:color="auto"/>
              <w:right w:val="single" w:sz="4" w:space="0" w:color="auto"/>
            </w:tcBorders>
            <w:shd w:val="clear" w:color="auto" w:fill="auto"/>
            <w:noWrap/>
            <w:vAlign w:val="center"/>
            <w:hideMark/>
          </w:tcPr>
          <w:p w14:paraId="3EB2869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525.35</w:t>
            </w:r>
          </w:p>
        </w:tc>
        <w:tc>
          <w:tcPr>
            <w:tcW w:w="1276" w:type="dxa"/>
            <w:tcBorders>
              <w:top w:val="nil"/>
              <w:left w:val="nil"/>
              <w:bottom w:val="single" w:sz="4" w:space="0" w:color="auto"/>
              <w:right w:val="single" w:sz="4" w:space="0" w:color="auto"/>
            </w:tcBorders>
            <w:shd w:val="clear" w:color="auto" w:fill="auto"/>
            <w:noWrap/>
            <w:vAlign w:val="center"/>
            <w:hideMark/>
          </w:tcPr>
          <w:p w14:paraId="61E1D7E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2000</w:t>
            </w:r>
          </w:p>
        </w:tc>
      </w:tr>
      <w:tr w:rsidR="00E418E6" w:rsidRPr="00DE181B" w14:paraId="6F9B328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2BE048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w:t>
            </w:r>
          </w:p>
        </w:tc>
        <w:tc>
          <w:tcPr>
            <w:tcW w:w="567" w:type="dxa"/>
            <w:tcBorders>
              <w:top w:val="nil"/>
              <w:left w:val="nil"/>
              <w:bottom w:val="single" w:sz="4" w:space="0" w:color="auto"/>
              <w:right w:val="single" w:sz="4" w:space="0" w:color="auto"/>
            </w:tcBorders>
            <w:shd w:val="clear" w:color="auto" w:fill="auto"/>
            <w:noWrap/>
            <w:vAlign w:val="center"/>
            <w:hideMark/>
          </w:tcPr>
          <w:p w14:paraId="6EBF5C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3E4C3E3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GENERAL TAPIA</w:t>
            </w:r>
          </w:p>
        </w:tc>
        <w:tc>
          <w:tcPr>
            <w:tcW w:w="4155" w:type="dxa"/>
            <w:tcBorders>
              <w:top w:val="nil"/>
              <w:left w:val="nil"/>
              <w:bottom w:val="single" w:sz="4" w:space="0" w:color="auto"/>
              <w:right w:val="single" w:sz="4" w:space="0" w:color="auto"/>
            </w:tcBorders>
            <w:shd w:val="clear" w:color="auto" w:fill="auto"/>
            <w:noWrap/>
            <w:vAlign w:val="center"/>
            <w:hideMark/>
          </w:tcPr>
          <w:p w14:paraId="0DFC9CBB" w14:textId="14030DC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REFORMA Y JUÁREZ, S/N, COL. GENERAL </w:t>
            </w:r>
            <w:r w:rsidR="00E418E6" w:rsidRPr="00DE181B">
              <w:rPr>
                <w:rFonts w:ascii="Calibri" w:hAnsi="Calibri" w:cs="Calibri"/>
                <w:color w:val="000000"/>
                <w:sz w:val="16"/>
                <w:szCs w:val="16"/>
                <w:lang w:val="es-MX" w:eastAsia="es-MX"/>
              </w:rPr>
              <w:t>TAPIA,</w:t>
            </w:r>
            <w:r w:rsidRPr="00DE181B">
              <w:rPr>
                <w:rFonts w:ascii="Calibri" w:hAnsi="Calibri" w:cs="Calibri"/>
                <w:color w:val="000000"/>
                <w:sz w:val="16"/>
                <w:szCs w:val="16"/>
                <w:lang w:val="es-MX" w:eastAsia="es-MX"/>
              </w:rPr>
              <w:t xml:space="preserve"> ENTRE, REFORMA Y CARRETERA A REYNOSA C.P. </w:t>
            </w:r>
          </w:p>
        </w:tc>
        <w:tc>
          <w:tcPr>
            <w:tcW w:w="1232" w:type="dxa"/>
            <w:tcBorders>
              <w:top w:val="nil"/>
              <w:left w:val="nil"/>
              <w:bottom w:val="single" w:sz="4" w:space="0" w:color="auto"/>
              <w:right w:val="single" w:sz="4" w:space="0" w:color="auto"/>
            </w:tcBorders>
            <w:shd w:val="clear" w:color="auto" w:fill="auto"/>
            <w:noWrap/>
            <w:vAlign w:val="center"/>
            <w:hideMark/>
          </w:tcPr>
          <w:p w14:paraId="2F155AF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128.5</w:t>
            </w:r>
          </w:p>
        </w:tc>
        <w:tc>
          <w:tcPr>
            <w:tcW w:w="1276" w:type="dxa"/>
            <w:tcBorders>
              <w:top w:val="nil"/>
              <w:left w:val="nil"/>
              <w:bottom w:val="single" w:sz="4" w:space="0" w:color="auto"/>
              <w:right w:val="single" w:sz="4" w:space="0" w:color="auto"/>
            </w:tcBorders>
            <w:shd w:val="clear" w:color="auto" w:fill="auto"/>
            <w:noWrap/>
            <w:vAlign w:val="center"/>
            <w:hideMark/>
          </w:tcPr>
          <w:p w14:paraId="6150B0C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672</w:t>
            </w:r>
          </w:p>
        </w:tc>
      </w:tr>
      <w:tr w:rsidR="00E418E6" w:rsidRPr="00DE181B" w14:paraId="695ED7A8"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EDB27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w:t>
            </w:r>
          </w:p>
        </w:tc>
        <w:tc>
          <w:tcPr>
            <w:tcW w:w="567" w:type="dxa"/>
            <w:tcBorders>
              <w:top w:val="nil"/>
              <w:left w:val="nil"/>
              <w:bottom w:val="single" w:sz="4" w:space="0" w:color="auto"/>
              <w:right w:val="single" w:sz="4" w:space="0" w:color="auto"/>
            </w:tcBorders>
            <w:shd w:val="clear" w:color="auto" w:fill="auto"/>
            <w:noWrap/>
            <w:vAlign w:val="center"/>
            <w:hideMark/>
          </w:tcPr>
          <w:p w14:paraId="4CE468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17E7F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LOS HERRERAS</w:t>
            </w:r>
          </w:p>
        </w:tc>
        <w:tc>
          <w:tcPr>
            <w:tcW w:w="4155" w:type="dxa"/>
            <w:tcBorders>
              <w:top w:val="nil"/>
              <w:left w:val="nil"/>
              <w:bottom w:val="single" w:sz="4" w:space="0" w:color="auto"/>
              <w:right w:val="single" w:sz="4" w:space="0" w:color="auto"/>
            </w:tcBorders>
            <w:shd w:val="clear" w:color="auto" w:fill="auto"/>
            <w:noWrap/>
            <w:vAlign w:val="center"/>
            <w:hideMark/>
          </w:tcPr>
          <w:p w14:paraId="1CDE53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HIDALGO, 311, COL. CENTRO LOS HERRERAS, ENTRE, NARANJO Y TREVIÑO C.P. 66850</w:t>
            </w:r>
          </w:p>
        </w:tc>
        <w:tc>
          <w:tcPr>
            <w:tcW w:w="1232" w:type="dxa"/>
            <w:tcBorders>
              <w:top w:val="nil"/>
              <w:left w:val="nil"/>
              <w:bottom w:val="single" w:sz="4" w:space="0" w:color="auto"/>
              <w:right w:val="single" w:sz="4" w:space="0" w:color="auto"/>
            </w:tcBorders>
            <w:shd w:val="clear" w:color="auto" w:fill="auto"/>
            <w:noWrap/>
            <w:vAlign w:val="center"/>
            <w:hideMark/>
          </w:tcPr>
          <w:p w14:paraId="184651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339.38</w:t>
            </w:r>
          </w:p>
        </w:tc>
        <w:tc>
          <w:tcPr>
            <w:tcW w:w="1276" w:type="dxa"/>
            <w:tcBorders>
              <w:top w:val="nil"/>
              <w:left w:val="nil"/>
              <w:bottom w:val="single" w:sz="4" w:space="0" w:color="auto"/>
              <w:right w:val="single" w:sz="4" w:space="0" w:color="auto"/>
            </w:tcBorders>
            <w:shd w:val="clear" w:color="auto" w:fill="auto"/>
            <w:noWrap/>
            <w:vAlign w:val="center"/>
            <w:hideMark/>
          </w:tcPr>
          <w:p w14:paraId="5CC414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1364.9</w:t>
            </w:r>
          </w:p>
        </w:tc>
      </w:tr>
      <w:tr w:rsidR="00E418E6" w:rsidRPr="00DE181B" w14:paraId="089571F5"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4A6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26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C2753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1BC38E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HIGUERAS</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384D7A8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JIMENEZ, S/N, COL. CENTRO, ENTRE, RUPERTO MARTINEZ Y ZARAGOZA C.P. 65700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0F623B4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88C90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968</w:t>
            </w:r>
          </w:p>
        </w:tc>
      </w:tr>
      <w:tr w:rsidR="00E418E6" w:rsidRPr="00DE181B" w14:paraId="7FC3E46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841780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w:t>
            </w:r>
          </w:p>
        </w:tc>
        <w:tc>
          <w:tcPr>
            <w:tcW w:w="567" w:type="dxa"/>
            <w:tcBorders>
              <w:top w:val="nil"/>
              <w:left w:val="nil"/>
              <w:bottom w:val="single" w:sz="4" w:space="0" w:color="auto"/>
              <w:right w:val="single" w:sz="4" w:space="0" w:color="auto"/>
            </w:tcBorders>
            <w:shd w:val="clear" w:color="auto" w:fill="auto"/>
            <w:noWrap/>
            <w:vAlign w:val="center"/>
            <w:hideMark/>
          </w:tcPr>
          <w:p w14:paraId="32A59A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162310B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MARIN</w:t>
            </w:r>
          </w:p>
        </w:tc>
        <w:tc>
          <w:tcPr>
            <w:tcW w:w="4155" w:type="dxa"/>
            <w:tcBorders>
              <w:top w:val="nil"/>
              <w:left w:val="nil"/>
              <w:bottom w:val="single" w:sz="4" w:space="0" w:color="auto"/>
              <w:right w:val="single" w:sz="4" w:space="0" w:color="auto"/>
            </w:tcBorders>
            <w:shd w:val="clear" w:color="auto" w:fill="auto"/>
            <w:noWrap/>
            <w:vAlign w:val="center"/>
            <w:hideMark/>
          </w:tcPr>
          <w:p w14:paraId="5A43DA6C" w14:textId="4C03824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PABLO LIVAS, S/N, COL. </w:t>
            </w:r>
            <w:r w:rsidR="00E418E6" w:rsidRPr="00DE181B">
              <w:rPr>
                <w:rFonts w:ascii="Calibri" w:hAnsi="Calibri" w:cs="Calibri"/>
                <w:color w:val="000000"/>
                <w:sz w:val="16"/>
                <w:szCs w:val="16"/>
                <w:lang w:val="es-MX" w:eastAsia="es-MX"/>
              </w:rPr>
              <w:t>MARIN,</w:t>
            </w:r>
            <w:r w:rsidRPr="00DE181B">
              <w:rPr>
                <w:rFonts w:ascii="Calibri" w:hAnsi="Calibri" w:cs="Calibri"/>
                <w:color w:val="000000"/>
                <w:sz w:val="16"/>
                <w:szCs w:val="16"/>
                <w:lang w:val="es-MX" w:eastAsia="es-MX"/>
              </w:rPr>
              <w:t xml:space="preserve"> ENTRE, IGNACIO ZARAGOZA Y BENITO JUAREZ C.P. 66700</w:t>
            </w:r>
          </w:p>
        </w:tc>
        <w:tc>
          <w:tcPr>
            <w:tcW w:w="1232" w:type="dxa"/>
            <w:tcBorders>
              <w:top w:val="nil"/>
              <w:left w:val="nil"/>
              <w:bottom w:val="single" w:sz="4" w:space="0" w:color="auto"/>
              <w:right w:val="single" w:sz="4" w:space="0" w:color="auto"/>
            </w:tcBorders>
            <w:shd w:val="clear" w:color="auto" w:fill="auto"/>
            <w:noWrap/>
            <w:vAlign w:val="center"/>
            <w:hideMark/>
          </w:tcPr>
          <w:p w14:paraId="781F3A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370.98</w:t>
            </w:r>
          </w:p>
        </w:tc>
        <w:tc>
          <w:tcPr>
            <w:tcW w:w="1276" w:type="dxa"/>
            <w:tcBorders>
              <w:top w:val="nil"/>
              <w:left w:val="nil"/>
              <w:bottom w:val="single" w:sz="4" w:space="0" w:color="auto"/>
              <w:right w:val="single" w:sz="4" w:space="0" w:color="auto"/>
            </w:tcBorders>
            <w:shd w:val="clear" w:color="auto" w:fill="auto"/>
            <w:noWrap/>
            <w:vAlign w:val="center"/>
            <w:hideMark/>
          </w:tcPr>
          <w:p w14:paraId="611BBA3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1117</w:t>
            </w:r>
          </w:p>
        </w:tc>
      </w:tr>
      <w:tr w:rsidR="00E418E6" w:rsidRPr="00DE181B" w14:paraId="0B47238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91E89D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w:t>
            </w:r>
          </w:p>
        </w:tc>
        <w:tc>
          <w:tcPr>
            <w:tcW w:w="567" w:type="dxa"/>
            <w:tcBorders>
              <w:top w:val="nil"/>
              <w:left w:val="nil"/>
              <w:bottom w:val="single" w:sz="4" w:space="0" w:color="auto"/>
              <w:right w:val="single" w:sz="4" w:space="0" w:color="auto"/>
            </w:tcBorders>
            <w:shd w:val="clear" w:color="auto" w:fill="auto"/>
            <w:noWrap/>
            <w:vAlign w:val="center"/>
            <w:hideMark/>
          </w:tcPr>
          <w:p w14:paraId="439A634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14DE9B4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MELCHOR OCAMPO</w:t>
            </w:r>
          </w:p>
        </w:tc>
        <w:tc>
          <w:tcPr>
            <w:tcW w:w="4155" w:type="dxa"/>
            <w:tcBorders>
              <w:top w:val="nil"/>
              <w:left w:val="nil"/>
              <w:bottom w:val="single" w:sz="4" w:space="0" w:color="auto"/>
              <w:right w:val="single" w:sz="4" w:space="0" w:color="auto"/>
            </w:tcBorders>
            <w:shd w:val="clear" w:color="auto" w:fill="auto"/>
            <w:noWrap/>
            <w:vAlign w:val="center"/>
            <w:hideMark/>
          </w:tcPr>
          <w:p w14:paraId="3AF753B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 MACLOVIO HERRERA, S/N, COL. CENTRO, ENTRE, EMILIO CARRANZA Y FRANCISCO I. MADERO C.P. 65950</w:t>
            </w:r>
          </w:p>
        </w:tc>
        <w:tc>
          <w:tcPr>
            <w:tcW w:w="1232" w:type="dxa"/>
            <w:tcBorders>
              <w:top w:val="nil"/>
              <w:left w:val="nil"/>
              <w:bottom w:val="single" w:sz="4" w:space="0" w:color="auto"/>
              <w:right w:val="single" w:sz="4" w:space="0" w:color="auto"/>
            </w:tcBorders>
            <w:shd w:val="clear" w:color="auto" w:fill="auto"/>
            <w:noWrap/>
            <w:vAlign w:val="center"/>
            <w:hideMark/>
          </w:tcPr>
          <w:p w14:paraId="3D52C54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167.82</w:t>
            </w:r>
          </w:p>
        </w:tc>
        <w:tc>
          <w:tcPr>
            <w:tcW w:w="1276" w:type="dxa"/>
            <w:tcBorders>
              <w:top w:val="nil"/>
              <w:left w:val="nil"/>
              <w:bottom w:val="single" w:sz="4" w:space="0" w:color="auto"/>
              <w:right w:val="single" w:sz="4" w:space="0" w:color="auto"/>
            </w:tcBorders>
            <w:shd w:val="clear" w:color="auto" w:fill="auto"/>
            <w:noWrap/>
            <w:vAlign w:val="center"/>
            <w:hideMark/>
          </w:tcPr>
          <w:p w14:paraId="2B6636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1069.8</w:t>
            </w:r>
          </w:p>
        </w:tc>
      </w:tr>
      <w:tr w:rsidR="00E418E6" w:rsidRPr="00DE181B" w14:paraId="6BF8D75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329B7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w:t>
            </w:r>
          </w:p>
        </w:tc>
        <w:tc>
          <w:tcPr>
            <w:tcW w:w="567" w:type="dxa"/>
            <w:tcBorders>
              <w:top w:val="nil"/>
              <w:left w:val="nil"/>
              <w:bottom w:val="single" w:sz="4" w:space="0" w:color="auto"/>
              <w:right w:val="single" w:sz="4" w:space="0" w:color="auto"/>
            </w:tcBorders>
            <w:shd w:val="clear" w:color="auto" w:fill="auto"/>
            <w:noWrap/>
            <w:vAlign w:val="center"/>
            <w:hideMark/>
          </w:tcPr>
          <w:p w14:paraId="326D8B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FA02A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CROC PESQUERIA</w:t>
            </w:r>
          </w:p>
        </w:tc>
        <w:tc>
          <w:tcPr>
            <w:tcW w:w="4155" w:type="dxa"/>
            <w:tcBorders>
              <w:top w:val="nil"/>
              <w:left w:val="nil"/>
              <w:bottom w:val="single" w:sz="4" w:space="0" w:color="auto"/>
              <w:right w:val="single" w:sz="4" w:space="0" w:color="auto"/>
            </w:tcBorders>
            <w:shd w:val="clear" w:color="auto" w:fill="auto"/>
            <w:noWrap/>
            <w:vAlign w:val="center"/>
            <w:hideMark/>
          </w:tcPr>
          <w:p w14:paraId="2E95BAC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JOSÉ GONZÁLEZ ALVARADO, S/N, COL.  JORGE TREVIÑO -CROC PESQUERIA, ENTRE, FRANCISCO MONTES DE OCA Y JUAN ESCUTIA C.P. 66650</w:t>
            </w:r>
          </w:p>
        </w:tc>
        <w:tc>
          <w:tcPr>
            <w:tcW w:w="1232" w:type="dxa"/>
            <w:tcBorders>
              <w:top w:val="nil"/>
              <w:left w:val="nil"/>
              <w:bottom w:val="single" w:sz="4" w:space="0" w:color="auto"/>
              <w:right w:val="single" w:sz="4" w:space="0" w:color="auto"/>
            </w:tcBorders>
            <w:shd w:val="clear" w:color="auto" w:fill="auto"/>
            <w:noWrap/>
            <w:vAlign w:val="center"/>
            <w:hideMark/>
          </w:tcPr>
          <w:p w14:paraId="412C589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191.46</w:t>
            </w:r>
          </w:p>
        </w:tc>
        <w:tc>
          <w:tcPr>
            <w:tcW w:w="1276" w:type="dxa"/>
            <w:tcBorders>
              <w:top w:val="nil"/>
              <w:left w:val="nil"/>
              <w:bottom w:val="single" w:sz="4" w:space="0" w:color="auto"/>
              <w:right w:val="single" w:sz="4" w:space="0" w:color="auto"/>
            </w:tcBorders>
            <w:shd w:val="clear" w:color="auto" w:fill="auto"/>
            <w:noWrap/>
            <w:vAlign w:val="center"/>
            <w:hideMark/>
          </w:tcPr>
          <w:p w14:paraId="5D5048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r>
      <w:tr w:rsidR="00E418E6" w:rsidRPr="00DE181B" w14:paraId="2B38F1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6B1E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w:t>
            </w:r>
          </w:p>
        </w:tc>
        <w:tc>
          <w:tcPr>
            <w:tcW w:w="567" w:type="dxa"/>
            <w:tcBorders>
              <w:top w:val="nil"/>
              <w:left w:val="nil"/>
              <w:bottom w:val="single" w:sz="4" w:space="0" w:color="auto"/>
              <w:right w:val="single" w:sz="4" w:space="0" w:color="auto"/>
            </w:tcBorders>
            <w:shd w:val="clear" w:color="auto" w:fill="auto"/>
            <w:noWrap/>
            <w:vAlign w:val="center"/>
            <w:hideMark/>
          </w:tcPr>
          <w:p w14:paraId="5C855B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031C7F8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MARÍA LA FLOREÑA</w:t>
            </w:r>
          </w:p>
        </w:tc>
        <w:tc>
          <w:tcPr>
            <w:tcW w:w="4155" w:type="dxa"/>
            <w:tcBorders>
              <w:top w:val="nil"/>
              <w:left w:val="nil"/>
              <w:bottom w:val="single" w:sz="4" w:space="0" w:color="auto"/>
              <w:right w:val="single" w:sz="4" w:space="0" w:color="auto"/>
            </w:tcBorders>
            <w:shd w:val="clear" w:color="auto" w:fill="auto"/>
            <w:noWrap/>
            <w:vAlign w:val="center"/>
            <w:hideMark/>
          </w:tcPr>
          <w:p w14:paraId="775453A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PESQUERIA-LOS RAMONES KM. 31, S/N, COL. EJ. STA. Ma LA FLOREÑA, ENTRE, EJ. STA. Ma LA FLOREÑA C.P. 66650</w:t>
            </w:r>
          </w:p>
        </w:tc>
        <w:tc>
          <w:tcPr>
            <w:tcW w:w="1232" w:type="dxa"/>
            <w:tcBorders>
              <w:top w:val="nil"/>
              <w:left w:val="nil"/>
              <w:bottom w:val="single" w:sz="4" w:space="0" w:color="auto"/>
              <w:right w:val="single" w:sz="4" w:space="0" w:color="auto"/>
            </w:tcBorders>
            <w:shd w:val="clear" w:color="auto" w:fill="auto"/>
            <w:noWrap/>
            <w:vAlign w:val="center"/>
            <w:hideMark/>
          </w:tcPr>
          <w:p w14:paraId="7919F4B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157.09</w:t>
            </w:r>
          </w:p>
        </w:tc>
        <w:tc>
          <w:tcPr>
            <w:tcW w:w="1276" w:type="dxa"/>
            <w:tcBorders>
              <w:top w:val="nil"/>
              <w:left w:val="nil"/>
              <w:bottom w:val="single" w:sz="4" w:space="0" w:color="auto"/>
              <w:right w:val="single" w:sz="4" w:space="0" w:color="auto"/>
            </w:tcBorders>
            <w:shd w:val="clear" w:color="auto" w:fill="auto"/>
            <w:noWrap/>
            <w:vAlign w:val="center"/>
            <w:hideMark/>
          </w:tcPr>
          <w:p w14:paraId="73CD6F6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236.54</w:t>
            </w:r>
          </w:p>
        </w:tc>
      </w:tr>
      <w:tr w:rsidR="00E418E6" w:rsidRPr="00DE181B" w14:paraId="17C69AA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9A94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w:t>
            </w:r>
          </w:p>
        </w:tc>
        <w:tc>
          <w:tcPr>
            <w:tcW w:w="567" w:type="dxa"/>
            <w:tcBorders>
              <w:top w:val="nil"/>
              <w:left w:val="nil"/>
              <w:bottom w:val="single" w:sz="4" w:space="0" w:color="auto"/>
              <w:right w:val="single" w:sz="4" w:space="0" w:color="auto"/>
            </w:tcBorders>
            <w:shd w:val="clear" w:color="auto" w:fill="auto"/>
            <w:noWrap/>
            <w:vAlign w:val="center"/>
            <w:hideMark/>
          </w:tcPr>
          <w:p w14:paraId="3F405C6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3269E96" w14:textId="235DE72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w:t>
            </w:r>
            <w:r w:rsidR="00E418E6" w:rsidRPr="00DE181B">
              <w:rPr>
                <w:rFonts w:ascii="Calibri" w:hAnsi="Calibri" w:cs="Calibri"/>
                <w:color w:val="000000"/>
                <w:sz w:val="16"/>
                <w:szCs w:val="16"/>
                <w:lang w:val="es-MX" w:eastAsia="es-MX"/>
              </w:rPr>
              <w:t>DE SALUD</w:t>
            </w:r>
            <w:r w:rsidRPr="00DE181B">
              <w:rPr>
                <w:rFonts w:ascii="Calibri" w:hAnsi="Calibri" w:cs="Calibri"/>
                <w:color w:val="000000"/>
                <w:sz w:val="16"/>
                <w:szCs w:val="16"/>
                <w:lang w:val="es-MX" w:eastAsia="es-MX"/>
              </w:rPr>
              <w:t xml:space="preserve"> LOS RAMÓNES</w:t>
            </w:r>
          </w:p>
        </w:tc>
        <w:tc>
          <w:tcPr>
            <w:tcW w:w="4155" w:type="dxa"/>
            <w:tcBorders>
              <w:top w:val="nil"/>
              <w:left w:val="nil"/>
              <w:bottom w:val="single" w:sz="4" w:space="0" w:color="auto"/>
              <w:right w:val="single" w:sz="4" w:space="0" w:color="auto"/>
            </w:tcBorders>
            <w:shd w:val="clear" w:color="auto" w:fill="auto"/>
            <w:noWrap/>
            <w:vAlign w:val="center"/>
            <w:hideMark/>
          </w:tcPr>
          <w:p w14:paraId="1B9EA3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BARRIENTOS, S/N, COL. CENTRO, ENTRE, FRANCISCO JAVIER MINA Y ALVARO OBREGON C.P. 66800</w:t>
            </w:r>
          </w:p>
        </w:tc>
        <w:tc>
          <w:tcPr>
            <w:tcW w:w="1232" w:type="dxa"/>
            <w:tcBorders>
              <w:top w:val="nil"/>
              <w:left w:val="nil"/>
              <w:bottom w:val="single" w:sz="4" w:space="0" w:color="auto"/>
              <w:right w:val="single" w:sz="4" w:space="0" w:color="auto"/>
            </w:tcBorders>
            <w:shd w:val="clear" w:color="auto" w:fill="auto"/>
            <w:noWrap/>
            <w:vAlign w:val="center"/>
            <w:hideMark/>
          </w:tcPr>
          <w:p w14:paraId="3003A73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313.32</w:t>
            </w:r>
          </w:p>
        </w:tc>
        <w:tc>
          <w:tcPr>
            <w:tcW w:w="1276" w:type="dxa"/>
            <w:tcBorders>
              <w:top w:val="nil"/>
              <w:left w:val="nil"/>
              <w:bottom w:val="single" w:sz="4" w:space="0" w:color="auto"/>
              <w:right w:val="single" w:sz="4" w:space="0" w:color="auto"/>
            </w:tcBorders>
            <w:shd w:val="clear" w:color="auto" w:fill="auto"/>
            <w:noWrap/>
            <w:vAlign w:val="center"/>
            <w:hideMark/>
          </w:tcPr>
          <w:p w14:paraId="1732ED4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3988.9</w:t>
            </w:r>
          </w:p>
        </w:tc>
      </w:tr>
      <w:tr w:rsidR="00E418E6" w:rsidRPr="00DE181B" w14:paraId="781B71D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92715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w:t>
            </w:r>
          </w:p>
        </w:tc>
        <w:tc>
          <w:tcPr>
            <w:tcW w:w="567" w:type="dxa"/>
            <w:tcBorders>
              <w:top w:val="nil"/>
              <w:left w:val="nil"/>
              <w:bottom w:val="single" w:sz="4" w:space="0" w:color="auto"/>
              <w:right w:val="single" w:sz="4" w:space="0" w:color="auto"/>
            </w:tcBorders>
            <w:shd w:val="clear" w:color="auto" w:fill="auto"/>
            <w:noWrap/>
            <w:vAlign w:val="center"/>
            <w:hideMark/>
          </w:tcPr>
          <w:p w14:paraId="2B7ABC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1EA4DC5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CARRIZO</w:t>
            </w:r>
          </w:p>
        </w:tc>
        <w:tc>
          <w:tcPr>
            <w:tcW w:w="4155" w:type="dxa"/>
            <w:tcBorders>
              <w:top w:val="nil"/>
              <w:left w:val="nil"/>
              <w:bottom w:val="single" w:sz="4" w:space="0" w:color="auto"/>
              <w:right w:val="single" w:sz="4" w:space="0" w:color="auto"/>
            </w:tcBorders>
            <w:shd w:val="clear" w:color="auto" w:fill="auto"/>
            <w:noWrap/>
            <w:vAlign w:val="center"/>
            <w:hideMark/>
          </w:tcPr>
          <w:p w14:paraId="35A6B9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CUAHUTEMOC, S/N, COL. HACIENDA EL CARRIZO, ENTRE, BENITO JUAREZ Y MARTINEZ DOMINGUEZ C.P. 66480</w:t>
            </w:r>
          </w:p>
        </w:tc>
        <w:tc>
          <w:tcPr>
            <w:tcW w:w="1232" w:type="dxa"/>
            <w:tcBorders>
              <w:top w:val="nil"/>
              <w:left w:val="nil"/>
              <w:bottom w:val="single" w:sz="4" w:space="0" w:color="auto"/>
              <w:right w:val="single" w:sz="4" w:space="0" w:color="auto"/>
            </w:tcBorders>
            <w:shd w:val="clear" w:color="auto" w:fill="auto"/>
            <w:noWrap/>
            <w:vAlign w:val="center"/>
            <w:hideMark/>
          </w:tcPr>
          <w:p w14:paraId="5822465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134.8</w:t>
            </w:r>
          </w:p>
        </w:tc>
        <w:tc>
          <w:tcPr>
            <w:tcW w:w="1276" w:type="dxa"/>
            <w:tcBorders>
              <w:top w:val="nil"/>
              <w:left w:val="nil"/>
              <w:bottom w:val="single" w:sz="4" w:space="0" w:color="auto"/>
              <w:right w:val="single" w:sz="4" w:space="0" w:color="auto"/>
            </w:tcBorders>
            <w:shd w:val="clear" w:color="auto" w:fill="auto"/>
            <w:noWrap/>
            <w:vAlign w:val="center"/>
            <w:hideMark/>
          </w:tcPr>
          <w:p w14:paraId="35F0F60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954.77</w:t>
            </w:r>
          </w:p>
        </w:tc>
      </w:tr>
      <w:tr w:rsidR="00E418E6" w:rsidRPr="00DE181B" w14:paraId="43D84EA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EC06C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w:t>
            </w:r>
          </w:p>
        </w:tc>
        <w:tc>
          <w:tcPr>
            <w:tcW w:w="567" w:type="dxa"/>
            <w:tcBorders>
              <w:top w:val="nil"/>
              <w:left w:val="nil"/>
              <w:bottom w:val="single" w:sz="4" w:space="0" w:color="auto"/>
              <w:right w:val="single" w:sz="4" w:space="0" w:color="auto"/>
            </w:tcBorders>
            <w:shd w:val="clear" w:color="auto" w:fill="auto"/>
            <w:noWrap/>
            <w:vAlign w:val="center"/>
            <w:hideMark/>
          </w:tcPr>
          <w:p w14:paraId="2CCCAB8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42DD2C7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GARZA GONZÁLEZ</w:t>
            </w:r>
          </w:p>
        </w:tc>
        <w:tc>
          <w:tcPr>
            <w:tcW w:w="4155" w:type="dxa"/>
            <w:tcBorders>
              <w:top w:val="nil"/>
              <w:left w:val="nil"/>
              <w:bottom w:val="single" w:sz="4" w:space="0" w:color="auto"/>
              <w:right w:val="single" w:sz="4" w:space="0" w:color="auto"/>
            </w:tcBorders>
            <w:shd w:val="clear" w:color="auto" w:fill="auto"/>
            <w:noWrap/>
            <w:vAlign w:val="center"/>
            <w:hideMark/>
          </w:tcPr>
          <w:p w14:paraId="39FFA39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HEROE DE NACOZARI, 5, COL. GARZA GONZALEZ, ENTRE, EJ. GARZA GONZALEZ C.P. 66800</w:t>
            </w:r>
          </w:p>
        </w:tc>
        <w:tc>
          <w:tcPr>
            <w:tcW w:w="1232" w:type="dxa"/>
            <w:tcBorders>
              <w:top w:val="nil"/>
              <w:left w:val="nil"/>
              <w:bottom w:val="single" w:sz="4" w:space="0" w:color="auto"/>
              <w:right w:val="single" w:sz="4" w:space="0" w:color="auto"/>
            </w:tcBorders>
            <w:shd w:val="clear" w:color="auto" w:fill="auto"/>
            <w:noWrap/>
            <w:vAlign w:val="center"/>
            <w:hideMark/>
          </w:tcPr>
          <w:p w14:paraId="1F3330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123.9</w:t>
            </w:r>
          </w:p>
        </w:tc>
        <w:tc>
          <w:tcPr>
            <w:tcW w:w="1276" w:type="dxa"/>
            <w:tcBorders>
              <w:top w:val="nil"/>
              <w:left w:val="nil"/>
              <w:bottom w:val="single" w:sz="4" w:space="0" w:color="auto"/>
              <w:right w:val="single" w:sz="4" w:space="0" w:color="auto"/>
            </w:tcBorders>
            <w:shd w:val="clear" w:color="auto" w:fill="auto"/>
            <w:noWrap/>
            <w:vAlign w:val="center"/>
            <w:hideMark/>
          </w:tcPr>
          <w:p w14:paraId="09CACAF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469</w:t>
            </w:r>
          </w:p>
        </w:tc>
      </w:tr>
      <w:tr w:rsidR="00E418E6" w:rsidRPr="00DE181B" w14:paraId="7683C69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4F15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w:t>
            </w:r>
          </w:p>
        </w:tc>
        <w:tc>
          <w:tcPr>
            <w:tcW w:w="567" w:type="dxa"/>
            <w:tcBorders>
              <w:top w:val="nil"/>
              <w:left w:val="nil"/>
              <w:bottom w:val="single" w:sz="4" w:space="0" w:color="auto"/>
              <w:right w:val="single" w:sz="4" w:space="0" w:color="auto"/>
            </w:tcBorders>
            <w:shd w:val="clear" w:color="auto" w:fill="auto"/>
            <w:noWrap/>
            <w:vAlign w:val="center"/>
            <w:hideMark/>
          </w:tcPr>
          <w:p w14:paraId="60F86A0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35084D8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ISIDRO</w:t>
            </w:r>
          </w:p>
        </w:tc>
        <w:tc>
          <w:tcPr>
            <w:tcW w:w="4155" w:type="dxa"/>
            <w:tcBorders>
              <w:top w:val="nil"/>
              <w:left w:val="nil"/>
              <w:bottom w:val="single" w:sz="4" w:space="0" w:color="auto"/>
              <w:right w:val="single" w:sz="4" w:space="0" w:color="auto"/>
            </w:tcBorders>
            <w:shd w:val="clear" w:color="auto" w:fill="auto"/>
            <w:noWrap/>
            <w:vAlign w:val="center"/>
            <w:hideMark/>
          </w:tcPr>
          <w:p w14:paraId="1A94379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LADO DEL KINDER, S/N, COL. SAN ISIDRO, ENTRE, EJ. SAN ISIDRO C.P. 66830</w:t>
            </w:r>
          </w:p>
        </w:tc>
        <w:tc>
          <w:tcPr>
            <w:tcW w:w="1232" w:type="dxa"/>
            <w:tcBorders>
              <w:top w:val="nil"/>
              <w:left w:val="nil"/>
              <w:bottom w:val="single" w:sz="4" w:space="0" w:color="auto"/>
              <w:right w:val="single" w:sz="4" w:space="0" w:color="auto"/>
            </w:tcBorders>
            <w:shd w:val="clear" w:color="auto" w:fill="auto"/>
            <w:noWrap/>
            <w:vAlign w:val="center"/>
            <w:hideMark/>
          </w:tcPr>
          <w:p w14:paraId="4324C6F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120.17</w:t>
            </w:r>
          </w:p>
        </w:tc>
        <w:tc>
          <w:tcPr>
            <w:tcW w:w="1276" w:type="dxa"/>
            <w:tcBorders>
              <w:top w:val="nil"/>
              <w:left w:val="nil"/>
              <w:bottom w:val="single" w:sz="4" w:space="0" w:color="auto"/>
              <w:right w:val="single" w:sz="4" w:space="0" w:color="auto"/>
            </w:tcBorders>
            <w:shd w:val="clear" w:color="auto" w:fill="auto"/>
            <w:noWrap/>
            <w:vAlign w:val="center"/>
            <w:hideMark/>
          </w:tcPr>
          <w:p w14:paraId="74F1ACE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693.14</w:t>
            </w:r>
          </w:p>
        </w:tc>
      </w:tr>
      <w:tr w:rsidR="00E418E6" w:rsidRPr="00DE181B" w14:paraId="48B0DAF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866FF4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w:t>
            </w:r>
          </w:p>
        </w:tc>
        <w:tc>
          <w:tcPr>
            <w:tcW w:w="567" w:type="dxa"/>
            <w:tcBorders>
              <w:top w:val="nil"/>
              <w:left w:val="nil"/>
              <w:bottom w:val="single" w:sz="4" w:space="0" w:color="auto"/>
              <w:right w:val="single" w:sz="4" w:space="0" w:color="auto"/>
            </w:tcBorders>
            <w:shd w:val="clear" w:color="auto" w:fill="auto"/>
            <w:noWrap/>
            <w:vAlign w:val="center"/>
            <w:hideMark/>
          </w:tcPr>
          <w:p w14:paraId="625D027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53472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VALLES DE SANTA MARIA </w:t>
            </w:r>
          </w:p>
        </w:tc>
        <w:tc>
          <w:tcPr>
            <w:tcW w:w="4155" w:type="dxa"/>
            <w:tcBorders>
              <w:top w:val="nil"/>
              <w:left w:val="nil"/>
              <w:bottom w:val="single" w:sz="4" w:space="0" w:color="auto"/>
              <w:right w:val="single" w:sz="4" w:space="0" w:color="auto"/>
            </w:tcBorders>
            <w:shd w:val="clear" w:color="auto" w:fill="auto"/>
            <w:noWrap/>
            <w:vAlign w:val="center"/>
            <w:hideMark/>
          </w:tcPr>
          <w:p w14:paraId="68227887" w14:textId="2F6B381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SAN FERNANDO, 704, COL. VALLES DE SANTA </w:t>
            </w:r>
            <w:r w:rsidR="00E418E6" w:rsidRPr="00DE181B">
              <w:rPr>
                <w:rFonts w:ascii="Calibri" w:hAnsi="Calibri" w:cs="Calibri"/>
                <w:color w:val="000000"/>
                <w:sz w:val="16"/>
                <w:szCs w:val="16"/>
                <w:lang w:val="es-MX" w:eastAsia="es-MX"/>
              </w:rPr>
              <w:t>MARIA,</w:t>
            </w:r>
            <w:r w:rsidRPr="00DE181B">
              <w:rPr>
                <w:rFonts w:ascii="Calibri" w:hAnsi="Calibri" w:cs="Calibri"/>
                <w:color w:val="000000"/>
                <w:sz w:val="16"/>
                <w:szCs w:val="16"/>
                <w:lang w:val="es-MX" w:eastAsia="es-MX"/>
              </w:rPr>
              <w:t xml:space="preserve"> ENTRE, 0 C.P. 66670</w:t>
            </w:r>
          </w:p>
        </w:tc>
        <w:tc>
          <w:tcPr>
            <w:tcW w:w="1232" w:type="dxa"/>
            <w:tcBorders>
              <w:top w:val="nil"/>
              <w:left w:val="nil"/>
              <w:bottom w:val="single" w:sz="4" w:space="0" w:color="auto"/>
              <w:right w:val="single" w:sz="4" w:space="0" w:color="auto"/>
            </w:tcBorders>
            <w:shd w:val="clear" w:color="auto" w:fill="auto"/>
            <w:noWrap/>
            <w:vAlign w:val="center"/>
            <w:hideMark/>
          </w:tcPr>
          <w:p w14:paraId="0D76B1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245</w:t>
            </w:r>
          </w:p>
        </w:tc>
        <w:tc>
          <w:tcPr>
            <w:tcW w:w="1276" w:type="dxa"/>
            <w:tcBorders>
              <w:top w:val="nil"/>
              <w:left w:val="nil"/>
              <w:bottom w:val="single" w:sz="4" w:space="0" w:color="auto"/>
              <w:right w:val="single" w:sz="4" w:space="0" w:color="auto"/>
            </w:tcBorders>
            <w:shd w:val="clear" w:color="auto" w:fill="auto"/>
            <w:noWrap/>
            <w:vAlign w:val="center"/>
            <w:hideMark/>
          </w:tcPr>
          <w:p w14:paraId="1D93C31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r>
      <w:tr w:rsidR="00E418E6" w:rsidRPr="00DE181B" w14:paraId="037372E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3CE29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w:t>
            </w:r>
          </w:p>
        </w:tc>
        <w:tc>
          <w:tcPr>
            <w:tcW w:w="567" w:type="dxa"/>
            <w:tcBorders>
              <w:top w:val="nil"/>
              <w:left w:val="nil"/>
              <w:bottom w:val="single" w:sz="4" w:space="0" w:color="auto"/>
              <w:right w:val="single" w:sz="4" w:space="0" w:color="auto"/>
            </w:tcBorders>
            <w:shd w:val="clear" w:color="auto" w:fill="auto"/>
            <w:noWrap/>
            <w:vAlign w:val="center"/>
            <w:hideMark/>
          </w:tcPr>
          <w:p w14:paraId="571EBEE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518F7CF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PSICOSOCIAL CADEREYTA</w:t>
            </w:r>
          </w:p>
        </w:tc>
        <w:tc>
          <w:tcPr>
            <w:tcW w:w="4155" w:type="dxa"/>
            <w:tcBorders>
              <w:top w:val="nil"/>
              <w:left w:val="nil"/>
              <w:bottom w:val="single" w:sz="4" w:space="0" w:color="auto"/>
              <w:right w:val="single" w:sz="4" w:space="0" w:color="auto"/>
            </w:tcBorders>
            <w:shd w:val="clear" w:color="auto" w:fill="auto"/>
            <w:noWrap/>
            <w:vAlign w:val="center"/>
            <w:hideMark/>
          </w:tcPr>
          <w:p w14:paraId="08B9D4A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ARTEGA, 500, COL. LAZARO CARDENAS, ENTRE, MELIDA DIAZ Y LAZARO CARDENAS C.P. </w:t>
            </w:r>
          </w:p>
        </w:tc>
        <w:tc>
          <w:tcPr>
            <w:tcW w:w="1232" w:type="dxa"/>
            <w:tcBorders>
              <w:top w:val="nil"/>
              <w:left w:val="nil"/>
              <w:bottom w:val="single" w:sz="4" w:space="0" w:color="auto"/>
              <w:right w:val="single" w:sz="4" w:space="0" w:color="auto"/>
            </w:tcBorders>
            <w:shd w:val="clear" w:color="auto" w:fill="auto"/>
            <w:noWrap/>
            <w:vAlign w:val="center"/>
            <w:hideMark/>
          </w:tcPr>
          <w:p w14:paraId="5C205BC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238.82</w:t>
            </w:r>
          </w:p>
        </w:tc>
        <w:tc>
          <w:tcPr>
            <w:tcW w:w="1276" w:type="dxa"/>
            <w:tcBorders>
              <w:top w:val="nil"/>
              <w:left w:val="nil"/>
              <w:bottom w:val="single" w:sz="4" w:space="0" w:color="auto"/>
              <w:right w:val="single" w:sz="4" w:space="0" w:color="auto"/>
            </w:tcBorders>
            <w:shd w:val="clear" w:color="auto" w:fill="auto"/>
            <w:noWrap/>
            <w:vAlign w:val="center"/>
            <w:hideMark/>
          </w:tcPr>
          <w:p w14:paraId="606E530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600.75</w:t>
            </w:r>
          </w:p>
        </w:tc>
      </w:tr>
      <w:tr w:rsidR="00E418E6" w:rsidRPr="00DE181B" w14:paraId="43F4846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0B04F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w:t>
            </w:r>
          </w:p>
        </w:tc>
        <w:tc>
          <w:tcPr>
            <w:tcW w:w="567" w:type="dxa"/>
            <w:tcBorders>
              <w:top w:val="nil"/>
              <w:left w:val="nil"/>
              <w:bottom w:val="single" w:sz="4" w:space="0" w:color="auto"/>
              <w:right w:val="single" w:sz="4" w:space="0" w:color="auto"/>
            </w:tcBorders>
            <w:shd w:val="clear" w:color="auto" w:fill="auto"/>
            <w:noWrap/>
            <w:vAlign w:val="center"/>
            <w:hideMark/>
          </w:tcPr>
          <w:p w14:paraId="64C97E4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0FE0C7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BELLA VISTA</w:t>
            </w:r>
          </w:p>
        </w:tc>
        <w:tc>
          <w:tcPr>
            <w:tcW w:w="4155" w:type="dxa"/>
            <w:tcBorders>
              <w:top w:val="nil"/>
              <w:left w:val="nil"/>
              <w:bottom w:val="single" w:sz="4" w:space="0" w:color="auto"/>
              <w:right w:val="single" w:sz="4" w:space="0" w:color="auto"/>
            </w:tcBorders>
            <w:shd w:val="clear" w:color="auto" w:fill="auto"/>
            <w:noWrap/>
            <w:vAlign w:val="center"/>
            <w:hideMark/>
          </w:tcPr>
          <w:p w14:paraId="4D31CEB5" w14:textId="3598E8F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PUERTO SAN JORGE, S/N, COL. BELLA VISTA 1° </w:t>
            </w:r>
            <w:r w:rsidR="00E418E6" w:rsidRPr="00DE181B">
              <w:rPr>
                <w:rFonts w:ascii="Calibri" w:hAnsi="Calibri" w:cs="Calibri"/>
                <w:color w:val="000000"/>
                <w:sz w:val="16"/>
                <w:szCs w:val="16"/>
                <w:lang w:val="es-MX" w:eastAsia="es-MX"/>
              </w:rPr>
              <w:t>SECTOR,</w:t>
            </w:r>
            <w:r w:rsidRPr="00DE181B">
              <w:rPr>
                <w:rFonts w:ascii="Calibri" w:hAnsi="Calibri" w:cs="Calibri"/>
                <w:color w:val="000000"/>
                <w:sz w:val="16"/>
                <w:szCs w:val="16"/>
                <w:lang w:val="es-MX" w:eastAsia="es-MX"/>
              </w:rPr>
              <w:t xml:space="preserve"> ENTRE, PUERTO LOS CABOS Y PUERTO GUAYMAS C.P. 67485</w:t>
            </w:r>
          </w:p>
        </w:tc>
        <w:tc>
          <w:tcPr>
            <w:tcW w:w="1232" w:type="dxa"/>
            <w:tcBorders>
              <w:top w:val="nil"/>
              <w:left w:val="nil"/>
              <w:bottom w:val="single" w:sz="4" w:space="0" w:color="auto"/>
              <w:right w:val="single" w:sz="4" w:space="0" w:color="auto"/>
            </w:tcBorders>
            <w:shd w:val="clear" w:color="auto" w:fill="auto"/>
            <w:noWrap/>
            <w:vAlign w:val="center"/>
            <w:hideMark/>
          </w:tcPr>
          <w:p w14:paraId="0AD3D1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152.9</w:t>
            </w:r>
          </w:p>
        </w:tc>
        <w:tc>
          <w:tcPr>
            <w:tcW w:w="1276" w:type="dxa"/>
            <w:tcBorders>
              <w:top w:val="nil"/>
              <w:left w:val="nil"/>
              <w:bottom w:val="single" w:sz="4" w:space="0" w:color="auto"/>
              <w:right w:val="single" w:sz="4" w:space="0" w:color="auto"/>
            </w:tcBorders>
            <w:shd w:val="clear" w:color="auto" w:fill="auto"/>
            <w:noWrap/>
            <w:vAlign w:val="center"/>
            <w:hideMark/>
          </w:tcPr>
          <w:p w14:paraId="7B1A888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380</w:t>
            </w:r>
          </w:p>
        </w:tc>
      </w:tr>
      <w:tr w:rsidR="00E418E6" w:rsidRPr="00DE181B" w14:paraId="4FBC766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6872EE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w:t>
            </w:r>
          </w:p>
        </w:tc>
        <w:tc>
          <w:tcPr>
            <w:tcW w:w="567" w:type="dxa"/>
            <w:tcBorders>
              <w:top w:val="nil"/>
              <w:left w:val="nil"/>
              <w:bottom w:val="single" w:sz="4" w:space="0" w:color="auto"/>
              <w:right w:val="single" w:sz="4" w:space="0" w:color="auto"/>
            </w:tcBorders>
            <w:shd w:val="clear" w:color="auto" w:fill="auto"/>
            <w:noWrap/>
            <w:vAlign w:val="center"/>
            <w:hideMark/>
          </w:tcPr>
          <w:p w14:paraId="5B1FB14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69DFFA2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CERRALVO</w:t>
            </w:r>
          </w:p>
        </w:tc>
        <w:tc>
          <w:tcPr>
            <w:tcW w:w="4155" w:type="dxa"/>
            <w:tcBorders>
              <w:top w:val="nil"/>
              <w:left w:val="nil"/>
              <w:bottom w:val="single" w:sz="4" w:space="0" w:color="auto"/>
              <w:right w:val="single" w:sz="4" w:space="0" w:color="auto"/>
            </w:tcBorders>
            <w:shd w:val="clear" w:color="auto" w:fill="auto"/>
            <w:noWrap/>
            <w:vAlign w:val="center"/>
            <w:hideMark/>
          </w:tcPr>
          <w:p w14:paraId="508DA24F" w14:textId="4779FD81"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GUERRERO,</w:t>
            </w:r>
            <w:r w:rsidR="00DE181B" w:rsidRPr="00DE181B">
              <w:rPr>
                <w:rFonts w:ascii="Calibri" w:hAnsi="Calibri" w:cs="Calibri"/>
                <w:color w:val="000000"/>
                <w:sz w:val="16"/>
                <w:szCs w:val="16"/>
                <w:lang w:val="es-MX" w:eastAsia="es-MX"/>
              </w:rPr>
              <w:t xml:space="preserve"> 406, COL. CENTRO, ENTRE, VICTORIA Y ESCOBEDO C.P. 65900</w:t>
            </w:r>
          </w:p>
        </w:tc>
        <w:tc>
          <w:tcPr>
            <w:tcW w:w="1232" w:type="dxa"/>
            <w:tcBorders>
              <w:top w:val="nil"/>
              <w:left w:val="nil"/>
              <w:bottom w:val="single" w:sz="4" w:space="0" w:color="auto"/>
              <w:right w:val="single" w:sz="4" w:space="0" w:color="auto"/>
            </w:tcBorders>
            <w:shd w:val="clear" w:color="auto" w:fill="auto"/>
            <w:noWrap/>
            <w:vAlign w:val="center"/>
            <w:hideMark/>
          </w:tcPr>
          <w:p w14:paraId="649884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4A162CA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165.6</w:t>
            </w:r>
          </w:p>
        </w:tc>
      </w:tr>
      <w:tr w:rsidR="00E418E6" w:rsidRPr="00DE181B" w14:paraId="250CBC5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C176F4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w:t>
            </w:r>
          </w:p>
        </w:tc>
        <w:tc>
          <w:tcPr>
            <w:tcW w:w="567" w:type="dxa"/>
            <w:tcBorders>
              <w:top w:val="nil"/>
              <w:left w:val="nil"/>
              <w:bottom w:val="single" w:sz="4" w:space="0" w:color="auto"/>
              <w:right w:val="single" w:sz="4" w:space="0" w:color="auto"/>
            </w:tcBorders>
            <w:shd w:val="clear" w:color="auto" w:fill="auto"/>
            <w:noWrap/>
            <w:vAlign w:val="center"/>
            <w:hideMark/>
          </w:tcPr>
          <w:p w14:paraId="7A1444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68F9A9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NUEVA VIDA CADEREYTA</w:t>
            </w:r>
          </w:p>
        </w:tc>
        <w:tc>
          <w:tcPr>
            <w:tcW w:w="4155" w:type="dxa"/>
            <w:tcBorders>
              <w:top w:val="nil"/>
              <w:left w:val="nil"/>
              <w:bottom w:val="single" w:sz="4" w:space="0" w:color="auto"/>
              <w:right w:val="single" w:sz="4" w:space="0" w:color="auto"/>
            </w:tcBorders>
            <w:shd w:val="clear" w:color="auto" w:fill="auto"/>
            <w:noWrap/>
            <w:vAlign w:val="center"/>
            <w:hideMark/>
          </w:tcPr>
          <w:p w14:paraId="7E2BA2E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FERNANDO, S/N, COL. NUEVA MADERO, ENTRE, NUEVO LEON Y SAN FERNANDO C.P. 67485</w:t>
            </w:r>
          </w:p>
        </w:tc>
        <w:tc>
          <w:tcPr>
            <w:tcW w:w="1232" w:type="dxa"/>
            <w:tcBorders>
              <w:top w:val="nil"/>
              <w:left w:val="nil"/>
              <w:bottom w:val="single" w:sz="4" w:space="0" w:color="auto"/>
              <w:right w:val="single" w:sz="4" w:space="0" w:color="auto"/>
            </w:tcBorders>
            <w:shd w:val="clear" w:color="auto" w:fill="auto"/>
            <w:noWrap/>
            <w:vAlign w:val="center"/>
            <w:hideMark/>
          </w:tcPr>
          <w:p w14:paraId="6B15230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24ECA1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293371D6" w14:textId="77777777" w:rsidTr="00E418E6">
        <w:trPr>
          <w:trHeight w:val="45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4A32F9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w:t>
            </w:r>
          </w:p>
        </w:tc>
        <w:tc>
          <w:tcPr>
            <w:tcW w:w="567" w:type="dxa"/>
            <w:tcBorders>
              <w:top w:val="nil"/>
              <w:left w:val="nil"/>
              <w:bottom w:val="single" w:sz="4" w:space="0" w:color="auto"/>
              <w:right w:val="single" w:sz="4" w:space="0" w:color="auto"/>
            </w:tcBorders>
            <w:shd w:val="clear" w:color="auto" w:fill="auto"/>
            <w:noWrap/>
            <w:vAlign w:val="center"/>
            <w:hideMark/>
          </w:tcPr>
          <w:p w14:paraId="3366DF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vAlign w:val="center"/>
            <w:hideMark/>
          </w:tcPr>
          <w:p w14:paraId="0CA92FA3" w14:textId="2DFF1C2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FORD TRANSIT T/M SERIE:WF0SS4KH8LTJ70071 PLACAS: SPW-309-A   No. INV: I1480800072-65</w:t>
            </w:r>
          </w:p>
        </w:tc>
        <w:tc>
          <w:tcPr>
            <w:tcW w:w="4155" w:type="dxa"/>
            <w:tcBorders>
              <w:top w:val="nil"/>
              <w:left w:val="nil"/>
              <w:bottom w:val="single" w:sz="4" w:space="0" w:color="auto"/>
              <w:right w:val="single" w:sz="4" w:space="0" w:color="auto"/>
            </w:tcBorders>
            <w:shd w:val="clear" w:color="auto" w:fill="auto"/>
            <w:vAlign w:val="center"/>
            <w:hideMark/>
          </w:tcPr>
          <w:p w14:paraId="51953DF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ZARAGOZA 500 PTE, COL CENTRO, CADEREYTA JIMÉNEZ, N.L.</w:t>
            </w:r>
          </w:p>
        </w:tc>
        <w:tc>
          <w:tcPr>
            <w:tcW w:w="1232" w:type="dxa"/>
            <w:tcBorders>
              <w:top w:val="nil"/>
              <w:left w:val="nil"/>
              <w:bottom w:val="single" w:sz="4" w:space="0" w:color="auto"/>
              <w:right w:val="single" w:sz="4" w:space="0" w:color="auto"/>
            </w:tcBorders>
            <w:shd w:val="clear" w:color="auto" w:fill="auto"/>
            <w:noWrap/>
            <w:vAlign w:val="center"/>
            <w:hideMark/>
          </w:tcPr>
          <w:p w14:paraId="6576AD4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E17AD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2579234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5A2FAC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w:t>
            </w:r>
          </w:p>
        </w:tc>
        <w:tc>
          <w:tcPr>
            <w:tcW w:w="567" w:type="dxa"/>
            <w:tcBorders>
              <w:top w:val="nil"/>
              <w:left w:val="nil"/>
              <w:bottom w:val="single" w:sz="4" w:space="0" w:color="auto"/>
              <w:right w:val="single" w:sz="4" w:space="0" w:color="auto"/>
            </w:tcBorders>
            <w:shd w:val="clear" w:color="auto" w:fill="auto"/>
            <w:noWrap/>
            <w:vAlign w:val="center"/>
            <w:hideMark/>
          </w:tcPr>
          <w:p w14:paraId="487A9A0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2274B9B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NUEVA VIDA CHINA</w:t>
            </w:r>
          </w:p>
        </w:tc>
        <w:tc>
          <w:tcPr>
            <w:tcW w:w="4155" w:type="dxa"/>
            <w:tcBorders>
              <w:top w:val="nil"/>
              <w:left w:val="nil"/>
              <w:bottom w:val="single" w:sz="4" w:space="0" w:color="auto"/>
              <w:right w:val="single" w:sz="4" w:space="0" w:color="auto"/>
            </w:tcBorders>
            <w:shd w:val="clear" w:color="auto" w:fill="auto"/>
            <w:noWrap/>
            <w:vAlign w:val="center"/>
            <w:hideMark/>
          </w:tcPr>
          <w:p w14:paraId="7304946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BENITO JUAREZ, 410, COL. CENTRO, ENTRE, FRANCISCO I. MADERO Y PINO SUAREZ C.P. 67050</w:t>
            </w:r>
          </w:p>
        </w:tc>
        <w:tc>
          <w:tcPr>
            <w:tcW w:w="1232" w:type="dxa"/>
            <w:tcBorders>
              <w:top w:val="nil"/>
              <w:left w:val="nil"/>
              <w:bottom w:val="single" w:sz="4" w:space="0" w:color="auto"/>
              <w:right w:val="single" w:sz="4" w:space="0" w:color="auto"/>
            </w:tcBorders>
            <w:shd w:val="clear" w:color="auto" w:fill="auto"/>
            <w:noWrap/>
            <w:vAlign w:val="center"/>
            <w:hideMark/>
          </w:tcPr>
          <w:p w14:paraId="11BD990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31A5173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165.5</w:t>
            </w:r>
          </w:p>
        </w:tc>
      </w:tr>
      <w:tr w:rsidR="00E418E6" w:rsidRPr="00DE181B" w14:paraId="0100FC5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34B23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w:t>
            </w:r>
          </w:p>
        </w:tc>
        <w:tc>
          <w:tcPr>
            <w:tcW w:w="567" w:type="dxa"/>
            <w:tcBorders>
              <w:top w:val="nil"/>
              <w:left w:val="nil"/>
              <w:bottom w:val="single" w:sz="4" w:space="0" w:color="auto"/>
              <w:right w:val="single" w:sz="4" w:space="0" w:color="auto"/>
            </w:tcBorders>
            <w:shd w:val="clear" w:color="auto" w:fill="auto"/>
            <w:noWrap/>
            <w:vAlign w:val="center"/>
            <w:hideMark/>
          </w:tcPr>
          <w:p w14:paraId="6499DA4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c>
          <w:tcPr>
            <w:tcW w:w="3118" w:type="dxa"/>
            <w:tcBorders>
              <w:top w:val="nil"/>
              <w:left w:val="nil"/>
              <w:bottom w:val="single" w:sz="4" w:space="0" w:color="auto"/>
              <w:right w:val="single" w:sz="4" w:space="0" w:color="auto"/>
            </w:tcBorders>
            <w:shd w:val="clear" w:color="auto" w:fill="auto"/>
            <w:noWrap/>
            <w:vAlign w:val="center"/>
            <w:hideMark/>
          </w:tcPr>
          <w:p w14:paraId="7D575737" w14:textId="2EE6BE6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COLINAS DEL AEROPUERTO</w:t>
            </w:r>
          </w:p>
        </w:tc>
        <w:tc>
          <w:tcPr>
            <w:tcW w:w="4155" w:type="dxa"/>
            <w:tcBorders>
              <w:top w:val="nil"/>
              <w:left w:val="nil"/>
              <w:bottom w:val="single" w:sz="4" w:space="0" w:color="auto"/>
              <w:right w:val="single" w:sz="4" w:space="0" w:color="auto"/>
            </w:tcBorders>
            <w:shd w:val="clear" w:color="auto" w:fill="auto"/>
            <w:noWrap/>
            <w:vAlign w:val="center"/>
            <w:hideMark/>
          </w:tcPr>
          <w:p w14:paraId="1AB9C42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RÍO SANTA CATARINA, 901, COL. FRACCIONAMIENTO COLINAS DEL AEROPUERTO, ENTRE, RIO USUMANCINTA Y SAN LUIS POTOSI C.P. 66650</w:t>
            </w:r>
          </w:p>
        </w:tc>
        <w:tc>
          <w:tcPr>
            <w:tcW w:w="1232" w:type="dxa"/>
            <w:tcBorders>
              <w:top w:val="nil"/>
              <w:left w:val="nil"/>
              <w:bottom w:val="single" w:sz="4" w:space="0" w:color="auto"/>
              <w:right w:val="single" w:sz="4" w:space="0" w:color="auto"/>
            </w:tcBorders>
            <w:shd w:val="clear" w:color="auto" w:fill="auto"/>
            <w:noWrap/>
            <w:vAlign w:val="center"/>
            <w:hideMark/>
          </w:tcPr>
          <w:p w14:paraId="63A5F63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196.5</w:t>
            </w:r>
          </w:p>
        </w:tc>
        <w:tc>
          <w:tcPr>
            <w:tcW w:w="1276" w:type="dxa"/>
            <w:tcBorders>
              <w:top w:val="nil"/>
              <w:left w:val="nil"/>
              <w:bottom w:val="single" w:sz="4" w:space="0" w:color="auto"/>
              <w:right w:val="single" w:sz="4" w:space="0" w:color="auto"/>
            </w:tcBorders>
            <w:shd w:val="clear" w:color="auto" w:fill="auto"/>
            <w:noWrap/>
            <w:vAlign w:val="center"/>
            <w:hideMark/>
          </w:tcPr>
          <w:p w14:paraId="70E44A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r>
      <w:tr w:rsidR="00E418E6" w:rsidRPr="00DE181B" w14:paraId="1C00C18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DDCC0D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w:t>
            </w:r>
          </w:p>
        </w:tc>
        <w:tc>
          <w:tcPr>
            <w:tcW w:w="567" w:type="dxa"/>
            <w:tcBorders>
              <w:top w:val="nil"/>
              <w:left w:val="nil"/>
              <w:bottom w:val="single" w:sz="4" w:space="0" w:color="auto"/>
              <w:right w:val="single" w:sz="4" w:space="0" w:color="auto"/>
            </w:tcBorders>
            <w:shd w:val="clear" w:color="auto" w:fill="auto"/>
            <w:noWrap/>
            <w:vAlign w:val="center"/>
            <w:hideMark/>
          </w:tcPr>
          <w:p w14:paraId="38DFA76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77267DA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 REGIONAL 1</w:t>
            </w:r>
          </w:p>
        </w:tc>
        <w:tc>
          <w:tcPr>
            <w:tcW w:w="4155" w:type="dxa"/>
            <w:tcBorders>
              <w:top w:val="nil"/>
              <w:left w:val="nil"/>
              <w:bottom w:val="single" w:sz="4" w:space="0" w:color="auto"/>
              <w:right w:val="single" w:sz="4" w:space="0" w:color="auto"/>
            </w:tcBorders>
            <w:shd w:val="clear" w:color="auto" w:fill="auto"/>
            <w:noWrap/>
            <w:vAlign w:val="center"/>
            <w:hideMark/>
          </w:tcPr>
          <w:p w14:paraId="1AAEBC9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EDIFICIO CHAPA, EMILIO CARRANZA No 732, COL. CENTRO MONTERREY, N.L. C.P. 64000, 4o PISO</w:t>
            </w:r>
          </w:p>
        </w:tc>
        <w:tc>
          <w:tcPr>
            <w:tcW w:w="1232" w:type="dxa"/>
            <w:tcBorders>
              <w:top w:val="nil"/>
              <w:left w:val="nil"/>
              <w:bottom w:val="single" w:sz="4" w:space="0" w:color="auto"/>
              <w:right w:val="single" w:sz="4" w:space="0" w:color="auto"/>
            </w:tcBorders>
            <w:shd w:val="clear" w:color="auto" w:fill="auto"/>
            <w:noWrap/>
            <w:vAlign w:val="center"/>
            <w:hideMark/>
          </w:tcPr>
          <w:p w14:paraId="3C84E55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515DF1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r>
      <w:tr w:rsidR="00E418E6" w:rsidRPr="00DE181B" w14:paraId="03ED73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40CCB2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w:t>
            </w:r>
          </w:p>
        </w:tc>
        <w:tc>
          <w:tcPr>
            <w:tcW w:w="567" w:type="dxa"/>
            <w:tcBorders>
              <w:top w:val="nil"/>
              <w:left w:val="nil"/>
              <w:bottom w:val="single" w:sz="4" w:space="0" w:color="auto"/>
              <w:right w:val="single" w:sz="4" w:space="0" w:color="auto"/>
            </w:tcBorders>
            <w:shd w:val="clear" w:color="auto" w:fill="auto"/>
            <w:noWrap/>
            <w:vAlign w:val="center"/>
            <w:hideMark/>
          </w:tcPr>
          <w:p w14:paraId="59DA8E1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3089793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N°2</w:t>
            </w:r>
          </w:p>
        </w:tc>
        <w:tc>
          <w:tcPr>
            <w:tcW w:w="4155" w:type="dxa"/>
            <w:tcBorders>
              <w:top w:val="nil"/>
              <w:left w:val="nil"/>
              <w:bottom w:val="single" w:sz="4" w:space="0" w:color="auto"/>
              <w:right w:val="single" w:sz="4" w:space="0" w:color="auto"/>
            </w:tcBorders>
            <w:shd w:val="clear" w:color="auto" w:fill="auto"/>
            <w:noWrap/>
            <w:vAlign w:val="center"/>
            <w:hideMark/>
          </w:tcPr>
          <w:p w14:paraId="24FC3F0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GONZALITOS, 839 A, B, C, COL. CENTRO, ENTRE, IGNACIO ALLENDE Y GRAL JOSE MARIA MORELOS Y PAVÓN C.P. 66450</w:t>
            </w:r>
          </w:p>
        </w:tc>
        <w:tc>
          <w:tcPr>
            <w:tcW w:w="1232" w:type="dxa"/>
            <w:tcBorders>
              <w:top w:val="nil"/>
              <w:left w:val="nil"/>
              <w:bottom w:val="single" w:sz="4" w:space="0" w:color="auto"/>
              <w:right w:val="single" w:sz="4" w:space="0" w:color="auto"/>
            </w:tcBorders>
            <w:shd w:val="clear" w:color="auto" w:fill="auto"/>
            <w:noWrap/>
            <w:vAlign w:val="center"/>
            <w:hideMark/>
          </w:tcPr>
          <w:p w14:paraId="7C0A8F4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295.5</w:t>
            </w:r>
          </w:p>
        </w:tc>
        <w:tc>
          <w:tcPr>
            <w:tcW w:w="1276" w:type="dxa"/>
            <w:tcBorders>
              <w:top w:val="nil"/>
              <w:left w:val="nil"/>
              <w:bottom w:val="single" w:sz="4" w:space="0" w:color="auto"/>
              <w:right w:val="single" w:sz="4" w:space="0" w:color="auto"/>
            </w:tcBorders>
            <w:shd w:val="clear" w:color="auto" w:fill="auto"/>
            <w:noWrap/>
            <w:vAlign w:val="center"/>
            <w:hideMark/>
          </w:tcPr>
          <w:p w14:paraId="3C28CA8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295.5</w:t>
            </w:r>
          </w:p>
        </w:tc>
      </w:tr>
      <w:tr w:rsidR="00E418E6" w:rsidRPr="00DE181B" w14:paraId="6652820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779CD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w:t>
            </w:r>
          </w:p>
        </w:tc>
        <w:tc>
          <w:tcPr>
            <w:tcW w:w="567" w:type="dxa"/>
            <w:tcBorders>
              <w:top w:val="nil"/>
              <w:left w:val="nil"/>
              <w:bottom w:val="single" w:sz="4" w:space="0" w:color="auto"/>
              <w:right w:val="single" w:sz="4" w:space="0" w:color="auto"/>
            </w:tcBorders>
            <w:shd w:val="clear" w:color="auto" w:fill="auto"/>
            <w:noWrap/>
            <w:vAlign w:val="center"/>
            <w:hideMark/>
          </w:tcPr>
          <w:p w14:paraId="26C390A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3790207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N°3</w:t>
            </w:r>
          </w:p>
        </w:tc>
        <w:tc>
          <w:tcPr>
            <w:tcW w:w="4155" w:type="dxa"/>
            <w:tcBorders>
              <w:top w:val="nil"/>
              <w:left w:val="nil"/>
              <w:bottom w:val="single" w:sz="4" w:space="0" w:color="auto"/>
              <w:right w:val="single" w:sz="4" w:space="0" w:color="auto"/>
            </w:tcBorders>
            <w:shd w:val="clear" w:color="auto" w:fill="auto"/>
            <w:noWrap/>
            <w:vAlign w:val="center"/>
            <w:hideMark/>
          </w:tcPr>
          <w:p w14:paraId="2F39727B" w14:textId="429FCE14"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CONSTITUCIÓN,</w:t>
            </w:r>
            <w:r w:rsidR="00DE181B" w:rsidRPr="00DE181B">
              <w:rPr>
                <w:rFonts w:ascii="Calibri" w:hAnsi="Calibri" w:cs="Calibri"/>
                <w:color w:val="000000"/>
                <w:sz w:val="16"/>
                <w:szCs w:val="16"/>
                <w:lang w:val="es-MX" w:eastAsia="es-MX"/>
              </w:rPr>
              <w:t xml:space="preserve"> 112 LOCAL 7, COL. SANTA CATARINA CENTRO, ENTRE, 0 C.P. </w:t>
            </w:r>
          </w:p>
        </w:tc>
        <w:tc>
          <w:tcPr>
            <w:tcW w:w="1232" w:type="dxa"/>
            <w:tcBorders>
              <w:top w:val="nil"/>
              <w:left w:val="nil"/>
              <w:bottom w:val="single" w:sz="4" w:space="0" w:color="auto"/>
              <w:right w:val="single" w:sz="4" w:space="0" w:color="auto"/>
            </w:tcBorders>
            <w:shd w:val="clear" w:color="auto" w:fill="auto"/>
            <w:noWrap/>
            <w:vAlign w:val="center"/>
            <w:hideMark/>
          </w:tcPr>
          <w:p w14:paraId="49E9B3F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635.04</w:t>
            </w:r>
          </w:p>
        </w:tc>
        <w:tc>
          <w:tcPr>
            <w:tcW w:w="1276" w:type="dxa"/>
            <w:tcBorders>
              <w:top w:val="nil"/>
              <w:left w:val="nil"/>
              <w:bottom w:val="single" w:sz="4" w:space="0" w:color="auto"/>
              <w:right w:val="single" w:sz="4" w:space="0" w:color="auto"/>
            </w:tcBorders>
            <w:shd w:val="clear" w:color="auto" w:fill="auto"/>
            <w:noWrap/>
            <w:vAlign w:val="center"/>
            <w:hideMark/>
          </w:tcPr>
          <w:p w14:paraId="25A92DE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635.04</w:t>
            </w:r>
          </w:p>
        </w:tc>
      </w:tr>
      <w:tr w:rsidR="00E418E6" w:rsidRPr="00DE181B" w14:paraId="16CF1D0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6525C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w:t>
            </w:r>
          </w:p>
        </w:tc>
        <w:tc>
          <w:tcPr>
            <w:tcW w:w="567" w:type="dxa"/>
            <w:tcBorders>
              <w:top w:val="nil"/>
              <w:left w:val="nil"/>
              <w:bottom w:val="single" w:sz="4" w:space="0" w:color="auto"/>
              <w:right w:val="single" w:sz="4" w:space="0" w:color="auto"/>
            </w:tcBorders>
            <w:shd w:val="clear" w:color="auto" w:fill="auto"/>
            <w:noWrap/>
            <w:vAlign w:val="center"/>
            <w:hideMark/>
          </w:tcPr>
          <w:p w14:paraId="20A2F41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267B9A4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N°4</w:t>
            </w:r>
          </w:p>
        </w:tc>
        <w:tc>
          <w:tcPr>
            <w:tcW w:w="4155" w:type="dxa"/>
            <w:tcBorders>
              <w:top w:val="nil"/>
              <w:left w:val="nil"/>
              <w:bottom w:val="single" w:sz="4" w:space="0" w:color="auto"/>
              <w:right w:val="single" w:sz="4" w:space="0" w:color="auto"/>
            </w:tcBorders>
            <w:shd w:val="clear" w:color="auto" w:fill="auto"/>
            <w:noWrap/>
            <w:vAlign w:val="center"/>
            <w:hideMark/>
          </w:tcPr>
          <w:p w14:paraId="6EDA9A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SERAFIN PEÑA 2211 ENTRE ERNESTOVILLARREAL, VALLE DE LA SILLA, C.P. 67180</w:t>
            </w:r>
          </w:p>
        </w:tc>
        <w:tc>
          <w:tcPr>
            <w:tcW w:w="1232" w:type="dxa"/>
            <w:tcBorders>
              <w:top w:val="nil"/>
              <w:left w:val="nil"/>
              <w:bottom w:val="single" w:sz="4" w:space="0" w:color="auto"/>
              <w:right w:val="single" w:sz="4" w:space="0" w:color="auto"/>
            </w:tcBorders>
            <w:shd w:val="clear" w:color="auto" w:fill="auto"/>
            <w:noWrap/>
            <w:vAlign w:val="center"/>
            <w:hideMark/>
          </w:tcPr>
          <w:p w14:paraId="535D01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220</w:t>
            </w:r>
          </w:p>
        </w:tc>
        <w:tc>
          <w:tcPr>
            <w:tcW w:w="1276" w:type="dxa"/>
            <w:tcBorders>
              <w:top w:val="nil"/>
              <w:left w:val="nil"/>
              <w:bottom w:val="single" w:sz="4" w:space="0" w:color="auto"/>
              <w:right w:val="single" w:sz="4" w:space="0" w:color="auto"/>
            </w:tcBorders>
            <w:shd w:val="clear" w:color="auto" w:fill="auto"/>
            <w:noWrap/>
            <w:vAlign w:val="center"/>
            <w:hideMark/>
          </w:tcPr>
          <w:p w14:paraId="322028E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220</w:t>
            </w:r>
          </w:p>
        </w:tc>
      </w:tr>
      <w:tr w:rsidR="00E418E6" w:rsidRPr="00DE181B" w14:paraId="7BDF949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298BAC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w:t>
            </w:r>
          </w:p>
        </w:tc>
        <w:tc>
          <w:tcPr>
            <w:tcW w:w="567" w:type="dxa"/>
            <w:tcBorders>
              <w:top w:val="nil"/>
              <w:left w:val="nil"/>
              <w:bottom w:val="single" w:sz="4" w:space="0" w:color="auto"/>
              <w:right w:val="single" w:sz="4" w:space="0" w:color="auto"/>
            </w:tcBorders>
            <w:shd w:val="clear" w:color="auto" w:fill="auto"/>
            <w:noWrap/>
            <w:vAlign w:val="center"/>
            <w:hideMark/>
          </w:tcPr>
          <w:p w14:paraId="58434B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28C57E5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N°5</w:t>
            </w:r>
          </w:p>
        </w:tc>
        <w:tc>
          <w:tcPr>
            <w:tcW w:w="4155" w:type="dxa"/>
            <w:tcBorders>
              <w:top w:val="nil"/>
              <w:left w:val="nil"/>
              <w:bottom w:val="single" w:sz="4" w:space="0" w:color="auto"/>
              <w:right w:val="single" w:sz="4" w:space="0" w:color="auto"/>
            </w:tcBorders>
            <w:shd w:val="clear" w:color="auto" w:fill="auto"/>
            <w:noWrap/>
            <w:vAlign w:val="center"/>
            <w:hideMark/>
          </w:tcPr>
          <w:p w14:paraId="3B8BEFD9" w14:textId="47D68220"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GALEANA,</w:t>
            </w:r>
            <w:r w:rsidR="00DE181B" w:rsidRPr="00DE181B">
              <w:rPr>
                <w:rFonts w:ascii="Calibri" w:hAnsi="Calibri" w:cs="Calibri"/>
                <w:color w:val="000000"/>
                <w:sz w:val="16"/>
                <w:szCs w:val="16"/>
                <w:lang w:val="es-MX" w:eastAsia="es-MX"/>
              </w:rPr>
              <w:t xml:space="preserve"> 390, COL. SABINAS HIDALGO CENTRO, ENTRE, MANUEL M GARCÍA CON GALEANA C.P. 65200</w:t>
            </w:r>
          </w:p>
        </w:tc>
        <w:tc>
          <w:tcPr>
            <w:tcW w:w="1232" w:type="dxa"/>
            <w:tcBorders>
              <w:top w:val="nil"/>
              <w:left w:val="nil"/>
              <w:bottom w:val="single" w:sz="4" w:space="0" w:color="auto"/>
              <w:right w:val="single" w:sz="4" w:space="0" w:color="auto"/>
            </w:tcBorders>
            <w:shd w:val="clear" w:color="auto" w:fill="auto"/>
            <w:noWrap/>
            <w:vAlign w:val="center"/>
            <w:hideMark/>
          </w:tcPr>
          <w:p w14:paraId="027D2C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192.89</w:t>
            </w:r>
          </w:p>
        </w:tc>
        <w:tc>
          <w:tcPr>
            <w:tcW w:w="1276" w:type="dxa"/>
            <w:tcBorders>
              <w:top w:val="nil"/>
              <w:left w:val="nil"/>
              <w:bottom w:val="single" w:sz="4" w:space="0" w:color="auto"/>
              <w:right w:val="single" w:sz="4" w:space="0" w:color="auto"/>
            </w:tcBorders>
            <w:shd w:val="clear" w:color="auto" w:fill="auto"/>
            <w:noWrap/>
            <w:vAlign w:val="center"/>
            <w:hideMark/>
          </w:tcPr>
          <w:p w14:paraId="171E2E3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192.89</w:t>
            </w:r>
          </w:p>
        </w:tc>
      </w:tr>
      <w:tr w:rsidR="00E418E6" w:rsidRPr="00DE181B" w14:paraId="6C96E89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B53BC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w:t>
            </w:r>
          </w:p>
        </w:tc>
        <w:tc>
          <w:tcPr>
            <w:tcW w:w="567" w:type="dxa"/>
            <w:tcBorders>
              <w:top w:val="nil"/>
              <w:left w:val="nil"/>
              <w:bottom w:val="single" w:sz="4" w:space="0" w:color="auto"/>
              <w:right w:val="single" w:sz="4" w:space="0" w:color="auto"/>
            </w:tcBorders>
            <w:shd w:val="clear" w:color="auto" w:fill="auto"/>
            <w:noWrap/>
            <w:vAlign w:val="center"/>
            <w:hideMark/>
          </w:tcPr>
          <w:p w14:paraId="667DA4A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7D22D2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N°6</w:t>
            </w:r>
          </w:p>
        </w:tc>
        <w:tc>
          <w:tcPr>
            <w:tcW w:w="4155" w:type="dxa"/>
            <w:tcBorders>
              <w:top w:val="nil"/>
              <w:left w:val="nil"/>
              <w:bottom w:val="single" w:sz="4" w:space="0" w:color="auto"/>
              <w:right w:val="single" w:sz="4" w:space="0" w:color="auto"/>
            </w:tcBorders>
            <w:shd w:val="clear" w:color="auto" w:fill="auto"/>
            <w:noWrap/>
            <w:vAlign w:val="center"/>
            <w:hideMark/>
          </w:tcPr>
          <w:p w14:paraId="3BE2AF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ZARAGOZA No 306 OTE, ZONA CENTRO DE CADEREYTA JIMENEZ N.L.</w:t>
            </w:r>
          </w:p>
        </w:tc>
        <w:tc>
          <w:tcPr>
            <w:tcW w:w="1232" w:type="dxa"/>
            <w:tcBorders>
              <w:top w:val="nil"/>
              <w:left w:val="nil"/>
              <w:bottom w:val="single" w:sz="4" w:space="0" w:color="auto"/>
              <w:right w:val="single" w:sz="4" w:space="0" w:color="auto"/>
            </w:tcBorders>
            <w:shd w:val="clear" w:color="auto" w:fill="auto"/>
            <w:noWrap/>
            <w:vAlign w:val="center"/>
            <w:hideMark/>
          </w:tcPr>
          <w:p w14:paraId="026EA2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326.88</w:t>
            </w:r>
          </w:p>
        </w:tc>
        <w:tc>
          <w:tcPr>
            <w:tcW w:w="1276" w:type="dxa"/>
            <w:tcBorders>
              <w:top w:val="nil"/>
              <w:left w:val="nil"/>
              <w:bottom w:val="single" w:sz="4" w:space="0" w:color="auto"/>
              <w:right w:val="single" w:sz="4" w:space="0" w:color="auto"/>
            </w:tcBorders>
            <w:shd w:val="clear" w:color="auto" w:fill="auto"/>
            <w:noWrap/>
            <w:vAlign w:val="center"/>
            <w:hideMark/>
          </w:tcPr>
          <w:p w14:paraId="695B3F4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326.88</w:t>
            </w:r>
          </w:p>
        </w:tc>
      </w:tr>
      <w:tr w:rsidR="00E418E6" w:rsidRPr="00DE181B" w14:paraId="6CFE839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4661E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w:t>
            </w:r>
          </w:p>
        </w:tc>
        <w:tc>
          <w:tcPr>
            <w:tcW w:w="567" w:type="dxa"/>
            <w:tcBorders>
              <w:top w:val="nil"/>
              <w:left w:val="nil"/>
              <w:bottom w:val="single" w:sz="4" w:space="0" w:color="auto"/>
              <w:right w:val="single" w:sz="4" w:space="0" w:color="auto"/>
            </w:tcBorders>
            <w:shd w:val="clear" w:color="auto" w:fill="auto"/>
            <w:noWrap/>
            <w:vAlign w:val="center"/>
            <w:hideMark/>
          </w:tcPr>
          <w:p w14:paraId="0CB4D9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110CA65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N°7</w:t>
            </w:r>
          </w:p>
        </w:tc>
        <w:tc>
          <w:tcPr>
            <w:tcW w:w="4155" w:type="dxa"/>
            <w:tcBorders>
              <w:top w:val="nil"/>
              <w:left w:val="nil"/>
              <w:bottom w:val="single" w:sz="4" w:space="0" w:color="auto"/>
              <w:right w:val="single" w:sz="4" w:space="0" w:color="auto"/>
            </w:tcBorders>
            <w:shd w:val="clear" w:color="auto" w:fill="auto"/>
            <w:noWrap/>
            <w:vAlign w:val="center"/>
            <w:hideMark/>
          </w:tcPr>
          <w:p w14:paraId="2D551BD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BRAVO 209, COL. BARRIO ZARAGOZA, EN EL MUNICIPIO DE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3519B3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122.64</w:t>
            </w:r>
          </w:p>
        </w:tc>
        <w:tc>
          <w:tcPr>
            <w:tcW w:w="1276" w:type="dxa"/>
            <w:tcBorders>
              <w:top w:val="nil"/>
              <w:left w:val="nil"/>
              <w:bottom w:val="single" w:sz="4" w:space="0" w:color="auto"/>
              <w:right w:val="single" w:sz="4" w:space="0" w:color="auto"/>
            </w:tcBorders>
            <w:shd w:val="clear" w:color="auto" w:fill="auto"/>
            <w:noWrap/>
            <w:vAlign w:val="center"/>
            <w:hideMark/>
          </w:tcPr>
          <w:p w14:paraId="35FE047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122.64</w:t>
            </w:r>
          </w:p>
        </w:tc>
      </w:tr>
      <w:tr w:rsidR="00E418E6" w:rsidRPr="00DE181B" w14:paraId="60E6FE0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0A94A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w:t>
            </w:r>
          </w:p>
        </w:tc>
        <w:tc>
          <w:tcPr>
            <w:tcW w:w="567" w:type="dxa"/>
            <w:tcBorders>
              <w:top w:val="nil"/>
              <w:left w:val="nil"/>
              <w:bottom w:val="single" w:sz="4" w:space="0" w:color="auto"/>
              <w:right w:val="single" w:sz="4" w:space="0" w:color="auto"/>
            </w:tcBorders>
            <w:shd w:val="clear" w:color="auto" w:fill="auto"/>
            <w:noWrap/>
            <w:vAlign w:val="center"/>
            <w:hideMark/>
          </w:tcPr>
          <w:p w14:paraId="5FF5235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5A593F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REGULACIÓN SANITARIA N°8</w:t>
            </w:r>
          </w:p>
        </w:tc>
        <w:tc>
          <w:tcPr>
            <w:tcW w:w="4155" w:type="dxa"/>
            <w:tcBorders>
              <w:top w:val="nil"/>
              <w:left w:val="nil"/>
              <w:bottom w:val="single" w:sz="4" w:space="0" w:color="auto"/>
              <w:right w:val="single" w:sz="4" w:space="0" w:color="auto"/>
            </w:tcBorders>
            <w:shd w:val="clear" w:color="auto" w:fill="auto"/>
            <w:noWrap/>
            <w:vAlign w:val="center"/>
            <w:hideMark/>
          </w:tcPr>
          <w:p w14:paraId="2CF6755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CERRADA DE JUAREZ S/N, COL CENTRO, PLANTA BAJA DEL HOSPITAL GENERAL, DR. </w:t>
            </w:r>
            <w:proofErr w:type="gramStart"/>
            <w:r w:rsidRPr="00DE181B">
              <w:rPr>
                <w:rFonts w:ascii="Calibri" w:hAnsi="Calibri" w:cs="Calibri"/>
                <w:color w:val="000000"/>
                <w:sz w:val="16"/>
                <w:szCs w:val="16"/>
                <w:lang w:val="es-MX" w:eastAsia="es-MX"/>
              </w:rPr>
              <w:t>ARROYO,N.L.</w:t>
            </w:r>
            <w:proofErr w:type="gramEnd"/>
          </w:p>
        </w:tc>
        <w:tc>
          <w:tcPr>
            <w:tcW w:w="1232" w:type="dxa"/>
            <w:tcBorders>
              <w:top w:val="nil"/>
              <w:left w:val="nil"/>
              <w:bottom w:val="single" w:sz="4" w:space="0" w:color="auto"/>
              <w:right w:val="single" w:sz="4" w:space="0" w:color="auto"/>
            </w:tcBorders>
            <w:shd w:val="clear" w:color="auto" w:fill="auto"/>
            <w:noWrap/>
            <w:vAlign w:val="center"/>
            <w:hideMark/>
          </w:tcPr>
          <w:p w14:paraId="05FF4E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w:t>
            </w:r>
          </w:p>
        </w:tc>
        <w:tc>
          <w:tcPr>
            <w:tcW w:w="1276" w:type="dxa"/>
            <w:tcBorders>
              <w:top w:val="nil"/>
              <w:left w:val="nil"/>
              <w:bottom w:val="single" w:sz="4" w:space="0" w:color="auto"/>
              <w:right w:val="single" w:sz="4" w:space="0" w:color="auto"/>
            </w:tcBorders>
            <w:shd w:val="clear" w:color="auto" w:fill="auto"/>
            <w:noWrap/>
            <w:vAlign w:val="center"/>
            <w:hideMark/>
          </w:tcPr>
          <w:p w14:paraId="2E71DAE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w:t>
            </w:r>
          </w:p>
        </w:tc>
      </w:tr>
      <w:tr w:rsidR="00E418E6" w:rsidRPr="00DE181B" w14:paraId="34FBC49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8ABF19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w:t>
            </w:r>
          </w:p>
        </w:tc>
        <w:tc>
          <w:tcPr>
            <w:tcW w:w="567" w:type="dxa"/>
            <w:tcBorders>
              <w:top w:val="nil"/>
              <w:left w:val="nil"/>
              <w:bottom w:val="single" w:sz="4" w:space="0" w:color="auto"/>
              <w:right w:val="single" w:sz="4" w:space="0" w:color="auto"/>
            </w:tcBorders>
            <w:shd w:val="clear" w:color="auto" w:fill="auto"/>
            <w:noWrap/>
            <w:vAlign w:val="center"/>
            <w:hideMark/>
          </w:tcPr>
          <w:p w14:paraId="175F02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3118" w:type="dxa"/>
            <w:tcBorders>
              <w:top w:val="nil"/>
              <w:left w:val="nil"/>
              <w:bottom w:val="single" w:sz="4" w:space="0" w:color="auto"/>
              <w:right w:val="single" w:sz="4" w:space="0" w:color="auto"/>
            </w:tcBorders>
            <w:shd w:val="clear" w:color="auto" w:fill="auto"/>
            <w:noWrap/>
            <w:vAlign w:val="center"/>
            <w:hideMark/>
          </w:tcPr>
          <w:p w14:paraId="32FB0BA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SUBSECRETARIA DE REGULACION Y FOMENTO SANITARIO</w:t>
            </w:r>
          </w:p>
        </w:tc>
        <w:tc>
          <w:tcPr>
            <w:tcW w:w="4155" w:type="dxa"/>
            <w:tcBorders>
              <w:top w:val="nil"/>
              <w:left w:val="nil"/>
              <w:bottom w:val="single" w:sz="4" w:space="0" w:color="auto"/>
              <w:right w:val="single" w:sz="4" w:space="0" w:color="auto"/>
            </w:tcBorders>
            <w:shd w:val="clear" w:color="auto" w:fill="auto"/>
            <w:noWrap/>
            <w:vAlign w:val="center"/>
            <w:hideMark/>
          </w:tcPr>
          <w:p w14:paraId="63FABA5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Ave. Chapultepec No 1836, </w:t>
            </w:r>
            <w:proofErr w:type="spellStart"/>
            <w:r w:rsidRPr="00DE181B">
              <w:rPr>
                <w:rFonts w:ascii="Calibri" w:hAnsi="Calibri" w:cs="Calibri"/>
                <w:color w:val="000000"/>
                <w:sz w:val="16"/>
                <w:szCs w:val="16"/>
                <w:lang w:val="es-MX" w:eastAsia="es-MX"/>
              </w:rPr>
              <w:t>Int</w:t>
            </w:r>
            <w:proofErr w:type="spellEnd"/>
            <w:r w:rsidRPr="00DE181B">
              <w:rPr>
                <w:rFonts w:ascii="Calibri" w:hAnsi="Calibri" w:cs="Calibri"/>
                <w:color w:val="000000"/>
                <w:sz w:val="16"/>
                <w:szCs w:val="16"/>
                <w:lang w:val="es-MX" w:eastAsia="es-MX"/>
              </w:rPr>
              <w:t xml:space="preserve">. 5 y </w:t>
            </w:r>
            <w:proofErr w:type="gramStart"/>
            <w:r w:rsidRPr="00DE181B">
              <w:rPr>
                <w:rFonts w:ascii="Calibri" w:hAnsi="Calibri" w:cs="Calibri"/>
                <w:color w:val="000000"/>
                <w:sz w:val="16"/>
                <w:szCs w:val="16"/>
                <w:lang w:val="es-MX" w:eastAsia="es-MX"/>
              </w:rPr>
              <w:t>6 ,</w:t>
            </w:r>
            <w:proofErr w:type="gramEnd"/>
            <w:r w:rsidRPr="00DE181B">
              <w:rPr>
                <w:rFonts w:ascii="Calibri" w:hAnsi="Calibri" w:cs="Calibri"/>
                <w:color w:val="000000"/>
                <w:sz w:val="16"/>
                <w:szCs w:val="16"/>
                <w:lang w:val="es-MX" w:eastAsia="es-MX"/>
              </w:rPr>
              <w:t xml:space="preserve"> Col. </w:t>
            </w:r>
            <w:proofErr w:type="spellStart"/>
            <w:r w:rsidRPr="00DE181B">
              <w:rPr>
                <w:rFonts w:ascii="Calibri" w:hAnsi="Calibri" w:cs="Calibri"/>
                <w:color w:val="000000"/>
                <w:sz w:val="16"/>
                <w:szCs w:val="16"/>
                <w:lang w:val="es-MX" w:eastAsia="es-MX"/>
              </w:rPr>
              <w:t>Jardin</w:t>
            </w:r>
            <w:proofErr w:type="spellEnd"/>
            <w:r w:rsidRPr="00DE181B">
              <w:rPr>
                <w:rFonts w:ascii="Calibri" w:hAnsi="Calibri" w:cs="Calibri"/>
                <w:color w:val="000000"/>
                <w:sz w:val="16"/>
                <w:szCs w:val="16"/>
                <w:lang w:val="es-MX" w:eastAsia="es-MX"/>
              </w:rPr>
              <w:t xml:space="preserve"> Español, Monterrey , N.L. C.P. 64820</w:t>
            </w:r>
          </w:p>
        </w:tc>
        <w:tc>
          <w:tcPr>
            <w:tcW w:w="1232" w:type="dxa"/>
            <w:tcBorders>
              <w:top w:val="nil"/>
              <w:left w:val="nil"/>
              <w:bottom w:val="single" w:sz="4" w:space="0" w:color="auto"/>
              <w:right w:val="single" w:sz="4" w:space="0" w:color="auto"/>
            </w:tcBorders>
            <w:shd w:val="clear" w:color="auto" w:fill="auto"/>
            <w:noWrap/>
            <w:vAlign w:val="center"/>
            <w:hideMark/>
          </w:tcPr>
          <w:p w14:paraId="24CB900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1,939.67</w:t>
            </w:r>
          </w:p>
        </w:tc>
        <w:tc>
          <w:tcPr>
            <w:tcW w:w="1276" w:type="dxa"/>
            <w:tcBorders>
              <w:top w:val="nil"/>
              <w:left w:val="nil"/>
              <w:bottom w:val="single" w:sz="4" w:space="0" w:color="auto"/>
              <w:right w:val="single" w:sz="4" w:space="0" w:color="auto"/>
            </w:tcBorders>
            <w:shd w:val="clear" w:color="auto" w:fill="auto"/>
            <w:noWrap/>
            <w:vAlign w:val="center"/>
            <w:hideMark/>
          </w:tcPr>
          <w:p w14:paraId="3061DA2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1,939.67</w:t>
            </w:r>
          </w:p>
        </w:tc>
      </w:tr>
      <w:tr w:rsidR="00E418E6" w:rsidRPr="00DE181B" w14:paraId="33D76269"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9B0CEC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w:t>
            </w:r>
          </w:p>
        </w:tc>
        <w:tc>
          <w:tcPr>
            <w:tcW w:w="567" w:type="dxa"/>
            <w:tcBorders>
              <w:top w:val="nil"/>
              <w:left w:val="nil"/>
              <w:bottom w:val="single" w:sz="4" w:space="0" w:color="auto"/>
              <w:right w:val="single" w:sz="4" w:space="0" w:color="auto"/>
            </w:tcBorders>
            <w:shd w:val="clear" w:color="auto" w:fill="auto"/>
            <w:noWrap/>
            <w:vAlign w:val="center"/>
            <w:hideMark/>
          </w:tcPr>
          <w:p w14:paraId="4EFAB6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w:t>
            </w:r>
          </w:p>
        </w:tc>
        <w:tc>
          <w:tcPr>
            <w:tcW w:w="3118" w:type="dxa"/>
            <w:tcBorders>
              <w:top w:val="nil"/>
              <w:left w:val="nil"/>
              <w:bottom w:val="single" w:sz="4" w:space="0" w:color="auto"/>
              <w:right w:val="single" w:sz="4" w:space="0" w:color="auto"/>
            </w:tcBorders>
            <w:shd w:val="clear" w:color="auto" w:fill="auto"/>
            <w:noWrap/>
            <w:vAlign w:val="center"/>
            <w:hideMark/>
          </w:tcPr>
          <w:p w14:paraId="03422F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ALMACÉN CENTRAL</w:t>
            </w:r>
          </w:p>
        </w:tc>
        <w:tc>
          <w:tcPr>
            <w:tcW w:w="4155" w:type="dxa"/>
            <w:tcBorders>
              <w:top w:val="nil"/>
              <w:left w:val="nil"/>
              <w:bottom w:val="single" w:sz="4" w:space="0" w:color="auto"/>
              <w:right w:val="single" w:sz="4" w:space="0" w:color="auto"/>
            </w:tcBorders>
            <w:shd w:val="clear" w:color="auto" w:fill="auto"/>
            <w:noWrap/>
            <w:vAlign w:val="center"/>
            <w:hideMark/>
          </w:tcPr>
          <w:p w14:paraId="1D1E9737" w14:textId="52CA85A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DÍAZ ORDAZ, 204, COL. DÍAZ ORDAZ, ENTRE, ADOLFO LOPEZ </w:t>
            </w:r>
            <w:r w:rsidR="00E418E6" w:rsidRPr="00DE181B">
              <w:rPr>
                <w:rFonts w:ascii="Calibri" w:hAnsi="Calibri" w:cs="Calibri"/>
                <w:color w:val="000000"/>
                <w:sz w:val="16"/>
                <w:szCs w:val="16"/>
                <w:lang w:val="es-MX" w:eastAsia="es-MX"/>
              </w:rPr>
              <w:t>MATEOS C.P.</w:t>
            </w:r>
            <w:r w:rsidRPr="00DE181B">
              <w:rPr>
                <w:rFonts w:ascii="Calibri" w:hAnsi="Calibri" w:cs="Calibri"/>
                <w:color w:val="000000"/>
                <w:sz w:val="16"/>
                <w:szCs w:val="16"/>
                <w:lang w:val="es-MX" w:eastAsia="es-MX"/>
              </w:rPr>
              <w:t xml:space="preserve"> 66480</w:t>
            </w:r>
          </w:p>
        </w:tc>
        <w:tc>
          <w:tcPr>
            <w:tcW w:w="1232" w:type="dxa"/>
            <w:tcBorders>
              <w:top w:val="nil"/>
              <w:left w:val="nil"/>
              <w:bottom w:val="single" w:sz="4" w:space="0" w:color="auto"/>
              <w:right w:val="single" w:sz="4" w:space="0" w:color="auto"/>
            </w:tcBorders>
            <w:shd w:val="clear" w:color="auto" w:fill="auto"/>
            <w:noWrap/>
            <w:vAlign w:val="center"/>
            <w:hideMark/>
          </w:tcPr>
          <w:p w14:paraId="399BC9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2992.65</w:t>
            </w:r>
          </w:p>
        </w:tc>
        <w:tc>
          <w:tcPr>
            <w:tcW w:w="1276" w:type="dxa"/>
            <w:tcBorders>
              <w:top w:val="nil"/>
              <w:left w:val="nil"/>
              <w:bottom w:val="single" w:sz="4" w:space="0" w:color="auto"/>
              <w:right w:val="single" w:sz="4" w:space="0" w:color="auto"/>
            </w:tcBorders>
            <w:shd w:val="clear" w:color="auto" w:fill="auto"/>
            <w:noWrap/>
            <w:vAlign w:val="center"/>
            <w:hideMark/>
          </w:tcPr>
          <w:p w14:paraId="288C925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3397.7</w:t>
            </w:r>
          </w:p>
        </w:tc>
      </w:tr>
      <w:tr w:rsidR="00E418E6" w:rsidRPr="00DE181B" w14:paraId="1B7022AB"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716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53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44BD4B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C2BFB5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COESIDA</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6E5645C5" w14:textId="3E7582B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ZUAZUA 250, ESQ. WASHINGTON EDIFICIO CANAVATI  4TO PISO, COL. CENTRO, MONTERREY N.L.</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7EBF787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27E89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r>
      <w:tr w:rsidR="00E418E6" w:rsidRPr="00DE181B" w14:paraId="0AF4CD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7EECD4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w:t>
            </w:r>
          </w:p>
        </w:tc>
        <w:tc>
          <w:tcPr>
            <w:tcW w:w="567" w:type="dxa"/>
            <w:tcBorders>
              <w:top w:val="nil"/>
              <w:left w:val="nil"/>
              <w:bottom w:val="single" w:sz="4" w:space="0" w:color="auto"/>
              <w:right w:val="single" w:sz="4" w:space="0" w:color="auto"/>
            </w:tcBorders>
            <w:shd w:val="clear" w:color="auto" w:fill="auto"/>
            <w:noWrap/>
            <w:vAlign w:val="center"/>
            <w:hideMark/>
          </w:tcPr>
          <w:p w14:paraId="5F4681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w:t>
            </w:r>
          </w:p>
        </w:tc>
        <w:tc>
          <w:tcPr>
            <w:tcW w:w="3118" w:type="dxa"/>
            <w:tcBorders>
              <w:top w:val="nil"/>
              <w:left w:val="nil"/>
              <w:bottom w:val="single" w:sz="4" w:space="0" w:color="auto"/>
              <w:right w:val="single" w:sz="4" w:space="0" w:color="auto"/>
            </w:tcBorders>
            <w:shd w:val="clear" w:color="auto" w:fill="auto"/>
            <w:noWrap/>
            <w:vAlign w:val="center"/>
            <w:hideMark/>
          </w:tcPr>
          <w:p w14:paraId="2EE4C6C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SALUD MENTAL 210</w:t>
            </w:r>
          </w:p>
        </w:tc>
        <w:tc>
          <w:tcPr>
            <w:tcW w:w="4155" w:type="dxa"/>
            <w:tcBorders>
              <w:top w:val="nil"/>
              <w:left w:val="nil"/>
              <w:bottom w:val="single" w:sz="4" w:space="0" w:color="auto"/>
              <w:right w:val="single" w:sz="4" w:space="0" w:color="auto"/>
            </w:tcBorders>
            <w:shd w:val="clear" w:color="auto" w:fill="auto"/>
            <w:noWrap/>
            <w:vAlign w:val="center"/>
            <w:hideMark/>
          </w:tcPr>
          <w:p w14:paraId="19A9AD5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EMILIO CARRANZA, 732 SUR DESPACHOS 201, 202, 203, 209 y 210, COL. CENTRO, ENTRE, PADRE MIER Y MATAMOROS C.P. 64000</w:t>
            </w:r>
          </w:p>
        </w:tc>
        <w:tc>
          <w:tcPr>
            <w:tcW w:w="1232" w:type="dxa"/>
            <w:tcBorders>
              <w:top w:val="nil"/>
              <w:left w:val="nil"/>
              <w:bottom w:val="single" w:sz="4" w:space="0" w:color="auto"/>
              <w:right w:val="single" w:sz="4" w:space="0" w:color="auto"/>
            </w:tcBorders>
            <w:shd w:val="clear" w:color="auto" w:fill="auto"/>
            <w:noWrap/>
            <w:vAlign w:val="center"/>
            <w:hideMark/>
          </w:tcPr>
          <w:p w14:paraId="1D6C74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214</w:t>
            </w:r>
          </w:p>
        </w:tc>
        <w:tc>
          <w:tcPr>
            <w:tcW w:w="1276" w:type="dxa"/>
            <w:tcBorders>
              <w:top w:val="nil"/>
              <w:left w:val="nil"/>
              <w:bottom w:val="single" w:sz="4" w:space="0" w:color="auto"/>
              <w:right w:val="single" w:sz="4" w:space="0" w:color="auto"/>
            </w:tcBorders>
            <w:shd w:val="clear" w:color="auto" w:fill="auto"/>
            <w:noWrap/>
            <w:vAlign w:val="center"/>
            <w:hideMark/>
          </w:tcPr>
          <w:p w14:paraId="64C5951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214</w:t>
            </w:r>
          </w:p>
        </w:tc>
      </w:tr>
      <w:tr w:rsidR="00E418E6" w:rsidRPr="00DE181B" w14:paraId="5189CC1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C7D5C6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w:t>
            </w:r>
          </w:p>
        </w:tc>
        <w:tc>
          <w:tcPr>
            <w:tcW w:w="567" w:type="dxa"/>
            <w:tcBorders>
              <w:top w:val="nil"/>
              <w:left w:val="nil"/>
              <w:bottom w:val="single" w:sz="4" w:space="0" w:color="auto"/>
              <w:right w:val="single" w:sz="4" w:space="0" w:color="auto"/>
            </w:tcBorders>
            <w:shd w:val="clear" w:color="auto" w:fill="auto"/>
            <w:noWrap/>
            <w:vAlign w:val="center"/>
            <w:hideMark/>
          </w:tcPr>
          <w:p w14:paraId="204FBE2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w:t>
            </w:r>
          </w:p>
        </w:tc>
        <w:tc>
          <w:tcPr>
            <w:tcW w:w="3118" w:type="dxa"/>
            <w:tcBorders>
              <w:top w:val="nil"/>
              <w:left w:val="nil"/>
              <w:bottom w:val="single" w:sz="4" w:space="0" w:color="auto"/>
              <w:right w:val="single" w:sz="4" w:space="0" w:color="auto"/>
            </w:tcBorders>
            <w:shd w:val="clear" w:color="auto" w:fill="auto"/>
            <w:noWrap/>
            <w:vAlign w:val="center"/>
            <w:hideMark/>
          </w:tcPr>
          <w:p w14:paraId="2E3DCDA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DIR.GESTORIA Y ATENCION CIUDADANA</w:t>
            </w:r>
          </w:p>
        </w:tc>
        <w:tc>
          <w:tcPr>
            <w:tcW w:w="4155" w:type="dxa"/>
            <w:tcBorders>
              <w:top w:val="nil"/>
              <w:left w:val="nil"/>
              <w:bottom w:val="single" w:sz="4" w:space="0" w:color="auto"/>
              <w:right w:val="single" w:sz="4" w:space="0" w:color="auto"/>
            </w:tcBorders>
            <w:shd w:val="clear" w:color="auto" w:fill="auto"/>
            <w:noWrap/>
            <w:vAlign w:val="center"/>
            <w:hideMark/>
          </w:tcPr>
          <w:p w14:paraId="14068AE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ZUAZUA 250, ESQ. WASHINGTON EDIFICIO CANAVATI 1 ER PISO, COL. CENTRO, MONTERREY N.L.</w:t>
            </w:r>
          </w:p>
        </w:tc>
        <w:tc>
          <w:tcPr>
            <w:tcW w:w="1232" w:type="dxa"/>
            <w:tcBorders>
              <w:top w:val="nil"/>
              <w:left w:val="nil"/>
              <w:bottom w:val="single" w:sz="4" w:space="0" w:color="auto"/>
              <w:right w:val="single" w:sz="4" w:space="0" w:color="auto"/>
            </w:tcBorders>
            <w:shd w:val="clear" w:color="auto" w:fill="auto"/>
            <w:noWrap/>
            <w:vAlign w:val="center"/>
            <w:hideMark/>
          </w:tcPr>
          <w:p w14:paraId="5A0CA67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144</w:t>
            </w:r>
          </w:p>
        </w:tc>
        <w:tc>
          <w:tcPr>
            <w:tcW w:w="1276" w:type="dxa"/>
            <w:tcBorders>
              <w:top w:val="nil"/>
              <w:left w:val="nil"/>
              <w:bottom w:val="single" w:sz="4" w:space="0" w:color="auto"/>
              <w:right w:val="single" w:sz="4" w:space="0" w:color="auto"/>
            </w:tcBorders>
            <w:shd w:val="clear" w:color="auto" w:fill="auto"/>
            <w:noWrap/>
            <w:vAlign w:val="center"/>
            <w:hideMark/>
          </w:tcPr>
          <w:p w14:paraId="325A696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144</w:t>
            </w:r>
          </w:p>
        </w:tc>
      </w:tr>
      <w:tr w:rsidR="00E418E6" w:rsidRPr="00DE181B" w14:paraId="74D598F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E68438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56</w:t>
            </w:r>
          </w:p>
        </w:tc>
        <w:tc>
          <w:tcPr>
            <w:tcW w:w="567" w:type="dxa"/>
            <w:tcBorders>
              <w:top w:val="nil"/>
              <w:left w:val="nil"/>
              <w:bottom w:val="single" w:sz="4" w:space="0" w:color="auto"/>
              <w:right w:val="single" w:sz="4" w:space="0" w:color="auto"/>
            </w:tcBorders>
            <w:shd w:val="clear" w:color="auto" w:fill="auto"/>
            <w:noWrap/>
            <w:vAlign w:val="center"/>
            <w:hideMark/>
          </w:tcPr>
          <w:p w14:paraId="70F2BD4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1340</w:t>
            </w:r>
          </w:p>
        </w:tc>
        <w:tc>
          <w:tcPr>
            <w:tcW w:w="3118" w:type="dxa"/>
            <w:tcBorders>
              <w:top w:val="nil"/>
              <w:left w:val="nil"/>
              <w:bottom w:val="single" w:sz="4" w:space="0" w:color="auto"/>
              <w:right w:val="single" w:sz="4" w:space="0" w:color="auto"/>
            </w:tcBorders>
            <w:shd w:val="clear" w:color="auto" w:fill="auto"/>
            <w:noWrap/>
            <w:vAlign w:val="center"/>
            <w:hideMark/>
          </w:tcPr>
          <w:p w14:paraId="2B54FC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ESPECIALIDADES DENTALES</w:t>
            </w:r>
          </w:p>
        </w:tc>
        <w:tc>
          <w:tcPr>
            <w:tcW w:w="4155" w:type="dxa"/>
            <w:tcBorders>
              <w:top w:val="nil"/>
              <w:left w:val="nil"/>
              <w:bottom w:val="single" w:sz="4" w:space="0" w:color="auto"/>
              <w:right w:val="single" w:sz="4" w:space="0" w:color="auto"/>
            </w:tcBorders>
            <w:shd w:val="clear" w:color="auto" w:fill="auto"/>
            <w:noWrap/>
            <w:vAlign w:val="center"/>
            <w:hideMark/>
          </w:tcPr>
          <w:p w14:paraId="76585612" w14:textId="3D23E79E"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BAJA CALIFORNIA, 356, COL. INDEPENDENCIA, ENTRE, 16 DE SEPTIEMBRE Y MORONES PRIETO C.P. 64720</w:t>
            </w:r>
          </w:p>
        </w:tc>
        <w:tc>
          <w:tcPr>
            <w:tcW w:w="1232" w:type="dxa"/>
            <w:tcBorders>
              <w:top w:val="nil"/>
              <w:left w:val="nil"/>
              <w:bottom w:val="single" w:sz="4" w:space="0" w:color="auto"/>
              <w:right w:val="single" w:sz="4" w:space="0" w:color="auto"/>
            </w:tcBorders>
            <w:shd w:val="clear" w:color="auto" w:fill="auto"/>
            <w:noWrap/>
            <w:vAlign w:val="center"/>
            <w:hideMark/>
          </w:tcPr>
          <w:p w14:paraId="35EAEE9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792</w:t>
            </w:r>
          </w:p>
        </w:tc>
        <w:tc>
          <w:tcPr>
            <w:tcW w:w="1276" w:type="dxa"/>
            <w:tcBorders>
              <w:top w:val="nil"/>
              <w:left w:val="nil"/>
              <w:bottom w:val="single" w:sz="4" w:space="0" w:color="auto"/>
              <w:right w:val="single" w:sz="4" w:space="0" w:color="auto"/>
            </w:tcBorders>
            <w:shd w:val="clear" w:color="auto" w:fill="auto"/>
            <w:noWrap/>
            <w:vAlign w:val="center"/>
            <w:hideMark/>
          </w:tcPr>
          <w:p w14:paraId="10CF1E9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452</w:t>
            </w:r>
          </w:p>
        </w:tc>
      </w:tr>
      <w:tr w:rsidR="00E418E6" w:rsidRPr="00DE181B" w14:paraId="1EAA962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15A1D3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w:t>
            </w:r>
          </w:p>
        </w:tc>
        <w:tc>
          <w:tcPr>
            <w:tcW w:w="567" w:type="dxa"/>
            <w:tcBorders>
              <w:top w:val="nil"/>
              <w:left w:val="nil"/>
              <w:bottom w:val="single" w:sz="4" w:space="0" w:color="auto"/>
              <w:right w:val="single" w:sz="4" w:space="0" w:color="auto"/>
            </w:tcBorders>
            <w:shd w:val="clear" w:color="auto" w:fill="auto"/>
            <w:noWrap/>
            <w:vAlign w:val="center"/>
            <w:hideMark/>
          </w:tcPr>
          <w:p w14:paraId="391F869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1679</w:t>
            </w:r>
          </w:p>
        </w:tc>
        <w:tc>
          <w:tcPr>
            <w:tcW w:w="3118" w:type="dxa"/>
            <w:tcBorders>
              <w:top w:val="nil"/>
              <w:left w:val="nil"/>
              <w:bottom w:val="single" w:sz="4" w:space="0" w:color="auto"/>
              <w:right w:val="single" w:sz="4" w:space="0" w:color="auto"/>
            </w:tcBorders>
            <w:shd w:val="clear" w:color="auto" w:fill="auto"/>
            <w:noWrap/>
            <w:vAlign w:val="center"/>
            <w:hideMark/>
          </w:tcPr>
          <w:p w14:paraId="097B573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UNIDAD DE ESPECIALIDADES MÉDICAS UNEME PESQUERÍA </w:t>
            </w:r>
          </w:p>
        </w:tc>
        <w:tc>
          <w:tcPr>
            <w:tcW w:w="4155" w:type="dxa"/>
            <w:tcBorders>
              <w:top w:val="nil"/>
              <w:left w:val="nil"/>
              <w:bottom w:val="single" w:sz="4" w:space="0" w:color="auto"/>
              <w:right w:val="single" w:sz="4" w:space="0" w:color="auto"/>
            </w:tcBorders>
            <w:shd w:val="clear" w:color="auto" w:fill="auto"/>
            <w:noWrap/>
            <w:vAlign w:val="center"/>
            <w:hideMark/>
          </w:tcPr>
          <w:p w14:paraId="5BCE1606" w14:textId="3CD8DA1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JOSE LOPEZ </w:t>
            </w:r>
            <w:r w:rsidR="00E418E6" w:rsidRPr="00DE181B">
              <w:rPr>
                <w:rFonts w:ascii="Calibri" w:hAnsi="Calibri" w:cs="Calibri"/>
                <w:color w:val="000000"/>
                <w:sz w:val="16"/>
                <w:szCs w:val="16"/>
                <w:lang w:val="es-MX" w:eastAsia="es-MX"/>
              </w:rPr>
              <w:t>PORTILLO,</w:t>
            </w:r>
            <w:r w:rsidRPr="00DE181B">
              <w:rPr>
                <w:rFonts w:ascii="Calibri" w:hAnsi="Calibri" w:cs="Calibri"/>
                <w:color w:val="000000"/>
                <w:sz w:val="16"/>
                <w:szCs w:val="16"/>
                <w:lang w:val="es-MX" w:eastAsia="es-MX"/>
              </w:rPr>
              <w:t xml:space="preserve"> 554, COL. CENTRO DE PESQUERIA, ENTRE, JOSE LOPEZ </w:t>
            </w:r>
            <w:proofErr w:type="gramStart"/>
            <w:r w:rsidRPr="00DE181B">
              <w:rPr>
                <w:rFonts w:ascii="Calibri" w:hAnsi="Calibri" w:cs="Calibri"/>
                <w:color w:val="000000"/>
                <w:sz w:val="16"/>
                <w:szCs w:val="16"/>
                <w:lang w:val="es-MX" w:eastAsia="es-MX"/>
              </w:rPr>
              <w:t>PORTILLO  C.P.</w:t>
            </w:r>
            <w:proofErr w:type="gramEnd"/>
            <w:r w:rsidRPr="00DE181B">
              <w:rPr>
                <w:rFonts w:ascii="Calibri" w:hAnsi="Calibri" w:cs="Calibri"/>
                <w:color w:val="000000"/>
                <w:sz w:val="16"/>
                <w:szCs w:val="16"/>
                <w:lang w:val="es-MX" w:eastAsia="es-MX"/>
              </w:rPr>
              <w:t xml:space="preserve"> 66650</w:t>
            </w:r>
          </w:p>
        </w:tc>
        <w:tc>
          <w:tcPr>
            <w:tcW w:w="1232" w:type="dxa"/>
            <w:tcBorders>
              <w:top w:val="nil"/>
              <w:left w:val="nil"/>
              <w:bottom w:val="single" w:sz="4" w:space="0" w:color="auto"/>
              <w:right w:val="single" w:sz="4" w:space="0" w:color="auto"/>
            </w:tcBorders>
            <w:shd w:val="clear" w:color="auto" w:fill="auto"/>
            <w:noWrap/>
            <w:vAlign w:val="center"/>
            <w:hideMark/>
          </w:tcPr>
          <w:p w14:paraId="0C2FC8B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1802.968</w:t>
            </w:r>
          </w:p>
        </w:tc>
        <w:tc>
          <w:tcPr>
            <w:tcW w:w="1276" w:type="dxa"/>
            <w:tcBorders>
              <w:top w:val="nil"/>
              <w:left w:val="nil"/>
              <w:bottom w:val="single" w:sz="4" w:space="0" w:color="auto"/>
              <w:right w:val="single" w:sz="4" w:space="0" w:color="auto"/>
            </w:tcBorders>
            <w:shd w:val="clear" w:color="auto" w:fill="auto"/>
            <w:noWrap/>
            <w:vAlign w:val="center"/>
            <w:hideMark/>
          </w:tcPr>
          <w:p w14:paraId="2034A4F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3331.2</w:t>
            </w:r>
          </w:p>
        </w:tc>
      </w:tr>
      <w:tr w:rsidR="00E418E6" w:rsidRPr="00DE181B" w14:paraId="4CFF4D1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14FA6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w:t>
            </w:r>
          </w:p>
        </w:tc>
        <w:tc>
          <w:tcPr>
            <w:tcW w:w="567" w:type="dxa"/>
            <w:tcBorders>
              <w:top w:val="nil"/>
              <w:left w:val="nil"/>
              <w:bottom w:val="single" w:sz="4" w:space="0" w:color="auto"/>
              <w:right w:val="single" w:sz="4" w:space="0" w:color="auto"/>
            </w:tcBorders>
            <w:shd w:val="clear" w:color="auto" w:fill="auto"/>
            <w:noWrap/>
            <w:vAlign w:val="center"/>
            <w:hideMark/>
          </w:tcPr>
          <w:p w14:paraId="37BAC1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1844</w:t>
            </w:r>
          </w:p>
        </w:tc>
        <w:tc>
          <w:tcPr>
            <w:tcW w:w="3118" w:type="dxa"/>
            <w:tcBorders>
              <w:top w:val="nil"/>
              <w:left w:val="nil"/>
              <w:bottom w:val="single" w:sz="4" w:space="0" w:color="auto"/>
              <w:right w:val="single" w:sz="4" w:space="0" w:color="auto"/>
            </w:tcBorders>
            <w:shd w:val="clear" w:color="auto" w:fill="auto"/>
            <w:noWrap/>
            <w:vAlign w:val="center"/>
            <w:hideMark/>
          </w:tcPr>
          <w:p w14:paraId="129FEB4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UNIDAD SHOCK TRAUMA GALEANA</w:t>
            </w:r>
          </w:p>
        </w:tc>
        <w:tc>
          <w:tcPr>
            <w:tcW w:w="4155" w:type="dxa"/>
            <w:tcBorders>
              <w:top w:val="nil"/>
              <w:left w:val="nil"/>
              <w:bottom w:val="single" w:sz="4" w:space="0" w:color="auto"/>
              <w:right w:val="single" w:sz="4" w:space="0" w:color="auto"/>
            </w:tcBorders>
            <w:shd w:val="clear" w:color="auto" w:fill="auto"/>
            <w:noWrap/>
            <w:vAlign w:val="center"/>
            <w:hideMark/>
          </w:tcPr>
          <w:p w14:paraId="1C10FC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PEDRO CALVILLO, 16, COL. EJIDO SAN RAFAEL, ENTRE, CARRETERA 57 C.P. 67865</w:t>
            </w:r>
          </w:p>
        </w:tc>
        <w:tc>
          <w:tcPr>
            <w:tcW w:w="1232" w:type="dxa"/>
            <w:tcBorders>
              <w:top w:val="nil"/>
              <w:left w:val="nil"/>
              <w:bottom w:val="single" w:sz="4" w:space="0" w:color="auto"/>
              <w:right w:val="single" w:sz="4" w:space="0" w:color="auto"/>
            </w:tcBorders>
            <w:shd w:val="clear" w:color="auto" w:fill="auto"/>
            <w:noWrap/>
            <w:vAlign w:val="center"/>
            <w:hideMark/>
          </w:tcPr>
          <w:p w14:paraId="52BFE6D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792</w:t>
            </w:r>
          </w:p>
        </w:tc>
        <w:tc>
          <w:tcPr>
            <w:tcW w:w="1276" w:type="dxa"/>
            <w:tcBorders>
              <w:top w:val="nil"/>
              <w:left w:val="nil"/>
              <w:bottom w:val="single" w:sz="4" w:space="0" w:color="auto"/>
              <w:right w:val="single" w:sz="4" w:space="0" w:color="auto"/>
            </w:tcBorders>
            <w:shd w:val="clear" w:color="auto" w:fill="auto"/>
            <w:noWrap/>
            <w:vAlign w:val="center"/>
            <w:hideMark/>
          </w:tcPr>
          <w:p w14:paraId="2706DAA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10159</w:t>
            </w:r>
          </w:p>
        </w:tc>
      </w:tr>
      <w:tr w:rsidR="00E418E6" w:rsidRPr="00DE181B" w14:paraId="4515E14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93DB1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59</w:t>
            </w:r>
          </w:p>
        </w:tc>
        <w:tc>
          <w:tcPr>
            <w:tcW w:w="567" w:type="dxa"/>
            <w:tcBorders>
              <w:top w:val="nil"/>
              <w:left w:val="nil"/>
              <w:bottom w:val="single" w:sz="4" w:space="0" w:color="auto"/>
              <w:right w:val="single" w:sz="4" w:space="0" w:color="auto"/>
            </w:tcBorders>
            <w:shd w:val="clear" w:color="auto" w:fill="auto"/>
            <w:noWrap/>
            <w:vAlign w:val="center"/>
            <w:hideMark/>
          </w:tcPr>
          <w:p w14:paraId="4ED9857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2120</w:t>
            </w:r>
          </w:p>
        </w:tc>
        <w:tc>
          <w:tcPr>
            <w:tcW w:w="3118" w:type="dxa"/>
            <w:tcBorders>
              <w:top w:val="nil"/>
              <w:left w:val="nil"/>
              <w:bottom w:val="single" w:sz="4" w:space="0" w:color="auto"/>
              <w:right w:val="single" w:sz="4" w:space="0" w:color="auto"/>
            </w:tcBorders>
            <w:shd w:val="clear" w:color="auto" w:fill="auto"/>
            <w:noWrap/>
            <w:vAlign w:val="center"/>
            <w:hideMark/>
          </w:tcPr>
          <w:p w14:paraId="09E126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TIERRA Y LIBERTAD</w:t>
            </w:r>
          </w:p>
        </w:tc>
        <w:tc>
          <w:tcPr>
            <w:tcW w:w="4155" w:type="dxa"/>
            <w:tcBorders>
              <w:top w:val="nil"/>
              <w:left w:val="nil"/>
              <w:bottom w:val="single" w:sz="4" w:space="0" w:color="auto"/>
              <w:right w:val="single" w:sz="4" w:space="0" w:color="auto"/>
            </w:tcBorders>
            <w:shd w:val="clear" w:color="auto" w:fill="auto"/>
            <w:noWrap/>
            <w:vAlign w:val="center"/>
            <w:hideMark/>
          </w:tcPr>
          <w:p w14:paraId="1D997B4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ALMAZAN, S/N, COL. LOS DORADOS TIERRA Y LIBERTAD, ENTRE, ESQ. RODRIGO GÓMEZ C.P. 64249</w:t>
            </w:r>
          </w:p>
        </w:tc>
        <w:tc>
          <w:tcPr>
            <w:tcW w:w="1232" w:type="dxa"/>
            <w:tcBorders>
              <w:top w:val="nil"/>
              <w:left w:val="nil"/>
              <w:bottom w:val="single" w:sz="4" w:space="0" w:color="auto"/>
              <w:right w:val="single" w:sz="4" w:space="0" w:color="auto"/>
            </w:tcBorders>
            <w:shd w:val="clear" w:color="auto" w:fill="auto"/>
            <w:noWrap/>
            <w:vAlign w:val="center"/>
            <w:hideMark/>
          </w:tcPr>
          <w:p w14:paraId="241A5A1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11209</w:t>
            </w:r>
          </w:p>
        </w:tc>
        <w:tc>
          <w:tcPr>
            <w:tcW w:w="1276" w:type="dxa"/>
            <w:tcBorders>
              <w:top w:val="nil"/>
              <w:left w:val="nil"/>
              <w:bottom w:val="single" w:sz="4" w:space="0" w:color="auto"/>
              <w:right w:val="single" w:sz="4" w:space="0" w:color="auto"/>
            </w:tcBorders>
            <w:shd w:val="clear" w:color="auto" w:fill="auto"/>
            <w:noWrap/>
            <w:vAlign w:val="center"/>
            <w:hideMark/>
          </w:tcPr>
          <w:p w14:paraId="21FEBFE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14632</w:t>
            </w:r>
          </w:p>
        </w:tc>
      </w:tr>
      <w:tr w:rsidR="00E418E6" w:rsidRPr="00DE181B" w14:paraId="5457B76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37150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w:t>
            </w:r>
          </w:p>
        </w:tc>
        <w:tc>
          <w:tcPr>
            <w:tcW w:w="567" w:type="dxa"/>
            <w:tcBorders>
              <w:top w:val="nil"/>
              <w:left w:val="nil"/>
              <w:bottom w:val="single" w:sz="4" w:space="0" w:color="auto"/>
              <w:right w:val="single" w:sz="4" w:space="0" w:color="auto"/>
            </w:tcBorders>
            <w:shd w:val="clear" w:color="auto" w:fill="auto"/>
            <w:noWrap/>
            <w:vAlign w:val="center"/>
            <w:hideMark/>
          </w:tcPr>
          <w:p w14:paraId="5D3CEA1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2220</w:t>
            </w:r>
          </w:p>
        </w:tc>
        <w:tc>
          <w:tcPr>
            <w:tcW w:w="3118" w:type="dxa"/>
            <w:tcBorders>
              <w:top w:val="nil"/>
              <w:left w:val="nil"/>
              <w:bottom w:val="single" w:sz="4" w:space="0" w:color="auto"/>
              <w:right w:val="single" w:sz="4" w:space="0" w:color="auto"/>
            </w:tcBorders>
            <w:shd w:val="clear" w:color="auto" w:fill="auto"/>
            <w:noWrap/>
            <w:vAlign w:val="center"/>
            <w:hideMark/>
          </w:tcPr>
          <w:p w14:paraId="04ECD7F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REGIONAL MATERNO INFANTIL</w:t>
            </w:r>
          </w:p>
        </w:tc>
        <w:tc>
          <w:tcPr>
            <w:tcW w:w="4155" w:type="dxa"/>
            <w:tcBorders>
              <w:top w:val="nil"/>
              <w:left w:val="nil"/>
              <w:bottom w:val="single" w:sz="4" w:space="0" w:color="auto"/>
              <w:right w:val="single" w:sz="4" w:space="0" w:color="auto"/>
            </w:tcBorders>
            <w:shd w:val="clear" w:color="auto" w:fill="auto"/>
            <w:noWrap/>
            <w:vAlign w:val="center"/>
            <w:hideMark/>
          </w:tcPr>
          <w:p w14:paraId="0D25B1E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ALDAMA, 460, COL. SAN RAFAEL, ENTRE, INDEPENDENCIA C.P. 67110</w:t>
            </w:r>
          </w:p>
        </w:tc>
        <w:tc>
          <w:tcPr>
            <w:tcW w:w="1232" w:type="dxa"/>
            <w:tcBorders>
              <w:top w:val="nil"/>
              <w:left w:val="nil"/>
              <w:bottom w:val="single" w:sz="4" w:space="0" w:color="auto"/>
              <w:right w:val="single" w:sz="4" w:space="0" w:color="auto"/>
            </w:tcBorders>
            <w:shd w:val="clear" w:color="auto" w:fill="auto"/>
            <w:noWrap/>
            <w:vAlign w:val="center"/>
            <w:hideMark/>
          </w:tcPr>
          <w:p w14:paraId="7A2724A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49230</w:t>
            </w:r>
          </w:p>
        </w:tc>
        <w:tc>
          <w:tcPr>
            <w:tcW w:w="1276" w:type="dxa"/>
            <w:tcBorders>
              <w:top w:val="nil"/>
              <w:left w:val="nil"/>
              <w:bottom w:val="single" w:sz="4" w:space="0" w:color="auto"/>
              <w:right w:val="single" w:sz="4" w:space="0" w:color="auto"/>
            </w:tcBorders>
            <w:shd w:val="clear" w:color="auto" w:fill="auto"/>
            <w:noWrap/>
            <w:vAlign w:val="center"/>
            <w:hideMark/>
          </w:tcPr>
          <w:p w14:paraId="4AB6729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25975</w:t>
            </w:r>
          </w:p>
        </w:tc>
      </w:tr>
      <w:tr w:rsidR="00E418E6" w:rsidRPr="00DE181B" w14:paraId="5F19BBA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2366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61</w:t>
            </w:r>
          </w:p>
        </w:tc>
        <w:tc>
          <w:tcPr>
            <w:tcW w:w="567" w:type="dxa"/>
            <w:tcBorders>
              <w:top w:val="nil"/>
              <w:left w:val="nil"/>
              <w:bottom w:val="single" w:sz="4" w:space="0" w:color="auto"/>
              <w:right w:val="single" w:sz="4" w:space="0" w:color="auto"/>
            </w:tcBorders>
            <w:shd w:val="clear" w:color="auto" w:fill="auto"/>
            <w:noWrap/>
            <w:vAlign w:val="center"/>
            <w:hideMark/>
          </w:tcPr>
          <w:p w14:paraId="1D26AB2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2225</w:t>
            </w:r>
          </w:p>
        </w:tc>
        <w:tc>
          <w:tcPr>
            <w:tcW w:w="3118" w:type="dxa"/>
            <w:tcBorders>
              <w:top w:val="nil"/>
              <w:left w:val="nil"/>
              <w:bottom w:val="single" w:sz="4" w:space="0" w:color="auto"/>
              <w:right w:val="single" w:sz="4" w:space="0" w:color="auto"/>
            </w:tcBorders>
            <w:shd w:val="clear" w:color="auto" w:fill="auto"/>
            <w:noWrap/>
            <w:vAlign w:val="center"/>
            <w:hideMark/>
          </w:tcPr>
          <w:p w14:paraId="6F81BD4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METROPOLITANO</w:t>
            </w:r>
          </w:p>
        </w:tc>
        <w:tc>
          <w:tcPr>
            <w:tcW w:w="4155" w:type="dxa"/>
            <w:tcBorders>
              <w:top w:val="nil"/>
              <w:left w:val="nil"/>
              <w:bottom w:val="single" w:sz="4" w:space="0" w:color="auto"/>
              <w:right w:val="single" w:sz="4" w:space="0" w:color="auto"/>
            </w:tcBorders>
            <w:shd w:val="clear" w:color="auto" w:fill="auto"/>
            <w:noWrap/>
            <w:vAlign w:val="center"/>
            <w:hideMark/>
          </w:tcPr>
          <w:p w14:paraId="5F4653A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ADOLFO LÓPEZ MATEOS, 4600, COL. BOSQUES DEL NOGALAR, ENTRE, PLAN DE S. LUIS C.P. 66480</w:t>
            </w:r>
          </w:p>
        </w:tc>
        <w:tc>
          <w:tcPr>
            <w:tcW w:w="1232" w:type="dxa"/>
            <w:tcBorders>
              <w:top w:val="nil"/>
              <w:left w:val="nil"/>
              <w:bottom w:val="single" w:sz="4" w:space="0" w:color="auto"/>
              <w:right w:val="single" w:sz="4" w:space="0" w:color="auto"/>
            </w:tcBorders>
            <w:shd w:val="clear" w:color="auto" w:fill="auto"/>
            <w:noWrap/>
            <w:vAlign w:val="center"/>
            <w:hideMark/>
          </w:tcPr>
          <w:p w14:paraId="280352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29072</w:t>
            </w:r>
          </w:p>
        </w:tc>
        <w:tc>
          <w:tcPr>
            <w:tcW w:w="1276" w:type="dxa"/>
            <w:tcBorders>
              <w:top w:val="nil"/>
              <w:left w:val="nil"/>
              <w:bottom w:val="single" w:sz="4" w:space="0" w:color="auto"/>
              <w:right w:val="single" w:sz="4" w:space="0" w:color="auto"/>
            </w:tcBorders>
            <w:shd w:val="clear" w:color="auto" w:fill="auto"/>
            <w:noWrap/>
            <w:vAlign w:val="center"/>
            <w:hideMark/>
          </w:tcPr>
          <w:p w14:paraId="228B8F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23558</w:t>
            </w:r>
          </w:p>
        </w:tc>
      </w:tr>
      <w:tr w:rsidR="00E418E6" w:rsidRPr="00DE181B" w14:paraId="2E577BD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941481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w:t>
            </w:r>
          </w:p>
        </w:tc>
        <w:tc>
          <w:tcPr>
            <w:tcW w:w="567" w:type="dxa"/>
            <w:tcBorders>
              <w:top w:val="nil"/>
              <w:left w:val="nil"/>
              <w:bottom w:val="single" w:sz="4" w:space="0" w:color="auto"/>
              <w:right w:val="single" w:sz="4" w:space="0" w:color="auto"/>
            </w:tcBorders>
            <w:shd w:val="clear" w:color="auto" w:fill="auto"/>
            <w:noWrap/>
            <w:vAlign w:val="center"/>
            <w:hideMark/>
          </w:tcPr>
          <w:p w14:paraId="58768FD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2303</w:t>
            </w:r>
          </w:p>
        </w:tc>
        <w:tc>
          <w:tcPr>
            <w:tcW w:w="3118" w:type="dxa"/>
            <w:tcBorders>
              <w:top w:val="nil"/>
              <w:left w:val="nil"/>
              <w:bottom w:val="single" w:sz="4" w:space="0" w:color="auto"/>
              <w:right w:val="single" w:sz="4" w:space="0" w:color="auto"/>
            </w:tcBorders>
            <w:shd w:val="clear" w:color="auto" w:fill="auto"/>
            <w:noWrap/>
            <w:vAlign w:val="center"/>
            <w:hideMark/>
          </w:tcPr>
          <w:p w14:paraId="5777FE1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PEDIÁTRICA</w:t>
            </w:r>
          </w:p>
        </w:tc>
        <w:tc>
          <w:tcPr>
            <w:tcW w:w="4155" w:type="dxa"/>
            <w:tcBorders>
              <w:top w:val="nil"/>
              <w:left w:val="nil"/>
              <w:bottom w:val="single" w:sz="4" w:space="0" w:color="auto"/>
              <w:right w:val="single" w:sz="4" w:space="0" w:color="auto"/>
            </w:tcBorders>
            <w:shd w:val="clear" w:color="auto" w:fill="auto"/>
            <w:noWrap/>
            <w:vAlign w:val="center"/>
            <w:hideMark/>
          </w:tcPr>
          <w:p w14:paraId="315BCF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ISABEL LA CATOLICA, 1100, COL. FRACCIONAMIENTO CENTRO, ENTRE, HILARIO MARTINEZ Y DURANGO C.P. 64720</w:t>
            </w:r>
          </w:p>
        </w:tc>
        <w:tc>
          <w:tcPr>
            <w:tcW w:w="1232" w:type="dxa"/>
            <w:tcBorders>
              <w:top w:val="nil"/>
              <w:left w:val="nil"/>
              <w:bottom w:val="single" w:sz="4" w:space="0" w:color="auto"/>
              <w:right w:val="single" w:sz="4" w:space="0" w:color="auto"/>
            </w:tcBorders>
            <w:shd w:val="clear" w:color="auto" w:fill="auto"/>
            <w:noWrap/>
            <w:vAlign w:val="center"/>
            <w:hideMark/>
          </w:tcPr>
          <w:p w14:paraId="2A2B10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4,707</w:t>
            </w:r>
          </w:p>
        </w:tc>
        <w:tc>
          <w:tcPr>
            <w:tcW w:w="1276" w:type="dxa"/>
            <w:tcBorders>
              <w:top w:val="nil"/>
              <w:left w:val="nil"/>
              <w:bottom w:val="single" w:sz="4" w:space="0" w:color="auto"/>
              <w:right w:val="single" w:sz="4" w:space="0" w:color="auto"/>
            </w:tcBorders>
            <w:shd w:val="clear" w:color="auto" w:fill="auto"/>
            <w:noWrap/>
            <w:vAlign w:val="center"/>
            <w:hideMark/>
          </w:tcPr>
          <w:p w14:paraId="51225D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5542.2</w:t>
            </w:r>
          </w:p>
        </w:tc>
      </w:tr>
      <w:tr w:rsidR="00E418E6" w:rsidRPr="00DE181B" w14:paraId="65C0EAB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D366D3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w:t>
            </w:r>
          </w:p>
        </w:tc>
        <w:tc>
          <w:tcPr>
            <w:tcW w:w="567" w:type="dxa"/>
            <w:tcBorders>
              <w:top w:val="nil"/>
              <w:left w:val="nil"/>
              <w:bottom w:val="single" w:sz="4" w:space="0" w:color="auto"/>
              <w:right w:val="single" w:sz="4" w:space="0" w:color="auto"/>
            </w:tcBorders>
            <w:shd w:val="clear" w:color="auto" w:fill="auto"/>
            <w:noWrap/>
            <w:vAlign w:val="center"/>
            <w:hideMark/>
          </w:tcPr>
          <w:p w14:paraId="5C0A060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2432</w:t>
            </w:r>
          </w:p>
        </w:tc>
        <w:tc>
          <w:tcPr>
            <w:tcW w:w="3118" w:type="dxa"/>
            <w:tcBorders>
              <w:top w:val="nil"/>
              <w:left w:val="nil"/>
              <w:bottom w:val="single" w:sz="4" w:space="0" w:color="auto"/>
              <w:right w:val="single" w:sz="4" w:space="0" w:color="auto"/>
            </w:tcBorders>
            <w:shd w:val="clear" w:color="auto" w:fill="auto"/>
            <w:noWrap/>
            <w:vAlign w:val="center"/>
            <w:hideMark/>
          </w:tcPr>
          <w:p w14:paraId="0796AD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DE JUÁREZ</w:t>
            </w:r>
          </w:p>
        </w:tc>
        <w:tc>
          <w:tcPr>
            <w:tcW w:w="4155" w:type="dxa"/>
            <w:tcBorders>
              <w:top w:val="nil"/>
              <w:left w:val="nil"/>
              <w:bottom w:val="single" w:sz="4" w:space="0" w:color="auto"/>
              <w:right w:val="single" w:sz="4" w:space="0" w:color="auto"/>
            </w:tcBorders>
            <w:shd w:val="clear" w:color="auto" w:fill="auto"/>
            <w:noWrap/>
            <w:vAlign w:val="center"/>
            <w:hideMark/>
          </w:tcPr>
          <w:p w14:paraId="3A7AFD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TEÓFILO SALINAS GARZA, 622, COL. LA CIUDADELA SECTOR REAL DE SAN JOSÉ, ENTRE REAL DE SAN HILARIO Y REAL DE SAN FRANCISCO, C.P. 67254</w:t>
            </w:r>
          </w:p>
        </w:tc>
        <w:tc>
          <w:tcPr>
            <w:tcW w:w="1232" w:type="dxa"/>
            <w:tcBorders>
              <w:top w:val="nil"/>
              <w:left w:val="nil"/>
              <w:bottom w:val="single" w:sz="4" w:space="0" w:color="auto"/>
              <w:right w:val="single" w:sz="4" w:space="0" w:color="auto"/>
            </w:tcBorders>
            <w:shd w:val="clear" w:color="auto" w:fill="auto"/>
            <w:noWrap/>
            <w:vAlign w:val="center"/>
            <w:hideMark/>
          </w:tcPr>
          <w:p w14:paraId="1B63E4F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3100</w:t>
            </w:r>
          </w:p>
        </w:tc>
        <w:tc>
          <w:tcPr>
            <w:tcW w:w="1276" w:type="dxa"/>
            <w:tcBorders>
              <w:top w:val="nil"/>
              <w:left w:val="nil"/>
              <w:bottom w:val="single" w:sz="4" w:space="0" w:color="auto"/>
              <w:right w:val="single" w:sz="4" w:space="0" w:color="auto"/>
            </w:tcBorders>
            <w:shd w:val="clear" w:color="auto" w:fill="auto"/>
            <w:noWrap/>
            <w:vAlign w:val="center"/>
            <w:hideMark/>
          </w:tcPr>
          <w:p w14:paraId="6254AE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5208</w:t>
            </w:r>
          </w:p>
        </w:tc>
      </w:tr>
      <w:tr w:rsidR="00E418E6" w:rsidRPr="00DE181B" w14:paraId="5E6FC82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4F96F0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64</w:t>
            </w:r>
          </w:p>
        </w:tc>
        <w:tc>
          <w:tcPr>
            <w:tcW w:w="567" w:type="dxa"/>
            <w:tcBorders>
              <w:top w:val="nil"/>
              <w:left w:val="nil"/>
              <w:bottom w:val="single" w:sz="4" w:space="0" w:color="auto"/>
              <w:right w:val="single" w:sz="4" w:space="0" w:color="auto"/>
            </w:tcBorders>
            <w:shd w:val="clear" w:color="auto" w:fill="auto"/>
            <w:noWrap/>
            <w:vAlign w:val="center"/>
            <w:hideMark/>
          </w:tcPr>
          <w:p w14:paraId="6026609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2521</w:t>
            </w:r>
          </w:p>
        </w:tc>
        <w:tc>
          <w:tcPr>
            <w:tcW w:w="3118" w:type="dxa"/>
            <w:tcBorders>
              <w:top w:val="nil"/>
              <w:left w:val="nil"/>
              <w:bottom w:val="single" w:sz="4" w:space="0" w:color="auto"/>
              <w:right w:val="single" w:sz="4" w:space="0" w:color="auto"/>
            </w:tcBorders>
            <w:shd w:val="clear" w:color="auto" w:fill="auto"/>
            <w:noWrap/>
            <w:vAlign w:val="center"/>
            <w:hideMark/>
          </w:tcPr>
          <w:p w14:paraId="3B54B8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DE SABINAS HIDALGO (NUEVO)</w:t>
            </w:r>
          </w:p>
        </w:tc>
        <w:tc>
          <w:tcPr>
            <w:tcW w:w="4155" w:type="dxa"/>
            <w:tcBorders>
              <w:top w:val="nil"/>
              <w:left w:val="nil"/>
              <w:bottom w:val="single" w:sz="4" w:space="0" w:color="auto"/>
              <w:right w:val="single" w:sz="4" w:space="0" w:color="auto"/>
            </w:tcBorders>
            <w:shd w:val="clear" w:color="auto" w:fill="auto"/>
            <w:noWrap/>
            <w:vAlign w:val="center"/>
            <w:hideMark/>
          </w:tcPr>
          <w:p w14:paraId="3C3FAE0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CARRETERA NACIONAL, 1084, COL. HACIENDA FLOREÑA, </w:t>
            </w:r>
            <w:proofErr w:type="gramStart"/>
            <w:r w:rsidRPr="00DE181B">
              <w:rPr>
                <w:rFonts w:ascii="Calibri" w:hAnsi="Calibri" w:cs="Calibri"/>
                <w:color w:val="000000"/>
                <w:sz w:val="16"/>
                <w:szCs w:val="16"/>
                <w:lang w:val="es-MX" w:eastAsia="es-MX"/>
              </w:rPr>
              <w:t>ENTRE,  C.P.</w:t>
            </w:r>
            <w:proofErr w:type="gramEnd"/>
            <w:r w:rsidRPr="00DE181B">
              <w:rPr>
                <w:rFonts w:ascii="Calibri" w:hAnsi="Calibri" w:cs="Calibri"/>
                <w:color w:val="000000"/>
                <w:sz w:val="16"/>
                <w:szCs w:val="16"/>
                <w:lang w:val="es-MX" w:eastAsia="es-MX"/>
              </w:rPr>
              <w:t xml:space="preserve"> 65200</w:t>
            </w:r>
          </w:p>
        </w:tc>
        <w:tc>
          <w:tcPr>
            <w:tcW w:w="1232" w:type="dxa"/>
            <w:tcBorders>
              <w:top w:val="nil"/>
              <w:left w:val="nil"/>
              <w:bottom w:val="single" w:sz="4" w:space="0" w:color="auto"/>
              <w:right w:val="single" w:sz="4" w:space="0" w:color="auto"/>
            </w:tcBorders>
            <w:shd w:val="clear" w:color="auto" w:fill="auto"/>
            <w:noWrap/>
            <w:vAlign w:val="center"/>
            <w:hideMark/>
          </w:tcPr>
          <w:p w14:paraId="7204496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16159.26</w:t>
            </w:r>
          </w:p>
        </w:tc>
        <w:tc>
          <w:tcPr>
            <w:tcW w:w="1276" w:type="dxa"/>
            <w:tcBorders>
              <w:top w:val="nil"/>
              <w:left w:val="nil"/>
              <w:bottom w:val="single" w:sz="4" w:space="0" w:color="auto"/>
              <w:right w:val="single" w:sz="4" w:space="0" w:color="auto"/>
            </w:tcBorders>
            <w:shd w:val="clear" w:color="auto" w:fill="auto"/>
            <w:noWrap/>
            <w:vAlign w:val="center"/>
            <w:hideMark/>
          </w:tcPr>
          <w:p w14:paraId="29813F8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56710</w:t>
            </w:r>
          </w:p>
        </w:tc>
      </w:tr>
      <w:tr w:rsidR="00E418E6" w:rsidRPr="00DE181B" w14:paraId="1161E61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5F83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65</w:t>
            </w:r>
          </w:p>
        </w:tc>
        <w:tc>
          <w:tcPr>
            <w:tcW w:w="567" w:type="dxa"/>
            <w:tcBorders>
              <w:top w:val="nil"/>
              <w:left w:val="nil"/>
              <w:bottom w:val="single" w:sz="4" w:space="0" w:color="auto"/>
              <w:right w:val="single" w:sz="4" w:space="0" w:color="auto"/>
            </w:tcBorders>
            <w:shd w:val="clear" w:color="auto" w:fill="auto"/>
            <w:noWrap/>
            <w:vAlign w:val="center"/>
            <w:hideMark/>
          </w:tcPr>
          <w:p w14:paraId="483AEF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2740</w:t>
            </w:r>
          </w:p>
        </w:tc>
        <w:tc>
          <w:tcPr>
            <w:tcW w:w="3118" w:type="dxa"/>
            <w:tcBorders>
              <w:top w:val="nil"/>
              <w:left w:val="nil"/>
              <w:bottom w:val="single" w:sz="4" w:space="0" w:color="auto"/>
              <w:right w:val="single" w:sz="4" w:space="0" w:color="auto"/>
            </w:tcBorders>
            <w:shd w:val="clear" w:color="auto" w:fill="auto"/>
            <w:noWrap/>
            <w:vAlign w:val="center"/>
            <w:hideMark/>
          </w:tcPr>
          <w:p w14:paraId="17FD96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DE LINARES</w:t>
            </w:r>
          </w:p>
        </w:tc>
        <w:tc>
          <w:tcPr>
            <w:tcW w:w="4155" w:type="dxa"/>
            <w:tcBorders>
              <w:top w:val="nil"/>
              <w:left w:val="nil"/>
              <w:bottom w:val="single" w:sz="4" w:space="0" w:color="auto"/>
              <w:right w:val="single" w:sz="4" w:space="0" w:color="auto"/>
            </w:tcBorders>
            <w:shd w:val="clear" w:color="auto" w:fill="auto"/>
            <w:noWrap/>
            <w:vAlign w:val="center"/>
            <w:hideMark/>
          </w:tcPr>
          <w:p w14:paraId="768B6D7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ALAMO, S/N, COL. PROVILION, ENTRE, ALAMO Y NARANJO C.P. 67755</w:t>
            </w:r>
          </w:p>
        </w:tc>
        <w:tc>
          <w:tcPr>
            <w:tcW w:w="1232" w:type="dxa"/>
            <w:tcBorders>
              <w:top w:val="nil"/>
              <w:left w:val="nil"/>
              <w:bottom w:val="single" w:sz="4" w:space="0" w:color="auto"/>
              <w:right w:val="single" w:sz="4" w:space="0" w:color="auto"/>
            </w:tcBorders>
            <w:shd w:val="clear" w:color="auto" w:fill="auto"/>
            <w:noWrap/>
            <w:vAlign w:val="center"/>
            <w:hideMark/>
          </w:tcPr>
          <w:p w14:paraId="5DF3C5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892.05</w:t>
            </w:r>
          </w:p>
        </w:tc>
        <w:tc>
          <w:tcPr>
            <w:tcW w:w="1276" w:type="dxa"/>
            <w:tcBorders>
              <w:top w:val="nil"/>
              <w:left w:val="nil"/>
              <w:bottom w:val="single" w:sz="4" w:space="0" w:color="auto"/>
              <w:right w:val="single" w:sz="4" w:space="0" w:color="auto"/>
            </w:tcBorders>
            <w:shd w:val="clear" w:color="auto" w:fill="auto"/>
            <w:noWrap/>
            <w:vAlign w:val="center"/>
            <w:hideMark/>
          </w:tcPr>
          <w:p w14:paraId="6BE6D40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1995</w:t>
            </w:r>
          </w:p>
        </w:tc>
      </w:tr>
      <w:tr w:rsidR="00E418E6" w:rsidRPr="00DE181B" w14:paraId="7853A51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3C3F1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w:t>
            </w:r>
          </w:p>
        </w:tc>
        <w:tc>
          <w:tcPr>
            <w:tcW w:w="567" w:type="dxa"/>
            <w:tcBorders>
              <w:top w:val="nil"/>
              <w:left w:val="nil"/>
              <w:bottom w:val="single" w:sz="4" w:space="0" w:color="auto"/>
              <w:right w:val="single" w:sz="4" w:space="0" w:color="auto"/>
            </w:tcBorders>
            <w:shd w:val="clear" w:color="auto" w:fill="auto"/>
            <w:noWrap/>
            <w:vAlign w:val="center"/>
            <w:hideMark/>
          </w:tcPr>
          <w:p w14:paraId="3F02144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1998</w:t>
            </w:r>
          </w:p>
        </w:tc>
        <w:tc>
          <w:tcPr>
            <w:tcW w:w="3118" w:type="dxa"/>
            <w:tcBorders>
              <w:top w:val="nil"/>
              <w:left w:val="nil"/>
              <w:bottom w:val="single" w:sz="4" w:space="0" w:color="auto"/>
              <w:right w:val="single" w:sz="4" w:space="0" w:color="auto"/>
            </w:tcBorders>
            <w:shd w:val="clear" w:color="auto" w:fill="auto"/>
            <w:noWrap/>
            <w:vAlign w:val="center"/>
            <w:hideMark/>
          </w:tcPr>
          <w:p w14:paraId="4DD18C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REGULADOR DE URGENCIAS MEDICAS</w:t>
            </w:r>
          </w:p>
        </w:tc>
        <w:tc>
          <w:tcPr>
            <w:tcW w:w="4155" w:type="dxa"/>
            <w:tcBorders>
              <w:top w:val="nil"/>
              <w:left w:val="nil"/>
              <w:bottom w:val="single" w:sz="4" w:space="0" w:color="auto"/>
              <w:right w:val="single" w:sz="4" w:space="0" w:color="auto"/>
            </w:tcBorders>
            <w:shd w:val="clear" w:color="auto" w:fill="auto"/>
            <w:noWrap/>
            <w:vAlign w:val="center"/>
            <w:hideMark/>
          </w:tcPr>
          <w:p w14:paraId="7B09574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CAPITÁN MARIANO AZUETA ENTRE MIXCOAC 680 COL. BUENOS AIRES</w:t>
            </w:r>
          </w:p>
        </w:tc>
        <w:tc>
          <w:tcPr>
            <w:tcW w:w="1232" w:type="dxa"/>
            <w:tcBorders>
              <w:top w:val="nil"/>
              <w:left w:val="nil"/>
              <w:bottom w:val="single" w:sz="4" w:space="0" w:color="auto"/>
              <w:right w:val="single" w:sz="4" w:space="0" w:color="auto"/>
            </w:tcBorders>
            <w:shd w:val="clear" w:color="auto" w:fill="auto"/>
            <w:noWrap/>
            <w:vAlign w:val="center"/>
            <w:hideMark/>
          </w:tcPr>
          <w:p w14:paraId="30674E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4754</w:t>
            </w:r>
          </w:p>
        </w:tc>
        <w:tc>
          <w:tcPr>
            <w:tcW w:w="1276" w:type="dxa"/>
            <w:tcBorders>
              <w:top w:val="nil"/>
              <w:left w:val="nil"/>
              <w:bottom w:val="single" w:sz="4" w:space="0" w:color="auto"/>
              <w:right w:val="single" w:sz="4" w:space="0" w:color="auto"/>
            </w:tcBorders>
            <w:shd w:val="clear" w:color="auto" w:fill="auto"/>
            <w:noWrap/>
            <w:vAlign w:val="center"/>
            <w:hideMark/>
          </w:tcPr>
          <w:p w14:paraId="064DF8E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17414.36</w:t>
            </w:r>
          </w:p>
        </w:tc>
      </w:tr>
      <w:tr w:rsidR="00E418E6" w:rsidRPr="00DE181B" w14:paraId="065E77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BF058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67</w:t>
            </w:r>
          </w:p>
        </w:tc>
        <w:tc>
          <w:tcPr>
            <w:tcW w:w="567" w:type="dxa"/>
            <w:tcBorders>
              <w:top w:val="nil"/>
              <w:left w:val="nil"/>
              <w:bottom w:val="single" w:sz="4" w:space="0" w:color="auto"/>
              <w:right w:val="single" w:sz="4" w:space="0" w:color="auto"/>
            </w:tcBorders>
            <w:shd w:val="clear" w:color="auto" w:fill="auto"/>
            <w:noWrap/>
            <w:vAlign w:val="center"/>
            <w:hideMark/>
          </w:tcPr>
          <w:p w14:paraId="0E8083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w:t>
            </w:r>
          </w:p>
        </w:tc>
        <w:tc>
          <w:tcPr>
            <w:tcW w:w="3118" w:type="dxa"/>
            <w:tcBorders>
              <w:top w:val="nil"/>
              <w:left w:val="nil"/>
              <w:bottom w:val="single" w:sz="4" w:space="0" w:color="auto"/>
              <w:right w:val="single" w:sz="4" w:space="0" w:color="auto"/>
            </w:tcBorders>
            <w:shd w:val="clear" w:color="auto" w:fill="auto"/>
            <w:noWrap/>
            <w:vAlign w:val="center"/>
            <w:hideMark/>
          </w:tcPr>
          <w:p w14:paraId="7345F8B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ESTATAL DE TRANSFUSIÓN SANGUINEA</w:t>
            </w:r>
          </w:p>
        </w:tc>
        <w:tc>
          <w:tcPr>
            <w:tcW w:w="4155" w:type="dxa"/>
            <w:tcBorders>
              <w:top w:val="nil"/>
              <w:left w:val="nil"/>
              <w:bottom w:val="single" w:sz="4" w:space="0" w:color="auto"/>
              <w:right w:val="single" w:sz="4" w:space="0" w:color="auto"/>
            </w:tcBorders>
            <w:shd w:val="clear" w:color="auto" w:fill="auto"/>
            <w:noWrap/>
            <w:vAlign w:val="center"/>
            <w:hideMark/>
          </w:tcPr>
          <w:p w14:paraId="5E62BC9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HERMOSILLO ENTRE CHIHUAHUA Y CASAS GRANDES 3363 COL. MITRAS CENTRO</w:t>
            </w:r>
          </w:p>
        </w:tc>
        <w:tc>
          <w:tcPr>
            <w:tcW w:w="1232" w:type="dxa"/>
            <w:tcBorders>
              <w:top w:val="nil"/>
              <w:left w:val="nil"/>
              <w:bottom w:val="single" w:sz="4" w:space="0" w:color="auto"/>
              <w:right w:val="single" w:sz="4" w:space="0" w:color="auto"/>
            </w:tcBorders>
            <w:shd w:val="clear" w:color="auto" w:fill="auto"/>
            <w:noWrap/>
            <w:vAlign w:val="center"/>
            <w:hideMark/>
          </w:tcPr>
          <w:p w14:paraId="0CEB18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466.28</w:t>
            </w:r>
          </w:p>
        </w:tc>
        <w:tc>
          <w:tcPr>
            <w:tcW w:w="1276" w:type="dxa"/>
            <w:tcBorders>
              <w:top w:val="nil"/>
              <w:left w:val="nil"/>
              <w:bottom w:val="single" w:sz="4" w:space="0" w:color="auto"/>
              <w:right w:val="single" w:sz="4" w:space="0" w:color="auto"/>
            </w:tcBorders>
            <w:shd w:val="clear" w:color="auto" w:fill="auto"/>
            <w:noWrap/>
            <w:vAlign w:val="center"/>
            <w:hideMark/>
          </w:tcPr>
          <w:p w14:paraId="321C651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604.05</w:t>
            </w:r>
          </w:p>
        </w:tc>
      </w:tr>
      <w:tr w:rsidR="00E418E6" w:rsidRPr="00DE181B" w14:paraId="3C41291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1C1F8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68</w:t>
            </w:r>
          </w:p>
        </w:tc>
        <w:tc>
          <w:tcPr>
            <w:tcW w:w="567" w:type="dxa"/>
            <w:tcBorders>
              <w:top w:val="nil"/>
              <w:left w:val="nil"/>
              <w:bottom w:val="single" w:sz="4" w:space="0" w:color="auto"/>
              <w:right w:val="single" w:sz="4" w:space="0" w:color="auto"/>
            </w:tcBorders>
            <w:shd w:val="clear" w:color="auto" w:fill="auto"/>
            <w:noWrap/>
            <w:vAlign w:val="center"/>
            <w:hideMark/>
          </w:tcPr>
          <w:p w14:paraId="5EF3563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2840</w:t>
            </w:r>
          </w:p>
        </w:tc>
        <w:tc>
          <w:tcPr>
            <w:tcW w:w="3118" w:type="dxa"/>
            <w:tcBorders>
              <w:top w:val="nil"/>
              <w:left w:val="nil"/>
              <w:bottom w:val="single" w:sz="4" w:space="0" w:color="auto"/>
              <w:right w:val="single" w:sz="4" w:space="0" w:color="auto"/>
            </w:tcBorders>
            <w:shd w:val="clear" w:color="auto" w:fill="auto"/>
            <w:noWrap/>
            <w:vAlign w:val="center"/>
            <w:hideMark/>
          </w:tcPr>
          <w:p w14:paraId="383E53E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DR. ARROYO</w:t>
            </w:r>
          </w:p>
        </w:tc>
        <w:tc>
          <w:tcPr>
            <w:tcW w:w="4155" w:type="dxa"/>
            <w:tcBorders>
              <w:top w:val="nil"/>
              <w:left w:val="nil"/>
              <w:bottom w:val="single" w:sz="4" w:space="0" w:color="auto"/>
              <w:right w:val="single" w:sz="4" w:space="0" w:color="auto"/>
            </w:tcBorders>
            <w:shd w:val="clear" w:color="auto" w:fill="auto"/>
            <w:noWrap/>
            <w:vAlign w:val="center"/>
            <w:hideMark/>
          </w:tcPr>
          <w:p w14:paraId="4A26281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PADRE SEVERIANO MARTINEZ ENTRE PINTORES MEXICANOS Y BENITO JUÁREZ SIN NÚMERO COL. CENTRO DR. ARROY</w:t>
            </w:r>
          </w:p>
        </w:tc>
        <w:tc>
          <w:tcPr>
            <w:tcW w:w="1232" w:type="dxa"/>
            <w:tcBorders>
              <w:top w:val="nil"/>
              <w:left w:val="nil"/>
              <w:bottom w:val="single" w:sz="4" w:space="0" w:color="auto"/>
              <w:right w:val="single" w:sz="4" w:space="0" w:color="auto"/>
            </w:tcBorders>
            <w:shd w:val="clear" w:color="auto" w:fill="auto"/>
            <w:noWrap/>
            <w:vAlign w:val="center"/>
            <w:hideMark/>
          </w:tcPr>
          <w:p w14:paraId="34DD3D1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2964.82</w:t>
            </w:r>
          </w:p>
        </w:tc>
        <w:tc>
          <w:tcPr>
            <w:tcW w:w="1276" w:type="dxa"/>
            <w:tcBorders>
              <w:top w:val="nil"/>
              <w:left w:val="nil"/>
              <w:bottom w:val="single" w:sz="4" w:space="0" w:color="auto"/>
              <w:right w:val="single" w:sz="4" w:space="0" w:color="auto"/>
            </w:tcBorders>
            <w:shd w:val="clear" w:color="auto" w:fill="auto"/>
            <w:noWrap/>
            <w:vAlign w:val="center"/>
            <w:hideMark/>
          </w:tcPr>
          <w:p w14:paraId="267D9E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12849</w:t>
            </w:r>
          </w:p>
        </w:tc>
      </w:tr>
      <w:tr w:rsidR="00E418E6" w:rsidRPr="00DE181B" w14:paraId="1B9BDAB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D10C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w:t>
            </w:r>
          </w:p>
        </w:tc>
        <w:tc>
          <w:tcPr>
            <w:tcW w:w="567" w:type="dxa"/>
            <w:tcBorders>
              <w:top w:val="nil"/>
              <w:left w:val="nil"/>
              <w:bottom w:val="single" w:sz="4" w:space="0" w:color="auto"/>
              <w:right w:val="single" w:sz="4" w:space="0" w:color="auto"/>
            </w:tcBorders>
            <w:shd w:val="clear" w:color="auto" w:fill="auto"/>
            <w:noWrap/>
            <w:vAlign w:val="center"/>
            <w:hideMark/>
          </w:tcPr>
          <w:p w14:paraId="30D7761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2730</w:t>
            </w:r>
          </w:p>
        </w:tc>
        <w:tc>
          <w:tcPr>
            <w:tcW w:w="3118" w:type="dxa"/>
            <w:tcBorders>
              <w:top w:val="nil"/>
              <w:left w:val="nil"/>
              <w:bottom w:val="single" w:sz="4" w:space="0" w:color="auto"/>
              <w:right w:val="single" w:sz="4" w:space="0" w:color="auto"/>
            </w:tcBorders>
            <w:shd w:val="clear" w:color="auto" w:fill="auto"/>
            <w:noWrap/>
            <w:vAlign w:val="center"/>
            <w:hideMark/>
          </w:tcPr>
          <w:p w14:paraId="54DB044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DE MONTEMORELOS</w:t>
            </w:r>
          </w:p>
        </w:tc>
        <w:tc>
          <w:tcPr>
            <w:tcW w:w="4155" w:type="dxa"/>
            <w:tcBorders>
              <w:top w:val="nil"/>
              <w:left w:val="nil"/>
              <w:bottom w:val="single" w:sz="4" w:space="0" w:color="auto"/>
              <w:right w:val="single" w:sz="4" w:space="0" w:color="auto"/>
            </w:tcBorders>
            <w:shd w:val="clear" w:color="auto" w:fill="auto"/>
            <w:noWrap/>
            <w:vAlign w:val="center"/>
            <w:hideMark/>
          </w:tcPr>
          <w:p w14:paraId="7141395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AVE. CAPITÁN ALONSO DE LEÓN KM 4</w:t>
            </w:r>
            <w:r w:rsidRPr="00DE181B">
              <w:rPr>
                <w:rFonts w:ascii="Calibri" w:hAnsi="Calibri" w:cs="Calibri"/>
                <w:color w:val="000000"/>
                <w:sz w:val="16"/>
                <w:szCs w:val="16"/>
                <w:lang w:val="es-MX" w:eastAsia="es-MX"/>
              </w:rPr>
              <w:br/>
              <w:t xml:space="preserve">ENTRE CARRETERA MONTEMORELOS-LA HERRADURA (LA CURVA) KM 2 S/N </w:t>
            </w:r>
            <w:r w:rsidRPr="00DE181B">
              <w:rPr>
                <w:rFonts w:ascii="Calibri" w:hAnsi="Calibri" w:cs="Calibri"/>
                <w:color w:val="000000"/>
                <w:sz w:val="16"/>
                <w:szCs w:val="16"/>
                <w:lang w:val="es-MX" w:eastAsia="es-MX"/>
              </w:rPr>
              <w:br/>
              <w:t>COL. COMUNIDAD LA PARRITA</w:t>
            </w:r>
            <w:r w:rsidRPr="00DE181B">
              <w:rPr>
                <w:rFonts w:ascii="Calibri" w:hAnsi="Calibri" w:cs="Calibri"/>
                <w:color w:val="000000"/>
                <w:sz w:val="16"/>
                <w:szCs w:val="16"/>
                <w:lang w:val="es-MX" w:eastAsia="es-MX"/>
              </w:rPr>
              <w:br/>
              <w:t>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6E42AFD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19615.39</w:t>
            </w:r>
          </w:p>
        </w:tc>
        <w:tc>
          <w:tcPr>
            <w:tcW w:w="1276" w:type="dxa"/>
            <w:tcBorders>
              <w:top w:val="nil"/>
              <w:left w:val="nil"/>
              <w:bottom w:val="single" w:sz="4" w:space="0" w:color="auto"/>
              <w:right w:val="single" w:sz="4" w:space="0" w:color="auto"/>
            </w:tcBorders>
            <w:shd w:val="clear" w:color="auto" w:fill="auto"/>
            <w:noWrap/>
            <w:vAlign w:val="center"/>
            <w:hideMark/>
          </w:tcPr>
          <w:p w14:paraId="0F611CD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39108.69</w:t>
            </w:r>
          </w:p>
        </w:tc>
      </w:tr>
      <w:tr w:rsidR="00E418E6" w:rsidRPr="00DE181B" w14:paraId="5ACC9A11" w14:textId="77777777" w:rsidTr="00E418E6">
        <w:trPr>
          <w:trHeight w:val="45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52369D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w:t>
            </w:r>
          </w:p>
        </w:tc>
        <w:tc>
          <w:tcPr>
            <w:tcW w:w="567" w:type="dxa"/>
            <w:tcBorders>
              <w:top w:val="nil"/>
              <w:left w:val="nil"/>
              <w:bottom w:val="single" w:sz="4" w:space="0" w:color="auto"/>
              <w:right w:val="single" w:sz="4" w:space="0" w:color="auto"/>
            </w:tcBorders>
            <w:shd w:val="clear" w:color="auto" w:fill="auto"/>
            <w:noWrap/>
            <w:vAlign w:val="center"/>
            <w:hideMark/>
          </w:tcPr>
          <w:p w14:paraId="7A9F32A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2730</w:t>
            </w:r>
          </w:p>
        </w:tc>
        <w:tc>
          <w:tcPr>
            <w:tcW w:w="3118" w:type="dxa"/>
            <w:tcBorders>
              <w:top w:val="nil"/>
              <w:left w:val="nil"/>
              <w:bottom w:val="single" w:sz="4" w:space="0" w:color="auto"/>
              <w:right w:val="single" w:sz="4" w:space="0" w:color="auto"/>
            </w:tcBorders>
            <w:shd w:val="clear" w:color="auto" w:fill="auto"/>
            <w:vAlign w:val="center"/>
            <w:hideMark/>
          </w:tcPr>
          <w:p w14:paraId="4866B4D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UNIDAD DE ESPECIALIDADES MEDICASEN CIRUGIAS AMBULATORIAS UNEME ALLENDE</w:t>
            </w:r>
          </w:p>
        </w:tc>
        <w:tc>
          <w:tcPr>
            <w:tcW w:w="4155" w:type="dxa"/>
            <w:tcBorders>
              <w:top w:val="nil"/>
              <w:left w:val="nil"/>
              <w:bottom w:val="single" w:sz="4" w:space="0" w:color="auto"/>
              <w:right w:val="single" w:sz="4" w:space="0" w:color="auto"/>
            </w:tcBorders>
            <w:shd w:val="clear" w:color="auto" w:fill="auto"/>
            <w:vAlign w:val="center"/>
            <w:hideMark/>
          </w:tcPr>
          <w:p w14:paraId="273562B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AV. DOCTOR RAMÓN FLORES 1222 COLONIA POPULAR C.P. 67530 ALLENDE N.L. </w:t>
            </w:r>
          </w:p>
        </w:tc>
        <w:tc>
          <w:tcPr>
            <w:tcW w:w="1232" w:type="dxa"/>
            <w:tcBorders>
              <w:top w:val="nil"/>
              <w:left w:val="nil"/>
              <w:bottom w:val="single" w:sz="4" w:space="0" w:color="auto"/>
              <w:right w:val="single" w:sz="4" w:space="0" w:color="auto"/>
            </w:tcBorders>
            <w:shd w:val="clear" w:color="auto" w:fill="auto"/>
            <w:noWrap/>
            <w:vAlign w:val="center"/>
            <w:hideMark/>
          </w:tcPr>
          <w:p w14:paraId="4618FD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1082</w:t>
            </w:r>
          </w:p>
        </w:tc>
        <w:tc>
          <w:tcPr>
            <w:tcW w:w="1276" w:type="dxa"/>
            <w:tcBorders>
              <w:top w:val="nil"/>
              <w:left w:val="nil"/>
              <w:bottom w:val="single" w:sz="4" w:space="0" w:color="auto"/>
              <w:right w:val="single" w:sz="4" w:space="0" w:color="auto"/>
            </w:tcBorders>
            <w:shd w:val="clear" w:color="auto" w:fill="auto"/>
            <w:noWrap/>
            <w:vAlign w:val="center"/>
            <w:hideMark/>
          </w:tcPr>
          <w:p w14:paraId="47D1E86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4050</w:t>
            </w:r>
          </w:p>
        </w:tc>
      </w:tr>
      <w:tr w:rsidR="00E418E6" w:rsidRPr="00DE181B" w14:paraId="352D0B7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63F6D4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w:t>
            </w:r>
          </w:p>
        </w:tc>
        <w:tc>
          <w:tcPr>
            <w:tcW w:w="567" w:type="dxa"/>
            <w:tcBorders>
              <w:top w:val="nil"/>
              <w:left w:val="nil"/>
              <w:bottom w:val="single" w:sz="4" w:space="0" w:color="auto"/>
              <w:right w:val="single" w:sz="4" w:space="0" w:color="auto"/>
            </w:tcBorders>
            <w:shd w:val="clear" w:color="auto" w:fill="auto"/>
            <w:noWrap/>
            <w:vAlign w:val="center"/>
            <w:hideMark/>
          </w:tcPr>
          <w:p w14:paraId="7A50BE6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2650</w:t>
            </w:r>
          </w:p>
        </w:tc>
        <w:tc>
          <w:tcPr>
            <w:tcW w:w="3118" w:type="dxa"/>
            <w:tcBorders>
              <w:top w:val="nil"/>
              <w:left w:val="nil"/>
              <w:bottom w:val="single" w:sz="4" w:space="0" w:color="auto"/>
              <w:right w:val="single" w:sz="4" w:space="0" w:color="auto"/>
            </w:tcBorders>
            <w:shd w:val="clear" w:color="auto" w:fill="auto"/>
            <w:noWrap/>
            <w:vAlign w:val="center"/>
            <w:hideMark/>
          </w:tcPr>
          <w:p w14:paraId="06A5151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HOSPITAL GENERAL DE CERRALVO </w:t>
            </w:r>
          </w:p>
        </w:tc>
        <w:tc>
          <w:tcPr>
            <w:tcW w:w="4155" w:type="dxa"/>
            <w:tcBorders>
              <w:top w:val="nil"/>
              <w:left w:val="nil"/>
              <w:bottom w:val="single" w:sz="4" w:space="0" w:color="auto"/>
              <w:right w:val="single" w:sz="4" w:space="0" w:color="auto"/>
            </w:tcBorders>
            <w:shd w:val="clear" w:color="auto" w:fill="auto"/>
            <w:noWrap/>
            <w:vAlign w:val="center"/>
            <w:hideMark/>
          </w:tcPr>
          <w:p w14:paraId="0627CD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CERRALVO</w:t>
            </w:r>
            <w:r w:rsidRPr="00DE181B">
              <w:rPr>
                <w:rFonts w:ascii="Calibri" w:hAnsi="Calibri" w:cs="Calibri"/>
                <w:color w:val="000000"/>
                <w:sz w:val="16"/>
                <w:szCs w:val="16"/>
                <w:lang w:val="es-MX" w:eastAsia="es-MX"/>
              </w:rPr>
              <w:br/>
              <w:t>DR. CORNELIO GONZÁLEZ RAMOS # 400</w:t>
            </w:r>
            <w:r w:rsidRPr="00DE181B">
              <w:rPr>
                <w:rFonts w:ascii="Calibri" w:hAnsi="Calibri" w:cs="Calibri"/>
                <w:color w:val="000000"/>
                <w:sz w:val="16"/>
                <w:szCs w:val="16"/>
                <w:lang w:val="es-MX" w:eastAsia="es-MX"/>
              </w:rPr>
              <w:br/>
              <w:t>COL. LIB. CARRETERA MTY-MIGUEL ALEMÁN</w:t>
            </w:r>
            <w:r w:rsidRPr="00DE181B">
              <w:rPr>
                <w:rFonts w:ascii="Calibri" w:hAnsi="Calibri" w:cs="Calibri"/>
                <w:color w:val="000000"/>
                <w:sz w:val="16"/>
                <w:szCs w:val="16"/>
                <w:lang w:val="es-MX" w:eastAsia="es-MX"/>
              </w:rPr>
              <w:br/>
              <w:t>CERRALVO, N.L.</w:t>
            </w:r>
          </w:p>
        </w:tc>
        <w:tc>
          <w:tcPr>
            <w:tcW w:w="1232" w:type="dxa"/>
            <w:tcBorders>
              <w:top w:val="nil"/>
              <w:left w:val="nil"/>
              <w:bottom w:val="single" w:sz="4" w:space="0" w:color="auto"/>
              <w:right w:val="single" w:sz="4" w:space="0" w:color="auto"/>
            </w:tcBorders>
            <w:shd w:val="clear" w:color="auto" w:fill="auto"/>
            <w:noWrap/>
            <w:vAlign w:val="center"/>
            <w:hideMark/>
          </w:tcPr>
          <w:p w14:paraId="3FF3666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8699</w:t>
            </w:r>
          </w:p>
        </w:tc>
        <w:tc>
          <w:tcPr>
            <w:tcW w:w="1276" w:type="dxa"/>
            <w:tcBorders>
              <w:top w:val="nil"/>
              <w:left w:val="nil"/>
              <w:bottom w:val="single" w:sz="4" w:space="0" w:color="auto"/>
              <w:right w:val="single" w:sz="4" w:space="0" w:color="auto"/>
            </w:tcBorders>
            <w:shd w:val="clear" w:color="auto" w:fill="auto"/>
            <w:noWrap/>
            <w:vAlign w:val="center"/>
            <w:hideMark/>
          </w:tcPr>
          <w:p w14:paraId="77ACA4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19152.05</w:t>
            </w:r>
          </w:p>
        </w:tc>
      </w:tr>
      <w:tr w:rsidR="00E418E6" w:rsidRPr="00DE181B" w14:paraId="74C3E8B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C1CD51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w:t>
            </w:r>
          </w:p>
        </w:tc>
        <w:tc>
          <w:tcPr>
            <w:tcW w:w="567" w:type="dxa"/>
            <w:tcBorders>
              <w:top w:val="nil"/>
              <w:left w:val="nil"/>
              <w:bottom w:val="single" w:sz="4" w:space="0" w:color="auto"/>
              <w:right w:val="single" w:sz="4" w:space="0" w:color="auto"/>
            </w:tcBorders>
            <w:shd w:val="clear" w:color="auto" w:fill="auto"/>
            <w:noWrap/>
            <w:vAlign w:val="center"/>
            <w:hideMark/>
          </w:tcPr>
          <w:p w14:paraId="192730B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2835</w:t>
            </w:r>
          </w:p>
        </w:tc>
        <w:tc>
          <w:tcPr>
            <w:tcW w:w="3118" w:type="dxa"/>
            <w:tcBorders>
              <w:top w:val="nil"/>
              <w:left w:val="nil"/>
              <w:bottom w:val="single" w:sz="4" w:space="0" w:color="auto"/>
              <w:right w:val="single" w:sz="4" w:space="0" w:color="auto"/>
            </w:tcBorders>
            <w:shd w:val="clear" w:color="auto" w:fill="auto"/>
            <w:noWrap/>
            <w:vAlign w:val="center"/>
            <w:hideMark/>
          </w:tcPr>
          <w:p w14:paraId="0F859FA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GENERAL GALEANA</w:t>
            </w:r>
          </w:p>
        </w:tc>
        <w:tc>
          <w:tcPr>
            <w:tcW w:w="4155" w:type="dxa"/>
            <w:tcBorders>
              <w:top w:val="nil"/>
              <w:left w:val="nil"/>
              <w:bottom w:val="single" w:sz="4" w:space="0" w:color="auto"/>
              <w:right w:val="single" w:sz="4" w:space="0" w:color="auto"/>
            </w:tcBorders>
            <w:shd w:val="clear" w:color="auto" w:fill="auto"/>
            <w:noWrap/>
            <w:vAlign w:val="center"/>
            <w:hideMark/>
          </w:tcPr>
          <w:p w14:paraId="144A66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CONSTITUCION 110-SUR, COL 25 DE ENERO, GALEANA N.L.</w:t>
            </w:r>
          </w:p>
        </w:tc>
        <w:tc>
          <w:tcPr>
            <w:tcW w:w="1232" w:type="dxa"/>
            <w:tcBorders>
              <w:top w:val="nil"/>
              <w:left w:val="nil"/>
              <w:bottom w:val="single" w:sz="4" w:space="0" w:color="auto"/>
              <w:right w:val="single" w:sz="4" w:space="0" w:color="auto"/>
            </w:tcBorders>
            <w:shd w:val="clear" w:color="auto" w:fill="auto"/>
            <w:noWrap/>
            <w:vAlign w:val="center"/>
            <w:hideMark/>
          </w:tcPr>
          <w:p w14:paraId="05544CC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5132</w:t>
            </w:r>
          </w:p>
        </w:tc>
        <w:tc>
          <w:tcPr>
            <w:tcW w:w="1276" w:type="dxa"/>
            <w:tcBorders>
              <w:top w:val="nil"/>
              <w:left w:val="nil"/>
              <w:bottom w:val="single" w:sz="4" w:space="0" w:color="auto"/>
              <w:right w:val="single" w:sz="4" w:space="0" w:color="auto"/>
            </w:tcBorders>
            <w:shd w:val="clear" w:color="auto" w:fill="auto"/>
            <w:noWrap/>
            <w:vAlign w:val="center"/>
            <w:hideMark/>
          </w:tcPr>
          <w:p w14:paraId="0E1272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11487</w:t>
            </w:r>
          </w:p>
        </w:tc>
      </w:tr>
      <w:tr w:rsidR="00E418E6" w:rsidRPr="00DE181B" w14:paraId="4A40331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AC2D1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w:t>
            </w:r>
          </w:p>
        </w:tc>
        <w:tc>
          <w:tcPr>
            <w:tcW w:w="567" w:type="dxa"/>
            <w:tcBorders>
              <w:top w:val="nil"/>
              <w:left w:val="nil"/>
              <w:bottom w:val="single" w:sz="4" w:space="0" w:color="auto"/>
              <w:right w:val="single" w:sz="4" w:space="0" w:color="auto"/>
            </w:tcBorders>
            <w:shd w:val="clear" w:color="auto" w:fill="auto"/>
            <w:noWrap/>
            <w:vAlign w:val="center"/>
            <w:hideMark/>
          </w:tcPr>
          <w:p w14:paraId="3EEED73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w:t>
            </w:r>
          </w:p>
        </w:tc>
        <w:tc>
          <w:tcPr>
            <w:tcW w:w="3118" w:type="dxa"/>
            <w:tcBorders>
              <w:top w:val="nil"/>
              <w:left w:val="nil"/>
              <w:bottom w:val="single" w:sz="4" w:space="0" w:color="auto"/>
              <w:right w:val="single" w:sz="4" w:space="0" w:color="auto"/>
            </w:tcBorders>
            <w:shd w:val="clear" w:color="auto" w:fill="auto"/>
            <w:noWrap/>
            <w:vAlign w:val="center"/>
            <w:hideMark/>
          </w:tcPr>
          <w:p w14:paraId="6BC3E2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LABORATORIO ESTATAL</w:t>
            </w:r>
          </w:p>
        </w:tc>
        <w:tc>
          <w:tcPr>
            <w:tcW w:w="4155" w:type="dxa"/>
            <w:tcBorders>
              <w:top w:val="nil"/>
              <w:left w:val="nil"/>
              <w:bottom w:val="single" w:sz="4" w:space="0" w:color="auto"/>
              <w:right w:val="single" w:sz="4" w:space="0" w:color="auto"/>
            </w:tcBorders>
            <w:shd w:val="clear" w:color="auto" w:fill="auto"/>
            <w:noWrap/>
            <w:vAlign w:val="center"/>
            <w:hideMark/>
          </w:tcPr>
          <w:p w14:paraId="54DBE4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SERAFÍN PEÑA ENTRE PROFR. ERNESTO VILLARREAL 2211 COL. VALLE DE LA SILLA</w:t>
            </w:r>
          </w:p>
        </w:tc>
        <w:tc>
          <w:tcPr>
            <w:tcW w:w="1232" w:type="dxa"/>
            <w:tcBorders>
              <w:top w:val="nil"/>
              <w:left w:val="nil"/>
              <w:bottom w:val="single" w:sz="4" w:space="0" w:color="auto"/>
              <w:right w:val="single" w:sz="4" w:space="0" w:color="auto"/>
            </w:tcBorders>
            <w:shd w:val="clear" w:color="auto" w:fill="auto"/>
            <w:noWrap/>
            <w:vAlign w:val="center"/>
            <w:hideMark/>
          </w:tcPr>
          <w:p w14:paraId="12D74B3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2360</w:t>
            </w:r>
          </w:p>
        </w:tc>
        <w:tc>
          <w:tcPr>
            <w:tcW w:w="1276" w:type="dxa"/>
            <w:tcBorders>
              <w:top w:val="nil"/>
              <w:left w:val="nil"/>
              <w:bottom w:val="single" w:sz="4" w:space="0" w:color="auto"/>
              <w:right w:val="single" w:sz="4" w:space="0" w:color="auto"/>
            </w:tcBorders>
            <w:shd w:val="clear" w:color="auto" w:fill="auto"/>
            <w:noWrap/>
            <w:vAlign w:val="center"/>
            <w:hideMark/>
          </w:tcPr>
          <w:p w14:paraId="686D75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18552.54</w:t>
            </w:r>
          </w:p>
        </w:tc>
      </w:tr>
      <w:tr w:rsidR="00E418E6" w:rsidRPr="00DE181B" w14:paraId="657CB1C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BF3EF0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74</w:t>
            </w:r>
          </w:p>
        </w:tc>
        <w:tc>
          <w:tcPr>
            <w:tcW w:w="567" w:type="dxa"/>
            <w:tcBorders>
              <w:top w:val="nil"/>
              <w:left w:val="nil"/>
              <w:bottom w:val="single" w:sz="4" w:space="0" w:color="auto"/>
              <w:right w:val="single" w:sz="4" w:space="0" w:color="auto"/>
            </w:tcBorders>
            <w:shd w:val="clear" w:color="auto" w:fill="auto"/>
            <w:noWrap/>
            <w:vAlign w:val="center"/>
            <w:hideMark/>
          </w:tcPr>
          <w:p w14:paraId="782620A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1285</w:t>
            </w:r>
          </w:p>
        </w:tc>
        <w:tc>
          <w:tcPr>
            <w:tcW w:w="3118" w:type="dxa"/>
            <w:tcBorders>
              <w:top w:val="nil"/>
              <w:left w:val="nil"/>
              <w:bottom w:val="single" w:sz="4" w:space="0" w:color="auto"/>
              <w:right w:val="single" w:sz="4" w:space="0" w:color="auto"/>
            </w:tcBorders>
            <w:shd w:val="clear" w:color="auto" w:fill="auto"/>
            <w:noWrap/>
            <w:vAlign w:val="center"/>
            <w:hideMark/>
          </w:tcPr>
          <w:p w14:paraId="69BEC40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UNIDAD DE ESPECIALIDADES MEDICAS EN CIRUGIAS AMBULATORIAS UNEME ESCOBEDO</w:t>
            </w:r>
          </w:p>
        </w:tc>
        <w:tc>
          <w:tcPr>
            <w:tcW w:w="4155" w:type="dxa"/>
            <w:tcBorders>
              <w:top w:val="nil"/>
              <w:left w:val="nil"/>
              <w:bottom w:val="single" w:sz="4" w:space="0" w:color="auto"/>
              <w:right w:val="single" w:sz="4" w:space="0" w:color="auto"/>
            </w:tcBorders>
            <w:shd w:val="clear" w:color="auto" w:fill="auto"/>
            <w:noWrap/>
            <w:vAlign w:val="center"/>
            <w:hideMark/>
          </w:tcPr>
          <w:p w14:paraId="56747227" w14:textId="598F85A1"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CONSTITUCIÓN ENTRE ARTICULO 72 Y PASEO DE LAS </w:t>
            </w:r>
            <w:r w:rsidR="00E418E6" w:rsidRPr="00DE181B">
              <w:rPr>
                <w:rFonts w:ascii="Calibri" w:hAnsi="Calibri" w:cs="Calibri"/>
                <w:color w:val="000000"/>
                <w:sz w:val="16"/>
                <w:szCs w:val="16"/>
                <w:lang w:val="es-MX" w:eastAsia="es-MX"/>
              </w:rPr>
              <w:t>AVES COL.</w:t>
            </w:r>
            <w:r w:rsidRPr="00DE181B">
              <w:rPr>
                <w:rFonts w:ascii="Calibri" w:hAnsi="Calibri" w:cs="Calibri"/>
                <w:color w:val="000000"/>
                <w:sz w:val="16"/>
                <w:szCs w:val="16"/>
                <w:lang w:val="es-MX" w:eastAsia="es-MX"/>
              </w:rPr>
              <w:t xml:space="preserve"> PRIVADAS DEL CAMINO REAL</w:t>
            </w:r>
          </w:p>
        </w:tc>
        <w:tc>
          <w:tcPr>
            <w:tcW w:w="1232" w:type="dxa"/>
            <w:tcBorders>
              <w:top w:val="nil"/>
              <w:left w:val="nil"/>
              <w:bottom w:val="single" w:sz="4" w:space="0" w:color="auto"/>
              <w:right w:val="single" w:sz="4" w:space="0" w:color="auto"/>
            </w:tcBorders>
            <w:shd w:val="clear" w:color="auto" w:fill="auto"/>
            <w:noWrap/>
            <w:vAlign w:val="center"/>
            <w:hideMark/>
          </w:tcPr>
          <w:p w14:paraId="4C4C21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1900</w:t>
            </w:r>
          </w:p>
        </w:tc>
        <w:tc>
          <w:tcPr>
            <w:tcW w:w="1276" w:type="dxa"/>
            <w:tcBorders>
              <w:top w:val="nil"/>
              <w:left w:val="nil"/>
              <w:bottom w:val="single" w:sz="4" w:space="0" w:color="auto"/>
              <w:right w:val="single" w:sz="4" w:space="0" w:color="auto"/>
            </w:tcBorders>
            <w:shd w:val="clear" w:color="auto" w:fill="auto"/>
            <w:noWrap/>
            <w:vAlign w:val="center"/>
            <w:hideMark/>
          </w:tcPr>
          <w:p w14:paraId="1FBE602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4066</w:t>
            </w:r>
          </w:p>
        </w:tc>
      </w:tr>
      <w:tr w:rsidR="00E418E6" w:rsidRPr="00DE181B" w14:paraId="6594F9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BE17A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w:t>
            </w:r>
          </w:p>
        </w:tc>
        <w:tc>
          <w:tcPr>
            <w:tcW w:w="567" w:type="dxa"/>
            <w:tcBorders>
              <w:top w:val="nil"/>
              <w:left w:val="nil"/>
              <w:bottom w:val="single" w:sz="4" w:space="0" w:color="auto"/>
              <w:right w:val="single" w:sz="4" w:space="0" w:color="auto"/>
            </w:tcBorders>
            <w:shd w:val="clear" w:color="auto" w:fill="auto"/>
            <w:noWrap/>
            <w:vAlign w:val="center"/>
            <w:hideMark/>
          </w:tcPr>
          <w:p w14:paraId="469E707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w:t>
            </w:r>
          </w:p>
        </w:tc>
        <w:tc>
          <w:tcPr>
            <w:tcW w:w="3118" w:type="dxa"/>
            <w:tcBorders>
              <w:top w:val="nil"/>
              <w:left w:val="nil"/>
              <w:bottom w:val="single" w:sz="4" w:space="0" w:color="auto"/>
              <w:right w:val="single" w:sz="4" w:space="0" w:color="auto"/>
            </w:tcBorders>
            <w:shd w:val="clear" w:color="auto" w:fill="auto"/>
            <w:noWrap/>
            <w:vAlign w:val="center"/>
            <w:hideMark/>
          </w:tcPr>
          <w:p w14:paraId="474E00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CAMION ISUZU ELF 400 PLACAS RG34349</w:t>
            </w:r>
          </w:p>
        </w:tc>
        <w:tc>
          <w:tcPr>
            <w:tcW w:w="4155" w:type="dxa"/>
            <w:tcBorders>
              <w:top w:val="nil"/>
              <w:left w:val="nil"/>
              <w:bottom w:val="single" w:sz="4" w:space="0" w:color="auto"/>
              <w:right w:val="single" w:sz="4" w:space="0" w:color="auto"/>
            </w:tcBorders>
            <w:shd w:val="clear" w:color="auto" w:fill="auto"/>
            <w:noWrap/>
            <w:vAlign w:val="center"/>
            <w:hideMark/>
          </w:tcPr>
          <w:p w14:paraId="167A706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SERAFÍN PEÑA ENTRE PROFR. ERNESTO VILLARREAL 2211 COL. VALLE DE LA SILLA</w:t>
            </w:r>
          </w:p>
        </w:tc>
        <w:tc>
          <w:tcPr>
            <w:tcW w:w="1232" w:type="dxa"/>
            <w:tcBorders>
              <w:top w:val="nil"/>
              <w:left w:val="nil"/>
              <w:bottom w:val="single" w:sz="4" w:space="0" w:color="auto"/>
              <w:right w:val="single" w:sz="4" w:space="0" w:color="auto"/>
            </w:tcBorders>
            <w:shd w:val="clear" w:color="auto" w:fill="auto"/>
            <w:noWrap/>
            <w:vAlign w:val="center"/>
            <w:hideMark/>
          </w:tcPr>
          <w:p w14:paraId="723648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277F9C1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r>
      <w:tr w:rsidR="00E418E6" w:rsidRPr="00DE181B" w14:paraId="16545EB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F45AA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w:t>
            </w:r>
          </w:p>
        </w:tc>
        <w:tc>
          <w:tcPr>
            <w:tcW w:w="567" w:type="dxa"/>
            <w:tcBorders>
              <w:top w:val="nil"/>
              <w:left w:val="nil"/>
              <w:bottom w:val="single" w:sz="4" w:space="0" w:color="auto"/>
              <w:right w:val="single" w:sz="4" w:space="0" w:color="auto"/>
            </w:tcBorders>
            <w:shd w:val="clear" w:color="auto" w:fill="auto"/>
            <w:noWrap/>
            <w:vAlign w:val="center"/>
            <w:hideMark/>
          </w:tcPr>
          <w:p w14:paraId="4EBC3E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1482</w:t>
            </w:r>
          </w:p>
        </w:tc>
        <w:tc>
          <w:tcPr>
            <w:tcW w:w="3118" w:type="dxa"/>
            <w:tcBorders>
              <w:top w:val="nil"/>
              <w:left w:val="nil"/>
              <w:bottom w:val="single" w:sz="4" w:space="0" w:color="auto"/>
              <w:right w:val="single" w:sz="4" w:space="0" w:color="auto"/>
            </w:tcBorders>
            <w:shd w:val="clear" w:color="auto" w:fill="auto"/>
            <w:noWrap/>
            <w:vAlign w:val="center"/>
            <w:hideMark/>
          </w:tcPr>
          <w:p w14:paraId="26A3DE1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UNEME DEDICAM </w:t>
            </w:r>
          </w:p>
        </w:tc>
        <w:tc>
          <w:tcPr>
            <w:tcW w:w="4155" w:type="dxa"/>
            <w:tcBorders>
              <w:top w:val="nil"/>
              <w:left w:val="nil"/>
              <w:bottom w:val="single" w:sz="4" w:space="0" w:color="auto"/>
              <w:right w:val="single" w:sz="4" w:space="0" w:color="auto"/>
            </w:tcBorders>
            <w:shd w:val="clear" w:color="auto" w:fill="auto"/>
            <w:noWrap/>
            <w:vAlign w:val="center"/>
            <w:hideMark/>
          </w:tcPr>
          <w:p w14:paraId="778C12D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MORONES PRIETO Y AV. AZTECA S/N</w:t>
            </w:r>
            <w:r w:rsidRPr="00DE181B">
              <w:rPr>
                <w:rFonts w:ascii="Calibri" w:hAnsi="Calibri" w:cs="Calibri"/>
                <w:color w:val="000000"/>
                <w:sz w:val="16"/>
                <w:szCs w:val="16"/>
                <w:lang w:val="es-MX" w:eastAsia="es-MX"/>
              </w:rPr>
              <w:br/>
              <w:t>COL. AZTECA GUADALUPE, N.L.</w:t>
            </w:r>
          </w:p>
        </w:tc>
        <w:tc>
          <w:tcPr>
            <w:tcW w:w="1232" w:type="dxa"/>
            <w:tcBorders>
              <w:top w:val="nil"/>
              <w:left w:val="nil"/>
              <w:bottom w:val="single" w:sz="4" w:space="0" w:color="auto"/>
              <w:right w:val="single" w:sz="4" w:space="0" w:color="auto"/>
            </w:tcBorders>
            <w:shd w:val="clear" w:color="auto" w:fill="auto"/>
            <w:noWrap/>
            <w:vAlign w:val="center"/>
            <w:hideMark/>
          </w:tcPr>
          <w:p w14:paraId="53BC817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1276" w:type="dxa"/>
            <w:tcBorders>
              <w:top w:val="nil"/>
              <w:left w:val="nil"/>
              <w:bottom w:val="single" w:sz="4" w:space="0" w:color="auto"/>
              <w:right w:val="single" w:sz="4" w:space="0" w:color="auto"/>
            </w:tcBorders>
            <w:shd w:val="clear" w:color="auto" w:fill="auto"/>
            <w:noWrap/>
            <w:vAlign w:val="center"/>
            <w:hideMark/>
          </w:tcPr>
          <w:p w14:paraId="01BEF89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9288.55</w:t>
            </w:r>
          </w:p>
        </w:tc>
      </w:tr>
      <w:tr w:rsidR="00E418E6" w:rsidRPr="00DE181B" w14:paraId="1507564E"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C2C8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w:t>
            </w:r>
          </w:p>
        </w:tc>
        <w:tc>
          <w:tcPr>
            <w:tcW w:w="567" w:type="dxa"/>
            <w:tcBorders>
              <w:top w:val="nil"/>
              <w:left w:val="nil"/>
              <w:bottom w:val="single" w:sz="4" w:space="0" w:color="auto"/>
              <w:right w:val="single" w:sz="4" w:space="0" w:color="auto"/>
            </w:tcBorders>
            <w:shd w:val="clear" w:color="auto" w:fill="auto"/>
            <w:noWrap/>
            <w:vAlign w:val="center"/>
            <w:hideMark/>
          </w:tcPr>
          <w:p w14:paraId="74868FE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w:t>
            </w:r>
          </w:p>
        </w:tc>
        <w:tc>
          <w:tcPr>
            <w:tcW w:w="3118" w:type="dxa"/>
            <w:tcBorders>
              <w:top w:val="nil"/>
              <w:left w:val="nil"/>
              <w:bottom w:val="single" w:sz="4" w:space="0" w:color="auto"/>
              <w:right w:val="single" w:sz="4" w:space="0" w:color="auto"/>
            </w:tcBorders>
            <w:shd w:val="clear" w:color="auto" w:fill="auto"/>
            <w:noWrap/>
            <w:vAlign w:val="center"/>
            <w:hideMark/>
          </w:tcPr>
          <w:p w14:paraId="694BB9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 CENTRAL</w:t>
            </w:r>
          </w:p>
        </w:tc>
        <w:tc>
          <w:tcPr>
            <w:tcW w:w="4155" w:type="dxa"/>
            <w:tcBorders>
              <w:top w:val="nil"/>
              <w:left w:val="nil"/>
              <w:bottom w:val="single" w:sz="4" w:space="0" w:color="auto"/>
              <w:right w:val="single" w:sz="4" w:space="0" w:color="auto"/>
            </w:tcBorders>
            <w:shd w:val="clear" w:color="auto" w:fill="auto"/>
            <w:noWrap/>
            <w:vAlign w:val="center"/>
            <w:hideMark/>
          </w:tcPr>
          <w:p w14:paraId="19187E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Matamoros 520 </w:t>
            </w:r>
            <w:proofErr w:type="spellStart"/>
            <w:r w:rsidRPr="00DE181B">
              <w:rPr>
                <w:rFonts w:ascii="Calibri" w:hAnsi="Calibri" w:cs="Calibri"/>
                <w:color w:val="000000"/>
                <w:sz w:val="16"/>
                <w:szCs w:val="16"/>
                <w:lang w:val="es-MX" w:eastAsia="es-MX"/>
              </w:rPr>
              <w:t>Ote</w:t>
            </w:r>
            <w:proofErr w:type="spellEnd"/>
            <w:r w:rsidRPr="00DE181B">
              <w:rPr>
                <w:rFonts w:ascii="Calibri" w:hAnsi="Calibri" w:cs="Calibri"/>
                <w:color w:val="000000"/>
                <w:sz w:val="16"/>
                <w:szCs w:val="16"/>
                <w:lang w:val="es-MX" w:eastAsia="es-MX"/>
              </w:rPr>
              <w:t>. Col. Centro, Monterrey, Nuevo León, C.P. 64000</w:t>
            </w:r>
          </w:p>
        </w:tc>
        <w:tc>
          <w:tcPr>
            <w:tcW w:w="1232" w:type="dxa"/>
            <w:tcBorders>
              <w:top w:val="nil"/>
              <w:left w:val="nil"/>
              <w:bottom w:val="single" w:sz="4" w:space="0" w:color="auto"/>
              <w:right w:val="single" w:sz="4" w:space="0" w:color="auto"/>
            </w:tcBorders>
            <w:shd w:val="clear" w:color="auto" w:fill="auto"/>
            <w:noWrap/>
            <w:vAlign w:val="center"/>
            <w:hideMark/>
          </w:tcPr>
          <w:p w14:paraId="5BB514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3963.84</w:t>
            </w:r>
          </w:p>
        </w:tc>
        <w:tc>
          <w:tcPr>
            <w:tcW w:w="1276" w:type="dxa"/>
            <w:tcBorders>
              <w:top w:val="nil"/>
              <w:left w:val="nil"/>
              <w:bottom w:val="single" w:sz="4" w:space="0" w:color="auto"/>
              <w:right w:val="single" w:sz="4" w:space="0" w:color="auto"/>
            </w:tcBorders>
            <w:shd w:val="clear" w:color="auto" w:fill="auto"/>
            <w:noWrap/>
            <w:vAlign w:val="center"/>
            <w:hideMark/>
          </w:tcPr>
          <w:p w14:paraId="4CCDFA4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827.56</w:t>
            </w:r>
          </w:p>
        </w:tc>
      </w:tr>
      <w:tr w:rsidR="00E418E6" w:rsidRPr="00DE181B" w14:paraId="3092B1B9"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6A0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78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8B57D5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5963BC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SOLIDARIDAD</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7F815FC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DE LA PRADERA S/N, COL. SOLIDARIDAD, ENTRE, ESQ. BARRAMEDA C.P. 66050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2144E8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303.35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9E3CE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3000</w:t>
            </w:r>
          </w:p>
        </w:tc>
      </w:tr>
      <w:tr w:rsidR="00E418E6" w:rsidRPr="00DE181B" w14:paraId="3E0BE7B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6B8D75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w:t>
            </w:r>
          </w:p>
        </w:tc>
        <w:tc>
          <w:tcPr>
            <w:tcW w:w="567" w:type="dxa"/>
            <w:tcBorders>
              <w:top w:val="nil"/>
              <w:left w:val="nil"/>
              <w:bottom w:val="single" w:sz="4" w:space="0" w:color="auto"/>
              <w:right w:val="single" w:sz="4" w:space="0" w:color="auto"/>
            </w:tcBorders>
            <w:shd w:val="clear" w:color="auto" w:fill="auto"/>
            <w:noWrap/>
            <w:vAlign w:val="center"/>
            <w:hideMark/>
          </w:tcPr>
          <w:p w14:paraId="7C2A8D0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077156F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BERNABE</w:t>
            </w:r>
          </w:p>
        </w:tc>
        <w:tc>
          <w:tcPr>
            <w:tcW w:w="4155" w:type="dxa"/>
            <w:tcBorders>
              <w:top w:val="nil"/>
              <w:left w:val="nil"/>
              <w:bottom w:val="single" w:sz="4" w:space="0" w:color="auto"/>
              <w:right w:val="single" w:sz="4" w:space="0" w:color="auto"/>
            </w:tcBorders>
            <w:shd w:val="clear" w:color="auto" w:fill="auto"/>
            <w:noWrap/>
            <w:vAlign w:val="center"/>
            <w:hideMark/>
          </w:tcPr>
          <w:p w14:paraId="2222A4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AGATA, 5860, COL. SAN BERNABE, ENTRE, PORFIDO Y CUARZO C.P. 64100</w:t>
            </w:r>
          </w:p>
        </w:tc>
        <w:tc>
          <w:tcPr>
            <w:tcW w:w="1232" w:type="dxa"/>
            <w:tcBorders>
              <w:top w:val="nil"/>
              <w:left w:val="nil"/>
              <w:bottom w:val="single" w:sz="4" w:space="0" w:color="auto"/>
              <w:right w:val="single" w:sz="4" w:space="0" w:color="auto"/>
            </w:tcBorders>
            <w:shd w:val="clear" w:color="auto" w:fill="auto"/>
            <w:noWrap/>
            <w:vAlign w:val="center"/>
            <w:hideMark/>
          </w:tcPr>
          <w:p w14:paraId="260955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722.29</w:t>
            </w:r>
          </w:p>
        </w:tc>
        <w:tc>
          <w:tcPr>
            <w:tcW w:w="1276" w:type="dxa"/>
            <w:tcBorders>
              <w:top w:val="nil"/>
              <w:left w:val="nil"/>
              <w:bottom w:val="single" w:sz="4" w:space="0" w:color="auto"/>
              <w:right w:val="single" w:sz="4" w:space="0" w:color="auto"/>
            </w:tcBorders>
            <w:shd w:val="clear" w:color="auto" w:fill="auto"/>
            <w:noWrap/>
            <w:vAlign w:val="center"/>
            <w:hideMark/>
          </w:tcPr>
          <w:p w14:paraId="4F2448D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1310.9</w:t>
            </w:r>
          </w:p>
        </w:tc>
      </w:tr>
      <w:tr w:rsidR="00E418E6" w:rsidRPr="00DE181B" w14:paraId="15BD0CF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9C4BEA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80</w:t>
            </w:r>
          </w:p>
        </w:tc>
        <w:tc>
          <w:tcPr>
            <w:tcW w:w="567" w:type="dxa"/>
            <w:tcBorders>
              <w:top w:val="nil"/>
              <w:left w:val="nil"/>
              <w:bottom w:val="single" w:sz="4" w:space="0" w:color="auto"/>
              <w:right w:val="single" w:sz="4" w:space="0" w:color="auto"/>
            </w:tcBorders>
            <w:shd w:val="clear" w:color="auto" w:fill="auto"/>
            <w:noWrap/>
            <w:vAlign w:val="center"/>
            <w:hideMark/>
          </w:tcPr>
          <w:p w14:paraId="3BD3EE5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4C6AF3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NUEVA VIDA SAN BERNABE (CAPA SAN BERNABÉ)</w:t>
            </w:r>
          </w:p>
        </w:tc>
        <w:tc>
          <w:tcPr>
            <w:tcW w:w="4155" w:type="dxa"/>
            <w:tcBorders>
              <w:top w:val="nil"/>
              <w:left w:val="nil"/>
              <w:bottom w:val="single" w:sz="4" w:space="0" w:color="auto"/>
              <w:right w:val="single" w:sz="4" w:space="0" w:color="auto"/>
            </w:tcBorders>
            <w:shd w:val="clear" w:color="auto" w:fill="auto"/>
            <w:noWrap/>
            <w:vAlign w:val="center"/>
            <w:hideMark/>
          </w:tcPr>
          <w:p w14:paraId="3E0DEB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SALMON 9120, COL. FOMERREY 105, ENTRE, TAMBOR Y SAETA C.P. 64109</w:t>
            </w:r>
          </w:p>
        </w:tc>
        <w:tc>
          <w:tcPr>
            <w:tcW w:w="1232" w:type="dxa"/>
            <w:tcBorders>
              <w:top w:val="nil"/>
              <w:left w:val="nil"/>
              <w:bottom w:val="single" w:sz="4" w:space="0" w:color="auto"/>
              <w:right w:val="single" w:sz="4" w:space="0" w:color="auto"/>
            </w:tcBorders>
            <w:shd w:val="clear" w:color="auto" w:fill="auto"/>
            <w:noWrap/>
            <w:vAlign w:val="center"/>
            <w:hideMark/>
          </w:tcPr>
          <w:p w14:paraId="3722661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3DB2F71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w:t>
            </w:r>
          </w:p>
        </w:tc>
      </w:tr>
      <w:tr w:rsidR="00E418E6" w:rsidRPr="00DE181B" w14:paraId="7F81813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A60AC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81</w:t>
            </w:r>
          </w:p>
        </w:tc>
        <w:tc>
          <w:tcPr>
            <w:tcW w:w="567" w:type="dxa"/>
            <w:tcBorders>
              <w:top w:val="nil"/>
              <w:left w:val="nil"/>
              <w:bottom w:val="single" w:sz="4" w:space="0" w:color="auto"/>
              <w:right w:val="single" w:sz="4" w:space="0" w:color="auto"/>
            </w:tcBorders>
            <w:shd w:val="clear" w:color="auto" w:fill="auto"/>
            <w:noWrap/>
            <w:vAlign w:val="center"/>
            <w:hideMark/>
          </w:tcPr>
          <w:p w14:paraId="4CF892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77120A5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XXV</w:t>
            </w:r>
          </w:p>
        </w:tc>
        <w:tc>
          <w:tcPr>
            <w:tcW w:w="4155" w:type="dxa"/>
            <w:tcBorders>
              <w:top w:val="nil"/>
              <w:left w:val="nil"/>
              <w:bottom w:val="single" w:sz="4" w:space="0" w:color="auto"/>
              <w:right w:val="single" w:sz="4" w:space="0" w:color="auto"/>
            </w:tcBorders>
            <w:shd w:val="clear" w:color="auto" w:fill="auto"/>
            <w:noWrap/>
            <w:vAlign w:val="center"/>
            <w:hideMark/>
          </w:tcPr>
          <w:p w14:paraId="0A23681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MARMOL, 6415, COL. FOMERREY XXV, ENTRE, TIBURON Y TRUCHAS C.P. 64107</w:t>
            </w:r>
          </w:p>
        </w:tc>
        <w:tc>
          <w:tcPr>
            <w:tcW w:w="1232" w:type="dxa"/>
            <w:tcBorders>
              <w:top w:val="nil"/>
              <w:left w:val="nil"/>
              <w:bottom w:val="single" w:sz="4" w:space="0" w:color="auto"/>
              <w:right w:val="single" w:sz="4" w:space="0" w:color="auto"/>
            </w:tcBorders>
            <w:shd w:val="clear" w:color="auto" w:fill="auto"/>
            <w:noWrap/>
            <w:vAlign w:val="center"/>
            <w:hideMark/>
          </w:tcPr>
          <w:p w14:paraId="0B5C6AD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121.26</w:t>
            </w:r>
          </w:p>
        </w:tc>
        <w:tc>
          <w:tcPr>
            <w:tcW w:w="1276" w:type="dxa"/>
            <w:tcBorders>
              <w:top w:val="nil"/>
              <w:left w:val="nil"/>
              <w:bottom w:val="single" w:sz="4" w:space="0" w:color="auto"/>
              <w:right w:val="single" w:sz="4" w:space="0" w:color="auto"/>
            </w:tcBorders>
            <w:shd w:val="clear" w:color="auto" w:fill="auto"/>
            <w:noWrap/>
            <w:vAlign w:val="center"/>
            <w:hideMark/>
          </w:tcPr>
          <w:p w14:paraId="737C381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476.73</w:t>
            </w:r>
          </w:p>
        </w:tc>
      </w:tr>
      <w:tr w:rsidR="00E418E6" w:rsidRPr="00DE181B" w14:paraId="458D2B9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647A66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82</w:t>
            </w:r>
          </w:p>
        </w:tc>
        <w:tc>
          <w:tcPr>
            <w:tcW w:w="567" w:type="dxa"/>
            <w:tcBorders>
              <w:top w:val="nil"/>
              <w:left w:val="nil"/>
              <w:bottom w:val="single" w:sz="4" w:space="0" w:color="auto"/>
              <w:right w:val="single" w:sz="4" w:space="0" w:color="auto"/>
            </w:tcBorders>
            <w:shd w:val="clear" w:color="auto" w:fill="auto"/>
            <w:noWrap/>
            <w:vAlign w:val="center"/>
            <w:hideMark/>
          </w:tcPr>
          <w:p w14:paraId="25C77B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70DB007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PLUTARCO ELIAS CALLES</w:t>
            </w:r>
          </w:p>
        </w:tc>
        <w:tc>
          <w:tcPr>
            <w:tcW w:w="4155" w:type="dxa"/>
            <w:tcBorders>
              <w:top w:val="nil"/>
              <w:left w:val="nil"/>
              <w:bottom w:val="single" w:sz="4" w:space="0" w:color="auto"/>
              <w:right w:val="single" w:sz="4" w:space="0" w:color="auto"/>
            </w:tcBorders>
            <w:shd w:val="clear" w:color="auto" w:fill="auto"/>
            <w:noWrap/>
            <w:vAlign w:val="center"/>
            <w:hideMark/>
          </w:tcPr>
          <w:p w14:paraId="1CAEFE27" w14:textId="780E75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EJERCITO NACIONAL Y CD. GUAYMAS, S/N, COL. PLUTARCO ELIAS </w:t>
            </w:r>
            <w:r w:rsidR="00E418E6" w:rsidRPr="00DE181B">
              <w:rPr>
                <w:rFonts w:ascii="Calibri" w:hAnsi="Calibri" w:cs="Calibri"/>
                <w:color w:val="000000"/>
                <w:sz w:val="16"/>
                <w:szCs w:val="16"/>
                <w:lang w:val="es-MX" w:eastAsia="es-MX"/>
              </w:rPr>
              <w:t>CALLES, C.P.</w:t>
            </w:r>
            <w:r w:rsidRPr="00DE181B">
              <w:rPr>
                <w:rFonts w:ascii="Calibri" w:hAnsi="Calibri" w:cs="Calibri"/>
                <w:color w:val="000000"/>
                <w:sz w:val="16"/>
                <w:szCs w:val="16"/>
                <w:lang w:val="es-MX" w:eastAsia="es-MX"/>
              </w:rPr>
              <w:t xml:space="preserve"> 64108</w:t>
            </w:r>
          </w:p>
        </w:tc>
        <w:tc>
          <w:tcPr>
            <w:tcW w:w="1232" w:type="dxa"/>
            <w:tcBorders>
              <w:top w:val="nil"/>
              <w:left w:val="nil"/>
              <w:bottom w:val="single" w:sz="4" w:space="0" w:color="auto"/>
              <w:right w:val="single" w:sz="4" w:space="0" w:color="auto"/>
            </w:tcBorders>
            <w:shd w:val="clear" w:color="auto" w:fill="auto"/>
            <w:noWrap/>
            <w:vAlign w:val="center"/>
            <w:hideMark/>
          </w:tcPr>
          <w:p w14:paraId="0058D4F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830.73</w:t>
            </w:r>
          </w:p>
        </w:tc>
        <w:tc>
          <w:tcPr>
            <w:tcW w:w="1276" w:type="dxa"/>
            <w:tcBorders>
              <w:top w:val="nil"/>
              <w:left w:val="nil"/>
              <w:bottom w:val="single" w:sz="4" w:space="0" w:color="auto"/>
              <w:right w:val="single" w:sz="4" w:space="0" w:color="auto"/>
            </w:tcBorders>
            <w:shd w:val="clear" w:color="auto" w:fill="auto"/>
            <w:noWrap/>
            <w:vAlign w:val="center"/>
            <w:hideMark/>
          </w:tcPr>
          <w:p w14:paraId="6AEDF2E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0539ACF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3CF13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83</w:t>
            </w:r>
          </w:p>
        </w:tc>
        <w:tc>
          <w:tcPr>
            <w:tcW w:w="567" w:type="dxa"/>
            <w:tcBorders>
              <w:top w:val="nil"/>
              <w:left w:val="nil"/>
              <w:bottom w:val="single" w:sz="4" w:space="0" w:color="auto"/>
              <w:right w:val="single" w:sz="4" w:space="0" w:color="auto"/>
            </w:tcBorders>
            <w:shd w:val="clear" w:color="auto" w:fill="auto"/>
            <w:noWrap/>
            <w:vAlign w:val="center"/>
            <w:hideMark/>
          </w:tcPr>
          <w:p w14:paraId="4A20A4A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615A8B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ALIANZA A</w:t>
            </w:r>
          </w:p>
        </w:tc>
        <w:tc>
          <w:tcPr>
            <w:tcW w:w="4155" w:type="dxa"/>
            <w:tcBorders>
              <w:top w:val="nil"/>
              <w:left w:val="nil"/>
              <w:bottom w:val="single" w:sz="4" w:space="0" w:color="auto"/>
              <w:right w:val="single" w:sz="4" w:space="0" w:color="auto"/>
            </w:tcBorders>
            <w:shd w:val="clear" w:color="auto" w:fill="auto"/>
            <w:noWrap/>
            <w:vAlign w:val="center"/>
            <w:hideMark/>
          </w:tcPr>
          <w:p w14:paraId="69A80F49" w14:textId="453C1FF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CALANDRIA, </w:t>
            </w:r>
            <w:r w:rsidR="00E418E6" w:rsidRPr="00DE181B">
              <w:rPr>
                <w:rFonts w:ascii="Calibri" w:hAnsi="Calibri" w:cs="Calibri"/>
                <w:color w:val="000000"/>
                <w:sz w:val="16"/>
                <w:szCs w:val="16"/>
                <w:lang w:val="es-MX" w:eastAsia="es-MX"/>
              </w:rPr>
              <w:t>611,</w:t>
            </w:r>
            <w:r w:rsidRPr="00DE181B">
              <w:rPr>
                <w:rFonts w:ascii="Calibri" w:hAnsi="Calibri" w:cs="Calibri"/>
                <w:color w:val="000000"/>
                <w:sz w:val="16"/>
                <w:szCs w:val="16"/>
                <w:lang w:val="es-MX" w:eastAsia="es-MX"/>
              </w:rPr>
              <w:t xml:space="preserve"> COL. ALIANZA, ENTRE, DIVISIÓN DEL SUR Y COMISARIADO EJIDAL C.P. 66068</w:t>
            </w:r>
          </w:p>
        </w:tc>
        <w:tc>
          <w:tcPr>
            <w:tcW w:w="1232" w:type="dxa"/>
            <w:tcBorders>
              <w:top w:val="nil"/>
              <w:left w:val="nil"/>
              <w:bottom w:val="single" w:sz="4" w:space="0" w:color="auto"/>
              <w:right w:val="single" w:sz="4" w:space="0" w:color="auto"/>
            </w:tcBorders>
            <w:shd w:val="clear" w:color="auto" w:fill="auto"/>
            <w:noWrap/>
            <w:vAlign w:val="center"/>
            <w:hideMark/>
          </w:tcPr>
          <w:p w14:paraId="6F5F61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279</w:t>
            </w:r>
          </w:p>
        </w:tc>
        <w:tc>
          <w:tcPr>
            <w:tcW w:w="1276" w:type="dxa"/>
            <w:tcBorders>
              <w:top w:val="nil"/>
              <w:left w:val="nil"/>
              <w:bottom w:val="single" w:sz="4" w:space="0" w:color="auto"/>
              <w:right w:val="single" w:sz="4" w:space="0" w:color="auto"/>
            </w:tcBorders>
            <w:shd w:val="clear" w:color="auto" w:fill="auto"/>
            <w:noWrap/>
            <w:vAlign w:val="center"/>
            <w:hideMark/>
          </w:tcPr>
          <w:p w14:paraId="3936C5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1012.5</w:t>
            </w:r>
          </w:p>
        </w:tc>
      </w:tr>
      <w:tr w:rsidR="00E418E6" w:rsidRPr="00DE181B" w14:paraId="418E838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AD90F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w:t>
            </w:r>
          </w:p>
        </w:tc>
        <w:tc>
          <w:tcPr>
            <w:tcW w:w="567" w:type="dxa"/>
            <w:tcBorders>
              <w:top w:val="nil"/>
              <w:left w:val="nil"/>
              <w:bottom w:val="single" w:sz="4" w:space="0" w:color="auto"/>
              <w:right w:val="single" w:sz="4" w:space="0" w:color="auto"/>
            </w:tcBorders>
            <w:shd w:val="clear" w:color="auto" w:fill="auto"/>
            <w:noWrap/>
            <w:vAlign w:val="center"/>
            <w:hideMark/>
          </w:tcPr>
          <w:p w14:paraId="6D9E482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6C4257B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ALIANZA B</w:t>
            </w:r>
          </w:p>
        </w:tc>
        <w:tc>
          <w:tcPr>
            <w:tcW w:w="4155" w:type="dxa"/>
            <w:tcBorders>
              <w:top w:val="nil"/>
              <w:left w:val="nil"/>
              <w:bottom w:val="single" w:sz="4" w:space="0" w:color="auto"/>
              <w:right w:val="single" w:sz="4" w:space="0" w:color="auto"/>
            </w:tcBorders>
            <w:shd w:val="clear" w:color="auto" w:fill="auto"/>
            <w:noWrap/>
            <w:vAlign w:val="center"/>
            <w:hideMark/>
          </w:tcPr>
          <w:p w14:paraId="482B914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LOCUTORES, S/N, COL. LA ALIANZA, ENTRE, HERREROS Y SOLDADORES C.P. 66068</w:t>
            </w:r>
          </w:p>
        </w:tc>
        <w:tc>
          <w:tcPr>
            <w:tcW w:w="1232" w:type="dxa"/>
            <w:tcBorders>
              <w:top w:val="nil"/>
              <w:left w:val="nil"/>
              <w:bottom w:val="single" w:sz="4" w:space="0" w:color="auto"/>
              <w:right w:val="single" w:sz="4" w:space="0" w:color="auto"/>
            </w:tcBorders>
            <w:shd w:val="clear" w:color="auto" w:fill="auto"/>
            <w:noWrap/>
            <w:vAlign w:val="center"/>
            <w:hideMark/>
          </w:tcPr>
          <w:p w14:paraId="4A71E2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274.3</w:t>
            </w:r>
          </w:p>
        </w:tc>
        <w:tc>
          <w:tcPr>
            <w:tcW w:w="1276" w:type="dxa"/>
            <w:tcBorders>
              <w:top w:val="nil"/>
              <w:left w:val="nil"/>
              <w:bottom w:val="single" w:sz="4" w:space="0" w:color="auto"/>
              <w:right w:val="single" w:sz="4" w:space="0" w:color="auto"/>
            </w:tcBorders>
            <w:shd w:val="clear" w:color="auto" w:fill="auto"/>
            <w:noWrap/>
            <w:vAlign w:val="center"/>
            <w:hideMark/>
          </w:tcPr>
          <w:p w14:paraId="0E111CE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1428.7</w:t>
            </w:r>
          </w:p>
        </w:tc>
      </w:tr>
      <w:tr w:rsidR="00E418E6" w:rsidRPr="00DE181B" w14:paraId="1DD8056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35912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85</w:t>
            </w:r>
          </w:p>
        </w:tc>
        <w:tc>
          <w:tcPr>
            <w:tcW w:w="567" w:type="dxa"/>
            <w:tcBorders>
              <w:top w:val="nil"/>
              <w:left w:val="nil"/>
              <w:bottom w:val="single" w:sz="4" w:space="0" w:color="auto"/>
              <w:right w:val="single" w:sz="4" w:space="0" w:color="auto"/>
            </w:tcBorders>
            <w:shd w:val="clear" w:color="auto" w:fill="auto"/>
            <w:noWrap/>
            <w:vAlign w:val="center"/>
            <w:hideMark/>
          </w:tcPr>
          <w:p w14:paraId="5B317D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149D473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NUEVA VIDA LA ALIANZA (CAPA ALIANZA)</w:t>
            </w:r>
          </w:p>
        </w:tc>
        <w:tc>
          <w:tcPr>
            <w:tcW w:w="4155" w:type="dxa"/>
            <w:tcBorders>
              <w:top w:val="nil"/>
              <w:left w:val="nil"/>
              <w:bottom w:val="single" w:sz="4" w:space="0" w:color="auto"/>
              <w:right w:val="single" w:sz="4" w:space="0" w:color="auto"/>
            </w:tcBorders>
            <w:shd w:val="clear" w:color="auto" w:fill="auto"/>
            <w:noWrap/>
            <w:vAlign w:val="center"/>
            <w:hideMark/>
          </w:tcPr>
          <w:p w14:paraId="70C14D6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SOLDADORES, 1014, COL. LA ALIANZA, ENTRE, TRAILEROS Y GUARDACOSTAS C.P. 66068</w:t>
            </w:r>
          </w:p>
        </w:tc>
        <w:tc>
          <w:tcPr>
            <w:tcW w:w="1232" w:type="dxa"/>
            <w:tcBorders>
              <w:top w:val="nil"/>
              <w:left w:val="nil"/>
              <w:bottom w:val="single" w:sz="4" w:space="0" w:color="auto"/>
              <w:right w:val="single" w:sz="4" w:space="0" w:color="auto"/>
            </w:tcBorders>
            <w:shd w:val="clear" w:color="auto" w:fill="auto"/>
            <w:noWrap/>
            <w:vAlign w:val="center"/>
            <w:hideMark/>
          </w:tcPr>
          <w:p w14:paraId="42C3A5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66BDE3C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512.79</w:t>
            </w:r>
          </w:p>
        </w:tc>
      </w:tr>
      <w:tr w:rsidR="00E418E6" w:rsidRPr="00DE181B" w14:paraId="0FB791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5374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86</w:t>
            </w:r>
          </w:p>
        </w:tc>
        <w:tc>
          <w:tcPr>
            <w:tcW w:w="567" w:type="dxa"/>
            <w:tcBorders>
              <w:top w:val="nil"/>
              <w:left w:val="nil"/>
              <w:bottom w:val="single" w:sz="4" w:space="0" w:color="auto"/>
              <w:right w:val="single" w:sz="4" w:space="0" w:color="auto"/>
            </w:tcBorders>
            <w:shd w:val="clear" w:color="auto" w:fill="auto"/>
            <w:noWrap/>
            <w:vAlign w:val="center"/>
            <w:hideMark/>
          </w:tcPr>
          <w:p w14:paraId="33A405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36861AC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ÁLVARO OBREGÓN</w:t>
            </w:r>
          </w:p>
        </w:tc>
        <w:tc>
          <w:tcPr>
            <w:tcW w:w="4155" w:type="dxa"/>
            <w:tcBorders>
              <w:top w:val="nil"/>
              <w:left w:val="nil"/>
              <w:bottom w:val="single" w:sz="4" w:space="0" w:color="auto"/>
              <w:right w:val="single" w:sz="4" w:space="0" w:color="auto"/>
            </w:tcBorders>
            <w:shd w:val="clear" w:color="auto" w:fill="auto"/>
            <w:noWrap/>
            <w:vAlign w:val="center"/>
            <w:hideMark/>
          </w:tcPr>
          <w:p w14:paraId="51BDC4F7" w14:textId="43E5EA0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ESTACION ESPERANZA, 5210, COL. ALVARO </w:t>
            </w:r>
            <w:r w:rsidR="00E418E6" w:rsidRPr="00DE181B">
              <w:rPr>
                <w:rFonts w:ascii="Calibri" w:hAnsi="Calibri" w:cs="Calibri"/>
                <w:color w:val="000000"/>
                <w:sz w:val="16"/>
                <w:szCs w:val="16"/>
                <w:lang w:val="es-MX" w:eastAsia="es-MX"/>
              </w:rPr>
              <w:t>OBREGON,</w:t>
            </w:r>
            <w:r w:rsidRPr="00DE181B">
              <w:rPr>
                <w:rFonts w:ascii="Calibri" w:hAnsi="Calibri" w:cs="Calibri"/>
                <w:color w:val="000000"/>
                <w:sz w:val="16"/>
                <w:szCs w:val="16"/>
                <w:lang w:val="es-MX" w:eastAsia="es-MX"/>
              </w:rPr>
              <w:t xml:space="preserve"> ENTRE, ESTACIÓN PEÓN Y OJITOS C.P. 64150</w:t>
            </w:r>
          </w:p>
        </w:tc>
        <w:tc>
          <w:tcPr>
            <w:tcW w:w="1232" w:type="dxa"/>
            <w:tcBorders>
              <w:top w:val="nil"/>
              <w:left w:val="nil"/>
              <w:bottom w:val="single" w:sz="4" w:space="0" w:color="auto"/>
              <w:right w:val="single" w:sz="4" w:space="0" w:color="auto"/>
            </w:tcBorders>
            <w:shd w:val="clear" w:color="auto" w:fill="auto"/>
            <w:noWrap/>
            <w:vAlign w:val="center"/>
            <w:hideMark/>
          </w:tcPr>
          <w:p w14:paraId="783A29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283.95</w:t>
            </w:r>
          </w:p>
        </w:tc>
        <w:tc>
          <w:tcPr>
            <w:tcW w:w="1276" w:type="dxa"/>
            <w:tcBorders>
              <w:top w:val="nil"/>
              <w:left w:val="nil"/>
              <w:bottom w:val="single" w:sz="4" w:space="0" w:color="auto"/>
              <w:right w:val="single" w:sz="4" w:space="0" w:color="auto"/>
            </w:tcBorders>
            <w:shd w:val="clear" w:color="auto" w:fill="auto"/>
            <w:noWrap/>
            <w:vAlign w:val="center"/>
            <w:hideMark/>
          </w:tcPr>
          <w:p w14:paraId="6A6715A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1012.5</w:t>
            </w:r>
          </w:p>
        </w:tc>
      </w:tr>
      <w:tr w:rsidR="00E418E6" w:rsidRPr="00DE181B" w14:paraId="1EC7DC6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44553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w:t>
            </w:r>
          </w:p>
        </w:tc>
        <w:tc>
          <w:tcPr>
            <w:tcW w:w="567" w:type="dxa"/>
            <w:tcBorders>
              <w:top w:val="nil"/>
              <w:left w:val="nil"/>
              <w:bottom w:val="single" w:sz="4" w:space="0" w:color="auto"/>
              <w:right w:val="single" w:sz="4" w:space="0" w:color="auto"/>
            </w:tcBorders>
            <w:shd w:val="clear" w:color="auto" w:fill="auto"/>
            <w:noWrap/>
            <w:vAlign w:val="center"/>
            <w:hideMark/>
          </w:tcPr>
          <w:p w14:paraId="288639B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4060B1F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MADRE SELVA</w:t>
            </w:r>
          </w:p>
        </w:tc>
        <w:tc>
          <w:tcPr>
            <w:tcW w:w="4155" w:type="dxa"/>
            <w:tcBorders>
              <w:top w:val="nil"/>
              <w:left w:val="nil"/>
              <w:bottom w:val="single" w:sz="4" w:space="0" w:color="auto"/>
              <w:right w:val="single" w:sz="4" w:space="0" w:color="auto"/>
            </w:tcBorders>
            <w:shd w:val="clear" w:color="auto" w:fill="auto"/>
            <w:noWrap/>
            <w:vAlign w:val="center"/>
            <w:hideMark/>
          </w:tcPr>
          <w:p w14:paraId="5898291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AGUATURMA, 5610, COL. MADRESELVA, ENTRE, AMELO Y ARRAYAN C.P. 64110</w:t>
            </w:r>
          </w:p>
        </w:tc>
        <w:tc>
          <w:tcPr>
            <w:tcW w:w="1232" w:type="dxa"/>
            <w:tcBorders>
              <w:top w:val="nil"/>
              <w:left w:val="nil"/>
              <w:bottom w:val="single" w:sz="4" w:space="0" w:color="auto"/>
              <w:right w:val="single" w:sz="4" w:space="0" w:color="auto"/>
            </w:tcBorders>
            <w:shd w:val="clear" w:color="auto" w:fill="auto"/>
            <w:noWrap/>
            <w:vAlign w:val="center"/>
            <w:hideMark/>
          </w:tcPr>
          <w:p w14:paraId="606C774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121.26</w:t>
            </w:r>
          </w:p>
        </w:tc>
        <w:tc>
          <w:tcPr>
            <w:tcW w:w="1276" w:type="dxa"/>
            <w:tcBorders>
              <w:top w:val="nil"/>
              <w:left w:val="nil"/>
              <w:bottom w:val="single" w:sz="4" w:space="0" w:color="auto"/>
              <w:right w:val="single" w:sz="4" w:space="0" w:color="auto"/>
            </w:tcBorders>
            <w:shd w:val="clear" w:color="auto" w:fill="auto"/>
            <w:noWrap/>
            <w:vAlign w:val="center"/>
            <w:hideMark/>
          </w:tcPr>
          <w:p w14:paraId="3C297D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526.25</w:t>
            </w:r>
          </w:p>
        </w:tc>
      </w:tr>
      <w:tr w:rsidR="00E418E6" w:rsidRPr="00DE181B" w14:paraId="48B0619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45EFA8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w:t>
            </w:r>
          </w:p>
        </w:tc>
        <w:tc>
          <w:tcPr>
            <w:tcW w:w="567" w:type="dxa"/>
            <w:tcBorders>
              <w:top w:val="nil"/>
              <w:left w:val="nil"/>
              <w:bottom w:val="single" w:sz="4" w:space="0" w:color="auto"/>
              <w:right w:val="single" w:sz="4" w:space="0" w:color="auto"/>
            </w:tcBorders>
            <w:shd w:val="clear" w:color="auto" w:fill="auto"/>
            <w:noWrap/>
            <w:vAlign w:val="center"/>
            <w:hideMark/>
          </w:tcPr>
          <w:p w14:paraId="7ABD5C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4D80CD9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SANTA CRUZ</w:t>
            </w:r>
          </w:p>
        </w:tc>
        <w:tc>
          <w:tcPr>
            <w:tcW w:w="4155" w:type="dxa"/>
            <w:tcBorders>
              <w:top w:val="nil"/>
              <w:left w:val="nil"/>
              <w:bottom w:val="single" w:sz="4" w:space="0" w:color="auto"/>
              <w:right w:val="single" w:sz="4" w:space="0" w:color="auto"/>
            </w:tcBorders>
            <w:shd w:val="clear" w:color="auto" w:fill="auto"/>
            <w:noWrap/>
            <w:vAlign w:val="center"/>
            <w:hideMark/>
          </w:tcPr>
          <w:p w14:paraId="615AF6BC" w14:textId="3E1DEC0A"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ZEMPOALA,</w:t>
            </w:r>
            <w:r w:rsidR="00DE181B" w:rsidRPr="00DE181B">
              <w:rPr>
                <w:rFonts w:ascii="Calibri" w:hAnsi="Calibri" w:cs="Calibri"/>
                <w:color w:val="000000"/>
                <w:sz w:val="16"/>
                <w:szCs w:val="16"/>
                <w:lang w:val="es-MX" w:eastAsia="es-MX"/>
              </w:rPr>
              <w:t xml:space="preserve"> 6810, COL. SANTA CRUZ, ENTRE, SELVAS C.P. 64250</w:t>
            </w:r>
          </w:p>
        </w:tc>
        <w:tc>
          <w:tcPr>
            <w:tcW w:w="1232" w:type="dxa"/>
            <w:tcBorders>
              <w:top w:val="nil"/>
              <w:left w:val="nil"/>
              <w:bottom w:val="single" w:sz="4" w:space="0" w:color="auto"/>
              <w:right w:val="single" w:sz="4" w:space="0" w:color="auto"/>
            </w:tcBorders>
            <w:shd w:val="clear" w:color="auto" w:fill="auto"/>
            <w:noWrap/>
            <w:vAlign w:val="center"/>
            <w:hideMark/>
          </w:tcPr>
          <w:p w14:paraId="79B879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259.13</w:t>
            </w:r>
          </w:p>
        </w:tc>
        <w:tc>
          <w:tcPr>
            <w:tcW w:w="1276" w:type="dxa"/>
            <w:tcBorders>
              <w:top w:val="nil"/>
              <w:left w:val="nil"/>
              <w:bottom w:val="single" w:sz="4" w:space="0" w:color="auto"/>
              <w:right w:val="single" w:sz="4" w:space="0" w:color="auto"/>
            </w:tcBorders>
            <w:shd w:val="clear" w:color="auto" w:fill="auto"/>
            <w:noWrap/>
            <w:vAlign w:val="center"/>
            <w:hideMark/>
          </w:tcPr>
          <w:p w14:paraId="352ADE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1234.5</w:t>
            </w:r>
          </w:p>
        </w:tc>
      </w:tr>
      <w:tr w:rsidR="00E418E6" w:rsidRPr="00DE181B" w14:paraId="59461D0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9D932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w:t>
            </w:r>
          </w:p>
        </w:tc>
        <w:tc>
          <w:tcPr>
            <w:tcW w:w="567" w:type="dxa"/>
            <w:tcBorders>
              <w:top w:val="nil"/>
              <w:left w:val="nil"/>
              <w:bottom w:val="single" w:sz="4" w:space="0" w:color="auto"/>
              <w:right w:val="single" w:sz="4" w:space="0" w:color="auto"/>
            </w:tcBorders>
            <w:shd w:val="clear" w:color="auto" w:fill="auto"/>
            <w:noWrap/>
            <w:vAlign w:val="center"/>
            <w:hideMark/>
          </w:tcPr>
          <w:p w14:paraId="05235E8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38EEBB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AZTLÁN</w:t>
            </w:r>
          </w:p>
        </w:tc>
        <w:tc>
          <w:tcPr>
            <w:tcW w:w="4155" w:type="dxa"/>
            <w:tcBorders>
              <w:top w:val="nil"/>
              <w:left w:val="nil"/>
              <w:bottom w:val="single" w:sz="4" w:space="0" w:color="auto"/>
              <w:right w:val="single" w:sz="4" w:space="0" w:color="auto"/>
            </w:tcBorders>
            <w:shd w:val="clear" w:color="auto" w:fill="auto"/>
            <w:noWrap/>
            <w:vAlign w:val="center"/>
            <w:hideMark/>
          </w:tcPr>
          <w:p w14:paraId="399783FB" w14:textId="7E4BD6E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NARDO ESQ. CON ROSENDO MARQUEZ, COL. VALLE DEL TOPO </w:t>
            </w:r>
            <w:r w:rsidR="00E418E6" w:rsidRPr="00DE181B">
              <w:rPr>
                <w:rFonts w:ascii="Calibri" w:hAnsi="Calibri" w:cs="Calibri"/>
                <w:color w:val="000000"/>
                <w:sz w:val="16"/>
                <w:szCs w:val="16"/>
                <w:lang w:val="es-MX" w:eastAsia="es-MX"/>
              </w:rPr>
              <w:t>CHICO, C.P.</w:t>
            </w:r>
            <w:r w:rsidRPr="00DE181B">
              <w:rPr>
                <w:rFonts w:ascii="Calibri" w:hAnsi="Calibri" w:cs="Calibri"/>
                <w:color w:val="000000"/>
                <w:sz w:val="16"/>
                <w:szCs w:val="16"/>
                <w:lang w:val="es-MX" w:eastAsia="es-MX"/>
              </w:rPr>
              <w:t xml:space="preserve"> 64160</w:t>
            </w:r>
          </w:p>
        </w:tc>
        <w:tc>
          <w:tcPr>
            <w:tcW w:w="1232" w:type="dxa"/>
            <w:tcBorders>
              <w:top w:val="nil"/>
              <w:left w:val="nil"/>
              <w:bottom w:val="single" w:sz="4" w:space="0" w:color="auto"/>
              <w:right w:val="single" w:sz="4" w:space="0" w:color="auto"/>
            </w:tcBorders>
            <w:shd w:val="clear" w:color="auto" w:fill="auto"/>
            <w:noWrap/>
            <w:vAlign w:val="center"/>
            <w:hideMark/>
          </w:tcPr>
          <w:p w14:paraId="04AF04C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178.77</w:t>
            </w:r>
          </w:p>
        </w:tc>
        <w:tc>
          <w:tcPr>
            <w:tcW w:w="1276" w:type="dxa"/>
            <w:tcBorders>
              <w:top w:val="nil"/>
              <w:left w:val="nil"/>
              <w:bottom w:val="single" w:sz="4" w:space="0" w:color="auto"/>
              <w:right w:val="single" w:sz="4" w:space="0" w:color="auto"/>
            </w:tcBorders>
            <w:shd w:val="clear" w:color="auto" w:fill="auto"/>
            <w:noWrap/>
            <w:vAlign w:val="center"/>
            <w:hideMark/>
          </w:tcPr>
          <w:p w14:paraId="49583D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777</w:t>
            </w:r>
          </w:p>
        </w:tc>
      </w:tr>
      <w:tr w:rsidR="00E418E6" w:rsidRPr="00DE181B" w14:paraId="22127F2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D4A8C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w:t>
            </w:r>
          </w:p>
        </w:tc>
        <w:tc>
          <w:tcPr>
            <w:tcW w:w="567" w:type="dxa"/>
            <w:tcBorders>
              <w:top w:val="nil"/>
              <w:left w:val="nil"/>
              <w:bottom w:val="single" w:sz="4" w:space="0" w:color="auto"/>
              <w:right w:val="single" w:sz="4" w:space="0" w:color="auto"/>
            </w:tcBorders>
            <w:shd w:val="clear" w:color="auto" w:fill="auto"/>
            <w:noWrap/>
            <w:vAlign w:val="center"/>
            <w:hideMark/>
          </w:tcPr>
          <w:p w14:paraId="065BB13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06AA331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 ESPERANZA</w:t>
            </w:r>
          </w:p>
        </w:tc>
        <w:tc>
          <w:tcPr>
            <w:tcW w:w="4155" w:type="dxa"/>
            <w:tcBorders>
              <w:top w:val="nil"/>
              <w:left w:val="nil"/>
              <w:bottom w:val="single" w:sz="4" w:space="0" w:color="auto"/>
              <w:right w:val="single" w:sz="4" w:space="0" w:color="auto"/>
            </w:tcBorders>
            <w:shd w:val="clear" w:color="auto" w:fill="auto"/>
            <w:noWrap/>
            <w:vAlign w:val="center"/>
            <w:hideMark/>
          </w:tcPr>
          <w:p w14:paraId="4A75F3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 HAYA, 5029, COL. LA ESPERANZA, ENTRE, PROL. SANDALO Y CERRO DEL FRAILE C.P. 64370</w:t>
            </w:r>
          </w:p>
        </w:tc>
        <w:tc>
          <w:tcPr>
            <w:tcW w:w="1232" w:type="dxa"/>
            <w:tcBorders>
              <w:top w:val="nil"/>
              <w:left w:val="nil"/>
              <w:bottom w:val="single" w:sz="4" w:space="0" w:color="auto"/>
              <w:right w:val="single" w:sz="4" w:space="0" w:color="auto"/>
            </w:tcBorders>
            <w:shd w:val="clear" w:color="auto" w:fill="auto"/>
            <w:noWrap/>
            <w:vAlign w:val="center"/>
            <w:hideMark/>
          </w:tcPr>
          <w:p w14:paraId="2A18185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229.98</w:t>
            </w:r>
          </w:p>
        </w:tc>
        <w:tc>
          <w:tcPr>
            <w:tcW w:w="1276" w:type="dxa"/>
            <w:tcBorders>
              <w:top w:val="nil"/>
              <w:left w:val="nil"/>
              <w:bottom w:val="single" w:sz="4" w:space="0" w:color="auto"/>
              <w:right w:val="single" w:sz="4" w:space="0" w:color="auto"/>
            </w:tcBorders>
            <w:shd w:val="clear" w:color="auto" w:fill="auto"/>
            <w:noWrap/>
            <w:vAlign w:val="center"/>
            <w:hideMark/>
          </w:tcPr>
          <w:p w14:paraId="796B3D1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435.49</w:t>
            </w:r>
          </w:p>
        </w:tc>
      </w:tr>
      <w:tr w:rsidR="00E418E6" w:rsidRPr="00DE181B" w14:paraId="57B1B13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A3F9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w:t>
            </w:r>
          </w:p>
        </w:tc>
        <w:tc>
          <w:tcPr>
            <w:tcW w:w="567" w:type="dxa"/>
            <w:tcBorders>
              <w:top w:val="nil"/>
              <w:left w:val="nil"/>
              <w:bottom w:val="single" w:sz="4" w:space="0" w:color="auto"/>
              <w:right w:val="single" w:sz="4" w:space="0" w:color="auto"/>
            </w:tcBorders>
            <w:shd w:val="clear" w:color="auto" w:fill="auto"/>
            <w:noWrap/>
            <w:vAlign w:val="center"/>
            <w:hideMark/>
          </w:tcPr>
          <w:p w14:paraId="3FABFA1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43A5259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LOS ALTOS</w:t>
            </w:r>
          </w:p>
        </w:tc>
        <w:tc>
          <w:tcPr>
            <w:tcW w:w="4155" w:type="dxa"/>
            <w:tcBorders>
              <w:top w:val="nil"/>
              <w:left w:val="nil"/>
              <w:bottom w:val="single" w:sz="4" w:space="0" w:color="auto"/>
              <w:right w:val="single" w:sz="4" w:space="0" w:color="auto"/>
            </w:tcBorders>
            <w:shd w:val="clear" w:color="auto" w:fill="auto"/>
            <w:noWrap/>
            <w:vAlign w:val="center"/>
            <w:hideMark/>
          </w:tcPr>
          <w:p w14:paraId="319FA2F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TEPATITLAN, 4820, COL. LOS ALTOS, ENTRE, ARANDAS Y JALOSTITLAN C.P. 64370</w:t>
            </w:r>
          </w:p>
        </w:tc>
        <w:tc>
          <w:tcPr>
            <w:tcW w:w="1232" w:type="dxa"/>
            <w:tcBorders>
              <w:top w:val="nil"/>
              <w:left w:val="nil"/>
              <w:bottom w:val="single" w:sz="4" w:space="0" w:color="auto"/>
              <w:right w:val="single" w:sz="4" w:space="0" w:color="auto"/>
            </w:tcBorders>
            <w:shd w:val="clear" w:color="auto" w:fill="auto"/>
            <w:noWrap/>
            <w:vAlign w:val="center"/>
            <w:hideMark/>
          </w:tcPr>
          <w:p w14:paraId="543ABAE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183.95</w:t>
            </w:r>
          </w:p>
        </w:tc>
        <w:tc>
          <w:tcPr>
            <w:tcW w:w="1276" w:type="dxa"/>
            <w:tcBorders>
              <w:top w:val="nil"/>
              <w:left w:val="nil"/>
              <w:bottom w:val="single" w:sz="4" w:space="0" w:color="auto"/>
              <w:right w:val="single" w:sz="4" w:space="0" w:color="auto"/>
            </w:tcBorders>
            <w:shd w:val="clear" w:color="auto" w:fill="auto"/>
            <w:noWrap/>
            <w:vAlign w:val="center"/>
            <w:hideMark/>
          </w:tcPr>
          <w:p w14:paraId="6C2161C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532.23</w:t>
            </w:r>
          </w:p>
        </w:tc>
      </w:tr>
      <w:tr w:rsidR="00E418E6" w:rsidRPr="00DE181B" w14:paraId="7EF9F3E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E775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w:t>
            </w:r>
          </w:p>
        </w:tc>
        <w:tc>
          <w:tcPr>
            <w:tcW w:w="567" w:type="dxa"/>
            <w:tcBorders>
              <w:top w:val="nil"/>
              <w:left w:val="nil"/>
              <w:bottom w:val="single" w:sz="4" w:space="0" w:color="auto"/>
              <w:right w:val="single" w:sz="4" w:space="0" w:color="auto"/>
            </w:tcBorders>
            <w:shd w:val="clear" w:color="auto" w:fill="auto"/>
            <w:noWrap/>
            <w:vAlign w:val="center"/>
            <w:hideMark/>
          </w:tcPr>
          <w:p w14:paraId="089EFA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5FD40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TALLERES</w:t>
            </w:r>
          </w:p>
        </w:tc>
        <w:tc>
          <w:tcPr>
            <w:tcW w:w="4155" w:type="dxa"/>
            <w:tcBorders>
              <w:top w:val="nil"/>
              <w:left w:val="nil"/>
              <w:bottom w:val="single" w:sz="4" w:space="0" w:color="auto"/>
              <w:right w:val="single" w:sz="4" w:space="0" w:color="auto"/>
            </w:tcBorders>
            <w:shd w:val="clear" w:color="auto" w:fill="auto"/>
            <w:noWrap/>
            <w:vAlign w:val="center"/>
            <w:hideMark/>
          </w:tcPr>
          <w:p w14:paraId="6FA1DCE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JUSTO CORRO, 2185, COL. TALLERES, ENTRE, TOMAS ALVA EDISON Y PROL. DEGOLLADO C.P. 64480</w:t>
            </w:r>
          </w:p>
        </w:tc>
        <w:tc>
          <w:tcPr>
            <w:tcW w:w="1232" w:type="dxa"/>
            <w:tcBorders>
              <w:top w:val="nil"/>
              <w:left w:val="nil"/>
              <w:bottom w:val="single" w:sz="4" w:space="0" w:color="auto"/>
              <w:right w:val="single" w:sz="4" w:space="0" w:color="auto"/>
            </w:tcBorders>
            <w:shd w:val="clear" w:color="auto" w:fill="auto"/>
            <w:noWrap/>
            <w:vAlign w:val="center"/>
            <w:hideMark/>
          </w:tcPr>
          <w:p w14:paraId="2FA3690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217.3</w:t>
            </w:r>
          </w:p>
        </w:tc>
        <w:tc>
          <w:tcPr>
            <w:tcW w:w="1276" w:type="dxa"/>
            <w:tcBorders>
              <w:top w:val="nil"/>
              <w:left w:val="nil"/>
              <w:bottom w:val="single" w:sz="4" w:space="0" w:color="auto"/>
              <w:right w:val="single" w:sz="4" w:space="0" w:color="auto"/>
            </w:tcBorders>
            <w:shd w:val="clear" w:color="auto" w:fill="auto"/>
            <w:noWrap/>
            <w:vAlign w:val="center"/>
            <w:hideMark/>
          </w:tcPr>
          <w:p w14:paraId="2B01CB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359.1</w:t>
            </w:r>
          </w:p>
        </w:tc>
      </w:tr>
      <w:tr w:rsidR="00E418E6" w:rsidRPr="00DE181B" w14:paraId="79A73E4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0EE1D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93</w:t>
            </w:r>
          </w:p>
        </w:tc>
        <w:tc>
          <w:tcPr>
            <w:tcW w:w="567" w:type="dxa"/>
            <w:tcBorders>
              <w:top w:val="nil"/>
              <w:left w:val="nil"/>
              <w:bottom w:val="single" w:sz="4" w:space="0" w:color="auto"/>
              <w:right w:val="single" w:sz="4" w:space="0" w:color="auto"/>
            </w:tcBorders>
            <w:shd w:val="clear" w:color="auto" w:fill="auto"/>
            <w:noWrap/>
            <w:vAlign w:val="center"/>
            <w:hideMark/>
          </w:tcPr>
          <w:p w14:paraId="13FA2D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7FB801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MÓDULO GARZA NIETO</w:t>
            </w:r>
          </w:p>
        </w:tc>
        <w:tc>
          <w:tcPr>
            <w:tcW w:w="4155" w:type="dxa"/>
            <w:tcBorders>
              <w:top w:val="nil"/>
              <w:left w:val="nil"/>
              <w:bottom w:val="single" w:sz="4" w:space="0" w:color="auto"/>
              <w:right w:val="single" w:sz="4" w:space="0" w:color="auto"/>
            </w:tcBorders>
            <w:shd w:val="clear" w:color="auto" w:fill="auto"/>
            <w:noWrap/>
            <w:vAlign w:val="center"/>
            <w:hideMark/>
          </w:tcPr>
          <w:p w14:paraId="512D8E2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JOSÉ MA. BOCANEGRA, N°663, COLONIA INDUSTRIAL ENTRE AMADO NERVO Y AV. ALFONSO REYES</w:t>
            </w:r>
          </w:p>
        </w:tc>
        <w:tc>
          <w:tcPr>
            <w:tcW w:w="1232" w:type="dxa"/>
            <w:tcBorders>
              <w:top w:val="nil"/>
              <w:left w:val="nil"/>
              <w:bottom w:val="single" w:sz="4" w:space="0" w:color="auto"/>
              <w:right w:val="single" w:sz="4" w:space="0" w:color="auto"/>
            </w:tcBorders>
            <w:shd w:val="clear" w:color="auto" w:fill="auto"/>
            <w:noWrap/>
            <w:vAlign w:val="center"/>
            <w:hideMark/>
          </w:tcPr>
          <w:p w14:paraId="5BB4220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230.39</w:t>
            </w:r>
          </w:p>
        </w:tc>
        <w:tc>
          <w:tcPr>
            <w:tcW w:w="1276" w:type="dxa"/>
            <w:tcBorders>
              <w:top w:val="nil"/>
              <w:left w:val="nil"/>
              <w:bottom w:val="single" w:sz="4" w:space="0" w:color="auto"/>
              <w:right w:val="single" w:sz="4" w:space="0" w:color="auto"/>
            </w:tcBorders>
            <w:shd w:val="clear" w:color="auto" w:fill="auto"/>
            <w:noWrap/>
            <w:vAlign w:val="center"/>
            <w:hideMark/>
          </w:tcPr>
          <w:p w14:paraId="288B0E1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349.5</w:t>
            </w:r>
          </w:p>
        </w:tc>
      </w:tr>
      <w:tr w:rsidR="00E418E6" w:rsidRPr="00DE181B" w14:paraId="204A82E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00CE1B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w:t>
            </w:r>
          </w:p>
        </w:tc>
        <w:tc>
          <w:tcPr>
            <w:tcW w:w="567" w:type="dxa"/>
            <w:tcBorders>
              <w:top w:val="nil"/>
              <w:left w:val="nil"/>
              <w:bottom w:val="single" w:sz="4" w:space="0" w:color="auto"/>
              <w:right w:val="single" w:sz="4" w:space="0" w:color="auto"/>
            </w:tcBorders>
            <w:shd w:val="clear" w:color="auto" w:fill="auto"/>
            <w:noWrap/>
            <w:vAlign w:val="center"/>
            <w:hideMark/>
          </w:tcPr>
          <w:p w14:paraId="293B0A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905605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GARZA NIETO</w:t>
            </w:r>
          </w:p>
        </w:tc>
        <w:tc>
          <w:tcPr>
            <w:tcW w:w="4155" w:type="dxa"/>
            <w:tcBorders>
              <w:top w:val="nil"/>
              <w:left w:val="nil"/>
              <w:bottom w:val="single" w:sz="4" w:space="0" w:color="auto"/>
              <w:right w:val="single" w:sz="4" w:space="0" w:color="auto"/>
            </w:tcBorders>
            <w:shd w:val="clear" w:color="auto" w:fill="auto"/>
            <w:noWrap/>
            <w:vAlign w:val="center"/>
            <w:hideMark/>
          </w:tcPr>
          <w:p w14:paraId="3E4DC5B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IGNACIO COMONFORT, 1920, COL. GARZA NIETO, ENTRE, VENUSTIANO CARRANZA Y 20 DE NOVIEMBRE C.P. 64420</w:t>
            </w:r>
          </w:p>
        </w:tc>
        <w:tc>
          <w:tcPr>
            <w:tcW w:w="1232" w:type="dxa"/>
            <w:tcBorders>
              <w:top w:val="nil"/>
              <w:left w:val="nil"/>
              <w:bottom w:val="single" w:sz="4" w:space="0" w:color="auto"/>
              <w:right w:val="single" w:sz="4" w:space="0" w:color="auto"/>
            </w:tcBorders>
            <w:shd w:val="clear" w:color="auto" w:fill="auto"/>
            <w:noWrap/>
            <w:vAlign w:val="center"/>
            <w:hideMark/>
          </w:tcPr>
          <w:p w14:paraId="48A5FA3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230.39</w:t>
            </w:r>
          </w:p>
        </w:tc>
        <w:tc>
          <w:tcPr>
            <w:tcW w:w="1276" w:type="dxa"/>
            <w:tcBorders>
              <w:top w:val="nil"/>
              <w:left w:val="nil"/>
              <w:bottom w:val="single" w:sz="4" w:space="0" w:color="auto"/>
              <w:right w:val="single" w:sz="4" w:space="0" w:color="auto"/>
            </w:tcBorders>
            <w:shd w:val="clear" w:color="auto" w:fill="auto"/>
            <w:noWrap/>
            <w:vAlign w:val="center"/>
            <w:hideMark/>
          </w:tcPr>
          <w:p w14:paraId="227C941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361.47</w:t>
            </w:r>
          </w:p>
        </w:tc>
      </w:tr>
      <w:tr w:rsidR="00E418E6" w:rsidRPr="00DE181B" w14:paraId="600E68F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58CF9D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w:t>
            </w:r>
          </w:p>
        </w:tc>
        <w:tc>
          <w:tcPr>
            <w:tcW w:w="567" w:type="dxa"/>
            <w:tcBorders>
              <w:top w:val="nil"/>
              <w:left w:val="nil"/>
              <w:bottom w:val="single" w:sz="4" w:space="0" w:color="auto"/>
              <w:right w:val="single" w:sz="4" w:space="0" w:color="auto"/>
            </w:tcBorders>
            <w:shd w:val="clear" w:color="auto" w:fill="auto"/>
            <w:noWrap/>
            <w:vAlign w:val="center"/>
            <w:hideMark/>
          </w:tcPr>
          <w:p w14:paraId="6C5974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3EE043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FERROCARRILERA</w:t>
            </w:r>
          </w:p>
        </w:tc>
        <w:tc>
          <w:tcPr>
            <w:tcW w:w="4155" w:type="dxa"/>
            <w:tcBorders>
              <w:top w:val="nil"/>
              <w:left w:val="nil"/>
              <w:bottom w:val="single" w:sz="4" w:space="0" w:color="auto"/>
              <w:right w:val="single" w:sz="4" w:space="0" w:color="auto"/>
            </w:tcBorders>
            <w:shd w:val="clear" w:color="auto" w:fill="auto"/>
            <w:noWrap/>
            <w:vAlign w:val="center"/>
            <w:hideMark/>
          </w:tcPr>
          <w:p w14:paraId="3C77A7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JOAQUÍN A. GALLO, 2110, COL. FERROCARRILERA, ENTRE, FERROCARRILERA Y MARTINEZ CAMPOS C.P. 64250</w:t>
            </w:r>
          </w:p>
        </w:tc>
        <w:tc>
          <w:tcPr>
            <w:tcW w:w="1232" w:type="dxa"/>
            <w:tcBorders>
              <w:top w:val="nil"/>
              <w:left w:val="nil"/>
              <w:bottom w:val="single" w:sz="4" w:space="0" w:color="auto"/>
              <w:right w:val="single" w:sz="4" w:space="0" w:color="auto"/>
            </w:tcBorders>
            <w:shd w:val="clear" w:color="auto" w:fill="auto"/>
            <w:noWrap/>
            <w:vAlign w:val="center"/>
            <w:hideMark/>
          </w:tcPr>
          <w:p w14:paraId="5562AC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754.26</w:t>
            </w:r>
          </w:p>
        </w:tc>
        <w:tc>
          <w:tcPr>
            <w:tcW w:w="1276" w:type="dxa"/>
            <w:tcBorders>
              <w:top w:val="nil"/>
              <w:left w:val="nil"/>
              <w:bottom w:val="single" w:sz="4" w:space="0" w:color="auto"/>
              <w:right w:val="single" w:sz="4" w:space="0" w:color="auto"/>
            </w:tcBorders>
            <w:shd w:val="clear" w:color="auto" w:fill="auto"/>
            <w:noWrap/>
            <w:vAlign w:val="center"/>
            <w:hideMark/>
          </w:tcPr>
          <w:p w14:paraId="4590D3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1294.9</w:t>
            </w:r>
          </w:p>
        </w:tc>
      </w:tr>
      <w:tr w:rsidR="00E418E6" w:rsidRPr="00DE181B" w14:paraId="0B4121C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3DE47B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96</w:t>
            </w:r>
          </w:p>
        </w:tc>
        <w:tc>
          <w:tcPr>
            <w:tcW w:w="567" w:type="dxa"/>
            <w:tcBorders>
              <w:top w:val="nil"/>
              <w:left w:val="nil"/>
              <w:bottom w:val="single" w:sz="4" w:space="0" w:color="auto"/>
              <w:right w:val="single" w:sz="4" w:space="0" w:color="auto"/>
            </w:tcBorders>
            <w:shd w:val="clear" w:color="auto" w:fill="auto"/>
            <w:noWrap/>
            <w:vAlign w:val="center"/>
            <w:hideMark/>
          </w:tcPr>
          <w:p w14:paraId="21720B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F3D71E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COMUNITARIO DE SALUD MENTAL TIERRA Y LIBERTAD (SALUD MENTAL)</w:t>
            </w:r>
          </w:p>
        </w:tc>
        <w:tc>
          <w:tcPr>
            <w:tcW w:w="4155" w:type="dxa"/>
            <w:tcBorders>
              <w:top w:val="nil"/>
              <w:left w:val="nil"/>
              <w:bottom w:val="single" w:sz="4" w:space="0" w:color="auto"/>
              <w:right w:val="single" w:sz="4" w:space="0" w:color="auto"/>
            </w:tcBorders>
            <w:shd w:val="clear" w:color="auto" w:fill="auto"/>
            <w:noWrap/>
            <w:vAlign w:val="center"/>
            <w:hideMark/>
          </w:tcPr>
          <w:p w14:paraId="63477E3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FRONTERA ESQ. CON 25 DE ABRIL, S/N, COL. TIERRA Y LIBERTAD, ENTRE REVOLUCIÓN C.P. 64249</w:t>
            </w:r>
          </w:p>
        </w:tc>
        <w:tc>
          <w:tcPr>
            <w:tcW w:w="1232" w:type="dxa"/>
            <w:tcBorders>
              <w:top w:val="nil"/>
              <w:left w:val="nil"/>
              <w:bottom w:val="single" w:sz="4" w:space="0" w:color="auto"/>
              <w:right w:val="single" w:sz="4" w:space="0" w:color="auto"/>
            </w:tcBorders>
            <w:shd w:val="clear" w:color="auto" w:fill="auto"/>
            <w:noWrap/>
            <w:vAlign w:val="center"/>
            <w:hideMark/>
          </w:tcPr>
          <w:p w14:paraId="48C2C3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925.06</w:t>
            </w:r>
          </w:p>
        </w:tc>
        <w:tc>
          <w:tcPr>
            <w:tcW w:w="1276" w:type="dxa"/>
            <w:tcBorders>
              <w:top w:val="nil"/>
              <w:left w:val="nil"/>
              <w:bottom w:val="single" w:sz="4" w:space="0" w:color="auto"/>
              <w:right w:val="single" w:sz="4" w:space="0" w:color="auto"/>
            </w:tcBorders>
            <w:shd w:val="clear" w:color="auto" w:fill="auto"/>
            <w:noWrap/>
            <w:vAlign w:val="center"/>
            <w:hideMark/>
          </w:tcPr>
          <w:p w14:paraId="72CF06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1633.8</w:t>
            </w:r>
          </w:p>
        </w:tc>
      </w:tr>
      <w:tr w:rsidR="00E418E6" w:rsidRPr="00DE181B" w14:paraId="21CE650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B88E0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w:t>
            </w:r>
          </w:p>
        </w:tc>
        <w:tc>
          <w:tcPr>
            <w:tcW w:w="567" w:type="dxa"/>
            <w:tcBorders>
              <w:top w:val="nil"/>
              <w:left w:val="nil"/>
              <w:bottom w:val="single" w:sz="4" w:space="0" w:color="auto"/>
              <w:right w:val="single" w:sz="4" w:space="0" w:color="auto"/>
            </w:tcBorders>
            <w:shd w:val="clear" w:color="auto" w:fill="auto"/>
            <w:noWrap/>
            <w:vAlign w:val="center"/>
            <w:hideMark/>
          </w:tcPr>
          <w:p w14:paraId="2F2E77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4AFBBA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CONSTITUYENTES DEL 57</w:t>
            </w:r>
          </w:p>
        </w:tc>
        <w:tc>
          <w:tcPr>
            <w:tcW w:w="4155" w:type="dxa"/>
            <w:tcBorders>
              <w:top w:val="nil"/>
              <w:left w:val="nil"/>
              <w:bottom w:val="single" w:sz="4" w:space="0" w:color="auto"/>
              <w:right w:val="single" w:sz="4" w:space="0" w:color="auto"/>
            </w:tcBorders>
            <w:shd w:val="clear" w:color="auto" w:fill="auto"/>
            <w:noWrap/>
            <w:vAlign w:val="center"/>
            <w:hideMark/>
          </w:tcPr>
          <w:p w14:paraId="04BE7B3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MANUEL Z. GOMEZ, 1205, COL. CONSTITUYENTES DEL 57, ENTRE, MIGUEL AUZA Y CRUZ M. VILLARREAL C.P. 64260</w:t>
            </w:r>
          </w:p>
        </w:tc>
        <w:tc>
          <w:tcPr>
            <w:tcW w:w="1232" w:type="dxa"/>
            <w:tcBorders>
              <w:top w:val="nil"/>
              <w:left w:val="nil"/>
              <w:bottom w:val="single" w:sz="4" w:space="0" w:color="auto"/>
              <w:right w:val="single" w:sz="4" w:space="0" w:color="auto"/>
            </w:tcBorders>
            <w:shd w:val="clear" w:color="auto" w:fill="auto"/>
            <w:noWrap/>
            <w:vAlign w:val="center"/>
            <w:hideMark/>
          </w:tcPr>
          <w:p w14:paraId="1A89B16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92.07</w:t>
            </w:r>
          </w:p>
        </w:tc>
        <w:tc>
          <w:tcPr>
            <w:tcW w:w="1276" w:type="dxa"/>
            <w:tcBorders>
              <w:top w:val="nil"/>
              <w:left w:val="nil"/>
              <w:bottom w:val="single" w:sz="4" w:space="0" w:color="auto"/>
              <w:right w:val="single" w:sz="4" w:space="0" w:color="auto"/>
            </w:tcBorders>
            <w:shd w:val="clear" w:color="auto" w:fill="auto"/>
            <w:noWrap/>
            <w:vAlign w:val="center"/>
            <w:hideMark/>
          </w:tcPr>
          <w:p w14:paraId="2F671C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101.41</w:t>
            </w:r>
          </w:p>
        </w:tc>
      </w:tr>
      <w:tr w:rsidR="00E418E6" w:rsidRPr="00DE181B" w14:paraId="4C68A93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60693B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98</w:t>
            </w:r>
          </w:p>
        </w:tc>
        <w:tc>
          <w:tcPr>
            <w:tcW w:w="567" w:type="dxa"/>
            <w:tcBorders>
              <w:top w:val="nil"/>
              <w:left w:val="nil"/>
              <w:bottom w:val="single" w:sz="4" w:space="0" w:color="auto"/>
              <w:right w:val="single" w:sz="4" w:space="0" w:color="auto"/>
            </w:tcBorders>
            <w:shd w:val="clear" w:color="auto" w:fill="auto"/>
            <w:noWrap/>
            <w:vAlign w:val="center"/>
            <w:hideMark/>
          </w:tcPr>
          <w:p w14:paraId="455D829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F687E2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TOPO CHICO</w:t>
            </w:r>
          </w:p>
        </w:tc>
        <w:tc>
          <w:tcPr>
            <w:tcW w:w="4155" w:type="dxa"/>
            <w:tcBorders>
              <w:top w:val="nil"/>
              <w:left w:val="nil"/>
              <w:bottom w:val="single" w:sz="4" w:space="0" w:color="auto"/>
              <w:right w:val="single" w:sz="4" w:space="0" w:color="auto"/>
            </w:tcBorders>
            <w:shd w:val="clear" w:color="auto" w:fill="auto"/>
            <w:noWrap/>
            <w:vAlign w:val="center"/>
            <w:hideMark/>
          </w:tcPr>
          <w:p w14:paraId="56BD6694" w14:textId="5479293B"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APODACA, 1470, COL. TOPO </w:t>
            </w:r>
            <w:r w:rsidR="00E418E6" w:rsidRPr="00DE181B">
              <w:rPr>
                <w:rFonts w:ascii="Calibri" w:hAnsi="Calibri" w:cs="Calibri"/>
                <w:color w:val="000000"/>
                <w:sz w:val="16"/>
                <w:szCs w:val="16"/>
                <w:lang w:val="es-MX" w:eastAsia="es-MX"/>
              </w:rPr>
              <w:t>CHICO,</w:t>
            </w:r>
            <w:r w:rsidRPr="00DE181B">
              <w:rPr>
                <w:rFonts w:ascii="Calibri" w:hAnsi="Calibri" w:cs="Calibri"/>
                <w:color w:val="000000"/>
                <w:sz w:val="16"/>
                <w:szCs w:val="16"/>
                <w:lang w:val="es-MX" w:eastAsia="es-MX"/>
              </w:rPr>
              <w:t xml:space="preserve"> ENTRE, BENITO JUAREZ Y CADEREYTA C.P. 64260</w:t>
            </w:r>
          </w:p>
        </w:tc>
        <w:tc>
          <w:tcPr>
            <w:tcW w:w="1232" w:type="dxa"/>
            <w:tcBorders>
              <w:top w:val="nil"/>
              <w:left w:val="nil"/>
              <w:bottom w:val="single" w:sz="4" w:space="0" w:color="auto"/>
              <w:right w:val="single" w:sz="4" w:space="0" w:color="auto"/>
            </w:tcBorders>
            <w:shd w:val="clear" w:color="auto" w:fill="auto"/>
            <w:noWrap/>
            <w:vAlign w:val="center"/>
            <w:hideMark/>
          </w:tcPr>
          <w:p w14:paraId="3B151A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375.02</w:t>
            </w:r>
          </w:p>
        </w:tc>
        <w:tc>
          <w:tcPr>
            <w:tcW w:w="1276" w:type="dxa"/>
            <w:tcBorders>
              <w:top w:val="nil"/>
              <w:left w:val="nil"/>
              <w:bottom w:val="single" w:sz="4" w:space="0" w:color="auto"/>
              <w:right w:val="single" w:sz="4" w:space="0" w:color="auto"/>
            </w:tcBorders>
            <w:shd w:val="clear" w:color="auto" w:fill="auto"/>
            <w:noWrap/>
            <w:vAlign w:val="center"/>
            <w:hideMark/>
          </w:tcPr>
          <w:p w14:paraId="33AB445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751.99</w:t>
            </w:r>
          </w:p>
        </w:tc>
      </w:tr>
      <w:tr w:rsidR="00E418E6" w:rsidRPr="00DE181B" w14:paraId="13AD6D5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631BD3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w:t>
            </w:r>
          </w:p>
        </w:tc>
        <w:tc>
          <w:tcPr>
            <w:tcW w:w="567" w:type="dxa"/>
            <w:tcBorders>
              <w:top w:val="nil"/>
              <w:left w:val="nil"/>
              <w:bottom w:val="single" w:sz="4" w:space="0" w:color="auto"/>
              <w:right w:val="single" w:sz="4" w:space="0" w:color="auto"/>
            </w:tcBorders>
            <w:shd w:val="clear" w:color="auto" w:fill="auto"/>
            <w:noWrap/>
            <w:vAlign w:val="center"/>
            <w:hideMark/>
          </w:tcPr>
          <w:p w14:paraId="1D34ACF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08DC4C3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RAFAEL BUELNA</w:t>
            </w:r>
          </w:p>
        </w:tc>
        <w:tc>
          <w:tcPr>
            <w:tcW w:w="4155" w:type="dxa"/>
            <w:tcBorders>
              <w:top w:val="nil"/>
              <w:left w:val="nil"/>
              <w:bottom w:val="single" w:sz="4" w:space="0" w:color="auto"/>
              <w:right w:val="single" w:sz="4" w:space="0" w:color="auto"/>
            </w:tcBorders>
            <w:shd w:val="clear" w:color="auto" w:fill="auto"/>
            <w:noWrap/>
            <w:vAlign w:val="center"/>
            <w:hideMark/>
          </w:tcPr>
          <w:p w14:paraId="06655E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SALINAS, 2690, COL. RAFAEL BUELNA, ENTRE, SANTA ROSA Y PABLILLO C.P. 64240</w:t>
            </w:r>
          </w:p>
        </w:tc>
        <w:tc>
          <w:tcPr>
            <w:tcW w:w="1232" w:type="dxa"/>
            <w:tcBorders>
              <w:top w:val="nil"/>
              <w:left w:val="nil"/>
              <w:bottom w:val="single" w:sz="4" w:space="0" w:color="auto"/>
              <w:right w:val="single" w:sz="4" w:space="0" w:color="auto"/>
            </w:tcBorders>
            <w:shd w:val="clear" w:color="auto" w:fill="auto"/>
            <w:noWrap/>
            <w:vAlign w:val="center"/>
            <w:hideMark/>
          </w:tcPr>
          <w:p w14:paraId="79F009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112.36</w:t>
            </w:r>
          </w:p>
        </w:tc>
        <w:tc>
          <w:tcPr>
            <w:tcW w:w="1276" w:type="dxa"/>
            <w:tcBorders>
              <w:top w:val="nil"/>
              <w:left w:val="nil"/>
              <w:bottom w:val="single" w:sz="4" w:space="0" w:color="auto"/>
              <w:right w:val="single" w:sz="4" w:space="0" w:color="auto"/>
            </w:tcBorders>
            <w:shd w:val="clear" w:color="auto" w:fill="auto"/>
            <w:noWrap/>
            <w:vAlign w:val="center"/>
            <w:hideMark/>
          </w:tcPr>
          <w:p w14:paraId="08BB475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630.77</w:t>
            </w:r>
          </w:p>
        </w:tc>
      </w:tr>
      <w:tr w:rsidR="00E418E6" w:rsidRPr="00DE181B" w14:paraId="5A95A25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4953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w:t>
            </w:r>
          </w:p>
        </w:tc>
        <w:tc>
          <w:tcPr>
            <w:tcW w:w="567" w:type="dxa"/>
            <w:tcBorders>
              <w:top w:val="nil"/>
              <w:left w:val="nil"/>
              <w:bottom w:val="single" w:sz="4" w:space="0" w:color="auto"/>
              <w:right w:val="single" w:sz="4" w:space="0" w:color="auto"/>
            </w:tcBorders>
            <w:shd w:val="clear" w:color="auto" w:fill="auto"/>
            <w:noWrap/>
            <w:vAlign w:val="center"/>
            <w:hideMark/>
          </w:tcPr>
          <w:p w14:paraId="3B179FC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1459F88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BERNABE XI</w:t>
            </w:r>
          </w:p>
        </w:tc>
        <w:tc>
          <w:tcPr>
            <w:tcW w:w="4155" w:type="dxa"/>
            <w:tcBorders>
              <w:top w:val="nil"/>
              <w:left w:val="nil"/>
              <w:bottom w:val="single" w:sz="4" w:space="0" w:color="auto"/>
              <w:right w:val="single" w:sz="4" w:space="0" w:color="auto"/>
            </w:tcBorders>
            <w:shd w:val="clear" w:color="auto" w:fill="auto"/>
            <w:noWrap/>
            <w:vAlign w:val="center"/>
            <w:hideMark/>
          </w:tcPr>
          <w:p w14:paraId="5AA10FD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BREZO Y BASAMENTO, S/N, COL. FOMERREY 114, C.P. 64100</w:t>
            </w:r>
          </w:p>
        </w:tc>
        <w:tc>
          <w:tcPr>
            <w:tcW w:w="1232" w:type="dxa"/>
            <w:tcBorders>
              <w:top w:val="nil"/>
              <w:left w:val="nil"/>
              <w:bottom w:val="single" w:sz="4" w:space="0" w:color="auto"/>
              <w:right w:val="single" w:sz="4" w:space="0" w:color="auto"/>
            </w:tcBorders>
            <w:shd w:val="clear" w:color="auto" w:fill="auto"/>
            <w:noWrap/>
            <w:vAlign w:val="center"/>
            <w:hideMark/>
          </w:tcPr>
          <w:p w14:paraId="6FE9840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147.07</w:t>
            </w:r>
          </w:p>
        </w:tc>
        <w:tc>
          <w:tcPr>
            <w:tcW w:w="1276" w:type="dxa"/>
            <w:tcBorders>
              <w:top w:val="nil"/>
              <w:left w:val="nil"/>
              <w:bottom w:val="single" w:sz="4" w:space="0" w:color="auto"/>
              <w:right w:val="single" w:sz="4" w:space="0" w:color="auto"/>
            </w:tcBorders>
            <w:shd w:val="clear" w:color="auto" w:fill="auto"/>
            <w:noWrap/>
            <w:vAlign w:val="center"/>
            <w:hideMark/>
          </w:tcPr>
          <w:p w14:paraId="6C7B8B2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614.77</w:t>
            </w:r>
          </w:p>
        </w:tc>
      </w:tr>
      <w:tr w:rsidR="00E418E6" w:rsidRPr="00DE181B" w14:paraId="2AE0732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981E1B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w:t>
            </w:r>
          </w:p>
        </w:tc>
        <w:tc>
          <w:tcPr>
            <w:tcW w:w="567" w:type="dxa"/>
            <w:tcBorders>
              <w:top w:val="nil"/>
              <w:left w:val="nil"/>
              <w:bottom w:val="single" w:sz="4" w:space="0" w:color="auto"/>
              <w:right w:val="single" w:sz="4" w:space="0" w:color="auto"/>
            </w:tcBorders>
            <w:shd w:val="clear" w:color="auto" w:fill="auto"/>
            <w:noWrap/>
            <w:vAlign w:val="center"/>
            <w:hideMark/>
          </w:tcPr>
          <w:p w14:paraId="46BCD1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4BDA87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113</w:t>
            </w:r>
          </w:p>
        </w:tc>
        <w:tc>
          <w:tcPr>
            <w:tcW w:w="4155" w:type="dxa"/>
            <w:tcBorders>
              <w:top w:val="nil"/>
              <w:left w:val="nil"/>
              <w:bottom w:val="single" w:sz="4" w:space="0" w:color="auto"/>
              <w:right w:val="single" w:sz="4" w:space="0" w:color="auto"/>
            </w:tcBorders>
            <w:shd w:val="clear" w:color="auto" w:fill="auto"/>
            <w:noWrap/>
            <w:vAlign w:val="center"/>
            <w:hideMark/>
          </w:tcPr>
          <w:p w14:paraId="0AF4A0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SEGADORA, 9270, COL. FOMERREY 113, ESQ. BRIDA C.P. 64200</w:t>
            </w:r>
          </w:p>
        </w:tc>
        <w:tc>
          <w:tcPr>
            <w:tcW w:w="1232" w:type="dxa"/>
            <w:tcBorders>
              <w:top w:val="nil"/>
              <w:left w:val="nil"/>
              <w:bottom w:val="single" w:sz="4" w:space="0" w:color="auto"/>
              <w:right w:val="single" w:sz="4" w:space="0" w:color="auto"/>
            </w:tcBorders>
            <w:shd w:val="clear" w:color="auto" w:fill="auto"/>
            <w:noWrap/>
            <w:vAlign w:val="center"/>
            <w:hideMark/>
          </w:tcPr>
          <w:p w14:paraId="65D0055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229</w:t>
            </w:r>
          </w:p>
        </w:tc>
        <w:tc>
          <w:tcPr>
            <w:tcW w:w="1276" w:type="dxa"/>
            <w:tcBorders>
              <w:top w:val="nil"/>
              <w:left w:val="nil"/>
              <w:bottom w:val="single" w:sz="4" w:space="0" w:color="auto"/>
              <w:right w:val="single" w:sz="4" w:space="0" w:color="auto"/>
            </w:tcBorders>
            <w:shd w:val="clear" w:color="auto" w:fill="auto"/>
            <w:noWrap/>
            <w:vAlign w:val="center"/>
            <w:hideMark/>
          </w:tcPr>
          <w:p w14:paraId="786A8E4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501.6</w:t>
            </w:r>
          </w:p>
        </w:tc>
      </w:tr>
      <w:tr w:rsidR="00E418E6" w:rsidRPr="00DE181B" w14:paraId="0461A69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ADD49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w:t>
            </w:r>
          </w:p>
        </w:tc>
        <w:tc>
          <w:tcPr>
            <w:tcW w:w="567" w:type="dxa"/>
            <w:tcBorders>
              <w:top w:val="nil"/>
              <w:left w:val="nil"/>
              <w:bottom w:val="single" w:sz="4" w:space="0" w:color="auto"/>
              <w:right w:val="single" w:sz="4" w:space="0" w:color="auto"/>
            </w:tcBorders>
            <w:shd w:val="clear" w:color="auto" w:fill="auto"/>
            <w:noWrap/>
            <w:vAlign w:val="center"/>
            <w:hideMark/>
          </w:tcPr>
          <w:p w14:paraId="4AC26F2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02E855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CROC A</w:t>
            </w:r>
          </w:p>
        </w:tc>
        <w:tc>
          <w:tcPr>
            <w:tcW w:w="4155" w:type="dxa"/>
            <w:tcBorders>
              <w:top w:val="nil"/>
              <w:left w:val="nil"/>
              <w:bottom w:val="single" w:sz="4" w:space="0" w:color="auto"/>
              <w:right w:val="single" w:sz="4" w:space="0" w:color="auto"/>
            </w:tcBorders>
            <w:shd w:val="clear" w:color="auto" w:fill="auto"/>
            <w:noWrap/>
            <w:vAlign w:val="center"/>
            <w:hideMark/>
          </w:tcPr>
          <w:p w14:paraId="33BDCBC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REAL, 1100, COL. CROC, ENTRE, JUAN SARABIA Y LIC. ALONSO SANTOS PALOMO C.P. 64200</w:t>
            </w:r>
          </w:p>
        </w:tc>
        <w:tc>
          <w:tcPr>
            <w:tcW w:w="1232" w:type="dxa"/>
            <w:tcBorders>
              <w:top w:val="nil"/>
              <w:left w:val="nil"/>
              <w:bottom w:val="single" w:sz="4" w:space="0" w:color="auto"/>
              <w:right w:val="single" w:sz="4" w:space="0" w:color="auto"/>
            </w:tcBorders>
            <w:shd w:val="clear" w:color="auto" w:fill="auto"/>
            <w:noWrap/>
            <w:vAlign w:val="center"/>
            <w:hideMark/>
          </w:tcPr>
          <w:p w14:paraId="133F1F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308.07</w:t>
            </w:r>
          </w:p>
        </w:tc>
        <w:tc>
          <w:tcPr>
            <w:tcW w:w="1276" w:type="dxa"/>
            <w:tcBorders>
              <w:top w:val="nil"/>
              <w:left w:val="nil"/>
              <w:bottom w:val="single" w:sz="4" w:space="0" w:color="auto"/>
              <w:right w:val="single" w:sz="4" w:space="0" w:color="auto"/>
            </w:tcBorders>
            <w:shd w:val="clear" w:color="auto" w:fill="auto"/>
            <w:noWrap/>
            <w:vAlign w:val="center"/>
            <w:hideMark/>
          </w:tcPr>
          <w:p w14:paraId="77B20B1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576</w:t>
            </w:r>
          </w:p>
        </w:tc>
      </w:tr>
      <w:tr w:rsidR="00E418E6" w:rsidRPr="00DE181B" w14:paraId="564B5E5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3FB75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103</w:t>
            </w:r>
          </w:p>
        </w:tc>
        <w:tc>
          <w:tcPr>
            <w:tcW w:w="567" w:type="dxa"/>
            <w:tcBorders>
              <w:top w:val="nil"/>
              <w:left w:val="nil"/>
              <w:bottom w:val="single" w:sz="4" w:space="0" w:color="auto"/>
              <w:right w:val="single" w:sz="4" w:space="0" w:color="auto"/>
            </w:tcBorders>
            <w:shd w:val="clear" w:color="auto" w:fill="auto"/>
            <w:noWrap/>
            <w:vAlign w:val="center"/>
            <w:hideMark/>
          </w:tcPr>
          <w:p w14:paraId="7469FE1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146997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CROC B</w:t>
            </w:r>
          </w:p>
        </w:tc>
        <w:tc>
          <w:tcPr>
            <w:tcW w:w="4155" w:type="dxa"/>
            <w:tcBorders>
              <w:top w:val="nil"/>
              <w:left w:val="nil"/>
              <w:bottom w:val="single" w:sz="4" w:space="0" w:color="auto"/>
              <w:right w:val="single" w:sz="4" w:space="0" w:color="auto"/>
            </w:tcBorders>
            <w:shd w:val="clear" w:color="auto" w:fill="auto"/>
            <w:noWrap/>
            <w:vAlign w:val="center"/>
            <w:hideMark/>
          </w:tcPr>
          <w:p w14:paraId="2C7B537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EMANCIPACION PROLETARIA, 1939, COL. FOMERREY 35, ENTRE, ENRIQUE BACA CEDILLO Y RAFAEL QUINTERO C.P. 64200</w:t>
            </w:r>
          </w:p>
        </w:tc>
        <w:tc>
          <w:tcPr>
            <w:tcW w:w="1232" w:type="dxa"/>
            <w:tcBorders>
              <w:top w:val="nil"/>
              <w:left w:val="nil"/>
              <w:bottom w:val="single" w:sz="4" w:space="0" w:color="auto"/>
              <w:right w:val="single" w:sz="4" w:space="0" w:color="auto"/>
            </w:tcBorders>
            <w:shd w:val="clear" w:color="auto" w:fill="auto"/>
            <w:noWrap/>
            <w:vAlign w:val="center"/>
            <w:hideMark/>
          </w:tcPr>
          <w:p w14:paraId="123DA3C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331.16</w:t>
            </w:r>
          </w:p>
        </w:tc>
        <w:tc>
          <w:tcPr>
            <w:tcW w:w="1276" w:type="dxa"/>
            <w:tcBorders>
              <w:top w:val="nil"/>
              <w:left w:val="nil"/>
              <w:bottom w:val="single" w:sz="4" w:space="0" w:color="auto"/>
              <w:right w:val="single" w:sz="4" w:space="0" w:color="auto"/>
            </w:tcBorders>
            <w:shd w:val="clear" w:color="auto" w:fill="auto"/>
            <w:noWrap/>
            <w:vAlign w:val="center"/>
            <w:hideMark/>
          </w:tcPr>
          <w:p w14:paraId="61C178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842.27</w:t>
            </w:r>
          </w:p>
        </w:tc>
      </w:tr>
      <w:tr w:rsidR="00E418E6" w:rsidRPr="00DE181B" w14:paraId="68EF4BA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7041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w:t>
            </w:r>
          </w:p>
        </w:tc>
        <w:tc>
          <w:tcPr>
            <w:tcW w:w="567" w:type="dxa"/>
            <w:tcBorders>
              <w:top w:val="nil"/>
              <w:left w:val="nil"/>
              <w:bottom w:val="single" w:sz="4" w:space="0" w:color="auto"/>
              <w:right w:val="single" w:sz="4" w:space="0" w:color="auto"/>
            </w:tcBorders>
            <w:shd w:val="clear" w:color="auto" w:fill="auto"/>
            <w:noWrap/>
            <w:vAlign w:val="center"/>
            <w:hideMark/>
          </w:tcPr>
          <w:p w14:paraId="019CD0C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7802FD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SAN BERNABE II (MACROCENTRO)</w:t>
            </w:r>
          </w:p>
        </w:tc>
        <w:tc>
          <w:tcPr>
            <w:tcW w:w="4155" w:type="dxa"/>
            <w:tcBorders>
              <w:top w:val="nil"/>
              <w:left w:val="nil"/>
              <w:bottom w:val="single" w:sz="4" w:space="0" w:color="auto"/>
              <w:right w:val="single" w:sz="4" w:space="0" w:color="auto"/>
            </w:tcBorders>
            <w:shd w:val="clear" w:color="auto" w:fill="auto"/>
            <w:noWrap/>
            <w:vAlign w:val="center"/>
            <w:hideMark/>
          </w:tcPr>
          <w:p w14:paraId="25C1E85E" w14:textId="07686FD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APOLO, S/N, COL. SAN BERNABE  8° </w:t>
            </w:r>
            <w:r w:rsidR="00E418E6" w:rsidRPr="00DE181B">
              <w:rPr>
                <w:rFonts w:ascii="Calibri" w:hAnsi="Calibri" w:cs="Calibri"/>
                <w:color w:val="000000"/>
                <w:sz w:val="16"/>
                <w:szCs w:val="16"/>
                <w:lang w:val="es-MX" w:eastAsia="es-MX"/>
              </w:rPr>
              <w:t>SECTOR,</w:t>
            </w:r>
            <w:r w:rsidRPr="00DE181B">
              <w:rPr>
                <w:rFonts w:ascii="Calibri" w:hAnsi="Calibri" w:cs="Calibri"/>
                <w:color w:val="000000"/>
                <w:sz w:val="16"/>
                <w:szCs w:val="16"/>
                <w:lang w:val="es-MX" w:eastAsia="es-MX"/>
              </w:rPr>
              <w:t xml:space="preserve"> ENTRE, AV. AZTLAN Y PROL. AZTLAN C.P. 64100</w:t>
            </w:r>
          </w:p>
        </w:tc>
        <w:tc>
          <w:tcPr>
            <w:tcW w:w="1232" w:type="dxa"/>
            <w:tcBorders>
              <w:top w:val="nil"/>
              <w:left w:val="nil"/>
              <w:bottom w:val="single" w:sz="4" w:space="0" w:color="auto"/>
              <w:right w:val="single" w:sz="4" w:space="0" w:color="auto"/>
            </w:tcBorders>
            <w:shd w:val="clear" w:color="auto" w:fill="auto"/>
            <w:noWrap/>
            <w:vAlign w:val="center"/>
            <w:hideMark/>
          </w:tcPr>
          <w:p w14:paraId="1AFC17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233</w:t>
            </w:r>
          </w:p>
        </w:tc>
        <w:tc>
          <w:tcPr>
            <w:tcW w:w="1276" w:type="dxa"/>
            <w:tcBorders>
              <w:top w:val="nil"/>
              <w:left w:val="nil"/>
              <w:bottom w:val="single" w:sz="4" w:space="0" w:color="auto"/>
              <w:right w:val="single" w:sz="4" w:space="0" w:color="auto"/>
            </w:tcBorders>
            <w:shd w:val="clear" w:color="auto" w:fill="auto"/>
            <w:noWrap/>
            <w:vAlign w:val="center"/>
            <w:hideMark/>
          </w:tcPr>
          <w:p w14:paraId="540BEF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533</w:t>
            </w:r>
          </w:p>
        </w:tc>
      </w:tr>
      <w:tr w:rsidR="00E418E6" w:rsidRPr="00DE181B" w14:paraId="2A3A7C54"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35225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w:t>
            </w:r>
          </w:p>
        </w:tc>
        <w:tc>
          <w:tcPr>
            <w:tcW w:w="567" w:type="dxa"/>
            <w:tcBorders>
              <w:top w:val="nil"/>
              <w:left w:val="nil"/>
              <w:bottom w:val="single" w:sz="4" w:space="0" w:color="auto"/>
              <w:right w:val="single" w:sz="4" w:space="0" w:color="auto"/>
            </w:tcBorders>
            <w:shd w:val="clear" w:color="auto" w:fill="auto"/>
            <w:noWrap/>
            <w:vAlign w:val="center"/>
            <w:hideMark/>
          </w:tcPr>
          <w:p w14:paraId="7472A4E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6D2C97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SAN BERNABE II</w:t>
            </w:r>
          </w:p>
        </w:tc>
        <w:tc>
          <w:tcPr>
            <w:tcW w:w="4155" w:type="dxa"/>
            <w:tcBorders>
              <w:top w:val="nil"/>
              <w:left w:val="nil"/>
              <w:bottom w:val="single" w:sz="4" w:space="0" w:color="auto"/>
              <w:right w:val="single" w:sz="4" w:space="0" w:color="auto"/>
            </w:tcBorders>
            <w:shd w:val="clear" w:color="auto" w:fill="auto"/>
            <w:noWrap/>
            <w:vAlign w:val="center"/>
            <w:hideMark/>
          </w:tcPr>
          <w:p w14:paraId="62B8CC24" w14:textId="45F146B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APOLO, S/N, COL. SAN BERNABE  8° </w:t>
            </w:r>
            <w:r w:rsidR="00E418E6" w:rsidRPr="00DE181B">
              <w:rPr>
                <w:rFonts w:ascii="Calibri" w:hAnsi="Calibri" w:cs="Calibri"/>
                <w:color w:val="000000"/>
                <w:sz w:val="16"/>
                <w:szCs w:val="16"/>
                <w:lang w:val="es-MX" w:eastAsia="es-MX"/>
              </w:rPr>
              <w:t>SECTOR,</w:t>
            </w:r>
            <w:r w:rsidRPr="00DE181B">
              <w:rPr>
                <w:rFonts w:ascii="Calibri" w:hAnsi="Calibri" w:cs="Calibri"/>
                <w:color w:val="000000"/>
                <w:sz w:val="16"/>
                <w:szCs w:val="16"/>
                <w:lang w:val="es-MX" w:eastAsia="es-MX"/>
              </w:rPr>
              <w:t xml:space="preserve"> ENTRE, AV. AZTLAN Y PROL. AZTLAN C.P. 64100</w:t>
            </w:r>
          </w:p>
        </w:tc>
        <w:tc>
          <w:tcPr>
            <w:tcW w:w="1232" w:type="dxa"/>
            <w:tcBorders>
              <w:top w:val="nil"/>
              <w:left w:val="nil"/>
              <w:bottom w:val="single" w:sz="4" w:space="0" w:color="auto"/>
              <w:right w:val="single" w:sz="4" w:space="0" w:color="auto"/>
            </w:tcBorders>
            <w:shd w:val="clear" w:color="auto" w:fill="auto"/>
            <w:noWrap/>
            <w:vAlign w:val="center"/>
            <w:hideMark/>
          </w:tcPr>
          <w:p w14:paraId="667C61C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207.8</w:t>
            </w:r>
          </w:p>
        </w:tc>
        <w:tc>
          <w:tcPr>
            <w:tcW w:w="1276" w:type="dxa"/>
            <w:tcBorders>
              <w:top w:val="nil"/>
              <w:left w:val="nil"/>
              <w:bottom w:val="single" w:sz="4" w:space="0" w:color="auto"/>
              <w:right w:val="single" w:sz="4" w:space="0" w:color="auto"/>
            </w:tcBorders>
            <w:shd w:val="clear" w:color="auto" w:fill="auto"/>
            <w:noWrap/>
            <w:vAlign w:val="center"/>
            <w:hideMark/>
          </w:tcPr>
          <w:p w14:paraId="4CC12F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508</w:t>
            </w:r>
          </w:p>
        </w:tc>
      </w:tr>
      <w:tr w:rsidR="00E418E6" w:rsidRPr="00DE181B" w14:paraId="5D28BD29"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06CD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106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11C7B8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CBABFF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APOYO ADMINISTRATIVO MR5</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7362E76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HIPOLITO IRIGOYEN, 9004, COL. SAN MARTIN, ENTRE, AHUIZOTL Y NICOLAS DE AVELLANEDA C.P. 64200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34544C9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0BCF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554.24</w:t>
            </w:r>
          </w:p>
        </w:tc>
      </w:tr>
      <w:tr w:rsidR="00E418E6" w:rsidRPr="00DE181B" w14:paraId="65EFEF9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EEDA2C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w:t>
            </w:r>
          </w:p>
        </w:tc>
        <w:tc>
          <w:tcPr>
            <w:tcW w:w="567" w:type="dxa"/>
            <w:tcBorders>
              <w:top w:val="nil"/>
              <w:left w:val="nil"/>
              <w:bottom w:val="single" w:sz="4" w:space="0" w:color="auto"/>
              <w:right w:val="single" w:sz="4" w:space="0" w:color="auto"/>
            </w:tcBorders>
            <w:shd w:val="clear" w:color="auto" w:fill="auto"/>
            <w:noWrap/>
            <w:vAlign w:val="center"/>
            <w:hideMark/>
          </w:tcPr>
          <w:p w14:paraId="7D8AF18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65FBEB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GRANJA SANITARIA</w:t>
            </w:r>
          </w:p>
        </w:tc>
        <w:tc>
          <w:tcPr>
            <w:tcW w:w="4155" w:type="dxa"/>
            <w:tcBorders>
              <w:top w:val="nil"/>
              <w:left w:val="nil"/>
              <w:bottom w:val="single" w:sz="4" w:space="0" w:color="auto"/>
              <w:right w:val="single" w:sz="4" w:space="0" w:color="auto"/>
            </w:tcBorders>
            <w:shd w:val="clear" w:color="auto" w:fill="auto"/>
            <w:noWrap/>
            <w:vAlign w:val="center"/>
            <w:hideMark/>
          </w:tcPr>
          <w:p w14:paraId="3223B4F7" w14:textId="10EDEBC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LUIS </w:t>
            </w:r>
            <w:r w:rsidR="00E418E6" w:rsidRPr="00DE181B">
              <w:rPr>
                <w:rFonts w:ascii="Calibri" w:hAnsi="Calibri" w:cs="Calibri"/>
                <w:color w:val="000000"/>
                <w:sz w:val="16"/>
                <w:szCs w:val="16"/>
                <w:lang w:val="es-MX" w:eastAsia="es-MX"/>
              </w:rPr>
              <w:t>ECHEVERRIA,</w:t>
            </w:r>
            <w:r w:rsidRPr="00DE181B">
              <w:rPr>
                <w:rFonts w:ascii="Calibri" w:hAnsi="Calibri" w:cs="Calibri"/>
                <w:color w:val="000000"/>
                <w:sz w:val="16"/>
                <w:szCs w:val="16"/>
                <w:lang w:val="es-MX" w:eastAsia="es-MX"/>
              </w:rPr>
              <w:t xml:space="preserve"> 352, COL. GRANJA </w:t>
            </w:r>
            <w:r w:rsidR="00E418E6" w:rsidRPr="00DE181B">
              <w:rPr>
                <w:rFonts w:ascii="Calibri" w:hAnsi="Calibri" w:cs="Calibri"/>
                <w:color w:val="000000"/>
                <w:sz w:val="16"/>
                <w:szCs w:val="16"/>
                <w:lang w:val="es-MX" w:eastAsia="es-MX"/>
              </w:rPr>
              <w:t>SANITARIA,</w:t>
            </w:r>
            <w:r w:rsidRPr="00DE181B">
              <w:rPr>
                <w:rFonts w:ascii="Calibri" w:hAnsi="Calibri" w:cs="Calibri"/>
                <w:color w:val="000000"/>
                <w:sz w:val="16"/>
                <w:szCs w:val="16"/>
                <w:lang w:val="es-MX" w:eastAsia="es-MX"/>
              </w:rPr>
              <w:t xml:space="preserve"> ENTRE, LUIS ECHEVERRIA Y PEDRO ZORRILLA C.P. 64230</w:t>
            </w:r>
          </w:p>
        </w:tc>
        <w:tc>
          <w:tcPr>
            <w:tcW w:w="1232" w:type="dxa"/>
            <w:tcBorders>
              <w:top w:val="nil"/>
              <w:left w:val="nil"/>
              <w:bottom w:val="single" w:sz="4" w:space="0" w:color="auto"/>
              <w:right w:val="single" w:sz="4" w:space="0" w:color="auto"/>
            </w:tcBorders>
            <w:shd w:val="clear" w:color="auto" w:fill="auto"/>
            <w:noWrap/>
            <w:vAlign w:val="center"/>
            <w:hideMark/>
          </w:tcPr>
          <w:p w14:paraId="1EE23C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704.23</w:t>
            </w:r>
          </w:p>
        </w:tc>
        <w:tc>
          <w:tcPr>
            <w:tcW w:w="1276" w:type="dxa"/>
            <w:tcBorders>
              <w:top w:val="nil"/>
              <w:left w:val="nil"/>
              <w:bottom w:val="single" w:sz="4" w:space="0" w:color="auto"/>
              <w:right w:val="single" w:sz="4" w:space="0" w:color="auto"/>
            </w:tcBorders>
            <w:shd w:val="clear" w:color="auto" w:fill="auto"/>
            <w:noWrap/>
            <w:vAlign w:val="center"/>
            <w:hideMark/>
          </w:tcPr>
          <w:p w14:paraId="683F781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1275</w:t>
            </w:r>
          </w:p>
        </w:tc>
      </w:tr>
      <w:tr w:rsidR="00E418E6" w:rsidRPr="00DE181B" w14:paraId="7F7E1E0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C8364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108</w:t>
            </w:r>
          </w:p>
        </w:tc>
        <w:tc>
          <w:tcPr>
            <w:tcW w:w="567" w:type="dxa"/>
            <w:tcBorders>
              <w:top w:val="nil"/>
              <w:left w:val="nil"/>
              <w:bottom w:val="single" w:sz="4" w:space="0" w:color="auto"/>
              <w:right w:val="single" w:sz="4" w:space="0" w:color="auto"/>
            </w:tcBorders>
            <w:shd w:val="clear" w:color="auto" w:fill="auto"/>
            <w:noWrap/>
            <w:vAlign w:val="center"/>
            <w:hideMark/>
          </w:tcPr>
          <w:p w14:paraId="5BD6E5E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E3EE44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EL PORVENIR</w:t>
            </w:r>
          </w:p>
        </w:tc>
        <w:tc>
          <w:tcPr>
            <w:tcW w:w="4155" w:type="dxa"/>
            <w:tcBorders>
              <w:top w:val="nil"/>
              <w:left w:val="nil"/>
              <w:bottom w:val="single" w:sz="4" w:space="0" w:color="auto"/>
              <w:right w:val="single" w:sz="4" w:space="0" w:color="auto"/>
            </w:tcBorders>
            <w:shd w:val="clear" w:color="auto" w:fill="auto"/>
            <w:noWrap/>
            <w:vAlign w:val="center"/>
            <w:hideMark/>
          </w:tcPr>
          <w:p w14:paraId="2DC7457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ZEUS Y DELFOS, 4237, COL. EL PORVENIR, ENTRE, ISMENIOS Y DIDIMA C.P. 64206</w:t>
            </w:r>
          </w:p>
        </w:tc>
        <w:tc>
          <w:tcPr>
            <w:tcW w:w="1232" w:type="dxa"/>
            <w:tcBorders>
              <w:top w:val="nil"/>
              <w:left w:val="nil"/>
              <w:bottom w:val="single" w:sz="4" w:space="0" w:color="auto"/>
              <w:right w:val="single" w:sz="4" w:space="0" w:color="auto"/>
            </w:tcBorders>
            <w:shd w:val="clear" w:color="auto" w:fill="auto"/>
            <w:noWrap/>
            <w:vAlign w:val="center"/>
            <w:hideMark/>
          </w:tcPr>
          <w:p w14:paraId="50C0B46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200.82</w:t>
            </w:r>
          </w:p>
        </w:tc>
        <w:tc>
          <w:tcPr>
            <w:tcW w:w="1276" w:type="dxa"/>
            <w:tcBorders>
              <w:top w:val="nil"/>
              <w:left w:val="nil"/>
              <w:bottom w:val="single" w:sz="4" w:space="0" w:color="auto"/>
              <w:right w:val="single" w:sz="4" w:space="0" w:color="auto"/>
            </w:tcBorders>
            <w:shd w:val="clear" w:color="auto" w:fill="auto"/>
            <w:noWrap/>
            <w:vAlign w:val="center"/>
            <w:hideMark/>
          </w:tcPr>
          <w:p w14:paraId="0BD4D8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296.61</w:t>
            </w:r>
          </w:p>
        </w:tc>
      </w:tr>
      <w:tr w:rsidR="00E418E6" w:rsidRPr="00DE181B" w14:paraId="049C334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542C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109</w:t>
            </w:r>
          </w:p>
        </w:tc>
        <w:tc>
          <w:tcPr>
            <w:tcW w:w="567" w:type="dxa"/>
            <w:tcBorders>
              <w:top w:val="nil"/>
              <w:left w:val="nil"/>
              <w:bottom w:val="single" w:sz="4" w:space="0" w:color="auto"/>
              <w:right w:val="single" w:sz="4" w:space="0" w:color="auto"/>
            </w:tcBorders>
            <w:shd w:val="clear" w:color="auto" w:fill="auto"/>
            <w:noWrap/>
            <w:vAlign w:val="center"/>
            <w:hideMark/>
          </w:tcPr>
          <w:p w14:paraId="4C351DD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CC638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MUNICIPAL</w:t>
            </w:r>
          </w:p>
        </w:tc>
        <w:tc>
          <w:tcPr>
            <w:tcW w:w="4155" w:type="dxa"/>
            <w:tcBorders>
              <w:top w:val="nil"/>
              <w:left w:val="nil"/>
              <w:bottom w:val="single" w:sz="4" w:space="0" w:color="auto"/>
              <w:right w:val="single" w:sz="4" w:space="0" w:color="auto"/>
            </w:tcBorders>
            <w:shd w:val="clear" w:color="auto" w:fill="auto"/>
            <w:noWrap/>
            <w:vAlign w:val="center"/>
            <w:hideMark/>
          </w:tcPr>
          <w:p w14:paraId="4B6951E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DR. EUSEBIO GUAJARDO, 9512, COL. MUNICIPAL, ENTRE, ENRIQUE C. LIVAS Y EDELMIRO RANGEL C.P. 64210</w:t>
            </w:r>
          </w:p>
        </w:tc>
        <w:tc>
          <w:tcPr>
            <w:tcW w:w="1232" w:type="dxa"/>
            <w:tcBorders>
              <w:top w:val="nil"/>
              <w:left w:val="nil"/>
              <w:bottom w:val="single" w:sz="4" w:space="0" w:color="auto"/>
              <w:right w:val="single" w:sz="4" w:space="0" w:color="auto"/>
            </w:tcBorders>
            <w:shd w:val="clear" w:color="auto" w:fill="auto"/>
            <w:noWrap/>
            <w:vAlign w:val="center"/>
            <w:hideMark/>
          </w:tcPr>
          <w:p w14:paraId="22781CE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258.69</w:t>
            </w:r>
          </w:p>
        </w:tc>
        <w:tc>
          <w:tcPr>
            <w:tcW w:w="1276" w:type="dxa"/>
            <w:tcBorders>
              <w:top w:val="nil"/>
              <w:left w:val="nil"/>
              <w:bottom w:val="single" w:sz="4" w:space="0" w:color="auto"/>
              <w:right w:val="single" w:sz="4" w:space="0" w:color="auto"/>
            </w:tcBorders>
            <w:shd w:val="clear" w:color="auto" w:fill="auto"/>
            <w:noWrap/>
            <w:vAlign w:val="center"/>
            <w:hideMark/>
          </w:tcPr>
          <w:p w14:paraId="74F8B74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768.92</w:t>
            </w:r>
          </w:p>
        </w:tc>
      </w:tr>
      <w:tr w:rsidR="00E418E6" w:rsidRPr="00DE181B" w14:paraId="37D2A68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768EB6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w:t>
            </w:r>
          </w:p>
        </w:tc>
        <w:tc>
          <w:tcPr>
            <w:tcW w:w="567" w:type="dxa"/>
            <w:tcBorders>
              <w:top w:val="nil"/>
              <w:left w:val="nil"/>
              <w:bottom w:val="single" w:sz="4" w:space="0" w:color="auto"/>
              <w:right w:val="single" w:sz="4" w:space="0" w:color="auto"/>
            </w:tcBorders>
            <w:shd w:val="clear" w:color="auto" w:fill="auto"/>
            <w:noWrap/>
            <w:vAlign w:val="center"/>
            <w:hideMark/>
          </w:tcPr>
          <w:p w14:paraId="0F1BFE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3FF3C97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FRANCISCO VILLA</w:t>
            </w:r>
          </w:p>
        </w:tc>
        <w:tc>
          <w:tcPr>
            <w:tcW w:w="4155" w:type="dxa"/>
            <w:tcBorders>
              <w:top w:val="nil"/>
              <w:left w:val="nil"/>
              <w:bottom w:val="single" w:sz="4" w:space="0" w:color="auto"/>
              <w:right w:val="single" w:sz="4" w:space="0" w:color="auto"/>
            </w:tcBorders>
            <w:shd w:val="clear" w:color="auto" w:fill="auto"/>
            <w:noWrap/>
            <w:vAlign w:val="center"/>
            <w:hideMark/>
          </w:tcPr>
          <w:p w14:paraId="0684930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JUAN DOSAL, 204, COL. FRANCISCO VILLA, ENTRE, MACLOVIO HERRERA Y PABLO LUNA C.P. 64228</w:t>
            </w:r>
          </w:p>
        </w:tc>
        <w:tc>
          <w:tcPr>
            <w:tcW w:w="1232" w:type="dxa"/>
            <w:tcBorders>
              <w:top w:val="nil"/>
              <w:left w:val="nil"/>
              <w:bottom w:val="single" w:sz="4" w:space="0" w:color="auto"/>
              <w:right w:val="single" w:sz="4" w:space="0" w:color="auto"/>
            </w:tcBorders>
            <w:shd w:val="clear" w:color="auto" w:fill="auto"/>
            <w:noWrap/>
            <w:vAlign w:val="center"/>
            <w:hideMark/>
          </w:tcPr>
          <w:p w14:paraId="2709413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722.29</w:t>
            </w:r>
          </w:p>
        </w:tc>
        <w:tc>
          <w:tcPr>
            <w:tcW w:w="1276" w:type="dxa"/>
            <w:tcBorders>
              <w:top w:val="nil"/>
              <w:left w:val="nil"/>
              <w:bottom w:val="single" w:sz="4" w:space="0" w:color="auto"/>
              <w:right w:val="single" w:sz="4" w:space="0" w:color="auto"/>
            </w:tcBorders>
            <w:shd w:val="clear" w:color="auto" w:fill="auto"/>
            <w:noWrap/>
            <w:vAlign w:val="center"/>
            <w:hideMark/>
          </w:tcPr>
          <w:p w14:paraId="2918CF3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1097.5</w:t>
            </w:r>
          </w:p>
        </w:tc>
      </w:tr>
      <w:tr w:rsidR="00E418E6" w:rsidRPr="00DE181B" w14:paraId="2F83324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4B8D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w:t>
            </w:r>
          </w:p>
        </w:tc>
        <w:tc>
          <w:tcPr>
            <w:tcW w:w="567" w:type="dxa"/>
            <w:tcBorders>
              <w:top w:val="nil"/>
              <w:left w:val="nil"/>
              <w:bottom w:val="single" w:sz="4" w:space="0" w:color="auto"/>
              <w:right w:val="single" w:sz="4" w:space="0" w:color="auto"/>
            </w:tcBorders>
            <w:shd w:val="clear" w:color="auto" w:fill="auto"/>
            <w:noWrap/>
            <w:vAlign w:val="center"/>
            <w:hideMark/>
          </w:tcPr>
          <w:p w14:paraId="18869FE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7FB239E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ALMACÉN JURISDICCIÓN SANITARIA # 1</w:t>
            </w:r>
          </w:p>
        </w:tc>
        <w:tc>
          <w:tcPr>
            <w:tcW w:w="4155" w:type="dxa"/>
            <w:tcBorders>
              <w:top w:val="nil"/>
              <w:left w:val="nil"/>
              <w:bottom w:val="single" w:sz="4" w:space="0" w:color="auto"/>
              <w:right w:val="single" w:sz="4" w:space="0" w:color="auto"/>
            </w:tcBorders>
            <w:shd w:val="clear" w:color="auto" w:fill="auto"/>
            <w:noWrap/>
            <w:vAlign w:val="center"/>
            <w:hideMark/>
          </w:tcPr>
          <w:p w14:paraId="73639DC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PLAN DE GUADALUPE, 122, COL. ANTONIO I. VILLARREAL, ENTRE, DIVISIÓN DEL NORTE C.P. 64390</w:t>
            </w:r>
          </w:p>
        </w:tc>
        <w:tc>
          <w:tcPr>
            <w:tcW w:w="1232" w:type="dxa"/>
            <w:tcBorders>
              <w:top w:val="nil"/>
              <w:left w:val="nil"/>
              <w:bottom w:val="single" w:sz="4" w:space="0" w:color="auto"/>
              <w:right w:val="single" w:sz="4" w:space="0" w:color="auto"/>
            </w:tcBorders>
            <w:shd w:val="clear" w:color="auto" w:fill="auto"/>
            <w:noWrap/>
            <w:vAlign w:val="center"/>
            <w:hideMark/>
          </w:tcPr>
          <w:p w14:paraId="4FA956F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825</w:t>
            </w:r>
          </w:p>
        </w:tc>
        <w:tc>
          <w:tcPr>
            <w:tcW w:w="1276" w:type="dxa"/>
            <w:tcBorders>
              <w:top w:val="nil"/>
              <w:left w:val="nil"/>
              <w:bottom w:val="single" w:sz="4" w:space="0" w:color="auto"/>
              <w:right w:val="single" w:sz="4" w:space="0" w:color="auto"/>
            </w:tcBorders>
            <w:shd w:val="clear" w:color="auto" w:fill="auto"/>
            <w:noWrap/>
            <w:vAlign w:val="center"/>
            <w:hideMark/>
          </w:tcPr>
          <w:p w14:paraId="2E7A93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w:t>
            </w:r>
          </w:p>
        </w:tc>
      </w:tr>
      <w:tr w:rsidR="00E418E6" w:rsidRPr="00DE181B" w14:paraId="19EB2A6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2C752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w:t>
            </w:r>
          </w:p>
        </w:tc>
        <w:tc>
          <w:tcPr>
            <w:tcW w:w="567" w:type="dxa"/>
            <w:tcBorders>
              <w:top w:val="nil"/>
              <w:left w:val="nil"/>
              <w:bottom w:val="single" w:sz="4" w:space="0" w:color="auto"/>
              <w:right w:val="single" w:sz="4" w:space="0" w:color="auto"/>
            </w:tcBorders>
            <w:shd w:val="clear" w:color="auto" w:fill="auto"/>
            <w:noWrap/>
            <w:vAlign w:val="center"/>
            <w:hideMark/>
          </w:tcPr>
          <w:p w14:paraId="5F965AB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621FA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JURISDICCIÓN SANITARIA #1</w:t>
            </w:r>
          </w:p>
        </w:tc>
        <w:tc>
          <w:tcPr>
            <w:tcW w:w="4155" w:type="dxa"/>
            <w:tcBorders>
              <w:top w:val="nil"/>
              <w:left w:val="nil"/>
              <w:bottom w:val="single" w:sz="4" w:space="0" w:color="auto"/>
              <w:right w:val="single" w:sz="4" w:space="0" w:color="auto"/>
            </w:tcBorders>
            <w:shd w:val="clear" w:color="auto" w:fill="auto"/>
            <w:noWrap/>
            <w:vAlign w:val="center"/>
            <w:hideMark/>
          </w:tcPr>
          <w:p w14:paraId="009DE9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EMILIO CARRANZA, 730 SUR, COL. CENTRO, ENTRE, PADRE MIER Y MATAMOROS C.P. 64000</w:t>
            </w:r>
          </w:p>
        </w:tc>
        <w:tc>
          <w:tcPr>
            <w:tcW w:w="1232" w:type="dxa"/>
            <w:tcBorders>
              <w:top w:val="nil"/>
              <w:left w:val="nil"/>
              <w:bottom w:val="single" w:sz="4" w:space="0" w:color="auto"/>
              <w:right w:val="single" w:sz="4" w:space="0" w:color="auto"/>
            </w:tcBorders>
            <w:shd w:val="clear" w:color="auto" w:fill="auto"/>
            <w:noWrap/>
            <w:vAlign w:val="center"/>
            <w:hideMark/>
          </w:tcPr>
          <w:p w14:paraId="4504514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650</w:t>
            </w:r>
          </w:p>
        </w:tc>
        <w:tc>
          <w:tcPr>
            <w:tcW w:w="1276" w:type="dxa"/>
            <w:tcBorders>
              <w:top w:val="nil"/>
              <w:left w:val="nil"/>
              <w:bottom w:val="single" w:sz="4" w:space="0" w:color="auto"/>
              <w:right w:val="single" w:sz="4" w:space="0" w:color="auto"/>
            </w:tcBorders>
            <w:shd w:val="clear" w:color="auto" w:fill="auto"/>
            <w:noWrap/>
            <w:vAlign w:val="center"/>
            <w:hideMark/>
          </w:tcPr>
          <w:p w14:paraId="51ADF70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193CCB8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DC771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113</w:t>
            </w:r>
          </w:p>
        </w:tc>
        <w:tc>
          <w:tcPr>
            <w:tcW w:w="567" w:type="dxa"/>
            <w:tcBorders>
              <w:top w:val="nil"/>
              <w:left w:val="nil"/>
              <w:bottom w:val="single" w:sz="4" w:space="0" w:color="auto"/>
              <w:right w:val="single" w:sz="4" w:space="0" w:color="auto"/>
            </w:tcBorders>
            <w:shd w:val="clear" w:color="auto" w:fill="auto"/>
            <w:noWrap/>
            <w:vAlign w:val="center"/>
            <w:hideMark/>
          </w:tcPr>
          <w:p w14:paraId="176326D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51D5F58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CAPASITS - CENTRO AMBULATORIO PARA LA ATENCIÓN DE SIDA E INFECCIONES DE TRASMISIÓN SEXUAL</w:t>
            </w:r>
          </w:p>
        </w:tc>
        <w:tc>
          <w:tcPr>
            <w:tcW w:w="4155" w:type="dxa"/>
            <w:tcBorders>
              <w:top w:val="nil"/>
              <w:left w:val="nil"/>
              <w:bottom w:val="single" w:sz="4" w:space="0" w:color="auto"/>
              <w:right w:val="single" w:sz="4" w:space="0" w:color="auto"/>
            </w:tcBorders>
            <w:shd w:val="clear" w:color="auto" w:fill="auto"/>
            <w:noWrap/>
            <w:vAlign w:val="center"/>
            <w:hideMark/>
          </w:tcPr>
          <w:p w14:paraId="1838F358" w14:textId="1A9D71C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MIGUEL BARRAGAN, ESQ. </w:t>
            </w:r>
            <w:r w:rsidR="00E418E6" w:rsidRPr="00DE181B">
              <w:rPr>
                <w:rFonts w:ascii="Calibri" w:hAnsi="Calibri" w:cs="Calibri"/>
                <w:color w:val="000000"/>
                <w:sz w:val="16"/>
                <w:szCs w:val="16"/>
                <w:lang w:val="es-MX" w:eastAsia="es-MX"/>
              </w:rPr>
              <w:t>CON LIMA</w:t>
            </w:r>
            <w:r w:rsidRPr="00DE181B">
              <w:rPr>
                <w:rFonts w:ascii="Calibri" w:hAnsi="Calibri" w:cs="Calibri"/>
                <w:color w:val="000000"/>
                <w:sz w:val="16"/>
                <w:szCs w:val="16"/>
                <w:lang w:val="es-MX" w:eastAsia="es-MX"/>
              </w:rPr>
              <w:t xml:space="preserve">, S/N, COL. </w:t>
            </w:r>
            <w:r w:rsidR="00E418E6" w:rsidRPr="00DE181B">
              <w:rPr>
                <w:rFonts w:ascii="Calibri" w:hAnsi="Calibri" w:cs="Calibri"/>
                <w:color w:val="000000"/>
                <w:sz w:val="16"/>
                <w:szCs w:val="16"/>
                <w:lang w:val="es-MX" w:eastAsia="es-MX"/>
              </w:rPr>
              <w:t>INDUSTRIAL, C.P.</w:t>
            </w:r>
            <w:r w:rsidRPr="00DE181B">
              <w:rPr>
                <w:rFonts w:ascii="Calibri" w:hAnsi="Calibri" w:cs="Calibri"/>
                <w:color w:val="000000"/>
                <w:sz w:val="16"/>
                <w:szCs w:val="16"/>
                <w:lang w:val="es-MX" w:eastAsia="es-MX"/>
              </w:rPr>
              <w:t xml:space="preserve"> 64440</w:t>
            </w:r>
          </w:p>
        </w:tc>
        <w:tc>
          <w:tcPr>
            <w:tcW w:w="1232" w:type="dxa"/>
            <w:tcBorders>
              <w:top w:val="nil"/>
              <w:left w:val="nil"/>
              <w:bottom w:val="single" w:sz="4" w:space="0" w:color="auto"/>
              <w:right w:val="single" w:sz="4" w:space="0" w:color="auto"/>
            </w:tcBorders>
            <w:shd w:val="clear" w:color="auto" w:fill="auto"/>
            <w:noWrap/>
            <w:vAlign w:val="center"/>
            <w:hideMark/>
          </w:tcPr>
          <w:p w14:paraId="5BDC2C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312</w:t>
            </w:r>
          </w:p>
        </w:tc>
        <w:tc>
          <w:tcPr>
            <w:tcW w:w="1276" w:type="dxa"/>
            <w:tcBorders>
              <w:top w:val="nil"/>
              <w:left w:val="nil"/>
              <w:bottom w:val="single" w:sz="4" w:space="0" w:color="auto"/>
              <w:right w:val="single" w:sz="4" w:space="0" w:color="auto"/>
            </w:tcBorders>
            <w:shd w:val="clear" w:color="auto" w:fill="auto"/>
            <w:noWrap/>
            <w:vAlign w:val="center"/>
            <w:hideMark/>
          </w:tcPr>
          <w:p w14:paraId="289FE5B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r>
      <w:tr w:rsidR="00E418E6" w:rsidRPr="00DE181B" w14:paraId="7091428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C5945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114</w:t>
            </w:r>
          </w:p>
        </w:tc>
        <w:tc>
          <w:tcPr>
            <w:tcW w:w="567" w:type="dxa"/>
            <w:tcBorders>
              <w:top w:val="nil"/>
              <w:left w:val="nil"/>
              <w:bottom w:val="single" w:sz="4" w:space="0" w:color="auto"/>
              <w:right w:val="single" w:sz="4" w:space="0" w:color="auto"/>
            </w:tcBorders>
            <w:shd w:val="clear" w:color="auto" w:fill="auto"/>
            <w:noWrap/>
            <w:vAlign w:val="center"/>
            <w:hideMark/>
          </w:tcPr>
          <w:p w14:paraId="17BCB3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3D39C4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NUEVA MORELOS</w:t>
            </w:r>
          </w:p>
        </w:tc>
        <w:tc>
          <w:tcPr>
            <w:tcW w:w="4155" w:type="dxa"/>
            <w:tcBorders>
              <w:top w:val="nil"/>
              <w:left w:val="nil"/>
              <w:bottom w:val="single" w:sz="4" w:space="0" w:color="auto"/>
              <w:right w:val="single" w:sz="4" w:space="0" w:color="auto"/>
            </w:tcBorders>
            <w:shd w:val="clear" w:color="auto" w:fill="auto"/>
            <w:noWrap/>
            <w:vAlign w:val="center"/>
            <w:hideMark/>
          </w:tcPr>
          <w:p w14:paraId="6C255164" w14:textId="6B3A8EC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NUEVO </w:t>
            </w:r>
            <w:r w:rsidR="00E418E6" w:rsidRPr="00DE181B">
              <w:rPr>
                <w:rFonts w:ascii="Calibri" w:hAnsi="Calibri" w:cs="Calibri"/>
                <w:color w:val="000000"/>
                <w:sz w:val="16"/>
                <w:szCs w:val="16"/>
                <w:lang w:val="es-MX" w:eastAsia="es-MX"/>
              </w:rPr>
              <w:t>MÉXICO,</w:t>
            </w:r>
            <w:r w:rsidRPr="00DE181B">
              <w:rPr>
                <w:rFonts w:ascii="Calibri" w:hAnsi="Calibri" w:cs="Calibri"/>
                <w:color w:val="000000"/>
                <w:sz w:val="16"/>
                <w:szCs w:val="16"/>
                <w:lang w:val="es-MX" w:eastAsia="es-MX"/>
              </w:rPr>
              <w:t xml:space="preserve"> S/N, COL. NUEVA MORELOS, ENTRE, ESQ. CON AV. FIDEL VELAZQUEZ Y ARRECIFE C.P. 64180</w:t>
            </w:r>
          </w:p>
        </w:tc>
        <w:tc>
          <w:tcPr>
            <w:tcW w:w="12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B066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1381.22</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62FD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2630.60</w:t>
            </w:r>
          </w:p>
        </w:tc>
      </w:tr>
      <w:tr w:rsidR="00E418E6" w:rsidRPr="00DE181B" w14:paraId="0979B5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FB1A76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w:t>
            </w:r>
          </w:p>
        </w:tc>
        <w:tc>
          <w:tcPr>
            <w:tcW w:w="567" w:type="dxa"/>
            <w:tcBorders>
              <w:top w:val="nil"/>
              <w:left w:val="nil"/>
              <w:bottom w:val="single" w:sz="4" w:space="0" w:color="auto"/>
              <w:right w:val="single" w:sz="4" w:space="0" w:color="auto"/>
            </w:tcBorders>
            <w:shd w:val="clear" w:color="auto" w:fill="auto"/>
            <w:noWrap/>
            <w:vAlign w:val="center"/>
            <w:hideMark/>
          </w:tcPr>
          <w:p w14:paraId="2D7026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428BC27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CÁMARA FRÍA</w:t>
            </w:r>
          </w:p>
        </w:tc>
        <w:tc>
          <w:tcPr>
            <w:tcW w:w="4155" w:type="dxa"/>
            <w:tcBorders>
              <w:top w:val="nil"/>
              <w:left w:val="nil"/>
              <w:bottom w:val="single" w:sz="4" w:space="0" w:color="auto"/>
              <w:right w:val="single" w:sz="4" w:space="0" w:color="auto"/>
            </w:tcBorders>
            <w:shd w:val="clear" w:color="auto" w:fill="auto"/>
            <w:noWrap/>
            <w:vAlign w:val="center"/>
            <w:hideMark/>
          </w:tcPr>
          <w:p w14:paraId="06B0D901" w14:textId="4E51836E"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NUEVO </w:t>
            </w:r>
            <w:r w:rsidR="00E418E6" w:rsidRPr="00DE181B">
              <w:rPr>
                <w:rFonts w:ascii="Calibri" w:hAnsi="Calibri" w:cs="Calibri"/>
                <w:color w:val="000000"/>
                <w:sz w:val="16"/>
                <w:szCs w:val="16"/>
                <w:lang w:val="es-MX" w:eastAsia="es-MX"/>
              </w:rPr>
              <w:t>MÉXICO,</w:t>
            </w:r>
            <w:r w:rsidRPr="00DE181B">
              <w:rPr>
                <w:rFonts w:ascii="Calibri" w:hAnsi="Calibri" w:cs="Calibri"/>
                <w:color w:val="000000"/>
                <w:sz w:val="16"/>
                <w:szCs w:val="16"/>
                <w:lang w:val="es-MX" w:eastAsia="es-MX"/>
              </w:rPr>
              <w:t xml:space="preserve"> S/N, COL. NUEVA MORELOS, ENTRE, ESQ. CON AV. FIDEL VELAZQUEZ Y ARRECIFE C.P. 64181</w:t>
            </w:r>
          </w:p>
        </w:tc>
        <w:tc>
          <w:tcPr>
            <w:tcW w:w="1232" w:type="dxa"/>
            <w:vMerge/>
            <w:tcBorders>
              <w:top w:val="nil"/>
              <w:left w:val="single" w:sz="4" w:space="0" w:color="auto"/>
              <w:bottom w:val="single" w:sz="4" w:space="0" w:color="auto"/>
              <w:right w:val="single" w:sz="4" w:space="0" w:color="auto"/>
            </w:tcBorders>
            <w:vAlign w:val="center"/>
            <w:hideMark/>
          </w:tcPr>
          <w:p w14:paraId="4981B98E" w14:textId="77777777" w:rsidR="00DE181B" w:rsidRPr="00DE181B" w:rsidRDefault="00DE181B" w:rsidP="00DE181B">
            <w:pPr>
              <w:rPr>
                <w:rFonts w:ascii="Calibri" w:hAnsi="Calibri" w:cs="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14:paraId="10B84D49" w14:textId="77777777" w:rsidR="00DE181B" w:rsidRPr="00DE181B" w:rsidRDefault="00DE181B" w:rsidP="00DE181B">
            <w:pPr>
              <w:rPr>
                <w:rFonts w:ascii="Calibri" w:hAnsi="Calibri" w:cs="Calibri"/>
                <w:color w:val="000000"/>
                <w:sz w:val="16"/>
                <w:szCs w:val="16"/>
                <w:lang w:val="es-MX" w:eastAsia="es-MX"/>
              </w:rPr>
            </w:pPr>
          </w:p>
        </w:tc>
      </w:tr>
      <w:tr w:rsidR="00E418E6" w:rsidRPr="00DE181B" w14:paraId="20D0E3D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D236A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w:t>
            </w:r>
          </w:p>
        </w:tc>
        <w:tc>
          <w:tcPr>
            <w:tcW w:w="567" w:type="dxa"/>
            <w:tcBorders>
              <w:top w:val="nil"/>
              <w:left w:val="nil"/>
              <w:bottom w:val="single" w:sz="4" w:space="0" w:color="auto"/>
              <w:right w:val="single" w:sz="4" w:space="0" w:color="auto"/>
            </w:tcBorders>
            <w:shd w:val="clear" w:color="auto" w:fill="auto"/>
            <w:noWrap/>
            <w:vAlign w:val="center"/>
            <w:hideMark/>
          </w:tcPr>
          <w:p w14:paraId="72C4DA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051215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VEHICULO ALMACEN</w:t>
            </w:r>
          </w:p>
        </w:tc>
        <w:tc>
          <w:tcPr>
            <w:tcW w:w="4155" w:type="dxa"/>
            <w:tcBorders>
              <w:top w:val="nil"/>
              <w:left w:val="nil"/>
              <w:bottom w:val="single" w:sz="4" w:space="0" w:color="auto"/>
              <w:right w:val="single" w:sz="4" w:space="0" w:color="auto"/>
            </w:tcBorders>
            <w:shd w:val="clear" w:color="auto" w:fill="auto"/>
            <w:noWrap/>
            <w:vAlign w:val="center"/>
            <w:hideMark/>
          </w:tcPr>
          <w:p w14:paraId="21D621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PLAN DE GUADALUPE, 122, COL. ANTONIO I. VILLARREAL, ENTRE, DIVISIÓN DEL NORTE C.P. 64390</w:t>
            </w:r>
          </w:p>
        </w:tc>
        <w:tc>
          <w:tcPr>
            <w:tcW w:w="1232" w:type="dxa"/>
            <w:tcBorders>
              <w:top w:val="nil"/>
              <w:left w:val="nil"/>
              <w:bottom w:val="single" w:sz="4" w:space="0" w:color="auto"/>
              <w:right w:val="single" w:sz="4" w:space="0" w:color="auto"/>
            </w:tcBorders>
            <w:shd w:val="clear" w:color="auto" w:fill="auto"/>
            <w:noWrap/>
            <w:vAlign w:val="center"/>
            <w:hideMark/>
          </w:tcPr>
          <w:p w14:paraId="2ECC55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FORD</w:t>
            </w:r>
          </w:p>
        </w:tc>
        <w:tc>
          <w:tcPr>
            <w:tcW w:w="1276" w:type="dxa"/>
            <w:tcBorders>
              <w:top w:val="nil"/>
              <w:left w:val="nil"/>
              <w:bottom w:val="single" w:sz="4" w:space="0" w:color="auto"/>
              <w:right w:val="single" w:sz="4" w:space="0" w:color="auto"/>
            </w:tcBorders>
            <w:shd w:val="clear" w:color="auto" w:fill="auto"/>
            <w:noWrap/>
            <w:vAlign w:val="center"/>
            <w:hideMark/>
          </w:tcPr>
          <w:p w14:paraId="7008E89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TRANSIT</w:t>
            </w:r>
          </w:p>
        </w:tc>
      </w:tr>
      <w:tr w:rsidR="00E418E6" w:rsidRPr="00DE181B" w14:paraId="7685429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8C1A56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w:t>
            </w:r>
          </w:p>
        </w:tc>
        <w:tc>
          <w:tcPr>
            <w:tcW w:w="567" w:type="dxa"/>
            <w:tcBorders>
              <w:top w:val="nil"/>
              <w:left w:val="nil"/>
              <w:bottom w:val="single" w:sz="4" w:space="0" w:color="auto"/>
              <w:right w:val="single" w:sz="4" w:space="0" w:color="auto"/>
            </w:tcBorders>
            <w:shd w:val="clear" w:color="auto" w:fill="auto"/>
            <w:noWrap/>
            <w:vAlign w:val="center"/>
            <w:hideMark/>
          </w:tcPr>
          <w:p w14:paraId="07F3CC7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1100</w:t>
            </w:r>
          </w:p>
        </w:tc>
        <w:tc>
          <w:tcPr>
            <w:tcW w:w="3118" w:type="dxa"/>
            <w:tcBorders>
              <w:top w:val="nil"/>
              <w:left w:val="nil"/>
              <w:bottom w:val="single" w:sz="4" w:space="0" w:color="auto"/>
              <w:right w:val="single" w:sz="4" w:space="0" w:color="auto"/>
            </w:tcBorders>
            <w:shd w:val="clear" w:color="auto" w:fill="auto"/>
            <w:noWrap/>
            <w:vAlign w:val="center"/>
            <w:hideMark/>
          </w:tcPr>
          <w:p w14:paraId="2EF6EB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VEHICULO CAMARA FRÍA</w:t>
            </w:r>
          </w:p>
        </w:tc>
        <w:tc>
          <w:tcPr>
            <w:tcW w:w="4155" w:type="dxa"/>
            <w:tcBorders>
              <w:top w:val="nil"/>
              <w:left w:val="nil"/>
              <w:bottom w:val="single" w:sz="4" w:space="0" w:color="auto"/>
              <w:right w:val="single" w:sz="4" w:space="0" w:color="auto"/>
            </w:tcBorders>
            <w:shd w:val="clear" w:color="auto" w:fill="auto"/>
            <w:noWrap/>
            <w:vAlign w:val="center"/>
            <w:hideMark/>
          </w:tcPr>
          <w:p w14:paraId="51AF0561" w14:textId="36D7F54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NUEVO </w:t>
            </w:r>
            <w:r w:rsidR="00E418E6" w:rsidRPr="00DE181B">
              <w:rPr>
                <w:rFonts w:ascii="Calibri" w:hAnsi="Calibri" w:cs="Calibri"/>
                <w:color w:val="000000"/>
                <w:sz w:val="16"/>
                <w:szCs w:val="16"/>
                <w:lang w:val="es-MX" w:eastAsia="es-MX"/>
              </w:rPr>
              <w:t>MÉXICO,</w:t>
            </w:r>
            <w:r w:rsidRPr="00DE181B">
              <w:rPr>
                <w:rFonts w:ascii="Calibri" w:hAnsi="Calibri" w:cs="Calibri"/>
                <w:color w:val="000000"/>
                <w:sz w:val="16"/>
                <w:szCs w:val="16"/>
                <w:lang w:val="es-MX" w:eastAsia="es-MX"/>
              </w:rPr>
              <w:t xml:space="preserve"> S/N, COL. NUEVA MORELOS, ENTRE, ESQ. CON AV. FIDEL VELAZQUEZ Y ARRECIFE C.P. 64181</w:t>
            </w:r>
          </w:p>
        </w:tc>
        <w:tc>
          <w:tcPr>
            <w:tcW w:w="1232" w:type="dxa"/>
            <w:tcBorders>
              <w:top w:val="nil"/>
              <w:left w:val="nil"/>
              <w:bottom w:val="single" w:sz="4" w:space="0" w:color="auto"/>
              <w:right w:val="single" w:sz="4" w:space="0" w:color="auto"/>
            </w:tcBorders>
            <w:shd w:val="clear" w:color="auto" w:fill="auto"/>
            <w:noWrap/>
            <w:vAlign w:val="center"/>
            <w:hideMark/>
          </w:tcPr>
          <w:p w14:paraId="426E2A7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NISSAN</w:t>
            </w:r>
          </w:p>
        </w:tc>
        <w:tc>
          <w:tcPr>
            <w:tcW w:w="1276" w:type="dxa"/>
            <w:tcBorders>
              <w:top w:val="nil"/>
              <w:left w:val="nil"/>
              <w:bottom w:val="single" w:sz="4" w:space="0" w:color="auto"/>
              <w:right w:val="single" w:sz="4" w:space="0" w:color="auto"/>
            </w:tcBorders>
            <w:shd w:val="clear" w:color="auto" w:fill="auto"/>
            <w:noWrap/>
            <w:vAlign w:val="center"/>
            <w:hideMark/>
          </w:tcPr>
          <w:p w14:paraId="1760C5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NP300</w:t>
            </w:r>
          </w:p>
        </w:tc>
      </w:tr>
      <w:tr w:rsidR="00E418E6" w:rsidRPr="00DE181B" w14:paraId="65703CF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57C6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118</w:t>
            </w:r>
          </w:p>
        </w:tc>
        <w:tc>
          <w:tcPr>
            <w:tcW w:w="567" w:type="dxa"/>
            <w:tcBorders>
              <w:top w:val="nil"/>
              <w:left w:val="nil"/>
              <w:bottom w:val="single" w:sz="4" w:space="0" w:color="auto"/>
              <w:right w:val="single" w:sz="4" w:space="0" w:color="auto"/>
            </w:tcBorders>
            <w:shd w:val="clear" w:color="auto" w:fill="auto"/>
            <w:noWrap/>
            <w:vAlign w:val="center"/>
            <w:hideMark/>
          </w:tcPr>
          <w:p w14:paraId="4F552FC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1217679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AGUALEGUAS</w:t>
            </w:r>
          </w:p>
        </w:tc>
        <w:tc>
          <w:tcPr>
            <w:tcW w:w="4155" w:type="dxa"/>
            <w:tcBorders>
              <w:top w:val="nil"/>
              <w:left w:val="nil"/>
              <w:bottom w:val="single" w:sz="4" w:space="0" w:color="auto"/>
              <w:right w:val="single" w:sz="4" w:space="0" w:color="auto"/>
            </w:tcBorders>
            <w:shd w:val="clear" w:color="auto" w:fill="auto"/>
            <w:noWrap/>
            <w:vAlign w:val="center"/>
            <w:hideMark/>
          </w:tcPr>
          <w:p w14:paraId="26ED2A4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FRANCISCO T. CASSO Y ALLENDE S/N, CENTRO DE AGUALEGUAS, AGUALEGUAS, C.P. 65800</w:t>
            </w:r>
          </w:p>
        </w:tc>
        <w:tc>
          <w:tcPr>
            <w:tcW w:w="1232" w:type="dxa"/>
            <w:tcBorders>
              <w:top w:val="nil"/>
              <w:left w:val="nil"/>
              <w:bottom w:val="single" w:sz="4" w:space="0" w:color="auto"/>
              <w:right w:val="single" w:sz="4" w:space="0" w:color="auto"/>
            </w:tcBorders>
            <w:shd w:val="clear" w:color="auto" w:fill="auto"/>
            <w:noWrap/>
            <w:vAlign w:val="center"/>
            <w:hideMark/>
          </w:tcPr>
          <w:p w14:paraId="737C92C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177</w:t>
            </w:r>
          </w:p>
        </w:tc>
        <w:tc>
          <w:tcPr>
            <w:tcW w:w="1276" w:type="dxa"/>
            <w:tcBorders>
              <w:top w:val="nil"/>
              <w:left w:val="nil"/>
              <w:bottom w:val="single" w:sz="4" w:space="0" w:color="auto"/>
              <w:right w:val="single" w:sz="4" w:space="0" w:color="auto"/>
            </w:tcBorders>
            <w:shd w:val="clear" w:color="auto" w:fill="auto"/>
            <w:noWrap/>
            <w:vAlign w:val="center"/>
            <w:hideMark/>
          </w:tcPr>
          <w:p w14:paraId="0D17CF1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1529</w:t>
            </w:r>
          </w:p>
        </w:tc>
      </w:tr>
      <w:tr w:rsidR="00E418E6" w:rsidRPr="00DE181B" w14:paraId="3A9062C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DDF652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119</w:t>
            </w:r>
          </w:p>
        </w:tc>
        <w:tc>
          <w:tcPr>
            <w:tcW w:w="567" w:type="dxa"/>
            <w:tcBorders>
              <w:top w:val="nil"/>
              <w:left w:val="nil"/>
              <w:bottom w:val="single" w:sz="4" w:space="0" w:color="auto"/>
              <w:right w:val="single" w:sz="4" w:space="0" w:color="auto"/>
            </w:tcBorders>
            <w:shd w:val="clear" w:color="auto" w:fill="auto"/>
            <w:noWrap/>
            <w:vAlign w:val="center"/>
            <w:hideMark/>
          </w:tcPr>
          <w:p w14:paraId="1E38ADC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7F6FD45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ESCONDIDA</w:t>
            </w:r>
          </w:p>
        </w:tc>
        <w:tc>
          <w:tcPr>
            <w:tcW w:w="4155" w:type="dxa"/>
            <w:tcBorders>
              <w:top w:val="nil"/>
              <w:left w:val="nil"/>
              <w:bottom w:val="single" w:sz="4" w:space="0" w:color="auto"/>
              <w:right w:val="single" w:sz="4" w:space="0" w:color="auto"/>
            </w:tcBorders>
            <w:shd w:val="clear" w:color="auto" w:fill="auto"/>
            <w:noWrap/>
            <w:vAlign w:val="center"/>
            <w:hideMark/>
          </w:tcPr>
          <w:p w14:paraId="0031925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MORELOS S/N, COL. LA ESCONDIDA, AGUALEGUAS, C.P. 65830</w:t>
            </w:r>
          </w:p>
        </w:tc>
        <w:tc>
          <w:tcPr>
            <w:tcW w:w="1232" w:type="dxa"/>
            <w:tcBorders>
              <w:top w:val="nil"/>
              <w:left w:val="nil"/>
              <w:bottom w:val="single" w:sz="4" w:space="0" w:color="auto"/>
              <w:right w:val="single" w:sz="4" w:space="0" w:color="auto"/>
            </w:tcBorders>
            <w:shd w:val="clear" w:color="auto" w:fill="auto"/>
            <w:noWrap/>
            <w:vAlign w:val="center"/>
            <w:hideMark/>
          </w:tcPr>
          <w:p w14:paraId="08C7651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w:t>
            </w:r>
          </w:p>
        </w:tc>
        <w:tc>
          <w:tcPr>
            <w:tcW w:w="1276" w:type="dxa"/>
            <w:tcBorders>
              <w:top w:val="nil"/>
              <w:left w:val="nil"/>
              <w:bottom w:val="single" w:sz="4" w:space="0" w:color="auto"/>
              <w:right w:val="single" w:sz="4" w:space="0" w:color="auto"/>
            </w:tcBorders>
            <w:shd w:val="clear" w:color="auto" w:fill="auto"/>
            <w:noWrap/>
            <w:vAlign w:val="center"/>
            <w:hideMark/>
          </w:tcPr>
          <w:p w14:paraId="647D6B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992</w:t>
            </w:r>
          </w:p>
        </w:tc>
      </w:tr>
      <w:tr w:rsidR="00E418E6" w:rsidRPr="00DE181B" w14:paraId="3BFBA18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02948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w:t>
            </w:r>
          </w:p>
        </w:tc>
        <w:tc>
          <w:tcPr>
            <w:tcW w:w="567" w:type="dxa"/>
            <w:tcBorders>
              <w:top w:val="nil"/>
              <w:left w:val="nil"/>
              <w:bottom w:val="single" w:sz="4" w:space="0" w:color="auto"/>
              <w:right w:val="single" w:sz="4" w:space="0" w:color="auto"/>
            </w:tcBorders>
            <w:shd w:val="clear" w:color="auto" w:fill="auto"/>
            <w:noWrap/>
            <w:vAlign w:val="center"/>
            <w:hideMark/>
          </w:tcPr>
          <w:p w14:paraId="5AE06D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EC30B0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LOS GARZA</w:t>
            </w:r>
          </w:p>
        </w:tc>
        <w:tc>
          <w:tcPr>
            <w:tcW w:w="4155" w:type="dxa"/>
            <w:tcBorders>
              <w:top w:val="nil"/>
              <w:left w:val="nil"/>
              <w:bottom w:val="single" w:sz="4" w:space="0" w:color="auto"/>
              <w:right w:val="single" w:sz="4" w:space="0" w:color="auto"/>
            </w:tcBorders>
            <w:shd w:val="clear" w:color="auto" w:fill="auto"/>
            <w:noWrap/>
            <w:vAlign w:val="center"/>
            <w:hideMark/>
          </w:tcPr>
          <w:p w14:paraId="4B8A8D1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MORELOS NO. 28, COL. LOS GARZA, AGUALEGUAS, C.P. 65819</w:t>
            </w:r>
          </w:p>
        </w:tc>
        <w:tc>
          <w:tcPr>
            <w:tcW w:w="1232" w:type="dxa"/>
            <w:tcBorders>
              <w:top w:val="nil"/>
              <w:left w:val="nil"/>
              <w:bottom w:val="single" w:sz="4" w:space="0" w:color="auto"/>
              <w:right w:val="single" w:sz="4" w:space="0" w:color="auto"/>
            </w:tcBorders>
            <w:shd w:val="clear" w:color="auto" w:fill="auto"/>
            <w:noWrap/>
            <w:vAlign w:val="center"/>
            <w:hideMark/>
          </w:tcPr>
          <w:p w14:paraId="1D548A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w:t>
            </w:r>
          </w:p>
        </w:tc>
        <w:tc>
          <w:tcPr>
            <w:tcW w:w="1276" w:type="dxa"/>
            <w:tcBorders>
              <w:top w:val="nil"/>
              <w:left w:val="nil"/>
              <w:bottom w:val="single" w:sz="4" w:space="0" w:color="auto"/>
              <w:right w:val="single" w:sz="4" w:space="0" w:color="auto"/>
            </w:tcBorders>
            <w:shd w:val="clear" w:color="auto" w:fill="auto"/>
            <w:noWrap/>
            <w:vAlign w:val="center"/>
            <w:hideMark/>
          </w:tcPr>
          <w:p w14:paraId="4F599D7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1335</w:t>
            </w:r>
          </w:p>
        </w:tc>
      </w:tr>
      <w:tr w:rsidR="00E418E6" w:rsidRPr="00DE181B" w14:paraId="321BA15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71493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w:t>
            </w:r>
          </w:p>
        </w:tc>
        <w:tc>
          <w:tcPr>
            <w:tcW w:w="567" w:type="dxa"/>
            <w:tcBorders>
              <w:top w:val="nil"/>
              <w:left w:val="nil"/>
              <w:bottom w:val="single" w:sz="4" w:space="0" w:color="auto"/>
              <w:right w:val="single" w:sz="4" w:space="0" w:color="auto"/>
            </w:tcBorders>
            <w:shd w:val="clear" w:color="auto" w:fill="auto"/>
            <w:noWrap/>
            <w:vAlign w:val="center"/>
            <w:hideMark/>
          </w:tcPr>
          <w:p w14:paraId="7813404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15971B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LOS NOGALES</w:t>
            </w:r>
          </w:p>
        </w:tc>
        <w:tc>
          <w:tcPr>
            <w:tcW w:w="4155" w:type="dxa"/>
            <w:tcBorders>
              <w:top w:val="nil"/>
              <w:left w:val="nil"/>
              <w:bottom w:val="single" w:sz="4" w:space="0" w:color="auto"/>
              <w:right w:val="single" w:sz="4" w:space="0" w:color="auto"/>
            </w:tcBorders>
            <w:shd w:val="clear" w:color="auto" w:fill="auto"/>
            <w:noWrap/>
            <w:vAlign w:val="center"/>
            <w:hideMark/>
          </w:tcPr>
          <w:p w14:paraId="6111452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SABINAS HIDALGO S/N, COL. LOS NOGALES, AGUALEGUAS, C.P. 65835</w:t>
            </w:r>
          </w:p>
        </w:tc>
        <w:tc>
          <w:tcPr>
            <w:tcW w:w="1232" w:type="dxa"/>
            <w:tcBorders>
              <w:top w:val="nil"/>
              <w:left w:val="nil"/>
              <w:bottom w:val="single" w:sz="4" w:space="0" w:color="auto"/>
              <w:right w:val="single" w:sz="4" w:space="0" w:color="auto"/>
            </w:tcBorders>
            <w:shd w:val="clear" w:color="auto" w:fill="auto"/>
            <w:noWrap/>
            <w:vAlign w:val="center"/>
            <w:hideMark/>
          </w:tcPr>
          <w:p w14:paraId="6E97F62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w:t>
            </w:r>
          </w:p>
        </w:tc>
        <w:tc>
          <w:tcPr>
            <w:tcW w:w="1276" w:type="dxa"/>
            <w:tcBorders>
              <w:top w:val="nil"/>
              <w:left w:val="nil"/>
              <w:bottom w:val="single" w:sz="4" w:space="0" w:color="auto"/>
              <w:right w:val="single" w:sz="4" w:space="0" w:color="auto"/>
            </w:tcBorders>
            <w:shd w:val="clear" w:color="auto" w:fill="auto"/>
            <w:noWrap/>
            <w:vAlign w:val="center"/>
            <w:hideMark/>
          </w:tcPr>
          <w:p w14:paraId="56CA834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1588</w:t>
            </w:r>
          </w:p>
        </w:tc>
      </w:tr>
      <w:tr w:rsidR="00E418E6" w:rsidRPr="00DE181B" w14:paraId="39856A4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909A9A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122</w:t>
            </w:r>
          </w:p>
        </w:tc>
        <w:tc>
          <w:tcPr>
            <w:tcW w:w="567" w:type="dxa"/>
            <w:tcBorders>
              <w:top w:val="nil"/>
              <w:left w:val="nil"/>
              <w:bottom w:val="single" w:sz="4" w:space="0" w:color="auto"/>
              <w:right w:val="single" w:sz="4" w:space="0" w:color="auto"/>
            </w:tcBorders>
            <w:shd w:val="clear" w:color="auto" w:fill="auto"/>
            <w:noWrap/>
            <w:vAlign w:val="center"/>
            <w:hideMark/>
          </w:tcPr>
          <w:p w14:paraId="32BE28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442D8F8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RANCHO NUEVO</w:t>
            </w:r>
          </w:p>
        </w:tc>
        <w:tc>
          <w:tcPr>
            <w:tcW w:w="4155" w:type="dxa"/>
            <w:tcBorders>
              <w:top w:val="nil"/>
              <w:left w:val="nil"/>
              <w:bottom w:val="single" w:sz="4" w:space="0" w:color="auto"/>
              <w:right w:val="single" w:sz="4" w:space="0" w:color="auto"/>
            </w:tcBorders>
            <w:shd w:val="clear" w:color="auto" w:fill="auto"/>
            <w:noWrap/>
            <w:vAlign w:val="center"/>
            <w:hideMark/>
          </w:tcPr>
          <w:p w14:paraId="22E943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ENTRADA PRINCIPAL S/N, COL. RANCHO NUEVO, AGUALEGUAS, C.P. 65810</w:t>
            </w:r>
          </w:p>
        </w:tc>
        <w:tc>
          <w:tcPr>
            <w:tcW w:w="1232" w:type="dxa"/>
            <w:tcBorders>
              <w:top w:val="nil"/>
              <w:left w:val="nil"/>
              <w:bottom w:val="single" w:sz="4" w:space="0" w:color="auto"/>
              <w:right w:val="single" w:sz="4" w:space="0" w:color="auto"/>
            </w:tcBorders>
            <w:shd w:val="clear" w:color="auto" w:fill="auto"/>
            <w:noWrap/>
            <w:vAlign w:val="center"/>
            <w:hideMark/>
          </w:tcPr>
          <w:p w14:paraId="69DFD9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w:t>
            </w:r>
          </w:p>
        </w:tc>
        <w:tc>
          <w:tcPr>
            <w:tcW w:w="1276" w:type="dxa"/>
            <w:tcBorders>
              <w:top w:val="nil"/>
              <w:left w:val="nil"/>
              <w:bottom w:val="single" w:sz="4" w:space="0" w:color="auto"/>
              <w:right w:val="single" w:sz="4" w:space="0" w:color="auto"/>
            </w:tcBorders>
            <w:shd w:val="clear" w:color="auto" w:fill="auto"/>
            <w:noWrap/>
            <w:vAlign w:val="center"/>
            <w:hideMark/>
          </w:tcPr>
          <w:p w14:paraId="4B9F4E2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1880</w:t>
            </w:r>
          </w:p>
        </w:tc>
      </w:tr>
      <w:tr w:rsidR="00E418E6" w:rsidRPr="00DE181B" w14:paraId="0D82907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E4B36A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w:t>
            </w:r>
          </w:p>
        </w:tc>
        <w:tc>
          <w:tcPr>
            <w:tcW w:w="567" w:type="dxa"/>
            <w:tcBorders>
              <w:top w:val="nil"/>
              <w:left w:val="nil"/>
              <w:bottom w:val="single" w:sz="4" w:space="0" w:color="auto"/>
              <w:right w:val="single" w:sz="4" w:space="0" w:color="auto"/>
            </w:tcBorders>
            <w:shd w:val="clear" w:color="auto" w:fill="auto"/>
            <w:noWrap/>
            <w:vAlign w:val="center"/>
            <w:hideMark/>
          </w:tcPr>
          <w:p w14:paraId="367B9C9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3F3378D1" w14:textId="15E96DA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CON SERVICIOS AMPLIADOS ANAHUAC</w:t>
            </w:r>
          </w:p>
        </w:tc>
        <w:tc>
          <w:tcPr>
            <w:tcW w:w="4155" w:type="dxa"/>
            <w:tcBorders>
              <w:top w:val="nil"/>
              <w:left w:val="nil"/>
              <w:bottom w:val="single" w:sz="4" w:space="0" w:color="auto"/>
              <w:right w:val="single" w:sz="4" w:space="0" w:color="auto"/>
            </w:tcBorders>
            <w:shd w:val="clear" w:color="auto" w:fill="auto"/>
            <w:noWrap/>
            <w:vAlign w:val="center"/>
            <w:hideMark/>
          </w:tcPr>
          <w:p w14:paraId="34AEBE9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HIDALGO Y NADADORES S/N, CENTRO DE ANÁHUAC, ANÁHUAC, C.P. 65030</w:t>
            </w:r>
          </w:p>
        </w:tc>
        <w:tc>
          <w:tcPr>
            <w:tcW w:w="1232" w:type="dxa"/>
            <w:tcBorders>
              <w:top w:val="nil"/>
              <w:left w:val="nil"/>
              <w:bottom w:val="single" w:sz="4" w:space="0" w:color="auto"/>
              <w:right w:val="single" w:sz="4" w:space="0" w:color="auto"/>
            </w:tcBorders>
            <w:shd w:val="clear" w:color="auto" w:fill="auto"/>
            <w:noWrap/>
            <w:vAlign w:val="center"/>
            <w:hideMark/>
          </w:tcPr>
          <w:p w14:paraId="2ED2B0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759</w:t>
            </w:r>
          </w:p>
        </w:tc>
        <w:tc>
          <w:tcPr>
            <w:tcW w:w="1276" w:type="dxa"/>
            <w:tcBorders>
              <w:top w:val="nil"/>
              <w:left w:val="nil"/>
              <w:bottom w:val="single" w:sz="4" w:space="0" w:color="auto"/>
              <w:right w:val="single" w:sz="4" w:space="0" w:color="auto"/>
            </w:tcBorders>
            <w:shd w:val="clear" w:color="auto" w:fill="auto"/>
            <w:noWrap/>
            <w:vAlign w:val="center"/>
            <w:hideMark/>
          </w:tcPr>
          <w:p w14:paraId="63D56B4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2510</w:t>
            </w:r>
          </w:p>
        </w:tc>
      </w:tr>
      <w:tr w:rsidR="00E418E6" w:rsidRPr="00DE181B" w14:paraId="23ADA4C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4EBF1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124</w:t>
            </w:r>
          </w:p>
        </w:tc>
        <w:tc>
          <w:tcPr>
            <w:tcW w:w="567" w:type="dxa"/>
            <w:tcBorders>
              <w:top w:val="nil"/>
              <w:left w:val="nil"/>
              <w:bottom w:val="single" w:sz="4" w:space="0" w:color="auto"/>
              <w:right w:val="single" w:sz="4" w:space="0" w:color="auto"/>
            </w:tcBorders>
            <w:shd w:val="clear" w:color="auto" w:fill="auto"/>
            <w:noWrap/>
            <w:vAlign w:val="center"/>
            <w:hideMark/>
          </w:tcPr>
          <w:p w14:paraId="4A9318E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82F9B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ESTACION RODRIGUEZ</w:t>
            </w:r>
          </w:p>
        </w:tc>
        <w:tc>
          <w:tcPr>
            <w:tcW w:w="4155" w:type="dxa"/>
            <w:tcBorders>
              <w:top w:val="nil"/>
              <w:left w:val="nil"/>
              <w:bottom w:val="single" w:sz="4" w:space="0" w:color="auto"/>
              <w:right w:val="single" w:sz="4" w:space="0" w:color="auto"/>
            </w:tcBorders>
            <w:shd w:val="clear" w:color="auto" w:fill="auto"/>
            <w:noWrap/>
            <w:vAlign w:val="center"/>
            <w:hideMark/>
          </w:tcPr>
          <w:p w14:paraId="25761CC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ALLENDE NO. 504, COL. ESTACIÓN RODRÍGUEZ, ANÁHUAC, C.P. 65040</w:t>
            </w:r>
          </w:p>
        </w:tc>
        <w:tc>
          <w:tcPr>
            <w:tcW w:w="1232" w:type="dxa"/>
            <w:tcBorders>
              <w:top w:val="nil"/>
              <w:left w:val="nil"/>
              <w:bottom w:val="single" w:sz="4" w:space="0" w:color="auto"/>
              <w:right w:val="single" w:sz="4" w:space="0" w:color="auto"/>
            </w:tcBorders>
            <w:shd w:val="clear" w:color="auto" w:fill="auto"/>
            <w:noWrap/>
            <w:vAlign w:val="center"/>
            <w:hideMark/>
          </w:tcPr>
          <w:p w14:paraId="3F3B52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204</w:t>
            </w:r>
          </w:p>
        </w:tc>
        <w:tc>
          <w:tcPr>
            <w:tcW w:w="1276" w:type="dxa"/>
            <w:tcBorders>
              <w:top w:val="nil"/>
              <w:left w:val="nil"/>
              <w:bottom w:val="single" w:sz="4" w:space="0" w:color="auto"/>
              <w:right w:val="single" w:sz="4" w:space="0" w:color="auto"/>
            </w:tcBorders>
            <w:shd w:val="clear" w:color="auto" w:fill="auto"/>
            <w:noWrap/>
            <w:vAlign w:val="center"/>
            <w:hideMark/>
          </w:tcPr>
          <w:p w14:paraId="61DE2E9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690</w:t>
            </w:r>
          </w:p>
        </w:tc>
      </w:tr>
      <w:tr w:rsidR="00E418E6" w:rsidRPr="00DE181B" w14:paraId="77EEFA9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983FC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w:t>
            </w:r>
          </w:p>
        </w:tc>
        <w:tc>
          <w:tcPr>
            <w:tcW w:w="567" w:type="dxa"/>
            <w:tcBorders>
              <w:top w:val="nil"/>
              <w:left w:val="nil"/>
              <w:bottom w:val="single" w:sz="4" w:space="0" w:color="auto"/>
              <w:right w:val="single" w:sz="4" w:space="0" w:color="auto"/>
            </w:tcBorders>
            <w:shd w:val="clear" w:color="auto" w:fill="auto"/>
            <w:noWrap/>
            <w:vAlign w:val="center"/>
            <w:hideMark/>
          </w:tcPr>
          <w:p w14:paraId="06D3F0C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BC8548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SALINILLAS</w:t>
            </w:r>
          </w:p>
        </w:tc>
        <w:tc>
          <w:tcPr>
            <w:tcW w:w="4155" w:type="dxa"/>
            <w:tcBorders>
              <w:top w:val="nil"/>
              <w:left w:val="nil"/>
              <w:bottom w:val="single" w:sz="4" w:space="0" w:color="auto"/>
              <w:right w:val="single" w:sz="4" w:space="0" w:color="auto"/>
            </w:tcBorders>
            <w:shd w:val="clear" w:color="auto" w:fill="auto"/>
            <w:noWrap/>
            <w:vAlign w:val="center"/>
            <w:hideMark/>
          </w:tcPr>
          <w:p w14:paraId="1F5F00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LAGUNA S/N, COL. SALINILLAS, ANÁHUAC, C.P. 65000</w:t>
            </w:r>
          </w:p>
        </w:tc>
        <w:tc>
          <w:tcPr>
            <w:tcW w:w="1232" w:type="dxa"/>
            <w:tcBorders>
              <w:top w:val="nil"/>
              <w:left w:val="nil"/>
              <w:bottom w:val="single" w:sz="4" w:space="0" w:color="auto"/>
              <w:right w:val="single" w:sz="4" w:space="0" w:color="auto"/>
            </w:tcBorders>
            <w:shd w:val="clear" w:color="auto" w:fill="auto"/>
            <w:noWrap/>
            <w:vAlign w:val="center"/>
            <w:hideMark/>
          </w:tcPr>
          <w:p w14:paraId="1A93CF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w:t>
            </w:r>
          </w:p>
        </w:tc>
        <w:tc>
          <w:tcPr>
            <w:tcW w:w="1276" w:type="dxa"/>
            <w:tcBorders>
              <w:top w:val="nil"/>
              <w:left w:val="nil"/>
              <w:bottom w:val="single" w:sz="4" w:space="0" w:color="auto"/>
              <w:right w:val="single" w:sz="4" w:space="0" w:color="auto"/>
            </w:tcBorders>
            <w:shd w:val="clear" w:color="auto" w:fill="auto"/>
            <w:noWrap/>
            <w:vAlign w:val="center"/>
            <w:hideMark/>
          </w:tcPr>
          <w:p w14:paraId="338B094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472</w:t>
            </w:r>
          </w:p>
        </w:tc>
      </w:tr>
      <w:tr w:rsidR="00E418E6" w:rsidRPr="00DE181B" w14:paraId="132D9A0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60FABD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126</w:t>
            </w:r>
          </w:p>
        </w:tc>
        <w:tc>
          <w:tcPr>
            <w:tcW w:w="567" w:type="dxa"/>
            <w:tcBorders>
              <w:top w:val="nil"/>
              <w:left w:val="nil"/>
              <w:bottom w:val="single" w:sz="4" w:space="0" w:color="auto"/>
              <w:right w:val="single" w:sz="4" w:space="0" w:color="auto"/>
            </w:tcBorders>
            <w:shd w:val="clear" w:color="auto" w:fill="auto"/>
            <w:noWrap/>
            <w:vAlign w:val="center"/>
            <w:hideMark/>
          </w:tcPr>
          <w:p w14:paraId="423F90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1B841B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COLOMBIA</w:t>
            </w:r>
          </w:p>
        </w:tc>
        <w:tc>
          <w:tcPr>
            <w:tcW w:w="4155" w:type="dxa"/>
            <w:tcBorders>
              <w:top w:val="nil"/>
              <w:left w:val="nil"/>
              <w:bottom w:val="single" w:sz="4" w:space="0" w:color="auto"/>
              <w:right w:val="single" w:sz="4" w:space="0" w:color="auto"/>
            </w:tcBorders>
            <w:shd w:val="clear" w:color="auto" w:fill="auto"/>
            <w:noWrap/>
            <w:vAlign w:val="center"/>
            <w:hideMark/>
          </w:tcPr>
          <w:p w14:paraId="361B27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DEGOLLADO S/N, COL. COLOMBIA, ANÁHUAC, C.P. 65000</w:t>
            </w:r>
          </w:p>
        </w:tc>
        <w:tc>
          <w:tcPr>
            <w:tcW w:w="1232" w:type="dxa"/>
            <w:tcBorders>
              <w:top w:val="nil"/>
              <w:left w:val="nil"/>
              <w:bottom w:val="single" w:sz="4" w:space="0" w:color="auto"/>
              <w:right w:val="single" w:sz="4" w:space="0" w:color="auto"/>
            </w:tcBorders>
            <w:shd w:val="clear" w:color="auto" w:fill="auto"/>
            <w:noWrap/>
            <w:vAlign w:val="center"/>
            <w:hideMark/>
          </w:tcPr>
          <w:p w14:paraId="4AD04CC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w:t>
            </w:r>
          </w:p>
        </w:tc>
        <w:tc>
          <w:tcPr>
            <w:tcW w:w="1276" w:type="dxa"/>
            <w:tcBorders>
              <w:top w:val="nil"/>
              <w:left w:val="nil"/>
              <w:bottom w:val="single" w:sz="4" w:space="0" w:color="auto"/>
              <w:right w:val="single" w:sz="4" w:space="0" w:color="auto"/>
            </w:tcBorders>
            <w:shd w:val="clear" w:color="auto" w:fill="auto"/>
            <w:noWrap/>
            <w:vAlign w:val="center"/>
            <w:hideMark/>
          </w:tcPr>
          <w:p w14:paraId="341E8DA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1284</w:t>
            </w:r>
          </w:p>
        </w:tc>
      </w:tr>
      <w:tr w:rsidR="00E418E6" w:rsidRPr="00DE181B" w14:paraId="4488B61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7A241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127</w:t>
            </w:r>
          </w:p>
        </w:tc>
        <w:tc>
          <w:tcPr>
            <w:tcW w:w="567" w:type="dxa"/>
            <w:tcBorders>
              <w:top w:val="nil"/>
              <w:left w:val="nil"/>
              <w:bottom w:val="single" w:sz="4" w:space="0" w:color="auto"/>
              <w:right w:val="single" w:sz="4" w:space="0" w:color="auto"/>
            </w:tcBorders>
            <w:shd w:val="clear" w:color="auto" w:fill="auto"/>
            <w:noWrap/>
            <w:vAlign w:val="center"/>
            <w:hideMark/>
          </w:tcPr>
          <w:p w14:paraId="03C7F0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285F96E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BUSTAMANTE</w:t>
            </w:r>
          </w:p>
        </w:tc>
        <w:tc>
          <w:tcPr>
            <w:tcW w:w="4155" w:type="dxa"/>
            <w:tcBorders>
              <w:top w:val="nil"/>
              <w:left w:val="nil"/>
              <w:bottom w:val="single" w:sz="4" w:space="0" w:color="auto"/>
              <w:right w:val="single" w:sz="4" w:space="0" w:color="auto"/>
            </w:tcBorders>
            <w:shd w:val="clear" w:color="auto" w:fill="auto"/>
            <w:noWrap/>
            <w:vAlign w:val="center"/>
            <w:hideMark/>
          </w:tcPr>
          <w:p w14:paraId="762C3DA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ABRAHAM BUENTELLO Y JUÁREZ S/N, CENTRO DE BUSTAMANTE, BUSTAMANTE, C.P. 65150</w:t>
            </w:r>
          </w:p>
        </w:tc>
        <w:tc>
          <w:tcPr>
            <w:tcW w:w="1232" w:type="dxa"/>
            <w:tcBorders>
              <w:top w:val="nil"/>
              <w:left w:val="nil"/>
              <w:bottom w:val="single" w:sz="4" w:space="0" w:color="auto"/>
              <w:right w:val="single" w:sz="4" w:space="0" w:color="auto"/>
            </w:tcBorders>
            <w:shd w:val="clear" w:color="auto" w:fill="auto"/>
            <w:noWrap/>
            <w:vAlign w:val="center"/>
            <w:hideMark/>
          </w:tcPr>
          <w:p w14:paraId="1A4642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254</w:t>
            </w:r>
          </w:p>
        </w:tc>
        <w:tc>
          <w:tcPr>
            <w:tcW w:w="1276" w:type="dxa"/>
            <w:tcBorders>
              <w:top w:val="nil"/>
              <w:left w:val="nil"/>
              <w:bottom w:val="single" w:sz="4" w:space="0" w:color="auto"/>
              <w:right w:val="single" w:sz="4" w:space="0" w:color="auto"/>
            </w:tcBorders>
            <w:shd w:val="clear" w:color="auto" w:fill="auto"/>
            <w:noWrap/>
            <w:vAlign w:val="center"/>
            <w:hideMark/>
          </w:tcPr>
          <w:p w14:paraId="14816EE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2752</w:t>
            </w:r>
          </w:p>
        </w:tc>
      </w:tr>
      <w:tr w:rsidR="00E418E6" w:rsidRPr="00DE181B" w14:paraId="7816E31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BBD605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w:t>
            </w:r>
          </w:p>
        </w:tc>
        <w:tc>
          <w:tcPr>
            <w:tcW w:w="567" w:type="dxa"/>
            <w:tcBorders>
              <w:top w:val="nil"/>
              <w:left w:val="nil"/>
              <w:bottom w:val="single" w:sz="4" w:space="0" w:color="auto"/>
              <w:right w:val="single" w:sz="4" w:space="0" w:color="auto"/>
            </w:tcBorders>
            <w:shd w:val="clear" w:color="auto" w:fill="auto"/>
            <w:noWrap/>
            <w:vAlign w:val="center"/>
            <w:hideMark/>
          </w:tcPr>
          <w:p w14:paraId="3B261CA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4027440F" w14:textId="20F3D53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GENERAL TREVI</w:t>
            </w:r>
            <w:r w:rsidR="00E418E6">
              <w:rPr>
                <w:rFonts w:ascii="Calibri" w:hAnsi="Calibri" w:cs="Calibri"/>
                <w:color w:val="000000"/>
                <w:sz w:val="16"/>
                <w:szCs w:val="16"/>
                <w:lang w:val="es-MX" w:eastAsia="es-MX"/>
              </w:rPr>
              <w:t>Ñ</w:t>
            </w:r>
            <w:r w:rsidRPr="00DE181B">
              <w:rPr>
                <w:rFonts w:ascii="Calibri" w:hAnsi="Calibri" w:cs="Calibri"/>
                <w:color w:val="000000"/>
                <w:sz w:val="16"/>
                <w:szCs w:val="16"/>
                <w:lang w:val="es-MX" w:eastAsia="es-MX"/>
              </w:rPr>
              <w:t>O</w:t>
            </w:r>
          </w:p>
        </w:tc>
        <w:tc>
          <w:tcPr>
            <w:tcW w:w="4155" w:type="dxa"/>
            <w:tcBorders>
              <w:top w:val="nil"/>
              <w:left w:val="nil"/>
              <w:bottom w:val="single" w:sz="4" w:space="0" w:color="auto"/>
              <w:right w:val="single" w:sz="4" w:space="0" w:color="auto"/>
            </w:tcBorders>
            <w:shd w:val="clear" w:color="auto" w:fill="auto"/>
            <w:noWrap/>
            <w:vAlign w:val="center"/>
            <w:hideMark/>
          </w:tcPr>
          <w:p w14:paraId="3D6ACF2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 DE MAYO Y ALLENDE S/N, COL. CENTRO, GENERAL TREVIÑO, C.P. 65850</w:t>
            </w:r>
          </w:p>
        </w:tc>
        <w:tc>
          <w:tcPr>
            <w:tcW w:w="1232" w:type="dxa"/>
            <w:tcBorders>
              <w:top w:val="nil"/>
              <w:left w:val="nil"/>
              <w:bottom w:val="single" w:sz="4" w:space="0" w:color="auto"/>
              <w:right w:val="single" w:sz="4" w:space="0" w:color="auto"/>
            </w:tcBorders>
            <w:shd w:val="clear" w:color="auto" w:fill="auto"/>
            <w:noWrap/>
            <w:vAlign w:val="center"/>
            <w:hideMark/>
          </w:tcPr>
          <w:p w14:paraId="459A3E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163</w:t>
            </w:r>
          </w:p>
        </w:tc>
        <w:tc>
          <w:tcPr>
            <w:tcW w:w="1276" w:type="dxa"/>
            <w:tcBorders>
              <w:top w:val="nil"/>
              <w:left w:val="nil"/>
              <w:bottom w:val="single" w:sz="4" w:space="0" w:color="auto"/>
              <w:right w:val="single" w:sz="4" w:space="0" w:color="auto"/>
            </w:tcBorders>
            <w:shd w:val="clear" w:color="auto" w:fill="auto"/>
            <w:noWrap/>
            <w:vAlign w:val="center"/>
            <w:hideMark/>
          </w:tcPr>
          <w:p w14:paraId="4955B5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720</w:t>
            </w:r>
          </w:p>
        </w:tc>
      </w:tr>
      <w:tr w:rsidR="00E418E6" w:rsidRPr="00DE181B" w14:paraId="0C426D5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113B65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129</w:t>
            </w:r>
          </w:p>
        </w:tc>
        <w:tc>
          <w:tcPr>
            <w:tcW w:w="567" w:type="dxa"/>
            <w:tcBorders>
              <w:top w:val="nil"/>
              <w:left w:val="nil"/>
              <w:bottom w:val="single" w:sz="4" w:space="0" w:color="auto"/>
              <w:right w:val="single" w:sz="4" w:space="0" w:color="auto"/>
            </w:tcBorders>
            <w:shd w:val="clear" w:color="auto" w:fill="auto"/>
            <w:noWrap/>
            <w:vAlign w:val="center"/>
            <w:hideMark/>
          </w:tcPr>
          <w:p w14:paraId="0C46E3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1685F8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LAMPAZOS DE NARANJO</w:t>
            </w:r>
          </w:p>
        </w:tc>
        <w:tc>
          <w:tcPr>
            <w:tcW w:w="4155" w:type="dxa"/>
            <w:tcBorders>
              <w:top w:val="nil"/>
              <w:left w:val="nil"/>
              <w:bottom w:val="single" w:sz="4" w:space="0" w:color="auto"/>
              <w:right w:val="single" w:sz="4" w:space="0" w:color="auto"/>
            </w:tcBorders>
            <w:shd w:val="clear" w:color="auto" w:fill="auto"/>
            <w:noWrap/>
            <w:vAlign w:val="center"/>
            <w:hideMark/>
          </w:tcPr>
          <w:p w14:paraId="2C94BD8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HIDALGO NO. 110, COL. LAMPAZOS DE NARANJO, LAMPAZOS DE NARANJO, C.P. 65070</w:t>
            </w:r>
          </w:p>
        </w:tc>
        <w:tc>
          <w:tcPr>
            <w:tcW w:w="1232" w:type="dxa"/>
            <w:tcBorders>
              <w:top w:val="nil"/>
              <w:left w:val="nil"/>
              <w:bottom w:val="single" w:sz="4" w:space="0" w:color="auto"/>
              <w:right w:val="single" w:sz="4" w:space="0" w:color="auto"/>
            </w:tcBorders>
            <w:shd w:val="clear" w:color="auto" w:fill="auto"/>
            <w:noWrap/>
            <w:vAlign w:val="center"/>
            <w:hideMark/>
          </w:tcPr>
          <w:p w14:paraId="6138C0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443</w:t>
            </w:r>
          </w:p>
        </w:tc>
        <w:tc>
          <w:tcPr>
            <w:tcW w:w="1276" w:type="dxa"/>
            <w:tcBorders>
              <w:top w:val="nil"/>
              <w:left w:val="nil"/>
              <w:bottom w:val="single" w:sz="4" w:space="0" w:color="auto"/>
              <w:right w:val="single" w:sz="4" w:space="0" w:color="auto"/>
            </w:tcBorders>
            <w:shd w:val="clear" w:color="auto" w:fill="auto"/>
            <w:noWrap/>
            <w:vAlign w:val="center"/>
            <w:hideMark/>
          </w:tcPr>
          <w:p w14:paraId="594D79B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2014</w:t>
            </w:r>
          </w:p>
        </w:tc>
      </w:tr>
      <w:tr w:rsidR="00E418E6" w:rsidRPr="00DE181B" w14:paraId="3AFB474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698D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w:t>
            </w:r>
          </w:p>
        </w:tc>
        <w:tc>
          <w:tcPr>
            <w:tcW w:w="567" w:type="dxa"/>
            <w:tcBorders>
              <w:top w:val="nil"/>
              <w:left w:val="nil"/>
              <w:bottom w:val="single" w:sz="4" w:space="0" w:color="auto"/>
              <w:right w:val="single" w:sz="4" w:space="0" w:color="auto"/>
            </w:tcBorders>
            <w:shd w:val="clear" w:color="auto" w:fill="auto"/>
            <w:noWrap/>
            <w:vAlign w:val="center"/>
            <w:hideMark/>
          </w:tcPr>
          <w:p w14:paraId="4B7894D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BF236C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HORCONES</w:t>
            </w:r>
          </w:p>
        </w:tc>
        <w:tc>
          <w:tcPr>
            <w:tcW w:w="4155" w:type="dxa"/>
            <w:tcBorders>
              <w:top w:val="nil"/>
              <w:left w:val="nil"/>
              <w:bottom w:val="single" w:sz="4" w:space="0" w:color="auto"/>
              <w:right w:val="single" w:sz="4" w:space="0" w:color="auto"/>
            </w:tcBorders>
            <w:shd w:val="clear" w:color="auto" w:fill="auto"/>
            <w:noWrap/>
            <w:vAlign w:val="center"/>
            <w:hideMark/>
          </w:tcPr>
          <w:p w14:paraId="462D094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ANTIGUA ESCUELA S/N, COL. HORCONES, LAMPAZOS DE NARANJO, C.P. 65076</w:t>
            </w:r>
          </w:p>
        </w:tc>
        <w:tc>
          <w:tcPr>
            <w:tcW w:w="1232" w:type="dxa"/>
            <w:tcBorders>
              <w:top w:val="nil"/>
              <w:left w:val="nil"/>
              <w:bottom w:val="single" w:sz="4" w:space="0" w:color="auto"/>
              <w:right w:val="single" w:sz="4" w:space="0" w:color="auto"/>
            </w:tcBorders>
            <w:shd w:val="clear" w:color="auto" w:fill="auto"/>
            <w:noWrap/>
            <w:vAlign w:val="center"/>
            <w:hideMark/>
          </w:tcPr>
          <w:p w14:paraId="48C9A24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w:t>
            </w:r>
          </w:p>
        </w:tc>
        <w:tc>
          <w:tcPr>
            <w:tcW w:w="1276" w:type="dxa"/>
            <w:tcBorders>
              <w:top w:val="nil"/>
              <w:left w:val="nil"/>
              <w:bottom w:val="single" w:sz="4" w:space="0" w:color="auto"/>
              <w:right w:val="single" w:sz="4" w:space="0" w:color="auto"/>
            </w:tcBorders>
            <w:shd w:val="clear" w:color="auto" w:fill="auto"/>
            <w:noWrap/>
            <w:vAlign w:val="center"/>
            <w:hideMark/>
          </w:tcPr>
          <w:p w14:paraId="7A62CA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1944</w:t>
            </w:r>
          </w:p>
        </w:tc>
      </w:tr>
      <w:tr w:rsidR="00E418E6" w:rsidRPr="00DE181B" w14:paraId="64D4408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4EB41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w:t>
            </w:r>
          </w:p>
        </w:tc>
        <w:tc>
          <w:tcPr>
            <w:tcW w:w="567" w:type="dxa"/>
            <w:tcBorders>
              <w:top w:val="nil"/>
              <w:left w:val="nil"/>
              <w:bottom w:val="single" w:sz="4" w:space="0" w:color="auto"/>
              <w:right w:val="single" w:sz="4" w:space="0" w:color="auto"/>
            </w:tcBorders>
            <w:shd w:val="clear" w:color="auto" w:fill="auto"/>
            <w:noWrap/>
            <w:vAlign w:val="center"/>
            <w:hideMark/>
          </w:tcPr>
          <w:p w14:paraId="6032D36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18E59F4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PARAS</w:t>
            </w:r>
          </w:p>
        </w:tc>
        <w:tc>
          <w:tcPr>
            <w:tcW w:w="4155" w:type="dxa"/>
            <w:tcBorders>
              <w:top w:val="nil"/>
              <w:left w:val="nil"/>
              <w:bottom w:val="single" w:sz="4" w:space="0" w:color="auto"/>
              <w:right w:val="single" w:sz="4" w:space="0" w:color="auto"/>
            </w:tcBorders>
            <w:shd w:val="clear" w:color="auto" w:fill="auto"/>
            <w:noWrap/>
            <w:vAlign w:val="center"/>
            <w:hideMark/>
          </w:tcPr>
          <w:p w14:paraId="3C1CB7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ALDAMA NO. 9, CENTRO DE PARÁS, PARÁS, C.P. 65450</w:t>
            </w:r>
          </w:p>
        </w:tc>
        <w:tc>
          <w:tcPr>
            <w:tcW w:w="1232" w:type="dxa"/>
            <w:tcBorders>
              <w:top w:val="nil"/>
              <w:left w:val="nil"/>
              <w:bottom w:val="single" w:sz="4" w:space="0" w:color="auto"/>
              <w:right w:val="single" w:sz="4" w:space="0" w:color="auto"/>
            </w:tcBorders>
            <w:shd w:val="clear" w:color="auto" w:fill="auto"/>
            <w:noWrap/>
            <w:vAlign w:val="center"/>
            <w:hideMark/>
          </w:tcPr>
          <w:p w14:paraId="34BA2B4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185</w:t>
            </w:r>
          </w:p>
        </w:tc>
        <w:tc>
          <w:tcPr>
            <w:tcW w:w="1276" w:type="dxa"/>
            <w:tcBorders>
              <w:top w:val="nil"/>
              <w:left w:val="nil"/>
              <w:bottom w:val="single" w:sz="4" w:space="0" w:color="auto"/>
              <w:right w:val="single" w:sz="4" w:space="0" w:color="auto"/>
            </w:tcBorders>
            <w:shd w:val="clear" w:color="auto" w:fill="auto"/>
            <w:noWrap/>
            <w:vAlign w:val="center"/>
            <w:hideMark/>
          </w:tcPr>
          <w:p w14:paraId="651B568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857</w:t>
            </w:r>
          </w:p>
        </w:tc>
      </w:tr>
      <w:tr w:rsidR="00E418E6" w:rsidRPr="00DE181B" w14:paraId="0714580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BD5F8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132</w:t>
            </w:r>
          </w:p>
        </w:tc>
        <w:tc>
          <w:tcPr>
            <w:tcW w:w="567" w:type="dxa"/>
            <w:tcBorders>
              <w:top w:val="nil"/>
              <w:left w:val="nil"/>
              <w:bottom w:val="single" w:sz="4" w:space="0" w:color="auto"/>
              <w:right w:val="single" w:sz="4" w:space="0" w:color="auto"/>
            </w:tcBorders>
            <w:shd w:val="clear" w:color="auto" w:fill="auto"/>
            <w:noWrap/>
            <w:vAlign w:val="center"/>
            <w:hideMark/>
          </w:tcPr>
          <w:p w14:paraId="2507878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2CE62D3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CINCO DE MAYO</w:t>
            </w:r>
          </w:p>
        </w:tc>
        <w:tc>
          <w:tcPr>
            <w:tcW w:w="4155" w:type="dxa"/>
            <w:tcBorders>
              <w:top w:val="nil"/>
              <w:left w:val="nil"/>
              <w:bottom w:val="single" w:sz="4" w:space="0" w:color="auto"/>
              <w:right w:val="single" w:sz="4" w:space="0" w:color="auto"/>
            </w:tcBorders>
            <w:shd w:val="clear" w:color="auto" w:fill="auto"/>
            <w:noWrap/>
            <w:vAlign w:val="center"/>
            <w:hideMark/>
          </w:tcPr>
          <w:p w14:paraId="156075A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AL CAMPO DE BÉISBOL S/N, COL. CINCO DE MAYO, PARÁS, C.P. 65480</w:t>
            </w:r>
          </w:p>
        </w:tc>
        <w:tc>
          <w:tcPr>
            <w:tcW w:w="1232" w:type="dxa"/>
            <w:tcBorders>
              <w:top w:val="nil"/>
              <w:left w:val="nil"/>
              <w:bottom w:val="single" w:sz="4" w:space="0" w:color="auto"/>
              <w:right w:val="single" w:sz="4" w:space="0" w:color="auto"/>
            </w:tcBorders>
            <w:shd w:val="clear" w:color="auto" w:fill="auto"/>
            <w:noWrap/>
            <w:vAlign w:val="center"/>
            <w:hideMark/>
          </w:tcPr>
          <w:p w14:paraId="308EAB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w:t>
            </w:r>
          </w:p>
        </w:tc>
        <w:tc>
          <w:tcPr>
            <w:tcW w:w="1276" w:type="dxa"/>
            <w:tcBorders>
              <w:top w:val="nil"/>
              <w:left w:val="nil"/>
              <w:bottom w:val="single" w:sz="4" w:space="0" w:color="auto"/>
              <w:right w:val="single" w:sz="4" w:space="0" w:color="auto"/>
            </w:tcBorders>
            <w:shd w:val="clear" w:color="auto" w:fill="auto"/>
            <w:noWrap/>
            <w:vAlign w:val="center"/>
            <w:hideMark/>
          </w:tcPr>
          <w:p w14:paraId="6C54AA4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625</w:t>
            </w:r>
          </w:p>
        </w:tc>
      </w:tr>
      <w:tr w:rsidR="00E418E6" w:rsidRPr="00DE181B" w14:paraId="720C7A6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281EB4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133</w:t>
            </w:r>
          </w:p>
        </w:tc>
        <w:tc>
          <w:tcPr>
            <w:tcW w:w="567" w:type="dxa"/>
            <w:tcBorders>
              <w:top w:val="nil"/>
              <w:left w:val="nil"/>
              <w:bottom w:val="single" w:sz="4" w:space="0" w:color="auto"/>
              <w:right w:val="single" w:sz="4" w:space="0" w:color="auto"/>
            </w:tcBorders>
            <w:shd w:val="clear" w:color="auto" w:fill="auto"/>
            <w:noWrap/>
            <w:vAlign w:val="center"/>
            <w:hideMark/>
          </w:tcPr>
          <w:p w14:paraId="3D2B910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4B67A7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MARIA LUISA</w:t>
            </w:r>
          </w:p>
        </w:tc>
        <w:tc>
          <w:tcPr>
            <w:tcW w:w="4155" w:type="dxa"/>
            <w:tcBorders>
              <w:top w:val="nil"/>
              <w:left w:val="nil"/>
              <w:bottom w:val="single" w:sz="4" w:space="0" w:color="auto"/>
              <w:right w:val="single" w:sz="4" w:space="0" w:color="auto"/>
            </w:tcBorders>
            <w:shd w:val="clear" w:color="auto" w:fill="auto"/>
            <w:noWrap/>
            <w:vAlign w:val="center"/>
            <w:hideMark/>
          </w:tcPr>
          <w:p w14:paraId="627F066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PORFIRIO DÍAZ Y PRIMERA AVENIDA NO. 1840, COL. MARÍA LUISA, SABINAS HIDALGO, C.P. 65240</w:t>
            </w:r>
          </w:p>
        </w:tc>
        <w:tc>
          <w:tcPr>
            <w:tcW w:w="1232" w:type="dxa"/>
            <w:tcBorders>
              <w:top w:val="nil"/>
              <w:left w:val="nil"/>
              <w:bottom w:val="single" w:sz="4" w:space="0" w:color="auto"/>
              <w:right w:val="single" w:sz="4" w:space="0" w:color="auto"/>
            </w:tcBorders>
            <w:shd w:val="clear" w:color="auto" w:fill="auto"/>
            <w:noWrap/>
            <w:vAlign w:val="center"/>
            <w:hideMark/>
          </w:tcPr>
          <w:p w14:paraId="3E24FE2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w:t>
            </w:r>
          </w:p>
        </w:tc>
        <w:tc>
          <w:tcPr>
            <w:tcW w:w="1276" w:type="dxa"/>
            <w:tcBorders>
              <w:top w:val="nil"/>
              <w:left w:val="nil"/>
              <w:bottom w:val="single" w:sz="4" w:space="0" w:color="auto"/>
              <w:right w:val="single" w:sz="4" w:space="0" w:color="auto"/>
            </w:tcBorders>
            <w:shd w:val="clear" w:color="auto" w:fill="auto"/>
            <w:noWrap/>
            <w:vAlign w:val="center"/>
            <w:hideMark/>
          </w:tcPr>
          <w:p w14:paraId="2C37C1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916</w:t>
            </w:r>
          </w:p>
        </w:tc>
      </w:tr>
      <w:tr w:rsidR="00E418E6" w:rsidRPr="00DE181B" w14:paraId="2D13FFA4"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3BFD83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134</w:t>
            </w:r>
          </w:p>
        </w:tc>
        <w:tc>
          <w:tcPr>
            <w:tcW w:w="567" w:type="dxa"/>
            <w:tcBorders>
              <w:top w:val="nil"/>
              <w:left w:val="nil"/>
              <w:bottom w:val="single" w:sz="4" w:space="0" w:color="auto"/>
              <w:right w:val="single" w:sz="4" w:space="0" w:color="auto"/>
            </w:tcBorders>
            <w:shd w:val="clear" w:color="auto" w:fill="auto"/>
            <w:noWrap/>
            <w:vAlign w:val="center"/>
            <w:hideMark/>
          </w:tcPr>
          <w:p w14:paraId="51D6B54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34F57C4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BELLA VISTA</w:t>
            </w:r>
          </w:p>
        </w:tc>
        <w:tc>
          <w:tcPr>
            <w:tcW w:w="4155" w:type="dxa"/>
            <w:tcBorders>
              <w:top w:val="nil"/>
              <w:left w:val="nil"/>
              <w:bottom w:val="single" w:sz="4" w:space="0" w:color="auto"/>
              <w:right w:val="single" w:sz="4" w:space="0" w:color="auto"/>
            </w:tcBorders>
            <w:shd w:val="clear" w:color="auto" w:fill="auto"/>
            <w:noWrap/>
            <w:vAlign w:val="center"/>
            <w:hideMark/>
          </w:tcPr>
          <w:p w14:paraId="48AE54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PABLO LIVAS NO. 110, COL. BELLA VISTA, SABINAS HIDALGO, C.P. 65270</w:t>
            </w:r>
          </w:p>
        </w:tc>
        <w:tc>
          <w:tcPr>
            <w:tcW w:w="1232" w:type="dxa"/>
            <w:tcBorders>
              <w:top w:val="nil"/>
              <w:left w:val="nil"/>
              <w:bottom w:val="single" w:sz="4" w:space="0" w:color="auto"/>
              <w:right w:val="single" w:sz="4" w:space="0" w:color="auto"/>
            </w:tcBorders>
            <w:shd w:val="clear" w:color="auto" w:fill="auto"/>
            <w:noWrap/>
            <w:vAlign w:val="center"/>
            <w:hideMark/>
          </w:tcPr>
          <w:p w14:paraId="62DCC01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126</w:t>
            </w:r>
          </w:p>
        </w:tc>
        <w:tc>
          <w:tcPr>
            <w:tcW w:w="1276" w:type="dxa"/>
            <w:tcBorders>
              <w:top w:val="nil"/>
              <w:left w:val="nil"/>
              <w:bottom w:val="single" w:sz="4" w:space="0" w:color="auto"/>
              <w:right w:val="single" w:sz="4" w:space="0" w:color="auto"/>
            </w:tcBorders>
            <w:shd w:val="clear" w:color="auto" w:fill="auto"/>
            <w:noWrap/>
            <w:vAlign w:val="center"/>
            <w:hideMark/>
          </w:tcPr>
          <w:p w14:paraId="49C1DB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278</w:t>
            </w:r>
          </w:p>
        </w:tc>
      </w:tr>
      <w:tr w:rsidR="00E418E6" w:rsidRPr="00DE181B" w14:paraId="1D2DACF9"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300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135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C8985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2C73A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NOGALAR</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60189BF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 DE FEBRERO S/N, COL. PABLO DE LOS SANTOS, SABINAS HIDALGO, C.P. 65210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2B2554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3A2F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1004</w:t>
            </w:r>
          </w:p>
        </w:tc>
      </w:tr>
      <w:tr w:rsidR="00E418E6" w:rsidRPr="00DE181B" w14:paraId="3A39680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C518C9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136</w:t>
            </w:r>
          </w:p>
        </w:tc>
        <w:tc>
          <w:tcPr>
            <w:tcW w:w="567" w:type="dxa"/>
            <w:tcBorders>
              <w:top w:val="nil"/>
              <w:left w:val="nil"/>
              <w:bottom w:val="single" w:sz="4" w:space="0" w:color="auto"/>
              <w:right w:val="single" w:sz="4" w:space="0" w:color="auto"/>
            </w:tcBorders>
            <w:shd w:val="clear" w:color="auto" w:fill="auto"/>
            <w:noWrap/>
            <w:vAlign w:val="center"/>
            <w:hideMark/>
          </w:tcPr>
          <w:p w14:paraId="5F8B8FA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8125A20" w14:textId="42AE543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HACIENDA LARRALDE</w:t>
            </w:r>
            <w:r w:rsidR="00E418E6">
              <w:rPr>
                <w:rFonts w:ascii="Calibri" w:hAnsi="Calibri" w:cs="Calibri"/>
                <w:color w:val="000000"/>
                <w:sz w:val="16"/>
                <w:szCs w:val="16"/>
                <w:lang w:val="es-MX" w:eastAsia="es-MX"/>
              </w:rPr>
              <w:t>Ñ</w:t>
            </w:r>
            <w:r w:rsidRPr="00DE181B">
              <w:rPr>
                <w:rFonts w:ascii="Calibri" w:hAnsi="Calibri" w:cs="Calibri"/>
                <w:color w:val="000000"/>
                <w:sz w:val="16"/>
                <w:szCs w:val="16"/>
                <w:lang w:val="es-MX" w:eastAsia="es-MX"/>
              </w:rPr>
              <w:t>A</w:t>
            </w:r>
          </w:p>
        </w:tc>
        <w:tc>
          <w:tcPr>
            <w:tcW w:w="4155" w:type="dxa"/>
            <w:tcBorders>
              <w:top w:val="nil"/>
              <w:left w:val="nil"/>
              <w:bottom w:val="single" w:sz="4" w:space="0" w:color="auto"/>
              <w:right w:val="single" w:sz="4" w:space="0" w:color="auto"/>
            </w:tcBorders>
            <w:shd w:val="clear" w:color="auto" w:fill="auto"/>
            <w:noWrap/>
            <w:vAlign w:val="center"/>
            <w:hideMark/>
          </w:tcPr>
          <w:p w14:paraId="431845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RÍO SABINAS NO. 690, HACIENDA LARRALDEÑA, SABINAS HIDALGO, C.P. 65276</w:t>
            </w:r>
          </w:p>
        </w:tc>
        <w:tc>
          <w:tcPr>
            <w:tcW w:w="1232" w:type="dxa"/>
            <w:tcBorders>
              <w:top w:val="nil"/>
              <w:left w:val="nil"/>
              <w:bottom w:val="single" w:sz="4" w:space="0" w:color="auto"/>
              <w:right w:val="single" w:sz="4" w:space="0" w:color="auto"/>
            </w:tcBorders>
            <w:shd w:val="clear" w:color="auto" w:fill="auto"/>
            <w:noWrap/>
            <w:vAlign w:val="center"/>
            <w:hideMark/>
          </w:tcPr>
          <w:p w14:paraId="152B811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236</w:t>
            </w:r>
          </w:p>
        </w:tc>
        <w:tc>
          <w:tcPr>
            <w:tcW w:w="1276" w:type="dxa"/>
            <w:tcBorders>
              <w:top w:val="nil"/>
              <w:left w:val="nil"/>
              <w:bottom w:val="single" w:sz="4" w:space="0" w:color="auto"/>
              <w:right w:val="single" w:sz="4" w:space="0" w:color="auto"/>
            </w:tcBorders>
            <w:shd w:val="clear" w:color="auto" w:fill="auto"/>
            <w:noWrap/>
            <w:vAlign w:val="center"/>
            <w:hideMark/>
          </w:tcPr>
          <w:p w14:paraId="410364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1001</w:t>
            </w:r>
          </w:p>
        </w:tc>
      </w:tr>
      <w:tr w:rsidR="00E418E6" w:rsidRPr="00DE181B" w14:paraId="14FC14E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759D7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137</w:t>
            </w:r>
          </w:p>
        </w:tc>
        <w:tc>
          <w:tcPr>
            <w:tcW w:w="567" w:type="dxa"/>
            <w:tcBorders>
              <w:top w:val="nil"/>
              <w:left w:val="nil"/>
              <w:bottom w:val="single" w:sz="4" w:space="0" w:color="auto"/>
              <w:right w:val="single" w:sz="4" w:space="0" w:color="auto"/>
            </w:tcBorders>
            <w:shd w:val="clear" w:color="auto" w:fill="auto"/>
            <w:noWrap/>
            <w:vAlign w:val="center"/>
            <w:hideMark/>
          </w:tcPr>
          <w:p w14:paraId="5CBD55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68E5D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FOVISSSTE</w:t>
            </w:r>
          </w:p>
        </w:tc>
        <w:tc>
          <w:tcPr>
            <w:tcW w:w="4155" w:type="dxa"/>
            <w:tcBorders>
              <w:top w:val="nil"/>
              <w:left w:val="nil"/>
              <w:bottom w:val="single" w:sz="4" w:space="0" w:color="auto"/>
              <w:right w:val="single" w:sz="4" w:space="0" w:color="auto"/>
            </w:tcBorders>
            <w:shd w:val="clear" w:color="auto" w:fill="auto"/>
            <w:noWrap/>
            <w:vAlign w:val="center"/>
            <w:hideMark/>
          </w:tcPr>
          <w:p w14:paraId="7EAB48B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PABLO ANCIRA NO. 441, COL. FOVISSSTE, SABINAS HIDALGO, C.P. 65256</w:t>
            </w:r>
          </w:p>
        </w:tc>
        <w:tc>
          <w:tcPr>
            <w:tcW w:w="1232" w:type="dxa"/>
            <w:tcBorders>
              <w:top w:val="nil"/>
              <w:left w:val="nil"/>
              <w:bottom w:val="single" w:sz="4" w:space="0" w:color="auto"/>
              <w:right w:val="single" w:sz="4" w:space="0" w:color="auto"/>
            </w:tcBorders>
            <w:shd w:val="clear" w:color="auto" w:fill="auto"/>
            <w:noWrap/>
            <w:vAlign w:val="center"/>
            <w:hideMark/>
          </w:tcPr>
          <w:p w14:paraId="0C10D8F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146</w:t>
            </w:r>
          </w:p>
        </w:tc>
        <w:tc>
          <w:tcPr>
            <w:tcW w:w="1276" w:type="dxa"/>
            <w:tcBorders>
              <w:top w:val="nil"/>
              <w:left w:val="nil"/>
              <w:bottom w:val="single" w:sz="4" w:space="0" w:color="auto"/>
              <w:right w:val="single" w:sz="4" w:space="0" w:color="auto"/>
            </w:tcBorders>
            <w:shd w:val="clear" w:color="auto" w:fill="auto"/>
            <w:noWrap/>
            <w:vAlign w:val="center"/>
            <w:hideMark/>
          </w:tcPr>
          <w:p w14:paraId="7D61335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885</w:t>
            </w:r>
          </w:p>
        </w:tc>
      </w:tr>
      <w:tr w:rsidR="00E418E6" w:rsidRPr="00DE181B" w14:paraId="25E04F2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5BAE30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138</w:t>
            </w:r>
          </w:p>
        </w:tc>
        <w:tc>
          <w:tcPr>
            <w:tcW w:w="567" w:type="dxa"/>
            <w:tcBorders>
              <w:top w:val="nil"/>
              <w:left w:val="nil"/>
              <w:bottom w:val="single" w:sz="4" w:space="0" w:color="auto"/>
              <w:right w:val="single" w:sz="4" w:space="0" w:color="auto"/>
            </w:tcBorders>
            <w:shd w:val="clear" w:color="auto" w:fill="auto"/>
            <w:noWrap/>
            <w:vAlign w:val="center"/>
            <w:hideMark/>
          </w:tcPr>
          <w:p w14:paraId="0DA40F6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9EEF0E6" w14:textId="34E109D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EULOGIO REYES</w:t>
            </w:r>
          </w:p>
        </w:tc>
        <w:tc>
          <w:tcPr>
            <w:tcW w:w="4155" w:type="dxa"/>
            <w:tcBorders>
              <w:top w:val="nil"/>
              <w:left w:val="nil"/>
              <w:bottom w:val="single" w:sz="4" w:space="0" w:color="auto"/>
              <w:right w:val="single" w:sz="4" w:space="0" w:color="auto"/>
            </w:tcBorders>
            <w:shd w:val="clear" w:color="auto" w:fill="auto"/>
            <w:noWrap/>
            <w:vAlign w:val="center"/>
            <w:hideMark/>
          </w:tcPr>
          <w:p w14:paraId="0E9CA0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FERNANDO GARCÍA NO. 440, COL. EULOGIO REYES, SABINAS HIDALGO, C.P. 65240</w:t>
            </w:r>
          </w:p>
        </w:tc>
        <w:tc>
          <w:tcPr>
            <w:tcW w:w="1232" w:type="dxa"/>
            <w:tcBorders>
              <w:top w:val="nil"/>
              <w:left w:val="nil"/>
              <w:bottom w:val="single" w:sz="4" w:space="0" w:color="auto"/>
              <w:right w:val="single" w:sz="4" w:space="0" w:color="auto"/>
            </w:tcBorders>
            <w:shd w:val="clear" w:color="auto" w:fill="auto"/>
            <w:noWrap/>
            <w:vAlign w:val="center"/>
            <w:hideMark/>
          </w:tcPr>
          <w:p w14:paraId="29CB7B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258</w:t>
            </w:r>
          </w:p>
        </w:tc>
        <w:tc>
          <w:tcPr>
            <w:tcW w:w="1276" w:type="dxa"/>
            <w:tcBorders>
              <w:top w:val="nil"/>
              <w:left w:val="nil"/>
              <w:bottom w:val="single" w:sz="4" w:space="0" w:color="auto"/>
              <w:right w:val="single" w:sz="4" w:space="0" w:color="auto"/>
            </w:tcBorders>
            <w:shd w:val="clear" w:color="auto" w:fill="auto"/>
            <w:noWrap/>
            <w:vAlign w:val="center"/>
            <w:hideMark/>
          </w:tcPr>
          <w:p w14:paraId="7E4B329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990</w:t>
            </w:r>
          </w:p>
        </w:tc>
      </w:tr>
      <w:tr w:rsidR="00E418E6" w:rsidRPr="00DE181B" w14:paraId="465805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48661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139</w:t>
            </w:r>
          </w:p>
        </w:tc>
        <w:tc>
          <w:tcPr>
            <w:tcW w:w="567" w:type="dxa"/>
            <w:tcBorders>
              <w:top w:val="nil"/>
              <w:left w:val="nil"/>
              <w:bottom w:val="single" w:sz="4" w:space="0" w:color="auto"/>
              <w:right w:val="single" w:sz="4" w:space="0" w:color="auto"/>
            </w:tcBorders>
            <w:shd w:val="clear" w:color="auto" w:fill="auto"/>
            <w:noWrap/>
            <w:vAlign w:val="center"/>
            <w:hideMark/>
          </w:tcPr>
          <w:p w14:paraId="5981C7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2CA25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GARZA AYALA</w:t>
            </w:r>
          </w:p>
        </w:tc>
        <w:tc>
          <w:tcPr>
            <w:tcW w:w="4155" w:type="dxa"/>
            <w:tcBorders>
              <w:top w:val="nil"/>
              <w:left w:val="nil"/>
              <w:bottom w:val="single" w:sz="4" w:space="0" w:color="auto"/>
              <w:right w:val="single" w:sz="4" w:space="0" w:color="auto"/>
            </w:tcBorders>
            <w:shd w:val="clear" w:color="auto" w:fill="auto"/>
            <w:noWrap/>
            <w:vAlign w:val="center"/>
            <w:hideMark/>
          </w:tcPr>
          <w:p w14:paraId="0009F2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EMILIANO ZAPATA S/N, COL. GARZA AYALA, SABINAS HIDALGO, C.P. 65300</w:t>
            </w:r>
          </w:p>
        </w:tc>
        <w:tc>
          <w:tcPr>
            <w:tcW w:w="1232" w:type="dxa"/>
            <w:tcBorders>
              <w:top w:val="nil"/>
              <w:left w:val="nil"/>
              <w:bottom w:val="single" w:sz="4" w:space="0" w:color="auto"/>
              <w:right w:val="single" w:sz="4" w:space="0" w:color="auto"/>
            </w:tcBorders>
            <w:shd w:val="clear" w:color="auto" w:fill="auto"/>
            <w:noWrap/>
            <w:vAlign w:val="center"/>
            <w:hideMark/>
          </w:tcPr>
          <w:p w14:paraId="18B5860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132</w:t>
            </w:r>
          </w:p>
        </w:tc>
        <w:tc>
          <w:tcPr>
            <w:tcW w:w="1276" w:type="dxa"/>
            <w:tcBorders>
              <w:top w:val="nil"/>
              <w:left w:val="nil"/>
              <w:bottom w:val="single" w:sz="4" w:space="0" w:color="auto"/>
              <w:right w:val="single" w:sz="4" w:space="0" w:color="auto"/>
            </w:tcBorders>
            <w:shd w:val="clear" w:color="auto" w:fill="auto"/>
            <w:noWrap/>
            <w:vAlign w:val="center"/>
            <w:hideMark/>
          </w:tcPr>
          <w:p w14:paraId="06E2D02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364</w:t>
            </w:r>
          </w:p>
        </w:tc>
      </w:tr>
      <w:tr w:rsidR="00E418E6" w:rsidRPr="00DE181B" w14:paraId="7BDC202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9DCF8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567" w:type="dxa"/>
            <w:tcBorders>
              <w:top w:val="nil"/>
              <w:left w:val="nil"/>
              <w:bottom w:val="single" w:sz="4" w:space="0" w:color="auto"/>
              <w:right w:val="single" w:sz="4" w:space="0" w:color="auto"/>
            </w:tcBorders>
            <w:shd w:val="clear" w:color="auto" w:fill="auto"/>
            <w:noWrap/>
            <w:vAlign w:val="center"/>
            <w:hideMark/>
          </w:tcPr>
          <w:p w14:paraId="6D3A110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67ABEE4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SOMBRERETILLO</w:t>
            </w:r>
          </w:p>
        </w:tc>
        <w:tc>
          <w:tcPr>
            <w:tcW w:w="4155" w:type="dxa"/>
            <w:tcBorders>
              <w:top w:val="nil"/>
              <w:left w:val="nil"/>
              <w:bottom w:val="single" w:sz="4" w:space="0" w:color="auto"/>
              <w:right w:val="single" w:sz="4" w:space="0" w:color="auto"/>
            </w:tcBorders>
            <w:shd w:val="clear" w:color="auto" w:fill="auto"/>
            <w:noWrap/>
            <w:vAlign w:val="center"/>
            <w:hideMark/>
          </w:tcPr>
          <w:p w14:paraId="49E1884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LINCOLN S/N, COL. SOMBRERETILLO, SABINAS HIDALGO, C.P. 65340 </w:t>
            </w:r>
          </w:p>
        </w:tc>
        <w:tc>
          <w:tcPr>
            <w:tcW w:w="1232" w:type="dxa"/>
            <w:tcBorders>
              <w:top w:val="nil"/>
              <w:left w:val="nil"/>
              <w:bottom w:val="single" w:sz="4" w:space="0" w:color="auto"/>
              <w:right w:val="single" w:sz="4" w:space="0" w:color="auto"/>
            </w:tcBorders>
            <w:shd w:val="clear" w:color="auto" w:fill="auto"/>
            <w:noWrap/>
            <w:vAlign w:val="center"/>
            <w:hideMark/>
          </w:tcPr>
          <w:p w14:paraId="6C365E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w:t>
            </w:r>
          </w:p>
        </w:tc>
        <w:tc>
          <w:tcPr>
            <w:tcW w:w="1276" w:type="dxa"/>
            <w:tcBorders>
              <w:top w:val="nil"/>
              <w:left w:val="nil"/>
              <w:bottom w:val="single" w:sz="4" w:space="0" w:color="auto"/>
              <w:right w:val="single" w:sz="4" w:space="0" w:color="auto"/>
            </w:tcBorders>
            <w:shd w:val="clear" w:color="auto" w:fill="auto"/>
            <w:noWrap/>
            <w:vAlign w:val="center"/>
            <w:hideMark/>
          </w:tcPr>
          <w:p w14:paraId="7CE5182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441</w:t>
            </w:r>
          </w:p>
        </w:tc>
      </w:tr>
      <w:tr w:rsidR="00E418E6" w:rsidRPr="00DE181B" w14:paraId="03D67A7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6C95F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141</w:t>
            </w:r>
          </w:p>
        </w:tc>
        <w:tc>
          <w:tcPr>
            <w:tcW w:w="567" w:type="dxa"/>
            <w:tcBorders>
              <w:top w:val="nil"/>
              <w:left w:val="nil"/>
              <w:bottom w:val="single" w:sz="4" w:space="0" w:color="auto"/>
              <w:right w:val="single" w:sz="4" w:space="0" w:color="auto"/>
            </w:tcBorders>
            <w:shd w:val="clear" w:color="auto" w:fill="auto"/>
            <w:noWrap/>
            <w:vAlign w:val="center"/>
            <w:hideMark/>
          </w:tcPr>
          <w:p w14:paraId="36744A3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264F3F7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VALLECILLO</w:t>
            </w:r>
          </w:p>
        </w:tc>
        <w:tc>
          <w:tcPr>
            <w:tcW w:w="4155" w:type="dxa"/>
            <w:tcBorders>
              <w:top w:val="nil"/>
              <w:left w:val="nil"/>
              <w:bottom w:val="single" w:sz="4" w:space="0" w:color="auto"/>
              <w:right w:val="single" w:sz="4" w:space="0" w:color="auto"/>
            </w:tcBorders>
            <w:shd w:val="clear" w:color="auto" w:fill="auto"/>
            <w:noWrap/>
            <w:vAlign w:val="center"/>
            <w:hideMark/>
          </w:tcPr>
          <w:p w14:paraId="4942E09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FRANCISCO I. MADERO Y AQUILES SERDÁN S/N, CENTRO DE VALLECILLO, VALLECILLO, C.P.  65400</w:t>
            </w:r>
          </w:p>
        </w:tc>
        <w:tc>
          <w:tcPr>
            <w:tcW w:w="1232" w:type="dxa"/>
            <w:tcBorders>
              <w:top w:val="nil"/>
              <w:left w:val="nil"/>
              <w:bottom w:val="single" w:sz="4" w:space="0" w:color="auto"/>
              <w:right w:val="single" w:sz="4" w:space="0" w:color="auto"/>
            </w:tcBorders>
            <w:shd w:val="clear" w:color="auto" w:fill="auto"/>
            <w:noWrap/>
            <w:vAlign w:val="center"/>
            <w:hideMark/>
          </w:tcPr>
          <w:p w14:paraId="25AF06A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w:t>
            </w:r>
          </w:p>
        </w:tc>
        <w:tc>
          <w:tcPr>
            <w:tcW w:w="1276" w:type="dxa"/>
            <w:tcBorders>
              <w:top w:val="nil"/>
              <w:left w:val="nil"/>
              <w:bottom w:val="single" w:sz="4" w:space="0" w:color="auto"/>
              <w:right w:val="single" w:sz="4" w:space="0" w:color="auto"/>
            </w:tcBorders>
            <w:shd w:val="clear" w:color="auto" w:fill="auto"/>
            <w:noWrap/>
            <w:vAlign w:val="center"/>
            <w:hideMark/>
          </w:tcPr>
          <w:p w14:paraId="46A0046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745</w:t>
            </w:r>
          </w:p>
        </w:tc>
      </w:tr>
      <w:tr w:rsidR="00E418E6" w:rsidRPr="00DE181B" w14:paraId="2FEF20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2478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142</w:t>
            </w:r>
          </w:p>
        </w:tc>
        <w:tc>
          <w:tcPr>
            <w:tcW w:w="567" w:type="dxa"/>
            <w:tcBorders>
              <w:top w:val="nil"/>
              <w:left w:val="nil"/>
              <w:bottom w:val="single" w:sz="4" w:space="0" w:color="auto"/>
              <w:right w:val="single" w:sz="4" w:space="0" w:color="auto"/>
            </w:tcBorders>
            <w:shd w:val="clear" w:color="auto" w:fill="auto"/>
            <w:noWrap/>
            <w:vAlign w:val="center"/>
            <w:hideMark/>
          </w:tcPr>
          <w:p w14:paraId="50204D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24E8DE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ALAMO</w:t>
            </w:r>
          </w:p>
        </w:tc>
        <w:tc>
          <w:tcPr>
            <w:tcW w:w="4155" w:type="dxa"/>
            <w:tcBorders>
              <w:top w:val="nil"/>
              <w:left w:val="nil"/>
              <w:bottom w:val="single" w:sz="4" w:space="0" w:color="auto"/>
              <w:right w:val="single" w:sz="4" w:space="0" w:color="auto"/>
            </w:tcBorders>
            <w:shd w:val="clear" w:color="auto" w:fill="auto"/>
            <w:noWrap/>
            <w:vAlign w:val="center"/>
            <w:hideMark/>
          </w:tcPr>
          <w:p w14:paraId="1AA59E4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MADERO S/N, HACIENDA EL ÁLAMO, VALLECILLO, C.P. 65440</w:t>
            </w:r>
          </w:p>
        </w:tc>
        <w:tc>
          <w:tcPr>
            <w:tcW w:w="1232" w:type="dxa"/>
            <w:tcBorders>
              <w:top w:val="nil"/>
              <w:left w:val="nil"/>
              <w:bottom w:val="single" w:sz="4" w:space="0" w:color="auto"/>
              <w:right w:val="single" w:sz="4" w:space="0" w:color="auto"/>
            </w:tcBorders>
            <w:shd w:val="clear" w:color="auto" w:fill="auto"/>
            <w:noWrap/>
            <w:vAlign w:val="center"/>
            <w:hideMark/>
          </w:tcPr>
          <w:p w14:paraId="5EB68DD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167</w:t>
            </w:r>
          </w:p>
        </w:tc>
        <w:tc>
          <w:tcPr>
            <w:tcW w:w="1276" w:type="dxa"/>
            <w:tcBorders>
              <w:top w:val="nil"/>
              <w:left w:val="nil"/>
              <w:bottom w:val="single" w:sz="4" w:space="0" w:color="auto"/>
              <w:right w:val="single" w:sz="4" w:space="0" w:color="auto"/>
            </w:tcBorders>
            <w:shd w:val="clear" w:color="auto" w:fill="auto"/>
            <w:noWrap/>
            <w:vAlign w:val="center"/>
            <w:hideMark/>
          </w:tcPr>
          <w:p w14:paraId="1C6D80B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789</w:t>
            </w:r>
          </w:p>
        </w:tc>
      </w:tr>
      <w:tr w:rsidR="00E418E6" w:rsidRPr="00DE181B" w14:paraId="75AAF6D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D006E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143</w:t>
            </w:r>
          </w:p>
        </w:tc>
        <w:tc>
          <w:tcPr>
            <w:tcW w:w="567" w:type="dxa"/>
            <w:tcBorders>
              <w:top w:val="nil"/>
              <w:left w:val="nil"/>
              <w:bottom w:val="single" w:sz="4" w:space="0" w:color="auto"/>
              <w:right w:val="single" w:sz="4" w:space="0" w:color="auto"/>
            </w:tcBorders>
            <w:shd w:val="clear" w:color="auto" w:fill="auto"/>
            <w:noWrap/>
            <w:vAlign w:val="center"/>
            <w:hideMark/>
          </w:tcPr>
          <w:p w14:paraId="5EA4E8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777ABBB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COLORADOS DE ABAJO</w:t>
            </w:r>
          </w:p>
        </w:tc>
        <w:tc>
          <w:tcPr>
            <w:tcW w:w="4155" w:type="dxa"/>
            <w:tcBorders>
              <w:top w:val="nil"/>
              <w:left w:val="nil"/>
              <w:bottom w:val="single" w:sz="4" w:space="0" w:color="auto"/>
              <w:right w:val="single" w:sz="4" w:space="0" w:color="auto"/>
            </w:tcBorders>
            <w:shd w:val="clear" w:color="auto" w:fill="auto"/>
            <w:noWrap/>
            <w:vAlign w:val="center"/>
            <w:hideMark/>
          </w:tcPr>
          <w:p w14:paraId="3A7F7E4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JOSEFA ORTIZ DE DOMÍNGUEZ S/N, COL. LOS COLORADOS DE ABAJO, VALLECILLO, C.P. 65430</w:t>
            </w:r>
          </w:p>
        </w:tc>
        <w:tc>
          <w:tcPr>
            <w:tcW w:w="1232" w:type="dxa"/>
            <w:tcBorders>
              <w:top w:val="nil"/>
              <w:left w:val="nil"/>
              <w:bottom w:val="single" w:sz="4" w:space="0" w:color="auto"/>
              <w:right w:val="single" w:sz="4" w:space="0" w:color="auto"/>
            </w:tcBorders>
            <w:shd w:val="clear" w:color="auto" w:fill="auto"/>
            <w:noWrap/>
            <w:vAlign w:val="center"/>
            <w:hideMark/>
          </w:tcPr>
          <w:p w14:paraId="481BF86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142</w:t>
            </w:r>
          </w:p>
        </w:tc>
        <w:tc>
          <w:tcPr>
            <w:tcW w:w="1276" w:type="dxa"/>
            <w:tcBorders>
              <w:top w:val="nil"/>
              <w:left w:val="nil"/>
              <w:bottom w:val="single" w:sz="4" w:space="0" w:color="auto"/>
              <w:right w:val="single" w:sz="4" w:space="0" w:color="auto"/>
            </w:tcBorders>
            <w:shd w:val="clear" w:color="auto" w:fill="auto"/>
            <w:noWrap/>
            <w:vAlign w:val="center"/>
            <w:hideMark/>
          </w:tcPr>
          <w:p w14:paraId="7415715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3342</w:t>
            </w:r>
          </w:p>
        </w:tc>
      </w:tr>
      <w:tr w:rsidR="00E418E6" w:rsidRPr="00DE181B" w14:paraId="6F450A6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CC924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144</w:t>
            </w:r>
          </w:p>
        </w:tc>
        <w:tc>
          <w:tcPr>
            <w:tcW w:w="567" w:type="dxa"/>
            <w:tcBorders>
              <w:top w:val="nil"/>
              <w:left w:val="nil"/>
              <w:bottom w:val="single" w:sz="4" w:space="0" w:color="auto"/>
              <w:right w:val="single" w:sz="4" w:space="0" w:color="auto"/>
            </w:tcBorders>
            <w:shd w:val="clear" w:color="auto" w:fill="auto"/>
            <w:noWrap/>
            <w:vAlign w:val="center"/>
            <w:hideMark/>
          </w:tcPr>
          <w:p w14:paraId="5513ED6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78886D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VILLALDAMA</w:t>
            </w:r>
          </w:p>
        </w:tc>
        <w:tc>
          <w:tcPr>
            <w:tcW w:w="4155" w:type="dxa"/>
            <w:tcBorders>
              <w:top w:val="nil"/>
              <w:left w:val="nil"/>
              <w:bottom w:val="single" w:sz="4" w:space="0" w:color="auto"/>
              <w:right w:val="single" w:sz="4" w:space="0" w:color="auto"/>
            </w:tcBorders>
            <w:shd w:val="clear" w:color="auto" w:fill="auto"/>
            <w:noWrap/>
            <w:vAlign w:val="center"/>
            <w:hideMark/>
          </w:tcPr>
          <w:p w14:paraId="24E462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MINA Y GUERRERO S/N, CENTRO DE VILLALDAMA, VILLALDAMA, C.P. 65350</w:t>
            </w:r>
          </w:p>
        </w:tc>
        <w:tc>
          <w:tcPr>
            <w:tcW w:w="1232" w:type="dxa"/>
            <w:tcBorders>
              <w:top w:val="nil"/>
              <w:left w:val="nil"/>
              <w:bottom w:val="single" w:sz="4" w:space="0" w:color="auto"/>
              <w:right w:val="single" w:sz="4" w:space="0" w:color="auto"/>
            </w:tcBorders>
            <w:shd w:val="clear" w:color="auto" w:fill="auto"/>
            <w:noWrap/>
            <w:vAlign w:val="center"/>
            <w:hideMark/>
          </w:tcPr>
          <w:p w14:paraId="6893B0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04E8BA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2042</w:t>
            </w:r>
          </w:p>
        </w:tc>
      </w:tr>
      <w:tr w:rsidR="00E418E6" w:rsidRPr="00DE181B" w14:paraId="5E2FF09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6AD796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145</w:t>
            </w:r>
          </w:p>
        </w:tc>
        <w:tc>
          <w:tcPr>
            <w:tcW w:w="567" w:type="dxa"/>
            <w:tcBorders>
              <w:top w:val="nil"/>
              <w:left w:val="nil"/>
              <w:bottom w:val="single" w:sz="4" w:space="0" w:color="auto"/>
              <w:right w:val="single" w:sz="4" w:space="0" w:color="auto"/>
            </w:tcBorders>
            <w:shd w:val="clear" w:color="auto" w:fill="auto"/>
            <w:noWrap/>
            <w:vAlign w:val="center"/>
            <w:hideMark/>
          </w:tcPr>
          <w:p w14:paraId="0816FF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754DA84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ESTACION VILLALDAMA</w:t>
            </w:r>
          </w:p>
        </w:tc>
        <w:tc>
          <w:tcPr>
            <w:tcW w:w="4155" w:type="dxa"/>
            <w:tcBorders>
              <w:top w:val="nil"/>
              <w:left w:val="nil"/>
              <w:bottom w:val="single" w:sz="4" w:space="0" w:color="auto"/>
              <w:right w:val="single" w:sz="4" w:space="0" w:color="auto"/>
            </w:tcBorders>
            <w:shd w:val="clear" w:color="auto" w:fill="auto"/>
            <w:noWrap/>
            <w:vAlign w:val="center"/>
            <w:hideMark/>
          </w:tcPr>
          <w:p w14:paraId="3F3DB4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PROLONGACIÓN JOSÉ MA. DOMÍNGUEZ S/N, COL. CIUDAD DE VILLALDAMA, VILLALDAMA, C.P. 65390</w:t>
            </w:r>
          </w:p>
        </w:tc>
        <w:tc>
          <w:tcPr>
            <w:tcW w:w="1232" w:type="dxa"/>
            <w:tcBorders>
              <w:top w:val="nil"/>
              <w:left w:val="nil"/>
              <w:bottom w:val="single" w:sz="4" w:space="0" w:color="auto"/>
              <w:right w:val="single" w:sz="4" w:space="0" w:color="auto"/>
            </w:tcBorders>
            <w:shd w:val="clear" w:color="auto" w:fill="auto"/>
            <w:noWrap/>
            <w:vAlign w:val="center"/>
            <w:hideMark/>
          </w:tcPr>
          <w:p w14:paraId="3D43D8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w:t>
            </w:r>
          </w:p>
        </w:tc>
        <w:tc>
          <w:tcPr>
            <w:tcW w:w="1276" w:type="dxa"/>
            <w:tcBorders>
              <w:top w:val="nil"/>
              <w:left w:val="nil"/>
              <w:bottom w:val="single" w:sz="4" w:space="0" w:color="auto"/>
              <w:right w:val="single" w:sz="4" w:space="0" w:color="auto"/>
            </w:tcBorders>
            <w:shd w:val="clear" w:color="auto" w:fill="auto"/>
            <w:noWrap/>
            <w:vAlign w:val="center"/>
            <w:hideMark/>
          </w:tcPr>
          <w:p w14:paraId="6EDAE2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1771</w:t>
            </w:r>
          </w:p>
        </w:tc>
      </w:tr>
      <w:tr w:rsidR="00E418E6" w:rsidRPr="00DE181B" w14:paraId="60A9C17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02D8B3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146</w:t>
            </w:r>
          </w:p>
        </w:tc>
        <w:tc>
          <w:tcPr>
            <w:tcW w:w="567" w:type="dxa"/>
            <w:tcBorders>
              <w:top w:val="nil"/>
              <w:left w:val="nil"/>
              <w:bottom w:val="single" w:sz="4" w:space="0" w:color="auto"/>
              <w:right w:val="single" w:sz="4" w:space="0" w:color="auto"/>
            </w:tcBorders>
            <w:shd w:val="clear" w:color="auto" w:fill="auto"/>
            <w:noWrap/>
            <w:vAlign w:val="center"/>
            <w:hideMark/>
          </w:tcPr>
          <w:p w14:paraId="1E42F6A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9FD42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POTRERO</w:t>
            </w:r>
          </w:p>
        </w:tc>
        <w:tc>
          <w:tcPr>
            <w:tcW w:w="4155" w:type="dxa"/>
            <w:tcBorders>
              <w:top w:val="nil"/>
              <w:left w:val="nil"/>
              <w:bottom w:val="single" w:sz="4" w:space="0" w:color="auto"/>
              <w:right w:val="single" w:sz="4" w:space="0" w:color="auto"/>
            </w:tcBorders>
            <w:shd w:val="clear" w:color="auto" w:fill="auto"/>
            <w:noWrap/>
            <w:vAlign w:val="center"/>
            <w:hideMark/>
          </w:tcPr>
          <w:p w14:paraId="53F4CBA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MORELOS S/N, COL. EL POTRERO, VILLALDAMA, C.P. 65390</w:t>
            </w:r>
          </w:p>
        </w:tc>
        <w:tc>
          <w:tcPr>
            <w:tcW w:w="1232" w:type="dxa"/>
            <w:tcBorders>
              <w:top w:val="nil"/>
              <w:left w:val="nil"/>
              <w:bottom w:val="single" w:sz="4" w:space="0" w:color="auto"/>
              <w:right w:val="single" w:sz="4" w:space="0" w:color="auto"/>
            </w:tcBorders>
            <w:shd w:val="clear" w:color="auto" w:fill="auto"/>
            <w:noWrap/>
            <w:vAlign w:val="center"/>
            <w:hideMark/>
          </w:tcPr>
          <w:p w14:paraId="7135C4D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254</w:t>
            </w:r>
          </w:p>
        </w:tc>
        <w:tc>
          <w:tcPr>
            <w:tcW w:w="1276" w:type="dxa"/>
            <w:tcBorders>
              <w:top w:val="nil"/>
              <w:left w:val="nil"/>
              <w:bottom w:val="single" w:sz="4" w:space="0" w:color="auto"/>
              <w:right w:val="single" w:sz="4" w:space="0" w:color="auto"/>
            </w:tcBorders>
            <w:shd w:val="clear" w:color="auto" w:fill="auto"/>
            <w:noWrap/>
            <w:vAlign w:val="center"/>
            <w:hideMark/>
          </w:tcPr>
          <w:p w14:paraId="36CC8F7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879</w:t>
            </w:r>
          </w:p>
        </w:tc>
      </w:tr>
      <w:tr w:rsidR="00E418E6" w:rsidRPr="00DE181B" w14:paraId="024D034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70EE1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w:t>
            </w:r>
          </w:p>
        </w:tc>
        <w:tc>
          <w:tcPr>
            <w:tcW w:w="567" w:type="dxa"/>
            <w:tcBorders>
              <w:top w:val="nil"/>
              <w:left w:val="nil"/>
              <w:bottom w:val="single" w:sz="4" w:space="0" w:color="auto"/>
              <w:right w:val="single" w:sz="4" w:space="0" w:color="auto"/>
            </w:tcBorders>
            <w:shd w:val="clear" w:color="auto" w:fill="auto"/>
            <w:noWrap/>
            <w:vAlign w:val="center"/>
            <w:hideMark/>
          </w:tcPr>
          <w:p w14:paraId="666BCB9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506E3FD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ENRIQUE LOZANO</w:t>
            </w:r>
          </w:p>
        </w:tc>
        <w:tc>
          <w:tcPr>
            <w:tcW w:w="4155" w:type="dxa"/>
            <w:tcBorders>
              <w:top w:val="nil"/>
              <w:left w:val="nil"/>
              <w:bottom w:val="single" w:sz="4" w:space="0" w:color="auto"/>
              <w:right w:val="single" w:sz="4" w:space="0" w:color="auto"/>
            </w:tcBorders>
            <w:shd w:val="clear" w:color="auto" w:fill="auto"/>
            <w:noWrap/>
            <w:vAlign w:val="center"/>
            <w:hideMark/>
          </w:tcPr>
          <w:p w14:paraId="3093E8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ARGENTINA NO. 302, COL. ENRIQUE LOZANO, SABINAS HIDALGO, C.P. 65290</w:t>
            </w:r>
          </w:p>
        </w:tc>
        <w:tc>
          <w:tcPr>
            <w:tcW w:w="1232" w:type="dxa"/>
            <w:tcBorders>
              <w:top w:val="nil"/>
              <w:left w:val="nil"/>
              <w:bottom w:val="single" w:sz="4" w:space="0" w:color="auto"/>
              <w:right w:val="single" w:sz="4" w:space="0" w:color="auto"/>
            </w:tcBorders>
            <w:shd w:val="clear" w:color="auto" w:fill="auto"/>
            <w:noWrap/>
            <w:vAlign w:val="center"/>
            <w:hideMark/>
          </w:tcPr>
          <w:p w14:paraId="35542EA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345</w:t>
            </w:r>
          </w:p>
        </w:tc>
        <w:tc>
          <w:tcPr>
            <w:tcW w:w="1276" w:type="dxa"/>
            <w:tcBorders>
              <w:top w:val="nil"/>
              <w:left w:val="nil"/>
              <w:bottom w:val="single" w:sz="4" w:space="0" w:color="auto"/>
              <w:right w:val="single" w:sz="4" w:space="0" w:color="auto"/>
            </w:tcBorders>
            <w:shd w:val="clear" w:color="auto" w:fill="auto"/>
            <w:noWrap/>
            <w:vAlign w:val="center"/>
            <w:hideMark/>
          </w:tcPr>
          <w:p w14:paraId="798F1CB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525</w:t>
            </w:r>
          </w:p>
        </w:tc>
      </w:tr>
      <w:tr w:rsidR="00E418E6" w:rsidRPr="00DE181B" w14:paraId="20C9D28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F83853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148</w:t>
            </w:r>
          </w:p>
        </w:tc>
        <w:tc>
          <w:tcPr>
            <w:tcW w:w="567" w:type="dxa"/>
            <w:tcBorders>
              <w:top w:val="nil"/>
              <w:left w:val="nil"/>
              <w:bottom w:val="single" w:sz="4" w:space="0" w:color="auto"/>
              <w:right w:val="single" w:sz="4" w:space="0" w:color="auto"/>
            </w:tcBorders>
            <w:shd w:val="clear" w:color="auto" w:fill="auto"/>
            <w:noWrap/>
            <w:vAlign w:val="center"/>
            <w:hideMark/>
          </w:tcPr>
          <w:p w14:paraId="5399B72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4B14BB9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RAUL CABALLERO</w:t>
            </w:r>
          </w:p>
        </w:tc>
        <w:tc>
          <w:tcPr>
            <w:tcW w:w="4155" w:type="dxa"/>
            <w:tcBorders>
              <w:top w:val="nil"/>
              <w:left w:val="nil"/>
              <w:bottom w:val="single" w:sz="4" w:space="0" w:color="auto"/>
              <w:right w:val="single" w:sz="4" w:space="0" w:color="auto"/>
            </w:tcBorders>
            <w:shd w:val="clear" w:color="auto" w:fill="auto"/>
            <w:noWrap/>
            <w:vAlign w:val="center"/>
            <w:hideMark/>
          </w:tcPr>
          <w:p w14:paraId="756DA14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RAÚL CABALLERO NO. 265, COL. RAÚL CABALLERO, SABINAS HIDALGO, C.P. 65243</w:t>
            </w:r>
          </w:p>
        </w:tc>
        <w:tc>
          <w:tcPr>
            <w:tcW w:w="1232" w:type="dxa"/>
            <w:tcBorders>
              <w:top w:val="nil"/>
              <w:left w:val="nil"/>
              <w:bottom w:val="single" w:sz="4" w:space="0" w:color="auto"/>
              <w:right w:val="single" w:sz="4" w:space="0" w:color="auto"/>
            </w:tcBorders>
            <w:shd w:val="clear" w:color="auto" w:fill="auto"/>
            <w:noWrap/>
            <w:vAlign w:val="center"/>
            <w:hideMark/>
          </w:tcPr>
          <w:p w14:paraId="09D1836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325</w:t>
            </w:r>
          </w:p>
        </w:tc>
        <w:tc>
          <w:tcPr>
            <w:tcW w:w="1276" w:type="dxa"/>
            <w:tcBorders>
              <w:top w:val="nil"/>
              <w:left w:val="nil"/>
              <w:bottom w:val="single" w:sz="4" w:space="0" w:color="auto"/>
              <w:right w:val="single" w:sz="4" w:space="0" w:color="auto"/>
            </w:tcBorders>
            <w:shd w:val="clear" w:color="auto" w:fill="auto"/>
            <w:noWrap/>
            <w:vAlign w:val="center"/>
            <w:hideMark/>
          </w:tcPr>
          <w:p w14:paraId="45A9DE8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005B956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99E72C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149</w:t>
            </w:r>
          </w:p>
        </w:tc>
        <w:tc>
          <w:tcPr>
            <w:tcW w:w="567" w:type="dxa"/>
            <w:tcBorders>
              <w:top w:val="nil"/>
              <w:left w:val="nil"/>
              <w:bottom w:val="single" w:sz="4" w:space="0" w:color="auto"/>
              <w:right w:val="single" w:sz="4" w:space="0" w:color="auto"/>
            </w:tcBorders>
            <w:shd w:val="clear" w:color="auto" w:fill="auto"/>
            <w:noWrap/>
            <w:vAlign w:val="center"/>
            <w:hideMark/>
          </w:tcPr>
          <w:p w14:paraId="4EA773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0901ED3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LA LOMA</w:t>
            </w:r>
          </w:p>
        </w:tc>
        <w:tc>
          <w:tcPr>
            <w:tcW w:w="4155" w:type="dxa"/>
            <w:tcBorders>
              <w:top w:val="nil"/>
              <w:left w:val="nil"/>
              <w:bottom w:val="single" w:sz="4" w:space="0" w:color="auto"/>
              <w:right w:val="single" w:sz="4" w:space="0" w:color="auto"/>
            </w:tcBorders>
            <w:shd w:val="clear" w:color="auto" w:fill="auto"/>
            <w:noWrap/>
            <w:vAlign w:val="center"/>
            <w:hideMark/>
          </w:tcPr>
          <w:p w14:paraId="29F6FBF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JUAN IGNACIO RAMÓN NO. 601, COL. LA LOMA, LAMPAZOS DE NARANJO, C.P. 65070</w:t>
            </w:r>
          </w:p>
        </w:tc>
        <w:tc>
          <w:tcPr>
            <w:tcW w:w="1232" w:type="dxa"/>
            <w:tcBorders>
              <w:top w:val="nil"/>
              <w:left w:val="nil"/>
              <w:bottom w:val="single" w:sz="4" w:space="0" w:color="auto"/>
              <w:right w:val="single" w:sz="4" w:space="0" w:color="auto"/>
            </w:tcBorders>
            <w:shd w:val="clear" w:color="auto" w:fill="auto"/>
            <w:noWrap/>
            <w:vAlign w:val="center"/>
            <w:hideMark/>
          </w:tcPr>
          <w:p w14:paraId="032C7B5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w:t>
            </w:r>
          </w:p>
        </w:tc>
        <w:tc>
          <w:tcPr>
            <w:tcW w:w="1276" w:type="dxa"/>
            <w:tcBorders>
              <w:top w:val="nil"/>
              <w:left w:val="nil"/>
              <w:bottom w:val="single" w:sz="4" w:space="0" w:color="auto"/>
              <w:right w:val="single" w:sz="4" w:space="0" w:color="auto"/>
            </w:tcBorders>
            <w:shd w:val="clear" w:color="auto" w:fill="auto"/>
            <w:noWrap/>
            <w:vAlign w:val="center"/>
            <w:hideMark/>
          </w:tcPr>
          <w:p w14:paraId="5C85495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550</w:t>
            </w:r>
          </w:p>
        </w:tc>
      </w:tr>
      <w:tr w:rsidR="00E418E6" w:rsidRPr="00DE181B" w14:paraId="10EC2CE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47F78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w:t>
            </w:r>
          </w:p>
        </w:tc>
        <w:tc>
          <w:tcPr>
            <w:tcW w:w="567" w:type="dxa"/>
            <w:tcBorders>
              <w:top w:val="nil"/>
              <w:left w:val="nil"/>
              <w:bottom w:val="single" w:sz="4" w:space="0" w:color="auto"/>
              <w:right w:val="single" w:sz="4" w:space="0" w:color="auto"/>
            </w:tcBorders>
            <w:shd w:val="clear" w:color="auto" w:fill="auto"/>
            <w:noWrap/>
            <w:vAlign w:val="center"/>
            <w:hideMark/>
          </w:tcPr>
          <w:p w14:paraId="393E5F1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28D25A4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ANAHUAC</w:t>
            </w:r>
          </w:p>
        </w:tc>
        <w:tc>
          <w:tcPr>
            <w:tcW w:w="4155" w:type="dxa"/>
            <w:tcBorders>
              <w:top w:val="nil"/>
              <w:left w:val="nil"/>
              <w:bottom w:val="single" w:sz="4" w:space="0" w:color="auto"/>
              <w:right w:val="single" w:sz="4" w:space="0" w:color="auto"/>
            </w:tcBorders>
            <w:shd w:val="clear" w:color="auto" w:fill="auto"/>
            <w:noWrap/>
            <w:vAlign w:val="center"/>
            <w:hideMark/>
          </w:tcPr>
          <w:p w14:paraId="28DF4C9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ÁLAMO S/N, COL. AMPLIACIÓN OBRERA, ANÁHUAC, C.P. 65033</w:t>
            </w:r>
          </w:p>
        </w:tc>
        <w:tc>
          <w:tcPr>
            <w:tcW w:w="1232" w:type="dxa"/>
            <w:tcBorders>
              <w:top w:val="nil"/>
              <w:left w:val="nil"/>
              <w:bottom w:val="single" w:sz="4" w:space="0" w:color="auto"/>
              <w:right w:val="single" w:sz="4" w:space="0" w:color="auto"/>
            </w:tcBorders>
            <w:shd w:val="clear" w:color="auto" w:fill="auto"/>
            <w:noWrap/>
            <w:vAlign w:val="center"/>
            <w:hideMark/>
          </w:tcPr>
          <w:p w14:paraId="1989DFB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59579B4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w:t>
            </w:r>
          </w:p>
        </w:tc>
      </w:tr>
      <w:tr w:rsidR="00E418E6" w:rsidRPr="00DE181B" w14:paraId="633D3E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82C83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w:t>
            </w:r>
          </w:p>
        </w:tc>
        <w:tc>
          <w:tcPr>
            <w:tcW w:w="567" w:type="dxa"/>
            <w:tcBorders>
              <w:top w:val="nil"/>
              <w:left w:val="nil"/>
              <w:bottom w:val="single" w:sz="4" w:space="0" w:color="auto"/>
              <w:right w:val="single" w:sz="4" w:space="0" w:color="auto"/>
            </w:tcBorders>
            <w:shd w:val="clear" w:color="auto" w:fill="auto"/>
            <w:noWrap/>
            <w:vAlign w:val="center"/>
            <w:hideMark/>
          </w:tcPr>
          <w:p w14:paraId="6748F32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74A5DA7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EULOGIO REYES</w:t>
            </w:r>
          </w:p>
        </w:tc>
        <w:tc>
          <w:tcPr>
            <w:tcW w:w="4155" w:type="dxa"/>
            <w:tcBorders>
              <w:top w:val="nil"/>
              <w:left w:val="nil"/>
              <w:bottom w:val="single" w:sz="4" w:space="0" w:color="auto"/>
              <w:right w:val="single" w:sz="4" w:space="0" w:color="auto"/>
            </w:tcBorders>
            <w:shd w:val="clear" w:color="auto" w:fill="auto"/>
            <w:noWrap/>
            <w:vAlign w:val="center"/>
            <w:hideMark/>
          </w:tcPr>
          <w:p w14:paraId="19BAEE4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LUCIO BLANCO S/N, COL. EULOGIO REYES, SABINAS HIDALGO, C.P. 65240</w:t>
            </w:r>
          </w:p>
        </w:tc>
        <w:tc>
          <w:tcPr>
            <w:tcW w:w="1232" w:type="dxa"/>
            <w:tcBorders>
              <w:top w:val="nil"/>
              <w:left w:val="nil"/>
              <w:bottom w:val="single" w:sz="4" w:space="0" w:color="auto"/>
              <w:right w:val="single" w:sz="4" w:space="0" w:color="auto"/>
            </w:tcBorders>
            <w:shd w:val="clear" w:color="auto" w:fill="auto"/>
            <w:noWrap/>
            <w:vAlign w:val="center"/>
            <w:hideMark/>
          </w:tcPr>
          <w:p w14:paraId="33532A8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18933AA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65C6AEC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94AD8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w:t>
            </w:r>
          </w:p>
        </w:tc>
        <w:tc>
          <w:tcPr>
            <w:tcW w:w="567" w:type="dxa"/>
            <w:tcBorders>
              <w:top w:val="nil"/>
              <w:left w:val="nil"/>
              <w:bottom w:val="single" w:sz="4" w:space="0" w:color="auto"/>
              <w:right w:val="single" w:sz="4" w:space="0" w:color="auto"/>
            </w:tcBorders>
            <w:shd w:val="clear" w:color="auto" w:fill="auto"/>
            <w:noWrap/>
            <w:vAlign w:val="center"/>
            <w:hideMark/>
          </w:tcPr>
          <w:p w14:paraId="45D2619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32F6011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BICENTENARIO</w:t>
            </w:r>
          </w:p>
        </w:tc>
        <w:tc>
          <w:tcPr>
            <w:tcW w:w="4155" w:type="dxa"/>
            <w:tcBorders>
              <w:top w:val="nil"/>
              <w:left w:val="nil"/>
              <w:bottom w:val="single" w:sz="4" w:space="0" w:color="auto"/>
              <w:right w:val="single" w:sz="4" w:space="0" w:color="auto"/>
            </w:tcBorders>
            <w:shd w:val="clear" w:color="auto" w:fill="auto"/>
            <w:noWrap/>
            <w:vAlign w:val="center"/>
            <w:hideMark/>
          </w:tcPr>
          <w:p w14:paraId="2294D4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ÁLAMO S/N, COL. OBRERA, ANÁHUAC, C.P. 65033</w:t>
            </w:r>
          </w:p>
        </w:tc>
        <w:tc>
          <w:tcPr>
            <w:tcW w:w="1232" w:type="dxa"/>
            <w:tcBorders>
              <w:top w:val="nil"/>
              <w:left w:val="nil"/>
              <w:bottom w:val="single" w:sz="4" w:space="0" w:color="auto"/>
              <w:right w:val="single" w:sz="4" w:space="0" w:color="auto"/>
            </w:tcBorders>
            <w:shd w:val="clear" w:color="auto" w:fill="auto"/>
            <w:noWrap/>
            <w:vAlign w:val="center"/>
            <w:hideMark/>
          </w:tcPr>
          <w:p w14:paraId="42A92A1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292</w:t>
            </w:r>
          </w:p>
        </w:tc>
        <w:tc>
          <w:tcPr>
            <w:tcW w:w="1276" w:type="dxa"/>
            <w:tcBorders>
              <w:top w:val="nil"/>
              <w:left w:val="nil"/>
              <w:bottom w:val="single" w:sz="4" w:space="0" w:color="auto"/>
              <w:right w:val="single" w:sz="4" w:space="0" w:color="auto"/>
            </w:tcBorders>
            <w:shd w:val="clear" w:color="auto" w:fill="auto"/>
            <w:noWrap/>
            <w:vAlign w:val="center"/>
            <w:hideMark/>
          </w:tcPr>
          <w:p w14:paraId="6EC063E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480</w:t>
            </w:r>
          </w:p>
        </w:tc>
      </w:tr>
      <w:tr w:rsidR="00E418E6" w:rsidRPr="00DE181B" w14:paraId="53FF9C3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22BD1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153</w:t>
            </w:r>
          </w:p>
        </w:tc>
        <w:tc>
          <w:tcPr>
            <w:tcW w:w="567" w:type="dxa"/>
            <w:tcBorders>
              <w:top w:val="nil"/>
              <w:left w:val="nil"/>
              <w:bottom w:val="single" w:sz="4" w:space="0" w:color="auto"/>
              <w:right w:val="single" w:sz="4" w:space="0" w:color="auto"/>
            </w:tcBorders>
            <w:shd w:val="clear" w:color="auto" w:fill="auto"/>
            <w:noWrap/>
            <w:vAlign w:val="center"/>
            <w:hideMark/>
          </w:tcPr>
          <w:p w14:paraId="36221F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5630DB2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FE</w:t>
            </w:r>
          </w:p>
        </w:tc>
        <w:tc>
          <w:tcPr>
            <w:tcW w:w="4155" w:type="dxa"/>
            <w:tcBorders>
              <w:top w:val="nil"/>
              <w:left w:val="nil"/>
              <w:bottom w:val="single" w:sz="4" w:space="0" w:color="auto"/>
              <w:right w:val="single" w:sz="4" w:space="0" w:color="auto"/>
            </w:tcBorders>
            <w:shd w:val="clear" w:color="auto" w:fill="auto"/>
            <w:noWrap/>
            <w:vAlign w:val="center"/>
            <w:hideMark/>
          </w:tcPr>
          <w:p w14:paraId="2B558A7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 LOMA S/N, CENTRO DE VILLALDAMA, VILLALDAMA, C.P. 65350</w:t>
            </w:r>
          </w:p>
        </w:tc>
        <w:tc>
          <w:tcPr>
            <w:tcW w:w="1232" w:type="dxa"/>
            <w:tcBorders>
              <w:top w:val="nil"/>
              <w:left w:val="nil"/>
              <w:bottom w:val="single" w:sz="4" w:space="0" w:color="auto"/>
              <w:right w:val="single" w:sz="4" w:space="0" w:color="auto"/>
            </w:tcBorders>
            <w:shd w:val="clear" w:color="auto" w:fill="auto"/>
            <w:noWrap/>
            <w:vAlign w:val="center"/>
            <w:hideMark/>
          </w:tcPr>
          <w:p w14:paraId="0BADE2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w:t>
            </w:r>
          </w:p>
        </w:tc>
        <w:tc>
          <w:tcPr>
            <w:tcW w:w="1276" w:type="dxa"/>
            <w:tcBorders>
              <w:top w:val="nil"/>
              <w:left w:val="nil"/>
              <w:bottom w:val="single" w:sz="4" w:space="0" w:color="auto"/>
              <w:right w:val="single" w:sz="4" w:space="0" w:color="auto"/>
            </w:tcBorders>
            <w:shd w:val="clear" w:color="auto" w:fill="auto"/>
            <w:noWrap/>
            <w:vAlign w:val="center"/>
            <w:hideMark/>
          </w:tcPr>
          <w:p w14:paraId="28E0D2B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w:t>
            </w:r>
          </w:p>
        </w:tc>
      </w:tr>
      <w:tr w:rsidR="00E418E6" w:rsidRPr="00DE181B" w14:paraId="70069AA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1850C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154</w:t>
            </w:r>
          </w:p>
        </w:tc>
        <w:tc>
          <w:tcPr>
            <w:tcW w:w="567" w:type="dxa"/>
            <w:tcBorders>
              <w:top w:val="nil"/>
              <w:left w:val="nil"/>
              <w:bottom w:val="single" w:sz="4" w:space="0" w:color="auto"/>
              <w:right w:val="single" w:sz="4" w:space="0" w:color="auto"/>
            </w:tcBorders>
            <w:shd w:val="clear" w:color="auto" w:fill="auto"/>
            <w:noWrap/>
            <w:vAlign w:val="center"/>
            <w:hideMark/>
          </w:tcPr>
          <w:p w14:paraId="0FE0C77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3D51689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INDEPENDENCIA</w:t>
            </w:r>
          </w:p>
        </w:tc>
        <w:tc>
          <w:tcPr>
            <w:tcW w:w="4155" w:type="dxa"/>
            <w:tcBorders>
              <w:top w:val="nil"/>
              <w:left w:val="nil"/>
              <w:bottom w:val="single" w:sz="4" w:space="0" w:color="auto"/>
              <w:right w:val="single" w:sz="4" w:space="0" w:color="auto"/>
            </w:tcBorders>
            <w:shd w:val="clear" w:color="auto" w:fill="auto"/>
            <w:noWrap/>
            <w:vAlign w:val="center"/>
            <w:hideMark/>
          </w:tcPr>
          <w:p w14:paraId="7726377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RÍO TÁMESIS S/N, COL. INDEPENDENCIA, ANÁHUAC, C.P.65040</w:t>
            </w:r>
          </w:p>
        </w:tc>
        <w:tc>
          <w:tcPr>
            <w:tcW w:w="1232" w:type="dxa"/>
            <w:tcBorders>
              <w:top w:val="nil"/>
              <w:left w:val="nil"/>
              <w:bottom w:val="single" w:sz="4" w:space="0" w:color="auto"/>
              <w:right w:val="single" w:sz="4" w:space="0" w:color="auto"/>
            </w:tcBorders>
            <w:shd w:val="clear" w:color="auto" w:fill="auto"/>
            <w:noWrap/>
            <w:vAlign w:val="center"/>
            <w:hideMark/>
          </w:tcPr>
          <w:p w14:paraId="102A4BB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41A8490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w:t>
            </w:r>
          </w:p>
        </w:tc>
      </w:tr>
      <w:tr w:rsidR="00E418E6" w:rsidRPr="00DE181B" w14:paraId="34A3B7D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682E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155</w:t>
            </w:r>
          </w:p>
        </w:tc>
        <w:tc>
          <w:tcPr>
            <w:tcW w:w="567" w:type="dxa"/>
            <w:tcBorders>
              <w:top w:val="nil"/>
              <w:left w:val="nil"/>
              <w:bottom w:val="single" w:sz="4" w:space="0" w:color="auto"/>
              <w:right w:val="single" w:sz="4" w:space="0" w:color="auto"/>
            </w:tcBorders>
            <w:shd w:val="clear" w:color="auto" w:fill="auto"/>
            <w:noWrap/>
            <w:vAlign w:val="center"/>
            <w:hideMark/>
          </w:tcPr>
          <w:p w14:paraId="5FD337E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c>
          <w:tcPr>
            <w:tcW w:w="3118" w:type="dxa"/>
            <w:tcBorders>
              <w:top w:val="nil"/>
              <w:left w:val="nil"/>
              <w:bottom w:val="single" w:sz="4" w:space="0" w:color="auto"/>
              <w:right w:val="single" w:sz="4" w:space="0" w:color="auto"/>
            </w:tcBorders>
            <w:shd w:val="clear" w:color="auto" w:fill="auto"/>
            <w:noWrap/>
            <w:vAlign w:val="center"/>
            <w:hideMark/>
          </w:tcPr>
          <w:p w14:paraId="4514745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ANTIRRABICO Y CANINO</w:t>
            </w:r>
          </w:p>
        </w:tc>
        <w:tc>
          <w:tcPr>
            <w:tcW w:w="4155" w:type="dxa"/>
            <w:tcBorders>
              <w:top w:val="nil"/>
              <w:left w:val="nil"/>
              <w:bottom w:val="single" w:sz="4" w:space="0" w:color="auto"/>
              <w:right w:val="single" w:sz="4" w:space="0" w:color="auto"/>
            </w:tcBorders>
            <w:shd w:val="clear" w:color="auto" w:fill="auto"/>
            <w:noWrap/>
            <w:vAlign w:val="center"/>
            <w:hideMark/>
          </w:tcPr>
          <w:p w14:paraId="3CBFAB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SENDERO, NUMERO, SIN NUMERO, INTERIOR COLONIA EULOGIO REYES.C.P. 65200</w:t>
            </w:r>
          </w:p>
        </w:tc>
        <w:tc>
          <w:tcPr>
            <w:tcW w:w="1232" w:type="dxa"/>
            <w:tcBorders>
              <w:top w:val="nil"/>
              <w:left w:val="nil"/>
              <w:bottom w:val="single" w:sz="4" w:space="0" w:color="auto"/>
              <w:right w:val="single" w:sz="4" w:space="0" w:color="auto"/>
            </w:tcBorders>
            <w:shd w:val="clear" w:color="auto" w:fill="auto"/>
            <w:noWrap/>
            <w:vAlign w:val="center"/>
            <w:hideMark/>
          </w:tcPr>
          <w:p w14:paraId="202090E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w:t>
            </w:r>
          </w:p>
        </w:tc>
        <w:tc>
          <w:tcPr>
            <w:tcW w:w="1276" w:type="dxa"/>
            <w:tcBorders>
              <w:top w:val="nil"/>
              <w:left w:val="nil"/>
              <w:bottom w:val="single" w:sz="4" w:space="0" w:color="auto"/>
              <w:right w:val="single" w:sz="4" w:space="0" w:color="auto"/>
            </w:tcBorders>
            <w:shd w:val="clear" w:color="auto" w:fill="auto"/>
            <w:noWrap/>
            <w:vAlign w:val="center"/>
            <w:hideMark/>
          </w:tcPr>
          <w:p w14:paraId="1C639DA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w:t>
            </w:r>
          </w:p>
        </w:tc>
      </w:tr>
      <w:tr w:rsidR="00E418E6" w:rsidRPr="00DE181B" w14:paraId="6DD89B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7D027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156</w:t>
            </w:r>
          </w:p>
        </w:tc>
        <w:tc>
          <w:tcPr>
            <w:tcW w:w="567" w:type="dxa"/>
            <w:tcBorders>
              <w:top w:val="nil"/>
              <w:left w:val="nil"/>
              <w:bottom w:val="single" w:sz="4" w:space="0" w:color="auto"/>
              <w:right w:val="single" w:sz="4" w:space="0" w:color="auto"/>
            </w:tcBorders>
            <w:shd w:val="clear" w:color="auto" w:fill="auto"/>
            <w:noWrap/>
            <w:vAlign w:val="center"/>
            <w:hideMark/>
          </w:tcPr>
          <w:p w14:paraId="578DA0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F50A4B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ABASOLO</w:t>
            </w:r>
          </w:p>
        </w:tc>
        <w:tc>
          <w:tcPr>
            <w:tcW w:w="4155" w:type="dxa"/>
            <w:tcBorders>
              <w:top w:val="nil"/>
              <w:left w:val="nil"/>
              <w:bottom w:val="single" w:sz="4" w:space="0" w:color="auto"/>
              <w:right w:val="single" w:sz="4" w:space="0" w:color="auto"/>
            </w:tcBorders>
            <w:shd w:val="clear" w:color="auto" w:fill="auto"/>
            <w:noWrap/>
            <w:vAlign w:val="center"/>
            <w:hideMark/>
          </w:tcPr>
          <w:p w14:paraId="03CB7A3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ESCOBEDO S/N, CENTRO DE ABASOLO, ABASOLO CP 65650</w:t>
            </w:r>
          </w:p>
        </w:tc>
        <w:tc>
          <w:tcPr>
            <w:tcW w:w="1232" w:type="dxa"/>
            <w:tcBorders>
              <w:top w:val="nil"/>
              <w:left w:val="nil"/>
              <w:bottom w:val="single" w:sz="4" w:space="0" w:color="auto"/>
              <w:right w:val="single" w:sz="4" w:space="0" w:color="auto"/>
            </w:tcBorders>
            <w:shd w:val="clear" w:color="auto" w:fill="auto"/>
            <w:noWrap/>
            <w:vAlign w:val="center"/>
            <w:hideMark/>
          </w:tcPr>
          <w:p w14:paraId="301B536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192.79</w:t>
            </w:r>
          </w:p>
        </w:tc>
        <w:tc>
          <w:tcPr>
            <w:tcW w:w="1276" w:type="dxa"/>
            <w:tcBorders>
              <w:top w:val="nil"/>
              <w:left w:val="nil"/>
              <w:bottom w:val="single" w:sz="4" w:space="0" w:color="auto"/>
              <w:right w:val="single" w:sz="4" w:space="0" w:color="auto"/>
            </w:tcBorders>
            <w:shd w:val="clear" w:color="auto" w:fill="auto"/>
            <w:noWrap/>
            <w:vAlign w:val="center"/>
            <w:hideMark/>
          </w:tcPr>
          <w:p w14:paraId="235ACF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573.76</w:t>
            </w:r>
          </w:p>
        </w:tc>
      </w:tr>
      <w:tr w:rsidR="00E418E6" w:rsidRPr="00DE181B" w14:paraId="3A6D39F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C12B3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w:t>
            </w:r>
          </w:p>
        </w:tc>
        <w:tc>
          <w:tcPr>
            <w:tcW w:w="567" w:type="dxa"/>
            <w:tcBorders>
              <w:top w:val="nil"/>
              <w:left w:val="nil"/>
              <w:bottom w:val="single" w:sz="4" w:space="0" w:color="auto"/>
              <w:right w:val="single" w:sz="4" w:space="0" w:color="auto"/>
            </w:tcBorders>
            <w:shd w:val="clear" w:color="auto" w:fill="auto"/>
            <w:noWrap/>
            <w:vAlign w:val="center"/>
            <w:hideMark/>
          </w:tcPr>
          <w:p w14:paraId="72A3F9F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7B8F4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EL CARMEN</w:t>
            </w:r>
          </w:p>
        </w:tc>
        <w:tc>
          <w:tcPr>
            <w:tcW w:w="4155" w:type="dxa"/>
            <w:tcBorders>
              <w:top w:val="nil"/>
              <w:left w:val="nil"/>
              <w:bottom w:val="single" w:sz="4" w:space="0" w:color="auto"/>
              <w:right w:val="single" w:sz="4" w:space="0" w:color="auto"/>
            </w:tcBorders>
            <w:shd w:val="clear" w:color="auto" w:fill="auto"/>
            <w:noWrap/>
            <w:vAlign w:val="center"/>
            <w:hideMark/>
          </w:tcPr>
          <w:p w14:paraId="2D78BFF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ABASOLO NO. 401, CENTRO DEL CARMEN, EL CARMEN CP 66550</w:t>
            </w:r>
          </w:p>
        </w:tc>
        <w:tc>
          <w:tcPr>
            <w:tcW w:w="1232" w:type="dxa"/>
            <w:tcBorders>
              <w:top w:val="nil"/>
              <w:left w:val="nil"/>
              <w:bottom w:val="single" w:sz="4" w:space="0" w:color="auto"/>
              <w:right w:val="single" w:sz="4" w:space="0" w:color="auto"/>
            </w:tcBorders>
            <w:shd w:val="clear" w:color="auto" w:fill="auto"/>
            <w:noWrap/>
            <w:vAlign w:val="center"/>
            <w:hideMark/>
          </w:tcPr>
          <w:p w14:paraId="0C68532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226.77</w:t>
            </w:r>
          </w:p>
        </w:tc>
        <w:tc>
          <w:tcPr>
            <w:tcW w:w="1276" w:type="dxa"/>
            <w:tcBorders>
              <w:top w:val="nil"/>
              <w:left w:val="nil"/>
              <w:bottom w:val="single" w:sz="4" w:space="0" w:color="auto"/>
              <w:right w:val="single" w:sz="4" w:space="0" w:color="auto"/>
            </w:tcBorders>
            <w:shd w:val="clear" w:color="auto" w:fill="auto"/>
            <w:noWrap/>
            <w:vAlign w:val="center"/>
            <w:hideMark/>
          </w:tcPr>
          <w:p w14:paraId="1949AC8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1876.9</w:t>
            </w:r>
          </w:p>
        </w:tc>
      </w:tr>
      <w:tr w:rsidR="00E418E6" w:rsidRPr="00DE181B" w14:paraId="0DC15D6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56BBE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567" w:type="dxa"/>
            <w:tcBorders>
              <w:top w:val="nil"/>
              <w:left w:val="nil"/>
              <w:bottom w:val="single" w:sz="4" w:space="0" w:color="auto"/>
              <w:right w:val="single" w:sz="4" w:space="0" w:color="auto"/>
            </w:tcBorders>
            <w:shd w:val="clear" w:color="auto" w:fill="auto"/>
            <w:noWrap/>
            <w:vAlign w:val="center"/>
            <w:hideMark/>
          </w:tcPr>
          <w:p w14:paraId="1972BB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191B9A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CIÉNEGA DE FLORES</w:t>
            </w:r>
          </w:p>
        </w:tc>
        <w:tc>
          <w:tcPr>
            <w:tcW w:w="4155" w:type="dxa"/>
            <w:tcBorders>
              <w:top w:val="nil"/>
              <w:left w:val="nil"/>
              <w:bottom w:val="single" w:sz="4" w:space="0" w:color="auto"/>
              <w:right w:val="single" w:sz="4" w:space="0" w:color="auto"/>
            </w:tcBorders>
            <w:shd w:val="clear" w:color="auto" w:fill="auto"/>
            <w:noWrap/>
            <w:vAlign w:val="center"/>
            <w:hideMark/>
          </w:tcPr>
          <w:p w14:paraId="2E8C4D08" w14:textId="4DB50BB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INDEPENDENCIA NO. 487, CENTRO DE CIÉNEGA DE </w:t>
            </w:r>
            <w:r w:rsidR="00E418E6" w:rsidRPr="00DE181B">
              <w:rPr>
                <w:rFonts w:ascii="Calibri" w:hAnsi="Calibri" w:cs="Calibri"/>
                <w:color w:val="000000"/>
                <w:sz w:val="16"/>
                <w:szCs w:val="16"/>
                <w:lang w:val="es-MX" w:eastAsia="es-MX"/>
              </w:rPr>
              <w:t>FLORES, CIÉNEGA</w:t>
            </w:r>
            <w:r w:rsidRPr="00DE181B">
              <w:rPr>
                <w:rFonts w:ascii="Calibri" w:hAnsi="Calibri" w:cs="Calibri"/>
                <w:color w:val="000000"/>
                <w:sz w:val="16"/>
                <w:szCs w:val="16"/>
                <w:lang w:val="es-MX" w:eastAsia="es-MX"/>
              </w:rPr>
              <w:t xml:space="preserve"> DE FLORES CP 65550</w:t>
            </w:r>
          </w:p>
        </w:tc>
        <w:tc>
          <w:tcPr>
            <w:tcW w:w="1232" w:type="dxa"/>
            <w:tcBorders>
              <w:top w:val="nil"/>
              <w:left w:val="nil"/>
              <w:bottom w:val="single" w:sz="4" w:space="0" w:color="auto"/>
              <w:right w:val="single" w:sz="4" w:space="0" w:color="auto"/>
            </w:tcBorders>
            <w:shd w:val="clear" w:color="auto" w:fill="auto"/>
            <w:noWrap/>
            <w:vAlign w:val="center"/>
            <w:hideMark/>
          </w:tcPr>
          <w:p w14:paraId="5773EE1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244.89</w:t>
            </w:r>
          </w:p>
        </w:tc>
        <w:tc>
          <w:tcPr>
            <w:tcW w:w="1276" w:type="dxa"/>
            <w:tcBorders>
              <w:top w:val="nil"/>
              <w:left w:val="nil"/>
              <w:bottom w:val="single" w:sz="4" w:space="0" w:color="auto"/>
              <w:right w:val="single" w:sz="4" w:space="0" w:color="auto"/>
            </w:tcBorders>
            <w:shd w:val="clear" w:color="auto" w:fill="auto"/>
            <w:noWrap/>
            <w:vAlign w:val="center"/>
            <w:hideMark/>
          </w:tcPr>
          <w:p w14:paraId="1580EAE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1617.81</w:t>
            </w:r>
          </w:p>
        </w:tc>
      </w:tr>
      <w:tr w:rsidR="00E418E6" w:rsidRPr="00DE181B" w14:paraId="175324B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E2890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159</w:t>
            </w:r>
          </w:p>
        </w:tc>
        <w:tc>
          <w:tcPr>
            <w:tcW w:w="567" w:type="dxa"/>
            <w:tcBorders>
              <w:top w:val="nil"/>
              <w:left w:val="nil"/>
              <w:bottom w:val="single" w:sz="4" w:space="0" w:color="auto"/>
              <w:right w:val="single" w:sz="4" w:space="0" w:color="auto"/>
            </w:tcBorders>
            <w:shd w:val="clear" w:color="auto" w:fill="auto"/>
            <w:noWrap/>
            <w:vAlign w:val="center"/>
            <w:hideMark/>
          </w:tcPr>
          <w:p w14:paraId="0533000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094F46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BELISARÍO DOMÍNGUEZ</w:t>
            </w:r>
          </w:p>
        </w:tc>
        <w:tc>
          <w:tcPr>
            <w:tcW w:w="4155" w:type="dxa"/>
            <w:tcBorders>
              <w:top w:val="nil"/>
              <w:left w:val="nil"/>
              <w:bottom w:val="single" w:sz="4" w:space="0" w:color="auto"/>
              <w:right w:val="single" w:sz="4" w:space="0" w:color="auto"/>
            </w:tcBorders>
            <w:shd w:val="clear" w:color="auto" w:fill="auto"/>
            <w:noWrap/>
            <w:vAlign w:val="center"/>
            <w:hideMark/>
          </w:tcPr>
          <w:p w14:paraId="3D7097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QUINTA AVENIDA NO. 100, COLONIA BELIZARIO DOMÍNGUEZ, GENERAL ESCOBEDO CP 66053</w:t>
            </w:r>
          </w:p>
        </w:tc>
        <w:tc>
          <w:tcPr>
            <w:tcW w:w="1232" w:type="dxa"/>
            <w:tcBorders>
              <w:top w:val="nil"/>
              <w:left w:val="nil"/>
              <w:bottom w:val="single" w:sz="4" w:space="0" w:color="auto"/>
              <w:right w:val="single" w:sz="4" w:space="0" w:color="auto"/>
            </w:tcBorders>
            <w:shd w:val="clear" w:color="auto" w:fill="auto"/>
            <w:noWrap/>
            <w:vAlign w:val="center"/>
            <w:hideMark/>
          </w:tcPr>
          <w:p w14:paraId="2361236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118.8</w:t>
            </w:r>
          </w:p>
        </w:tc>
        <w:tc>
          <w:tcPr>
            <w:tcW w:w="1276" w:type="dxa"/>
            <w:tcBorders>
              <w:top w:val="nil"/>
              <w:left w:val="nil"/>
              <w:bottom w:val="single" w:sz="4" w:space="0" w:color="auto"/>
              <w:right w:val="single" w:sz="4" w:space="0" w:color="auto"/>
            </w:tcBorders>
            <w:shd w:val="clear" w:color="auto" w:fill="auto"/>
            <w:noWrap/>
            <w:vAlign w:val="center"/>
            <w:hideMark/>
          </w:tcPr>
          <w:p w14:paraId="6096E1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376.6</w:t>
            </w:r>
          </w:p>
        </w:tc>
      </w:tr>
      <w:tr w:rsidR="00E418E6" w:rsidRPr="00DE181B" w14:paraId="38FCBC0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B4153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w:t>
            </w:r>
          </w:p>
        </w:tc>
        <w:tc>
          <w:tcPr>
            <w:tcW w:w="567" w:type="dxa"/>
            <w:tcBorders>
              <w:top w:val="nil"/>
              <w:left w:val="nil"/>
              <w:bottom w:val="single" w:sz="4" w:space="0" w:color="auto"/>
              <w:right w:val="single" w:sz="4" w:space="0" w:color="auto"/>
            </w:tcBorders>
            <w:shd w:val="clear" w:color="auto" w:fill="auto"/>
            <w:noWrap/>
            <w:vAlign w:val="center"/>
            <w:hideMark/>
          </w:tcPr>
          <w:p w14:paraId="769F84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0B2A21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RÍO PESQUERÍA </w:t>
            </w:r>
          </w:p>
        </w:tc>
        <w:tc>
          <w:tcPr>
            <w:tcW w:w="4155" w:type="dxa"/>
            <w:tcBorders>
              <w:top w:val="nil"/>
              <w:left w:val="nil"/>
              <w:bottom w:val="single" w:sz="4" w:space="0" w:color="auto"/>
              <w:right w:val="single" w:sz="4" w:space="0" w:color="auto"/>
            </w:tcBorders>
            <w:shd w:val="clear" w:color="auto" w:fill="auto"/>
            <w:noWrap/>
            <w:vAlign w:val="center"/>
            <w:hideMark/>
          </w:tcPr>
          <w:p w14:paraId="40003454" w14:textId="513E50A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RIO NORTE NO. 108, COL. RÍO </w:t>
            </w:r>
            <w:r w:rsidR="00E418E6" w:rsidRPr="00DE181B">
              <w:rPr>
                <w:rFonts w:ascii="Calibri" w:hAnsi="Calibri" w:cs="Calibri"/>
                <w:color w:val="000000"/>
                <w:sz w:val="16"/>
                <w:szCs w:val="16"/>
                <w:lang w:val="es-MX" w:eastAsia="es-MX"/>
              </w:rPr>
              <w:t>PESQUERÍA,</w:t>
            </w:r>
            <w:r w:rsidRPr="00DE181B">
              <w:rPr>
                <w:rFonts w:ascii="Calibri" w:hAnsi="Calibri" w:cs="Calibri"/>
                <w:color w:val="000000"/>
                <w:sz w:val="16"/>
                <w:szCs w:val="16"/>
                <w:lang w:val="es-MX" w:eastAsia="es-MX"/>
              </w:rPr>
              <w:t xml:space="preserve"> GENERAL ESCOBEDO CP 66052</w:t>
            </w:r>
          </w:p>
        </w:tc>
        <w:tc>
          <w:tcPr>
            <w:tcW w:w="1232" w:type="dxa"/>
            <w:tcBorders>
              <w:top w:val="nil"/>
              <w:left w:val="nil"/>
              <w:bottom w:val="single" w:sz="4" w:space="0" w:color="auto"/>
              <w:right w:val="single" w:sz="4" w:space="0" w:color="auto"/>
            </w:tcBorders>
            <w:shd w:val="clear" w:color="auto" w:fill="auto"/>
            <w:noWrap/>
            <w:vAlign w:val="center"/>
            <w:hideMark/>
          </w:tcPr>
          <w:p w14:paraId="62E43F4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270.04</w:t>
            </w:r>
          </w:p>
        </w:tc>
        <w:tc>
          <w:tcPr>
            <w:tcW w:w="1276" w:type="dxa"/>
            <w:tcBorders>
              <w:top w:val="nil"/>
              <w:left w:val="nil"/>
              <w:bottom w:val="single" w:sz="4" w:space="0" w:color="auto"/>
              <w:right w:val="single" w:sz="4" w:space="0" w:color="auto"/>
            </w:tcBorders>
            <w:shd w:val="clear" w:color="auto" w:fill="auto"/>
            <w:noWrap/>
            <w:vAlign w:val="center"/>
            <w:hideMark/>
          </w:tcPr>
          <w:p w14:paraId="695D3D1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792.42</w:t>
            </w:r>
          </w:p>
        </w:tc>
      </w:tr>
      <w:tr w:rsidR="00E418E6" w:rsidRPr="00DE181B" w14:paraId="54971B8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2C6F0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w:t>
            </w:r>
          </w:p>
        </w:tc>
        <w:tc>
          <w:tcPr>
            <w:tcW w:w="567" w:type="dxa"/>
            <w:tcBorders>
              <w:top w:val="nil"/>
              <w:left w:val="nil"/>
              <w:bottom w:val="single" w:sz="4" w:space="0" w:color="auto"/>
              <w:right w:val="single" w:sz="4" w:space="0" w:color="auto"/>
            </w:tcBorders>
            <w:shd w:val="clear" w:color="auto" w:fill="auto"/>
            <w:noWrap/>
            <w:vAlign w:val="center"/>
            <w:hideMark/>
          </w:tcPr>
          <w:p w14:paraId="3501634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14B70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EX HACIENDA EL CANADÁ</w:t>
            </w:r>
          </w:p>
        </w:tc>
        <w:tc>
          <w:tcPr>
            <w:tcW w:w="4155" w:type="dxa"/>
            <w:tcBorders>
              <w:top w:val="nil"/>
              <w:left w:val="nil"/>
              <w:bottom w:val="single" w:sz="4" w:space="0" w:color="auto"/>
              <w:right w:val="single" w:sz="4" w:space="0" w:color="auto"/>
            </w:tcBorders>
            <w:shd w:val="clear" w:color="auto" w:fill="auto"/>
            <w:noWrap/>
            <w:vAlign w:val="center"/>
            <w:hideMark/>
          </w:tcPr>
          <w:p w14:paraId="162949BC" w14:textId="67DA389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CARRETERA A ESCOBEDO KM. </w:t>
            </w:r>
            <w:r w:rsidR="00E418E6" w:rsidRPr="00DE181B">
              <w:rPr>
                <w:rFonts w:ascii="Calibri" w:hAnsi="Calibri" w:cs="Calibri"/>
                <w:color w:val="000000"/>
                <w:sz w:val="16"/>
                <w:szCs w:val="16"/>
                <w:lang w:val="es-MX" w:eastAsia="es-MX"/>
              </w:rPr>
              <w:t>215, COL.</w:t>
            </w:r>
            <w:r w:rsidRPr="00DE181B">
              <w:rPr>
                <w:rFonts w:ascii="Calibri" w:hAnsi="Calibri" w:cs="Calibri"/>
                <w:color w:val="000000"/>
                <w:sz w:val="16"/>
                <w:szCs w:val="16"/>
                <w:lang w:val="es-MX" w:eastAsia="es-MX"/>
              </w:rPr>
              <w:t xml:space="preserve"> EX HDA. EL </w:t>
            </w:r>
            <w:r w:rsidR="00E418E6" w:rsidRPr="00DE181B">
              <w:rPr>
                <w:rFonts w:ascii="Calibri" w:hAnsi="Calibri" w:cs="Calibri"/>
                <w:color w:val="000000"/>
                <w:sz w:val="16"/>
                <w:szCs w:val="16"/>
                <w:lang w:val="es-MX" w:eastAsia="es-MX"/>
              </w:rPr>
              <w:t>CANADÁ, GENERAL</w:t>
            </w:r>
            <w:r w:rsidRPr="00DE181B">
              <w:rPr>
                <w:rFonts w:ascii="Calibri" w:hAnsi="Calibri" w:cs="Calibri"/>
                <w:color w:val="000000"/>
                <w:sz w:val="16"/>
                <w:szCs w:val="16"/>
                <w:lang w:val="es-MX" w:eastAsia="es-MX"/>
              </w:rPr>
              <w:t xml:space="preserve"> ESCOBEDO CP 66054</w:t>
            </w:r>
          </w:p>
        </w:tc>
        <w:tc>
          <w:tcPr>
            <w:tcW w:w="1232" w:type="dxa"/>
            <w:tcBorders>
              <w:top w:val="nil"/>
              <w:left w:val="nil"/>
              <w:bottom w:val="single" w:sz="4" w:space="0" w:color="auto"/>
              <w:right w:val="single" w:sz="4" w:space="0" w:color="auto"/>
            </w:tcBorders>
            <w:shd w:val="clear" w:color="auto" w:fill="auto"/>
            <w:noWrap/>
            <w:vAlign w:val="center"/>
            <w:hideMark/>
          </w:tcPr>
          <w:p w14:paraId="48FE5E7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106.21</w:t>
            </w:r>
          </w:p>
        </w:tc>
        <w:tc>
          <w:tcPr>
            <w:tcW w:w="1276" w:type="dxa"/>
            <w:tcBorders>
              <w:top w:val="nil"/>
              <w:left w:val="nil"/>
              <w:bottom w:val="single" w:sz="4" w:space="0" w:color="auto"/>
              <w:right w:val="single" w:sz="4" w:space="0" w:color="auto"/>
            </w:tcBorders>
            <w:shd w:val="clear" w:color="auto" w:fill="auto"/>
            <w:noWrap/>
            <w:vAlign w:val="center"/>
            <w:hideMark/>
          </w:tcPr>
          <w:p w14:paraId="617B5C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583.05</w:t>
            </w:r>
          </w:p>
        </w:tc>
      </w:tr>
      <w:tr w:rsidR="00E418E6" w:rsidRPr="00DE181B" w14:paraId="1FA6A1D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0792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162</w:t>
            </w:r>
          </w:p>
        </w:tc>
        <w:tc>
          <w:tcPr>
            <w:tcW w:w="567" w:type="dxa"/>
            <w:tcBorders>
              <w:top w:val="nil"/>
              <w:left w:val="nil"/>
              <w:bottom w:val="single" w:sz="4" w:space="0" w:color="auto"/>
              <w:right w:val="single" w:sz="4" w:space="0" w:color="auto"/>
            </w:tcBorders>
            <w:shd w:val="clear" w:color="auto" w:fill="auto"/>
            <w:noWrap/>
            <w:vAlign w:val="center"/>
            <w:hideMark/>
          </w:tcPr>
          <w:p w14:paraId="7189935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5E6B42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IX</w:t>
            </w:r>
          </w:p>
        </w:tc>
        <w:tc>
          <w:tcPr>
            <w:tcW w:w="4155" w:type="dxa"/>
            <w:tcBorders>
              <w:top w:val="nil"/>
              <w:left w:val="nil"/>
              <w:bottom w:val="single" w:sz="4" w:space="0" w:color="auto"/>
              <w:right w:val="single" w:sz="4" w:space="0" w:color="auto"/>
            </w:tcBorders>
            <w:shd w:val="clear" w:color="auto" w:fill="auto"/>
            <w:noWrap/>
            <w:vAlign w:val="center"/>
            <w:hideMark/>
          </w:tcPr>
          <w:p w14:paraId="3E9AB2C2" w14:textId="39224AA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MACARIO PÉREZ NO. </w:t>
            </w:r>
            <w:r w:rsidR="00E418E6" w:rsidRPr="00DE181B">
              <w:rPr>
                <w:rFonts w:ascii="Calibri" w:hAnsi="Calibri" w:cs="Calibri"/>
                <w:color w:val="000000"/>
                <w:sz w:val="16"/>
                <w:szCs w:val="16"/>
                <w:lang w:val="es-MX" w:eastAsia="es-MX"/>
              </w:rPr>
              <w:t>121, COL.</w:t>
            </w:r>
            <w:r w:rsidRPr="00DE181B">
              <w:rPr>
                <w:rFonts w:ascii="Calibri" w:hAnsi="Calibri" w:cs="Calibri"/>
                <w:color w:val="000000"/>
                <w:sz w:val="16"/>
                <w:szCs w:val="16"/>
                <w:lang w:val="es-MX" w:eastAsia="es-MX"/>
              </w:rPr>
              <w:t xml:space="preserve"> SOLIDARIDAD </w:t>
            </w:r>
            <w:r w:rsidR="003234DB" w:rsidRPr="00DE181B">
              <w:rPr>
                <w:rFonts w:ascii="Calibri" w:hAnsi="Calibri" w:cs="Calibri"/>
                <w:color w:val="000000"/>
                <w:sz w:val="16"/>
                <w:szCs w:val="16"/>
                <w:lang w:val="es-MX" w:eastAsia="es-MX"/>
              </w:rPr>
              <w:t>SOCIAL, GENERAL</w:t>
            </w:r>
            <w:r w:rsidRPr="00DE181B">
              <w:rPr>
                <w:rFonts w:ascii="Calibri" w:hAnsi="Calibri" w:cs="Calibri"/>
                <w:color w:val="000000"/>
                <w:sz w:val="16"/>
                <w:szCs w:val="16"/>
                <w:lang w:val="es-MX" w:eastAsia="es-MX"/>
              </w:rPr>
              <w:t xml:space="preserve"> ESCOBEDO, CP 66073</w:t>
            </w:r>
          </w:p>
        </w:tc>
        <w:tc>
          <w:tcPr>
            <w:tcW w:w="1232" w:type="dxa"/>
            <w:tcBorders>
              <w:top w:val="nil"/>
              <w:left w:val="nil"/>
              <w:bottom w:val="single" w:sz="4" w:space="0" w:color="auto"/>
              <w:right w:val="single" w:sz="4" w:space="0" w:color="auto"/>
            </w:tcBorders>
            <w:shd w:val="clear" w:color="auto" w:fill="auto"/>
            <w:noWrap/>
            <w:vAlign w:val="center"/>
            <w:hideMark/>
          </w:tcPr>
          <w:p w14:paraId="4FC88DD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157.6</w:t>
            </w:r>
          </w:p>
        </w:tc>
        <w:tc>
          <w:tcPr>
            <w:tcW w:w="1276" w:type="dxa"/>
            <w:tcBorders>
              <w:top w:val="nil"/>
              <w:left w:val="nil"/>
              <w:bottom w:val="single" w:sz="4" w:space="0" w:color="auto"/>
              <w:right w:val="single" w:sz="4" w:space="0" w:color="auto"/>
            </w:tcBorders>
            <w:shd w:val="clear" w:color="auto" w:fill="auto"/>
            <w:noWrap/>
            <w:vAlign w:val="center"/>
            <w:hideMark/>
          </w:tcPr>
          <w:p w14:paraId="5BF6A1B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461.91</w:t>
            </w:r>
          </w:p>
        </w:tc>
      </w:tr>
      <w:tr w:rsidR="00E418E6" w:rsidRPr="00DE181B" w14:paraId="2385908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9B0C4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163</w:t>
            </w:r>
          </w:p>
        </w:tc>
        <w:tc>
          <w:tcPr>
            <w:tcW w:w="567" w:type="dxa"/>
            <w:tcBorders>
              <w:top w:val="nil"/>
              <w:left w:val="nil"/>
              <w:bottom w:val="single" w:sz="4" w:space="0" w:color="auto"/>
              <w:right w:val="single" w:sz="4" w:space="0" w:color="auto"/>
            </w:tcBorders>
            <w:shd w:val="clear" w:color="auto" w:fill="auto"/>
            <w:noWrap/>
            <w:vAlign w:val="center"/>
            <w:hideMark/>
          </w:tcPr>
          <w:p w14:paraId="15328D2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F5D119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LAS MALVINAS </w:t>
            </w:r>
          </w:p>
        </w:tc>
        <w:tc>
          <w:tcPr>
            <w:tcW w:w="4155" w:type="dxa"/>
            <w:tcBorders>
              <w:top w:val="nil"/>
              <w:left w:val="nil"/>
              <w:bottom w:val="single" w:sz="4" w:space="0" w:color="auto"/>
              <w:right w:val="single" w:sz="4" w:space="0" w:color="auto"/>
            </w:tcBorders>
            <w:shd w:val="clear" w:color="auto" w:fill="auto"/>
            <w:noWrap/>
            <w:vAlign w:val="center"/>
            <w:hideMark/>
          </w:tcPr>
          <w:p w14:paraId="4077B4B4" w14:textId="1EA71DF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CERRO DEL TOPO E INDEPENDENCIA S/N, COL. LAS </w:t>
            </w:r>
            <w:r w:rsidR="00E418E6" w:rsidRPr="00DE181B">
              <w:rPr>
                <w:rFonts w:ascii="Calibri" w:hAnsi="Calibri" w:cs="Calibri"/>
                <w:color w:val="000000"/>
                <w:sz w:val="16"/>
                <w:szCs w:val="16"/>
                <w:lang w:val="es-MX" w:eastAsia="es-MX"/>
              </w:rPr>
              <w:t>MALVINAS,</w:t>
            </w:r>
            <w:r w:rsidRPr="00DE181B">
              <w:rPr>
                <w:rFonts w:ascii="Calibri" w:hAnsi="Calibri" w:cs="Calibri"/>
                <w:color w:val="000000"/>
                <w:sz w:val="16"/>
                <w:szCs w:val="16"/>
                <w:lang w:val="es-MX" w:eastAsia="es-MX"/>
              </w:rPr>
              <w:t xml:space="preserve"> GENERAL ESCOBEDO CP 66052</w:t>
            </w:r>
          </w:p>
        </w:tc>
        <w:tc>
          <w:tcPr>
            <w:tcW w:w="1232" w:type="dxa"/>
            <w:tcBorders>
              <w:top w:val="nil"/>
              <w:left w:val="nil"/>
              <w:bottom w:val="single" w:sz="4" w:space="0" w:color="auto"/>
              <w:right w:val="single" w:sz="4" w:space="0" w:color="auto"/>
            </w:tcBorders>
            <w:shd w:val="clear" w:color="auto" w:fill="auto"/>
            <w:noWrap/>
            <w:vAlign w:val="center"/>
            <w:hideMark/>
          </w:tcPr>
          <w:p w14:paraId="4B5C2CB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176.12</w:t>
            </w:r>
          </w:p>
        </w:tc>
        <w:tc>
          <w:tcPr>
            <w:tcW w:w="1276" w:type="dxa"/>
            <w:tcBorders>
              <w:top w:val="nil"/>
              <w:left w:val="nil"/>
              <w:bottom w:val="single" w:sz="4" w:space="0" w:color="auto"/>
              <w:right w:val="single" w:sz="4" w:space="0" w:color="auto"/>
            </w:tcBorders>
            <w:shd w:val="clear" w:color="auto" w:fill="auto"/>
            <w:noWrap/>
            <w:vAlign w:val="center"/>
            <w:hideMark/>
          </w:tcPr>
          <w:p w14:paraId="2A2D363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547.3</w:t>
            </w:r>
          </w:p>
        </w:tc>
      </w:tr>
      <w:tr w:rsidR="00E418E6" w:rsidRPr="00DE181B" w14:paraId="0D8581EE"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058B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164</w:t>
            </w:r>
          </w:p>
        </w:tc>
        <w:tc>
          <w:tcPr>
            <w:tcW w:w="567" w:type="dxa"/>
            <w:tcBorders>
              <w:top w:val="nil"/>
              <w:left w:val="nil"/>
              <w:bottom w:val="single" w:sz="4" w:space="0" w:color="auto"/>
              <w:right w:val="single" w:sz="4" w:space="0" w:color="auto"/>
            </w:tcBorders>
            <w:shd w:val="clear" w:color="auto" w:fill="auto"/>
            <w:noWrap/>
            <w:vAlign w:val="center"/>
            <w:hideMark/>
          </w:tcPr>
          <w:p w14:paraId="2DC05B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777D3B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CELESTINO GASCA </w:t>
            </w:r>
          </w:p>
        </w:tc>
        <w:tc>
          <w:tcPr>
            <w:tcW w:w="4155" w:type="dxa"/>
            <w:tcBorders>
              <w:top w:val="nil"/>
              <w:left w:val="nil"/>
              <w:bottom w:val="single" w:sz="4" w:space="0" w:color="auto"/>
              <w:right w:val="single" w:sz="4" w:space="0" w:color="auto"/>
            </w:tcBorders>
            <w:shd w:val="clear" w:color="auto" w:fill="auto"/>
            <w:noWrap/>
            <w:vAlign w:val="center"/>
            <w:hideMark/>
          </w:tcPr>
          <w:p w14:paraId="5B0247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TLAXCALA NO. 100, COL. CELESTINO GASCA, GENERAL ESCOBEDOCP 66055</w:t>
            </w:r>
          </w:p>
        </w:tc>
        <w:tc>
          <w:tcPr>
            <w:tcW w:w="1232" w:type="dxa"/>
            <w:tcBorders>
              <w:top w:val="nil"/>
              <w:left w:val="nil"/>
              <w:bottom w:val="single" w:sz="4" w:space="0" w:color="auto"/>
              <w:right w:val="single" w:sz="4" w:space="0" w:color="auto"/>
            </w:tcBorders>
            <w:shd w:val="clear" w:color="auto" w:fill="auto"/>
            <w:noWrap/>
            <w:vAlign w:val="center"/>
            <w:hideMark/>
          </w:tcPr>
          <w:p w14:paraId="017959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261.52</w:t>
            </w:r>
          </w:p>
        </w:tc>
        <w:tc>
          <w:tcPr>
            <w:tcW w:w="1276" w:type="dxa"/>
            <w:tcBorders>
              <w:top w:val="nil"/>
              <w:left w:val="nil"/>
              <w:bottom w:val="single" w:sz="4" w:space="0" w:color="auto"/>
              <w:right w:val="single" w:sz="4" w:space="0" w:color="auto"/>
            </w:tcBorders>
            <w:shd w:val="clear" w:color="auto" w:fill="auto"/>
            <w:noWrap/>
            <w:vAlign w:val="center"/>
            <w:hideMark/>
          </w:tcPr>
          <w:p w14:paraId="27589C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713.81</w:t>
            </w:r>
          </w:p>
        </w:tc>
      </w:tr>
      <w:tr w:rsidR="00E418E6" w:rsidRPr="00DE181B" w14:paraId="641B2CE0"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651A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165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08439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A168D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LAS ENCINAS</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5E2F87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DONATO ELIZONDO NO. 104, COL. LAS ENCINAS, GENERAL ESCOBEDO, CP 66050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607D1C2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464.23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AEEF3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1862.26</w:t>
            </w:r>
          </w:p>
        </w:tc>
      </w:tr>
      <w:tr w:rsidR="00E418E6" w:rsidRPr="00DE181B" w14:paraId="6913D59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9573C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166</w:t>
            </w:r>
          </w:p>
        </w:tc>
        <w:tc>
          <w:tcPr>
            <w:tcW w:w="567" w:type="dxa"/>
            <w:tcBorders>
              <w:top w:val="nil"/>
              <w:left w:val="nil"/>
              <w:bottom w:val="single" w:sz="4" w:space="0" w:color="auto"/>
              <w:right w:val="single" w:sz="4" w:space="0" w:color="auto"/>
            </w:tcBorders>
            <w:shd w:val="clear" w:color="auto" w:fill="auto"/>
            <w:noWrap/>
            <w:vAlign w:val="center"/>
            <w:hideMark/>
          </w:tcPr>
          <w:p w14:paraId="5D8864E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494AFB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PEDREGAL DEL TOPO CHICO </w:t>
            </w:r>
          </w:p>
        </w:tc>
        <w:tc>
          <w:tcPr>
            <w:tcW w:w="4155" w:type="dxa"/>
            <w:tcBorders>
              <w:top w:val="nil"/>
              <w:left w:val="nil"/>
              <w:bottom w:val="single" w:sz="4" w:space="0" w:color="auto"/>
              <w:right w:val="single" w:sz="4" w:space="0" w:color="auto"/>
            </w:tcBorders>
            <w:shd w:val="clear" w:color="auto" w:fill="auto"/>
            <w:noWrap/>
            <w:vAlign w:val="center"/>
            <w:hideMark/>
          </w:tcPr>
          <w:p w14:paraId="6724E53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AVENIDA LAS TORRES NO. 1301, COL. PEDREGAL DEL TOPO CHICO, GENERAL ESCOBEDO, CP 66061</w:t>
            </w:r>
          </w:p>
        </w:tc>
        <w:tc>
          <w:tcPr>
            <w:tcW w:w="1232" w:type="dxa"/>
            <w:tcBorders>
              <w:top w:val="nil"/>
              <w:left w:val="nil"/>
              <w:bottom w:val="single" w:sz="4" w:space="0" w:color="auto"/>
              <w:right w:val="single" w:sz="4" w:space="0" w:color="auto"/>
            </w:tcBorders>
            <w:shd w:val="clear" w:color="auto" w:fill="auto"/>
            <w:noWrap/>
            <w:vAlign w:val="center"/>
            <w:hideMark/>
          </w:tcPr>
          <w:p w14:paraId="0D79D5C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w:t>
            </w:r>
          </w:p>
        </w:tc>
        <w:tc>
          <w:tcPr>
            <w:tcW w:w="1276" w:type="dxa"/>
            <w:tcBorders>
              <w:top w:val="nil"/>
              <w:left w:val="nil"/>
              <w:bottom w:val="single" w:sz="4" w:space="0" w:color="auto"/>
              <w:right w:val="single" w:sz="4" w:space="0" w:color="auto"/>
            </w:tcBorders>
            <w:shd w:val="clear" w:color="auto" w:fill="auto"/>
            <w:noWrap/>
            <w:vAlign w:val="center"/>
            <w:hideMark/>
          </w:tcPr>
          <w:p w14:paraId="160C187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1376.2</w:t>
            </w:r>
          </w:p>
        </w:tc>
      </w:tr>
      <w:tr w:rsidR="00E418E6" w:rsidRPr="00DE181B" w14:paraId="5BA7857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8F5D0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167</w:t>
            </w:r>
          </w:p>
        </w:tc>
        <w:tc>
          <w:tcPr>
            <w:tcW w:w="567" w:type="dxa"/>
            <w:tcBorders>
              <w:top w:val="nil"/>
              <w:left w:val="nil"/>
              <w:bottom w:val="single" w:sz="4" w:space="0" w:color="auto"/>
              <w:right w:val="single" w:sz="4" w:space="0" w:color="auto"/>
            </w:tcBorders>
            <w:shd w:val="clear" w:color="auto" w:fill="auto"/>
            <w:noWrap/>
            <w:vAlign w:val="center"/>
            <w:hideMark/>
          </w:tcPr>
          <w:p w14:paraId="494AE0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89C6A0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NUEVA ESPERANZA</w:t>
            </w:r>
          </w:p>
        </w:tc>
        <w:tc>
          <w:tcPr>
            <w:tcW w:w="4155" w:type="dxa"/>
            <w:tcBorders>
              <w:top w:val="nil"/>
              <w:left w:val="nil"/>
              <w:bottom w:val="single" w:sz="4" w:space="0" w:color="auto"/>
              <w:right w:val="single" w:sz="4" w:space="0" w:color="auto"/>
            </w:tcBorders>
            <w:shd w:val="clear" w:color="auto" w:fill="auto"/>
            <w:noWrap/>
            <w:vAlign w:val="center"/>
            <w:hideMark/>
          </w:tcPr>
          <w:p w14:paraId="039C97A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GUADALUPE E ITURBIDE S/N, COL. NUEVA ESPERANZA, GENERAL ESCOBEDO, CP 66061</w:t>
            </w:r>
          </w:p>
        </w:tc>
        <w:tc>
          <w:tcPr>
            <w:tcW w:w="1232" w:type="dxa"/>
            <w:tcBorders>
              <w:top w:val="nil"/>
              <w:left w:val="nil"/>
              <w:bottom w:val="single" w:sz="4" w:space="0" w:color="auto"/>
              <w:right w:val="single" w:sz="4" w:space="0" w:color="auto"/>
            </w:tcBorders>
            <w:shd w:val="clear" w:color="auto" w:fill="auto"/>
            <w:noWrap/>
            <w:vAlign w:val="center"/>
            <w:hideMark/>
          </w:tcPr>
          <w:p w14:paraId="297317A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337.31</w:t>
            </w:r>
          </w:p>
        </w:tc>
        <w:tc>
          <w:tcPr>
            <w:tcW w:w="1276" w:type="dxa"/>
            <w:tcBorders>
              <w:top w:val="nil"/>
              <w:left w:val="nil"/>
              <w:bottom w:val="single" w:sz="4" w:space="0" w:color="auto"/>
              <w:right w:val="single" w:sz="4" w:space="0" w:color="auto"/>
            </w:tcBorders>
            <w:shd w:val="clear" w:color="auto" w:fill="auto"/>
            <w:noWrap/>
            <w:vAlign w:val="center"/>
            <w:hideMark/>
          </w:tcPr>
          <w:p w14:paraId="3F5FDCD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1467.24</w:t>
            </w:r>
          </w:p>
        </w:tc>
      </w:tr>
      <w:tr w:rsidR="00E418E6" w:rsidRPr="00DE181B" w14:paraId="769F83E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B7CE8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168</w:t>
            </w:r>
          </w:p>
        </w:tc>
        <w:tc>
          <w:tcPr>
            <w:tcW w:w="567" w:type="dxa"/>
            <w:tcBorders>
              <w:top w:val="nil"/>
              <w:left w:val="nil"/>
              <w:bottom w:val="single" w:sz="4" w:space="0" w:color="auto"/>
              <w:right w:val="single" w:sz="4" w:space="0" w:color="auto"/>
            </w:tcBorders>
            <w:shd w:val="clear" w:color="auto" w:fill="auto"/>
            <w:noWrap/>
            <w:vAlign w:val="center"/>
            <w:hideMark/>
          </w:tcPr>
          <w:p w14:paraId="5A7B79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DF87B4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LA UNIDAD </w:t>
            </w:r>
          </w:p>
        </w:tc>
        <w:tc>
          <w:tcPr>
            <w:tcW w:w="4155" w:type="dxa"/>
            <w:tcBorders>
              <w:top w:val="nil"/>
              <w:left w:val="nil"/>
              <w:bottom w:val="single" w:sz="4" w:space="0" w:color="auto"/>
              <w:right w:val="single" w:sz="4" w:space="0" w:color="auto"/>
            </w:tcBorders>
            <w:shd w:val="clear" w:color="auto" w:fill="auto"/>
            <w:noWrap/>
            <w:vAlign w:val="center"/>
            <w:hideMark/>
          </w:tcPr>
          <w:p w14:paraId="509E35EC" w14:textId="308CD5D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UNIDAD UNIVERSAL NO. </w:t>
            </w:r>
            <w:r w:rsidR="00E418E6" w:rsidRPr="00DE181B">
              <w:rPr>
                <w:rFonts w:ascii="Calibri" w:hAnsi="Calibri" w:cs="Calibri"/>
                <w:color w:val="000000"/>
                <w:sz w:val="16"/>
                <w:szCs w:val="16"/>
                <w:lang w:val="es-MX" w:eastAsia="es-MX"/>
              </w:rPr>
              <w:t>2001, COL.</w:t>
            </w:r>
            <w:r w:rsidRPr="00DE181B">
              <w:rPr>
                <w:rFonts w:ascii="Calibri" w:hAnsi="Calibri" w:cs="Calibri"/>
                <w:color w:val="000000"/>
                <w:sz w:val="16"/>
                <w:szCs w:val="16"/>
                <w:lang w:val="es-MX" w:eastAsia="es-MX"/>
              </w:rPr>
              <w:t xml:space="preserve"> LA </w:t>
            </w:r>
            <w:r w:rsidR="00E418E6" w:rsidRPr="00DE181B">
              <w:rPr>
                <w:rFonts w:ascii="Calibri" w:hAnsi="Calibri" w:cs="Calibri"/>
                <w:color w:val="000000"/>
                <w:sz w:val="16"/>
                <w:szCs w:val="16"/>
                <w:lang w:val="es-MX" w:eastAsia="es-MX"/>
              </w:rPr>
              <w:t>UNIDAD, GENERAL</w:t>
            </w:r>
            <w:r w:rsidRPr="00DE181B">
              <w:rPr>
                <w:rFonts w:ascii="Calibri" w:hAnsi="Calibri" w:cs="Calibri"/>
                <w:color w:val="000000"/>
                <w:sz w:val="16"/>
                <w:szCs w:val="16"/>
                <w:lang w:val="es-MX" w:eastAsia="es-MX"/>
              </w:rPr>
              <w:t xml:space="preserve"> ESCOBEDO, CP 66064</w:t>
            </w:r>
          </w:p>
        </w:tc>
        <w:tc>
          <w:tcPr>
            <w:tcW w:w="1232" w:type="dxa"/>
            <w:tcBorders>
              <w:top w:val="nil"/>
              <w:left w:val="nil"/>
              <w:bottom w:val="single" w:sz="4" w:space="0" w:color="auto"/>
              <w:right w:val="single" w:sz="4" w:space="0" w:color="auto"/>
            </w:tcBorders>
            <w:shd w:val="clear" w:color="auto" w:fill="auto"/>
            <w:noWrap/>
            <w:vAlign w:val="center"/>
            <w:hideMark/>
          </w:tcPr>
          <w:p w14:paraId="608784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215.26</w:t>
            </w:r>
          </w:p>
        </w:tc>
        <w:tc>
          <w:tcPr>
            <w:tcW w:w="1276" w:type="dxa"/>
            <w:tcBorders>
              <w:top w:val="nil"/>
              <w:left w:val="nil"/>
              <w:bottom w:val="single" w:sz="4" w:space="0" w:color="auto"/>
              <w:right w:val="single" w:sz="4" w:space="0" w:color="auto"/>
            </w:tcBorders>
            <w:shd w:val="clear" w:color="auto" w:fill="auto"/>
            <w:noWrap/>
            <w:vAlign w:val="center"/>
            <w:hideMark/>
          </w:tcPr>
          <w:p w14:paraId="49F27C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665.5</w:t>
            </w:r>
          </w:p>
        </w:tc>
      </w:tr>
      <w:tr w:rsidR="00E418E6" w:rsidRPr="00DE181B" w14:paraId="139D28D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0943EB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169</w:t>
            </w:r>
          </w:p>
        </w:tc>
        <w:tc>
          <w:tcPr>
            <w:tcW w:w="567" w:type="dxa"/>
            <w:tcBorders>
              <w:top w:val="nil"/>
              <w:left w:val="nil"/>
              <w:bottom w:val="single" w:sz="4" w:space="0" w:color="auto"/>
              <w:right w:val="single" w:sz="4" w:space="0" w:color="auto"/>
            </w:tcBorders>
            <w:shd w:val="clear" w:color="auto" w:fill="auto"/>
            <w:noWrap/>
            <w:vAlign w:val="center"/>
            <w:hideMark/>
          </w:tcPr>
          <w:p w14:paraId="3236A7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5C2F7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ZUAZUA</w:t>
            </w:r>
          </w:p>
        </w:tc>
        <w:tc>
          <w:tcPr>
            <w:tcW w:w="4155" w:type="dxa"/>
            <w:tcBorders>
              <w:top w:val="nil"/>
              <w:left w:val="nil"/>
              <w:bottom w:val="single" w:sz="4" w:space="0" w:color="auto"/>
              <w:right w:val="single" w:sz="4" w:space="0" w:color="auto"/>
            </w:tcBorders>
            <w:shd w:val="clear" w:color="auto" w:fill="auto"/>
            <w:noWrap/>
            <w:vAlign w:val="center"/>
            <w:hideMark/>
          </w:tcPr>
          <w:p w14:paraId="538E010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JUÁREZ NO. 302, CENTRO DE ZUAZUA, GENERAL ZUAZUA, CP 65750</w:t>
            </w:r>
          </w:p>
        </w:tc>
        <w:tc>
          <w:tcPr>
            <w:tcW w:w="1232" w:type="dxa"/>
            <w:tcBorders>
              <w:top w:val="nil"/>
              <w:left w:val="nil"/>
              <w:bottom w:val="single" w:sz="4" w:space="0" w:color="auto"/>
              <w:right w:val="single" w:sz="4" w:space="0" w:color="auto"/>
            </w:tcBorders>
            <w:shd w:val="clear" w:color="auto" w:fill="auto"/>
            <w:noWrap/>
            <w:vAlign w:val="center"/>
            <w:hideMark/>
          </w:tcPr>
          <w:p w14:paraId="09CB258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193.48</w:t>
            </w:r>
          </w:p>
        </w:tc>
        <w:tc>
          <w:tcPr>
            <w:tcW w:w="1276" w:type="dxa"/>
            <w:tcBorders>
              <w:top w:val="nil"/>
              <w:left w:val="nil"/>
              <w:bottom w:val="single" w:sz="4" w:space="0" w:color="auto"/>
              <w:right w:val="single" w:sz="4" w:space="0" w:color="auto"/>
            </w:tcBorders>
            <w:shd w:val="clear" w:color="auto" w:fill="auto"/>
            <w:noWrap/>
            <w:vAlign w:val="center"/>
            <w:hideMark/>
          </w:tcPr>
          <w:p w14:paraId="516B11F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490.72</w:t>
            </w:r>
          </w:p>
        </w:tc>
      </w:tr>
      <w:tr w:rsidR="00E418E6" w:rsidRPr="00DE181B" w14:paraId="0BD1FE5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F34A07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w:t>
            </w:r>
          </w:p>
        </w:tc>
        <w:tc>
          <w:tcPr>
            <w:tcW w:w="567" w:type="dxa"/>
            <w:tcBorders>
              <w:top w:val="nil"/>
              <w:left w:val="nil"/>
              <w:bottom w:val="single" w:sz="4" w:space="0" w:color="auto"/>
              <w:right w:val="single" w:sz="4" w:space="0" w:color="auto"/>
            </w:tcBorders>
            <w:shd w:val="clear" w:color="auto" w:fill="auto"/>
            <w:noWrap/>
            <w:vAlign w:val="center"/>
            <w:hideMark/>
          </w:tcPr>
          <w:p w14:paraId="70FCBF5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B4512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MINA</w:t>
            </w:r>
          </w:p>
        </w:tc>
        <w:tc>
          <w:tcPr>
            <w:tcW w:w="4155" w:type="dxa"/>
            <w:tcBorders>
              <w:top w:val="nil"/>
              <w:left w:val="nil"/>
              <w:bottom w:val="single" w:sz="4" w:space="0" w:color="auto"/>
              <w:right w:val="single" w:sz="4" w:space="0" w:color="auto"/>
            </w:tcBorders>
            <w:shd w:val="clear" w:color="auto" w:fill="auto"/>
            <w:noWrap/>
            <w:vAlign w:val="center"/>
            <w:hideMark/>
          </w:tcPr>
          <w:p w14:paraId="13DE8E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HIDALGO NO. 1401, CENTRO DE MINA, CP 65100</w:t>
            </w:r>
          </w:p>
        </w:tc>
        <w:tc>
          <w:tcPr>
            <w:tcW w:w="1232" w:type="dxa"/>
            <w:tcBorders>
              <w:top w:val="nil"/>
              <w:left w:val="nil"/>
              <w:bottom w:val="single" w:sz="4" w:space="0" w:color="auto"/>
              <w:right w:val="single" w:sz="4" w:space="0" w:color="auto"/>
            </w:tcBorders>
            <w:shd w:val="clear" w:color="auto" w:fill="auto"/>
            <w:noWrap/>
            <w:vAlign w:val="center"/>
            <w:hideMark/>
          </w:tcPr>
          <w:p w14:paraId="5C1F8C5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255.57</w:t>
            </w:r>
          </w:p>
        </w:tc>
        <w:tc>
          <w:tcPr>
            <w:tcW w:w="1276" w:type="dxa"/>
            <w:tcBorders>
              <w:top w:val="nil"/>
              <w:left w:val="nil"/>
              <w:bottom w:val="single" w:sz="4" w:space="0" w:color="auto"/>
              <w:right w:val="single" w:sz="4" w:space="0" w:color="auto"/>
            </w:tcBorders>
            <w:shd w:val="clear" w:color="auto" w:fill="auto"/>
            <w:noWrap/>
            <w:vAlign w:val="center"/>
            <w:hideMark/>
          </w:tcPr>
          <w:p w14:paraId="4158EEE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697.6</w:t>
            </w:r>
          </w:p>
        </w:tc>
      </w:tr>
      <w:tr w:rsidR="00E418E6" w:rsidRPr="00DE181B" w14:paraId="4BA28E6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216409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w:t>
            </w:r>
          </w:p>
        </w:tc>
        <w:tc>
          <w:tcPr>
            <w:tcW w:w="567" w:type="dxa"/>
            <w:tcBorders>
              <w:top w:val="nil"/>
              <w:left w:val="nil"/>
              <w:bottom w:val="single" w:sz="4" w:space="0" w:color="auto"/>
              <w:right w:val="single" w:sz="4" w:space="0" w:color="auto"/>
            </w:tcBorders>
            <w:shd w:val="clear" w:color="auto" w:fill="auto"/>
            <w:noWrap/>
            <w:vAlign w:val="center"/>
            <w:hideMark/>
          </w:tcPr>
          <w:p w14:paraId="7AB7DE0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ACDAD3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TERMINAL</w:t>
            </w:r>
          </w:p>
        </w:tc>
        <w:tc>
          <w:tcPr>
            <w:tcW w:w="4155" w:type="dxa"/>
            <w:tcBorders>
              <w:top w:val="nil"/>
              <w:left w:val="nil"/>
              <w:bottom w:val="single" w:sz="4" w:space="0" w:color="auto"/>
              <w:right w:val="single" w:sz="4" w:space="0" w:color="auto"/>
            </w:tcBorders>
            <w:shd w:val="clear" w:color="auto" w:fill="auto"/>
            <w:noWrap/>
            <w:vAlign w:val="center"/>
            <w:hideMark/>
          </w:tcPr>
          <w:p w14:paraId="3F7A64B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w:t>
            </w:r>
          </w:p>
        </w:tc>
        <w:tc>
          <w:tcPr>
            <w:tcW w:w="1232" w:type="dxa"/>
            <w:tcBorders>
              <w:top w:val="nil"/>
              <w:left w:val="nil"/>
              <w:bottom w:val="single" w:sz="4" w:space="0" w:color="auto"/>
              <w:right w:val="single" w:sz="4" w:space="0" w:color="auto"/>
            </w:tcBorders>
            <w:shd w:val="clear" w:color="auto" w:fill="auto"/>
            <w:noWrap/>
            <w:vAlign w:val="center"/>
            <w:hideMark/>
          </w:tcPr>
          <w:p w14:paraId="55762BE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1428.33</w:t>
            </w:r>
          </w:p>
        </w:tc>
        <w:tc>
          <w:tcPr>
            <w:tcW w:w="1276" w:type="dxa"/>
            <w:tcBorders>
              <w:top w:val="nil"/>
              <w:left w:val="nil"/>
              <w:bottom w:val="single" w:sz="4" w:space="0" w:color="auto"/>
              <w:right w:val="single" w:sz="4" w:space="0" w:color="auto"/>
            </w:tcBorders>
            <w:shd w:val="clear" w:color="auto" w:fill="auto"/>
            <w:noWrap/>
            <w:vAlign w:val="center"/>
            <w:hideMark/>
          </w:tcPr>
          <w:p w14:paraId="317E0C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4996.7</w:t>
            </w:r>
          </w:p>
        </w:tc>
      </w:tr>
      <w:tr w:rsidR="00E418E6" w:rsidRPr="00DE181B" w14:paraId="6C6573D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63E845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172</w:t>
            </w:r>
          </w:p>
        </w:tc>
        <w:tc>
          <w:tcPr>
            <w:tcW w:w="567" w:type="dxa"/>
            <w:tcBorders>
              <w:top w:val="nil"/>
              <w:left w:val="nil"/>
              <w:bottom w:val="single" w:sz="4" w:space="0" w:color="auto"/>
              <w:right w:val="single" w:sz="4" w:space="0" w:color="auto"/>
            </w:tcBorders>
            <w:shd w:val="clear" w:color="auto" w:fill="auto"/>
            <w:noWrap/>
            <w:vAlign w:val="center"/>
            <w:hideMark/>
          </w:tcPr>
          <w:p w14:paraId="17673BB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E6BCE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SALINAS VICTORIA </w:t>
            </w:r>
          </w:p>
        </w:tc>
        <w:tc>
          <w:tcPr>
            <w:tcW w:w="4155" w:type="dxa"/>
            <w:tcBorders>
              <w:top w:val="nil"/>
              <w:left w:val="nil"/>
              <w:bottom w:val="single" w:sz="4" w:space="0" w:color="auto"/>
              <w:right w:val="single" w:sz="4" w:space="0" w:color="auto"/>
            </w:tcBorders>
            <w:shd w:val="clear" w:color="auto" w:fill="auto"/>
            <w:noWrap/>
            <w:vAlign w:val="center"/>
            <w:hideMark/>
          </w:tcPr>
          <w:p w14:paraId="38EA569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ITURBIDE Y FRANCISCO I. MADERO S/N, CENTRO DE SALINAS VICTORIA, SALINAS VICTORIA</w:t>
            </w:r>
          </w:p>
        </w:tc>
        <w:tc>
          <w:tcPr>
            <w:tcW w:w="1232" w:type="dxa"/>
            <w:tcBorders>
              <w:top w:val="nil"/>
              <w:left w:val="nil"/>
              <w:bottom w:val="single" w:sz="4" w:space="0" w:color="auto"/>
              <w:right w:val="single" w:sz="4" w:space="0" w:color="auto"/>
            </w:tcBorders>
            <w:shd w:val="clear" w:color="auto" w:fill="auto"/>
            <w:noWrap/>
            <w:vAlign w:val="center"/>
            <w:hideMark/>
          </w:tcPr>
          <w:p w14:paraId="11087B8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255.57</w:t>
            </w:r>
          </w:p>
        </w:tc>
        <w:tc>
          <w:tcPr>
            <w:tcW w:w="1276" w:type="dxa"/>
            <w:tcBorders>
              <w:top w:val="nil"/>
              <w:left w:val="nil"/>
              <w:bottom w:val="single" w:sz="4" w:space="0" w:color="auto"/>
              <w:right w:val="single" w:sz="4" w:space="0" w:color="auto"/>
            </w:tcBorders>
            <w:shd w:val="clear" w:color="auto" w:fill="auto"/>
            <w:noWrap/>
            <w:vAlign w:val="center"/>
            <w:hideMark/>
          </w:tcPr>
          <w:p w14:paraId="0D78BFD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394.9</w:t>
            </w:r>
          </w:p>
        </w:tc>
      </w:tr>
      <w:tr w:rsidR="00E418E6" w:rsidRPr="00DE181B" w14:paraId="65DAD98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1A419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173</w:t>
            </w:r>
          </w:p>
        </w:tc>
        <w:tc>
          <w:tcPr>
            <w:tcW w:w="567" w:type="dxa"/>
            <w:tcBorders>
              <w:top w:val="nil"/>
              <w:left w:val="nil"/>
              <w:bottom w:val="single" w:sz="4" w:space="0" w:color="auto"/>
              <w:right w:val="single" w:sz="4" w:space="0" w:color="auto"/>
            </w:tcBorders>
            <w:shd w:val="clear" w:color="auto" w:fill="auto"/>
            <w:noWrap/>
            <w:vAlign w:val="center"/>
            <w:hideMark/>
          </w:tcPr>
          <w:p w14:paraId="095438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F18662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SATÉLITE DEL NORTE </w:t>
            </w:r>
          </w:p>
        </w:tc>
        <w:tc>
          <w:tcPr>
            <w:tcW w:w="4155" w:type="dxa"/>
            <w:tcBorders>
              <w:top w:val="nil"/>
              <w:left w:val="nil"/>
              <w:bottom w:val="single" w:sz="4" w:space="0" w:color="auto"/>
              <w:right w:val="single" w:sz="4" w:space="0" w:color="auto"/>
            </w:tcBorders>
            <w:shd w:val="clear" w:color="auto" w:fill="auto"/>
            <w:noWrap/>
            <w:vAlign w:val="center"/>
            <w:hideMark/>
          </w:tcPr>
          <w:p w14:paraId="6613339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QUINTA AVENIDA S/N, COL. SATÉLITE DEL NORTE, SALINAS VICTORIA CP 66550</w:t>
            </w:r>
          </w:p>
        </w:tc>
        <w:tc>
          <w:tcPr>
            <w:tcW w:w="1232" w:type="dxa"/>
            <w:tcBorders>
              <w:top w:val="nil"/>
              <w:left w:val="nil"/>
              <w:bottom w:val="single" w:sz="4" w:space="0" w:color="auto"/>
              <w:right w:val="single" w:sz="4" w:space="0" w:color="auto"/>
            </w:tcBorders>
            <w:shd w:val="clear" w:color="auto" w:fill="auto"/>
            <w:noWrap/>
            <w:vAlign w:val="center"/>
            <w:hideMark/>
          </w:tcPr>
          <w:p w14:paraId="09AF10D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125.7</w:t>
            </w:r>
          </w:p>
        </w:tc>
        <w:tc>
          <w:tcPr>
            <w:tcW w:w="1276" w:type="dxa"/>
            <w:tcBorders>
              <w:top w:val="nil"/>
              <w:left w:val="nil"/>
              <w:bottom w:val="single" w:sz="4" w:space="0" w:color="auto"/>
              <w:right w:val="single" w:sz="4" w:space="0" w:color="auto"/>
            </w:tcBorders>
            <w:shd w:val="clear" w:color="auto" w:fill="auto"/>
            <w:noWrap/>
            <w:vAlign w:val="center"/>
            <w:hideMark/>
          </w:tcPr>
          <w:p w14:paraId="1C25813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423.17</w:t>
            </w:r>
          </w:p>
        </w:tc>
      </w:tr>
      <w:tr w:rsidR="00E418E6" w:rsidRPr="00DE181B" w14:paraId="172930A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7D89D0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174</w:t>
            </w:r>
          </w:p>
        </w:tc>
        <w:tc>
          <w:tcPr>
            <w:tcW w:w="567" w:type="dxa"/>
            <w:tcBorders>
              <w:top w:val="nil"/>
              <w:left w:val="nil"/>
              <w:bottom w:val="single" w:sz="4" w:space="0" w:color="auto"/>
              <w:right w:val="single" w:sz="4" w:space="0" w:color="auto"/>
            </w:tcBorders>
            <w:shd w:val="clear" w:color="auto" w:fill="auto"/>
            <w:noWrap/>
            <w:vAlign w:val="center"/>
            <w:hideMark/>
          </w:tcPr>
          <w:p w14:paraId="6C0D3F8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34C09E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AÑO DE JUÁREZ </w:t>
            </w:r>
          </w:p>
        </w:tc>
        <w:tc>
          <w:tcPr>
            <w:tcW w:w="4155" w:type="dxa"/>
            <w:tcBorders>
              <w:top w:val="nil"/>
              <w:left w:val="nil"/>
              <w:bottom w:val="single" w:sz="4" w:space="0" w:color="auto"/>
              <w:right w:val="single" w:sz="4" w:space="0" w:color="auto"/>
            </w:tcBorders>
            <w:shd w:val="clear" w:color="auto" w:fill="auto"/>
            <w:noWrap/>
            <w:vAlign w:val="center"/>
            <w:hideMark/>
          </w:tcPr>
          <w:p w14:paraId="272471D5" w14:textId="2C36A76E"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EMILIANO ZAPATA NO. </w:t>
            </w:r>
            <w:r w:rsidR="00E418E6" w:rsidRPr="00DE181B">
              <w:rPr>
                <w:rFonts w:ascii="Calibri" w:hAnsi="Calibri" w:cs="Calibri"/>
                <w:color w:val="000000"/>
                <w:sz w:val="16"/>
                <w:szCs w:val="16"/>
                <w:lang w:val="es-MX" w:eastAsia="es-MX"/>
              </w:rPr>
              <w:t>304, COL.</w:t>
            </w:r>
            <w:r w:rsidRPr="00DE181B">
              <w:rPr>
                <w:rFonts w:ascii="Calibri" w:hAnsi="Calibri" w:cs="Calibri"/>
                <w:color w:val="000000"/>
                <w:sz w:val="16"/>
                <w:szCs w:val="16"/>
                <w:lang w:val="es-MX" w:eastAsia="es-MX"/>
              </w:rPr>
              <w:t xml:space="preserve"> AÑO DE </w:t>
            </w:r>
            <w:r w:rsidR="00E418E6" w:rsidRPr="00DE181B">
              <w:rPr>
                <w:rFonts w:ascii="Calibri" w:hAnsi="Calibri" w:cs="Calibri"/>
                <w:color w:val="000000"/>
                <w:sz w:val="16"/>
                <w:szCs w:val="16"/>
                <w:lang w:val="es-MX" w:eastAsia="es-MX"/>
              </w:rPr>
              <w:t>JUÁREZ, SAN</w:t>
            </w:r>
            <w:r w:rsidRPr="00DE181B">
              <w:rPr>
                <w:rFonts w:ascii="Calibri" w:hAnsi="Calibri" w:cs="Calibri"/>
                <w:color w:val="000000"/>
                <w:sz w:val="16"/>
                <w:szCs w:val="16"/>
                <w:lang w:val="es-MX" w:eastAsia="es-MX"/>
              </w:rPr>
              <w:t xml:space="preserve"> NICOLÁS DE LOS GARZA CP 66460</w:t>
            </w:r>
          </w:p>
        </w:tc>
        <w:tc>
          <w:tcPr>
            <w:tcW w:w="1232" w:type="dxa"/>
            <w:tcBorders>
              <w:top w:val="nil"/>
              <w:left w:val="nil"/>
              <w:bottom w:val="single" w:sz="4" w:space="0" w:color="auto"/>
              <w:right w:val="single" w:sz="4" w:space="0" w:color="auto"/>
            </w:tcBorders>
            <w:shd w:val="clear" w:color="auto" w:fill="auto"/>
            <w:noWrap/>
            <w:vAlign w:val="center"/>
            <w:hideMark/>
          </w:tcPr>
          <w:p w14:paraId="3C2FB17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112.33</w:t>
            </w:r>
          </w:p>
        </w:tc>
        <w:tc>
          <w:tcPr>
            <w:tcW w:w="1276" w:type="dxa"/>
            <w:tcBorders>
              <w:top w:val="nil"/>
              <w:left w:val="nil"/>
              <w:bottom w:val="single" w:sz="4" w:space="0" w:color="auto"/>
              <w:right w:val="single" w:sz="4" w:space="0" w:color="auto"/>
            </w:tcBorders>
            <w:shd w:val="clear" w:color="auto" w:fill="auto"/>
            <w:noWrap/>
            <w:vAlign w:val="center"/>
            <w:hideMark/>
          </w:tcPr>
          <w:p w14:paraId="0CB8588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502.4</w:t>
            </w:r>
          </w:p>
        </w:tc>
      </w:tr>
      <w:tr w:rsidR="00E418E6" w:rsidRPr="00DE181B" w14:paraId="6A7D2E6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23B2E1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175</w:t>
            </w:r>
          </w:p>
        </w:tc>
        <w:tc>
          <w:tcPr>
            <w:tcW w:w="567" w:type="dxa"/>
            <w:tcBorders>
              <w:top w:val="nil"/>
              <w:left w:val="nil"/>
              <w:bottom w:val="single" w:sz="4" w:space="0" w:color="auto"/>
              <w:right w:val="single" w:sz="4" w:space="0" w:color="auto"/>
            </w:tcBorders>
            <w:shd w:val="clear" w:color="auto" w:fill="auto"/>
            <w:noWrap/>
            <w:vAlign w:val="center"/>
            <w:hideMark/>
          </w:tcPr>
          <w:p w14:paraId="5363D22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37827C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FRANCISCO VILLA</w:t>
            </w:r>
          </w:p>
        </w:tc>
        <w:tc>
          <w:tcPr>
            <w:tcW w:w="4155" w:type="dxa"/>
            <w:tcBorders>
              <w:top w:val="nil"/>
              <w:left w:val="nil"/>
              <w:bottom w:val="single" w:sz="4" w:space="0" w:color="auto"/>
              <w:right w:val="single" w:sz="4" w:space="0" w:color="auto"/>
            </w:tcBorders>
            <w:shd w:val="clear" w:color="auto" w:fill="auto"/>
            <w:noWrap/>
            <w:vAlign w:val="center"/>
            <w:hideMark/>
          </w:tcPr>
          <w:p w14:paraId="23F80C3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FRANCISCO VILLA NO. 401, COL. FRANCISCO VILLA, SAN NICOLÁS DE LOS GARZA, CP 66430</w:t>
            </w:r>
          </w:p>
        </w:tc>
        <w:tc>
          <w:tcPr>
            <w:tcW w:w="1232" w:type="dxa"/>
            <w:tcBorders>
              <w:top w:val="nil"/>
              <w:left w:val="nil"/>
              <w:bottom w:val="single" w:sz="4" w:space="0" w:color="auto"/>
              <w:right w:val="single" w:sz="4" w:space="0" w:color="auto"/>
            </w:tcBorders>
            <w:shd w:val="clear" w:color="auto" w:fill="auto"/>
            <w:noWrap/>
            <w:vAlign w:val="center"/>
            <w:hideMark/>
          </w:tcPr>
          <w:p w14:paraId="7DF9849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127.59</w:t>
            </w:r>
          </w:p>
        </w:tc>
        <w:tc>
          <w:tcPr>
            <w:tcW w:w="1276" w:type="dxa"/>
            <w:tcBorders>
              <w:top w:val="nil"/>
              <w:left w:val="nil"/>
              <w:bottom w:val="single" w:sz="4" w:space="0" w:color="auto"/>
              <w:right w:val="single" w:sz="4" w:space="0" w:color="auto"/>
            </w:tcBorders>
            <w:shd w:val="clear" w:color="auto" w:fill="auto"/>
            <w:noWrap/>
            <w:vAlign w:val="center"/>
            <w:hideMark/>
          </w:tcPr>
          <w:p w14:paraId="6860F3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415.72</w:t>
            </w:r>
          </w:p>
        </w:tc>
      </w:tr>
      <w:tr w:rsidR="00E418E6" w:rsidRPr="00DE181B" w14:paraId="5DAE965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F6A7BD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176</w:t>
            </w:r>
          </w:p>
        </w:tc>
        <w:tc>
          <w:tcPr>
            <w:tcW w:w="567" w:type="dxa"/>
            <w:tcBorders>
              <w:top w:val="nil"/>
              <w:left w:val="nil"/>
              <w:bottom w:val="single" w:sz="4" w:space="0" w:color="auto"/>
              <w:right w:val="single" w:sz="4" w:space="0" w:color="auto"/>
            </w:tcBorders>
            <w:shd w:val="clear" w:color="auto" w:fill="auto"/>
            <w:noWrap/>
            <w:vAlign w:val="center"/>
            <w:hideMark/>
          </w:tcPr>
          <w:p w14:paraId="131EA19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92991D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NUEVO MEZQUITAL</w:t>
            </w:r>
          </w:p>
        </w:tc>
        <w:tc>
          <w:tcPr>
            <w:tcW w:w="4155" w:type="dxa"/>
            <w:tcBorders>
              <w:top w:val="nil"/>
              <w:left w:val="nil"/>
              <w:bottom w:val="single" w:sz="4" w:space="0" w:color="auto"/>
              <w:right w:val="single" w:sz="4" w:space="0" w:color="auto"/>
            </w:tcBorders>
            <w:shd w:val="clear" w:color="auto" w:fill="auto"/>
            <w:noWrap/>
            <w:vAlign w:val="center"/>
            <w:hideMark/>
          </w:tcPr>
          <w:p w14:paraId="6ACDC916" w14:textId="01B186D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LADRILLERA Y TUBACERO NO. 400, COL. NUEVO </w:t>
            </w:r>
            <w:r w:rsidR="00E418E6" w:rsidRPr="00DE181B">
              <w:rPr>
                <w:rFonts w:ascii="Calibri" w:hAnsi="Calibri" w:cs="Calibri"/>
                <w:color w:val="000000"/>
                <w:sz w:val="16"/>
                <w:szCs w:val="16"/>
                <w:lang w:val="es-MX" w:eastAsia="es-MX"/>
              </w:rPr>
              <w:t>MEZQUITAL, SAN</w:t>
            </w:r>
            <w:r w:rsidRPr="00DE181B">
              <w:rPr>
                <w:rFonts w:ascii="Calibri" w:hAnsi="Calibri" w:cs="Calibri"/>
                <w:color w:val="000000"/>
                <w:sz w:val="16"/>
                <w:szCs w:val="16"/>
                <w:lang w:val="es-MX" w:eastAsia="es-MX"/>
              </w:rPr>
              <w:t xml:space="preserve"> NICOLÁS DE LOS </w:t>
            </w:r>
            <w:proofErr w:type="gramStart"/>
            <w:r w:rsidRPr="00DE181B">
              <w:rPr>
                <w:rFonts w:ascii="Calibri" w:hAnsi="Calibri" w:cs="Calibri"/>
                <w:color w:val="000000"/>
                <w:sz w:val="16"/>
                <w:szCs w:val="16"/>
                <w:lang w:val="es-MX" w:eastAsia="es-MX"/>
              </w:rPr>
              <w:t>GARZA ,</w:t>
            </w:r>
            <w:proofErr w:type="gramEnd"/>
            <w:r w:rsidRPr="00DE181B">
              <w:rPr>
                <w:rFonts w:ascii="Calibri" w:hAnsi="Calibri" w:cs="Calibri"/>
                <w:color w:val="000000"/>
                <w:sz w:val="16"/>
                <w:szCs w:val="16"/>
                <w:lang w:val="es-MX" w:eastAsia="es-MX"/>
              </w:rPr>
              <w:t xml:space="preserve"> CP 66440</w:t>
            </w:r>
          </w:p>
        </w:tc>
        <w:tc>
          <w:tcPr>
            <w:tcW w:w="1232" w:type="dxa"/>
            <w:tcBorders>
              <w:top w:val="nil"/>
              <w:left w:val="nil"/>
              <w:bottom w:val="single" w:sz="4" w:space="0" w:color="auto"/>
              <w:right w:val="single" w:sz="4" w:space="0" w:color="auto"/>
            </w:tcBorders>
            <w:shd w:val="clear" w:color="auto" w:fill="auto"/>
            <w:noWrap/>
            <w:vAlign w:val="center"/>
            <w:hideMark/>
          </w:tcPr>
          <w:p w14:paraId="73A8503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150.83</w:t>
            </w:r>
          </w:p>
        </w:tc>
        <w:tc>
          <w:tcPr>
            <w:tcW w:w="1276" w:type="dxa"/>
            <w:tcBorders>
              <w:top w:val="nil"/>
              <w:left w:val="nil"/>
              <w:bottom w:val="single" w:sz="4" w:space="0" w:color="auto"/>
              <w:right w:val="single" w:sz="4" w:space="0" w:color="auto"/>
            </w:tcBorders>
            <w:shd w:val="clear" w:color="auto" w:fill="auto"/>
            <w:noWrap/>
            <w:vAlign w:val="center"/>
            <w:hideMark/>
          </w:tcPr>
          <w:p w14:paraId="1B1A5EA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361.21</w:t>
            </w:r>
          </w:p>
        </w:tc>
      </w:tr>
      <w:tr w:rsidR="00E418E6" w:rsidRPr="00DE181B" w14:paraId="45C9C06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DCB829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177</w:t>
            </w:r>
          </w:p>
        </w:tc>
        <w:tc>
          <w:tcPr>
            <w:tcW w:w="567" w:type="dxa"/>
            <w:tcBorders>
              <w:top w:val="nil"/>
              <w:left w:val="nil"/>
              <w:bottom w:val="single" w:sz="4" w:space="0" w:color="auto"/>
              <w:right w:val="single" w:sz="4" w:space="0" w:color="auto"/>
            </w:tcBorders>
            <w:shd w:val="clear" w:color="auto" w:fill="auto"/>
            <w:noWrap/>
            <w:vAlign w:val="center"/>
            <w:hideMark/>
          </w:tcPr>
          <w:p w14:paraId="535DD1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128717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ANDALUCÍA</w:t>
            </w:r>
          </w:p>
        </w:tc>
        <w:tc>
          <w:tcPr>
            <w:tcW w:w="4155" w:type="dxa"/>
            <w:tcBorders>
              <w:top w:val="nil"/>
              <w:left w:val="nil"/>
              <w:bottom w:val="single" w:sz="4" w:space="0" w:color="auto"/>
              <w:right w:val="single" w:sz="4" w:space="0" w:color="auto"/>
            </w:tcBorders>
            <w:shd w:val="clear" w:color="auto" w:fill="auto"/>
            <w:noWrap/>
            <w:vAlign w:val="center"/>
            <w:hideMark/>
          </w:tcPr>
          <w:p w14:paraId="1795314E" w14:textId="7C2C50EE"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CÓRDOBA S/N, COL. ANDALUCÍA, SAN NICOLÁS DE LOS </w:t>
            </w:r>
            <w:r w:rsidR="00E418E6" w:rsidRPr="00DE181B">
              <w:rPr>
                <w:rFonts w:ascii="Calibri" w:hAnsi="Calibri" w:cs="Calibri"/>
                <w:color w:val="000000"/>
                <w:sz w:val="16"/>
                <w:szCs w:val="16"/>
                <w:lang w:val="es-MX" w:eastAsia="es-MX"/>
              </w:rPr>
              <w:t>GARZA,</w:t>
            </w:r>
            <w:r w:rsidRPr="00DE181B">
              <w:rPr>
                <w:rFonts w:ascii="Calibri" w:hAnsi="Calibri" w:cs="Calibri"/>
                <w:color w:val="000000"/>
                <w:sz w:val="16"/>
                <w:szCs w:val="16"/>
                <w:lang w:val="es-MX" w:eastAsia="es-MX"/>
              </w:rPr>
              <w:t xml:space="preserve"> CP 66470</w:t>
            </w:r>
          </w:p>
        </w:tc>
        <w:tc>
          <w:tcPr>
            <w:tcW w:w="1232" w:type="dxa"/>
            <w:tcBorders>
              <w:top w:val="nil"/>
              <w:left w:val="nil"/>
              <w:bottom w:val="single" w:sz="4" w:space="0" w:color="auto"/>
              <w:right w:val="single" w:sz="4" w:space="0" w:color="auto"/>
            </w:tcBorders>
            <w:shd w:val="clear" w:color="auto" w:fill="auto"/>
            <w:noWrap/>
            <w:vAlign w:val="center"/>
            <w:hideMark/>
          </w:tcPr>
          <w:p w14:paraId="51913FB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160.53</w:t>
            </w:r>
          </w:p>
        </w:tc>
        <w:tc>
          <w:tcPr>
            <w:tcW w:w="1276" w:type="dxa"/>
            <w:tcBorders>
              <w:top w:val="nil"/>
              <w:left w:val="nil"/>
              <w:bottom w:val="single" w:sz="4" w:space="0" w:color="auto"/>
              <w:right w:val="single" w:sz="4" w:space="0" w:color="auto"/>
            </w:tcBorders>
            <w:shd w:val="clear" w:color="auto" w:fill="auto"/>
            <w:noWrap/>
            <w:vAlign w:val="center"/>
            <w:hideMark/>
          </w:tcPr>
          <w:p w14:paraId="4C46738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443.2</w:t>
            </w:r>
          </w:p>
        </w:tc>
      </w:tr>
      <w:tr w:rsidR="00E418E6" w:rsidRPr="00DE181B" w14:paraId="1BCA9CD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7E808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178</w:t>
            </w:r>
          </w:p>
        </w:tc>
        <w:tc>
          <w:tcPr>
            <w:tcW w:w="567" w:type="dxa"/>
            <w:tcBorders>
              <w:top w:val="nil"/>
              <w:left w:val="nil"/>
              <w:bottom w:val="single" w:sz="4" w:space="0" w:color="auto"/>
              <w:right w:val="single" w:sz="4" w:space="0" w:color="auto"/>
            </w:tcBorders>
            <w:shd w:val="clear" w:color="auto" w:fill="auto"/>
            <w:noWrap/>
            <w:vAlign w:val="center"/>
            <w:hideMark/>
          </w:tcPr>
          <w:p w14:paraId="4B8842F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57CE7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CONSTITUYENTES DEL 17</w:t>
            </w:r>
          </w:p>
        </w:tc>
        <w:tc>
          <w:tcPr>
            <w:tcW w:w="4155" w:type="dxa"/>
            <w:tcBorders>
              <w:top w:val="nil"/>
              <w:left w:val="nil"/>
              <w:bottom w:val="single" w:sz="4" w:space="0" w:color="auto"/>
              <w:right w:val="single" w:sz="4" w:space="0" w:color="auto"/>
            </w:tcBorders>
            <w:shd w:val="clear" w:color="auto" w:fill="auto"/>
            <w:noWrap/>
            <w:vAlign w:val="center"/>
            <w:hideMark/>
          </w:tcPr>
          <w:p w14:paraId="63DB2B4B" w14:textId="1BB114C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NICEFORO ZAMBRANO NO. 130, COL. CONSTITUYENTES DEL </w:t>
            </w:r>
            <w:r w:rsidR="00E418E6" w:rsidRPr="00DE181B">
              <w:rPr>
                <w:rFonts w:ascii="Calibri" w:hAnsi="Calibri" w:cs="Calibri"/>
                <w:color w:val="000000"/>
                <w:sz w:val="16"/>
                <w:szCs w:val="16"/>
                <w:lang w:val="es-MX" w:eastAsia="es-MX"/>
              </w:rPr>
              <w:t>17, SAN</w:t>
            </w:r>
            <w:r w:rsidRPr="00DE181B">
              <w:rPr>
                <w:rFonts w:ascii="Calibri" w:hAnsi="Calibri" w:cs="Calibri"/>
                <w:color w:val="000000"/>
                <w:sz w:val="16"/>
                <w:szCs w:val="16"/>
                <w:lang w:val="es-MX" w:eastAsia="es-MX"/>
              </w:rPr>
              <w:t xml:space="preserve"> NICOLÁS DE LOS GARZA, CP 66410</w:t>
            </w:r>
          </w:p>
        </w:tc>
        <w:tc>
          <w:tcPr>
            <w:tcW w:w="1232" w:type="dxa"/>
            <w:tcBorders>
              <w:top w:val="nil"/>
              <w:left w:val="nil"/>
              <w:bottom w:val="single" w:sz="4" w:space="0" w:color="auto"/>
              <w:right w:val="single" w:sz="4" w:space="0" w:color="auto"/>
            </w:tcBorders>
            <w:shd w:val="clear" w:color="auto" w:fill="auto"/>
            <w:noWrap/>
            <w:vAlign w:val="center"/>
            <w:hideMark/>
          </w:tcPr>
          <w:p w14:paraId="6A18CA2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115.3</w:t>
            </w:r>
          </w:p>
        </w:tc>
        <w:tc>
          <w:tcPr>
            <w:tcW w:w="1276" w:type="dxa"/>
            <w:tcBorders>
              <w:top w:val="nil"/>
              <w:left w:val="nil"/>
              <w:bottom w:val="single" w:sz="4" w:space="0" w:color="auto"/>
              <w:right w:val="single" w:sz="4" w:space="0" w:color="auto"/>
            </w:tcBorders>
            <w:shd w:val="clear" w:color="auto" w:fill="auto"/>
            <w:noWrap/>
            <w:vAlign w:val="center"/>
            <w:hideMark/>
          </w:tcPr>
          <w:p w14:paraId="5410990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335.48</w:t>
            </w:r>
          </w:p>
        </w:tc>
      </w:tr>
      <w:tr w:rsidR="00E418E6" w:rsidRPr="00DE181B" w14:paraId="0270FD3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6EFF0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179</w:t>
            </w:r>
          </w:p>
        </w:tc>
        <w:tc>
          <w:tcPr>
            <w:tcW w:w="567" w:type="dxa"/>
            <w:tcBorders>
              <w:top w:val="nil"/>
              <w:left w:val="nil"/>
              <w:bottom w:val="single" w:sz="4" w:space="0" w:color="auto"/>
              <w:right w:val="single" w:sz="4" w:space="0" w:color="auto"/>
            </w:tcBorders>
            <w:shd w:val="clear" w:color="auto" w:fill="auto"/>
            <w:noWrap/>
            <w:vAlign w:val="center"/>
            <w:hideMark/>
          </w:tcPr>
          <w:p w14:paraId="7DE547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FF6BA4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XXX</w:t>
            </w:r>
          </w:p>
        </w:tc>
        <w:tc>
          <w:tcPr>
            <w:tcW w:w="4155" w:type="dxa"/>
            <w:tcBorders>
              <w:top w:val="nil"/>
              <w:left w:val="nil"/>
              <w:bottom w:val="single" w:sz="4" w:space="0" w:color="auto"/>
              <w:right w:val="single" w:sz="4" w:space="0" w:color="auto"/>
            </w:tcBorders>
            <w:shd w:val="clear" w:color="auto" w:fill="auto"/>
            <w:noWrap/>
            <w:vAlign w:val="center"/>
            <w:hideMark/>
          </w:tcPr>
          <w:p w14:paraId="1755D9F1" w14:textId="21A3CDD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COBRE Y PLATINO S/N, COL. VALLE DEL </w:t>
            </w:r>
            <w:r w:rsidR="00E418E6" w:rsidRPr="00DE181B">
              <w:rPr>
                <w:rFonts w:ascii="Calibri" w:hAnsi="Calibri" w:cs="Calibri"/>
                <w:color w:val="000000"/>
                <w:sz w:val="16"/>
                <w:szCs w:val="16"/>
                <w:lang w:val="es-MX" w:eastAsia="es-MX"/>
              </w:rPr>
              <w:t>MEZQUITAL, SAN</w:t>
            </w:r>
            <w:r w:rsidRPr="00DE181B">
              <w:rPr>
                <w:rFonts w:ascii="Calibri" w:hAnsi="Calibri" w:cs="Calibri"/>
                <w:color w:val="000000"/>
                <w:sz w:val="16"/>
                <w:szCs w:val="16"/>
                <w:lang w:val="es-MX" w:eastAsia="es-MX"/>
              </w:rPr>
              <w:t xml:space="preserve"> NICOLÁS DE LOS GARZA, CP 66447</w:t>
            </w:r>
          </w:p>
        </w:tc>
        <w:tc>
          <w:tcPr>
            <w:tcW w:w="1232" w:type="dxa"/>
            <w:tcBorders>
              <w:top w:val="nil"/>
              <w:left w:val="nil"/>
              <w:bottom w:val="single" w:sz="4" w:space="0" w:color="auto"/>
              <w:right w:val="single" w:sz="4" w:space="0" w:color="auto"/>
            </w:tcBorders>
            <w:shd w:val="clear" w:color="auto" w:fill="auto"/>
            <w:noWrap/>
            <w:vAlign w:val="center"/>
            <w:hideMark/>
          </w:tcPr>
          <w:p w14:paraId="5396AE5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280.94</w:t>
            </w:r>
          </w:p>
        </w:tc>
        <w:tc>
          <w:tcPr>
            <w:tcW w:w="1276" w:type="dxa"/>
            <w:tcBorders>
              <w:top w:val="nil"/>
              <w:left w:val="nil"/>
              <w:bottom w:val="single" w:sz="4" w:space="0" w:color="auto"/>
              <w:right w:val="single" w:sz="4" w:space="0" w:color="auto"/>
            </w:tcBorders>
            <w:shd w:val="clear" w:color="auto" w:fill="auto"/>
            <w:noWrap/>
            <w:vAlign w:val="center"/>
            <w:hideMark/>
          </w:tcPr>
          <w:p w14:paraId="56AB3DD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767.15</w:t>
            </w:r>
          </w:p>
        </w:tc>
      </w:tr>
      <w:tr w:rsidR="00E418E6" w:rsidRPr="00DE181B" w14:paraId="27043CE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3AFB8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w:t>
            </w:r>
          </w:p>
        </w:tc>
        <w:tc>
          <w:tcPr>
            <w:tcW w:w="567" w:type="dxa"/>
            <w:tcBorders>
              <w:top w:val="nil"/>
              <w:left w:val="nil"/>
              <w:bottom w:val="single" w:sz="4" w:space="0" w:color="auto"/>
              <w:right w:val="single" w:sz="4" w:space="0" w:color="auto"/>
            </w:tcBorders>
            <w:shd w:val="clear" w:color="auto" w:fill="auto"/>
            <w:noWrap/>
            <w:vAlign w:val="center"/>
            <w:hideMark/>
          </w:tcPr>
          <w:p w14:paraId="473C0D6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5D9E71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XXXIV</w:t>
            </w:r>
          </w:p>
        </w:tc>
        <w:tc>
          <w:tcPr>
            <w:tcW w:w="4155" w:type="dxa"/>
            <w:tcBorders>
              <w:top w:val="nil"/>
              <w:left w:val="nil"/>
              <w:bottom w:val="single" w:sz="4" w:space="0" w:color="auto"/>
              <w:right w:val="single" w:sz="4" w:space="0" w:color="auto"/>
            </w:tcBorders>
            <w:shd w:val="clear" w:color="auto" w:fill="auto"/>
            <w:noWrap/>
            <w:vAlign w:val="center"/>
            <w:hideMark/>
          </w:tcPr>
          <w:p w14:paraId="7383B85E" w14:textId="7C4A863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DR. FRANCISCO SERVERO S/</w:t>
            </w:r>
            <w:r w:rsidR="00E418E6" w:rsidRPr="00DE181B">
              <w:rPr>
                <w:rFonts w:ascii="Calibri" w:hAnsi="Calibri" w:cs="Calibri"/>
                <w:color w:val="000000"/>
                <w:sz w:val="16"/>
                <w:szCs w:val="16"/>
                <w:lang w:val="es-MX" w:eastAsia="es-MX"/>
              </w:rPr>
              <w:t>N, COL.</w:t>
            </w:r>
            <w:r w:rsidRPr="00DE181B">
              <w:rPr>
                <w:rFonts w:ascii="Calibri" w:hAnsi="Calibri" w:cs="Calibri"/>
                <w:color w:val="000000"/>
                <w:sz w:val="16"/>
                <w:szCs w:val="16"/>
                <w:lang w:val="es-MX" w:eastAsia="es-MX"/>
              </w:rPr>
              <w:t xml:space="preserve"> VALLE DE SANTO </w:t>
            </w:r>
            <w:r w:rsidR="00E418E6" w:rsidRPr="00DE181B">
              <w:rPr>
                <w:rFonts w:ascii="Calibri" w:hAnsi="Calibri" w:cs="Calibri"/>
                <w:color w:val="000000"/>
                <w:sz w:val="16"/>
                <w:szCs w:val="16"/>
                <w:lang w:val="es-MX" w:eastAsia="es-MX"/>
              </w:rPr>
              <w:t>DOMINGO, SAN</w:t>
            </w:r>
            <w:r w:rsidRPr="00DE181B">
              <w:rPr>
                <w:rFonts w:ascii="Calibri" w:hAnsi="Calibri" w:cs="Calibri"/>
                <w:color w:val="000000"/>
                <w:sz w:val="16"/>
                <w:szCs w:val="16"/>
                <w:lang w:val="es-MX" w:eastAsia="es-MX"/>
              </w:rPr>
              <w:t xml:space="preserve"> NICOLÁS DE LOS GARZA, CP 66430 </w:t>
            </w:r>
          </w:p>
        </w:tc>
        <w:tc>
          <w:tcPr>
            <w:tcW w:w="1232" w:type="dxa"/>
            <w:tcBorders>
              <w:top w:val="nil"/>
              <w:left w:val="nil"/>
              <w:bottom w:val="single" w:sz="4" w:space="0" w:color="auto"/>
              <w:right w:val="single" w:sz="4" w:space="0" w:color="auto"/>
            </w:tcBorders>
            <w:shd w:val="clear" w:color="auto" w:fill="auto"/>
            <w:noWrap/>
            <w:vAlign w:val="center"/>
            <w:hideMark/>
          </w:tcPr>
          <w:p w14:paraId="1F44EBE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261</w:t>
            </w:r>
          </w:p>
        </w:tc>
        <w:tc>
          <w:tcPr>
            <w:tcW w:w="1276" w:type="dxa"/>
            <w:tcBorders>
              <w:top w:val="nil"/>
              <w:left w:val="nil"/>
              <w:bottom w:val="single" w:sz="4" w:space="0" w:color="auto"/>
              <w:right w:val="single" w:sz="4" w:space="0" w:color="auto"/>
            </w:tcBorders>
            <w:shd w:val="clear" w:color="auto" w:fill="auto"/>
            <w:noWrap/>
            <w:vAlign w:val="center"/>
            <w:hideMark/>
          </w:tcPr>
          <w:p w14:paraId="3219E8C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813.12</w:t>
            </w:r>
          </w:p>
        </w:tc>
      </w:tr>
      <w:tr w:rsidR="00E418E6" w:rsidRPr="00DE181B" w14:paraId="03D03EE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8A0B07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181</w:t>
            </w:r>
          </w:p>
        </w:tc>
        <w:tc>
          <w:tcPr>
            <w:tcW w:w="567" w:type="dxa"/>
            <w:tcBorders>
              <w:top w:val="nil"/>
              <w:left w:val="nil"/>
              <w:bottom w:val="single" w:sz="4" w:space="0" w:color="auto"/>
              <w:right w:val="single" w:sz="4" w:space="0" w:color="auto"/>
            </w:tcBorders>
            <w:shd w:val="clear" w:color="auto" w:fill="auto"/>
            <w:noWrap/>
            <w:vAlign w:val="center"/>
            <w:hideMark/>
          </w:tcPr>
          <w:p w14:paraId="779DF9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275C52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MIGUEL ALEMÁN</w:t>
            </w:r>
          </w:p>
        </w:tc>
        <w:tc>
          <w:tcPr>
            <w:tcW w:w="4155" w:type="dxa"/>
            <w:tcBorders>
              <w:top w:val="nil"/>
              <w:left w:val="nil"/>
              <w:bottom w:val="single" w:sz="4" w:space="0" w:color="auto"/>
              <w:right w:val="single" w:sz="4" w:space="0" w:color="auto"/>
            </w:tcBorders>
            <w:shd w:val="clear" w:color="auto" w:fill="auto"/>
            <w:noWrap/>
            <w:vAlign w:val="center"/>
            <w:hideMark/>
          </w:tcPr>
          <w:p w14:paraId="7B192FD2" w14:textId="38D0D6D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CALLE 13 Y CALLE 16 S/N, COL. MIGUEL </w:t>
            </w:r>
            <w:r w:rsidR="00E418E6" w:rsidRPr="00DE181B">
              <w:rPr>
                <w:rFonts w:ascii="Calibri" w:hAnsi="Calibri" w:cs="Calibri"/>
                <w:color w:val="000000"/>
                <w:sz w:val="16"/>
                <w:szCs w:val="16"/>
                <w:lang w:val="es-MX" w:eastAsia="es-MX"/>
              </w:rPr>
              <w:t>ALEMÁN, SAN</w:t>
            </w:r>
            <w:r w:rsidRPr="00DE181B">
              <w:rPr>
                <w:rFonts w:ascii="Calibri" w:hAnsi="Calibri" w:cs="Calibri"/>
                <w:color w:val="000000"/>
                <w:sz w:val="16"/>
                <w:szCs w:val="16"/>
                <w:lang w:val="es-MX" w:eastAsia="es-MX"/>
              </w:rPr>
              <w:t xml:space="preserve"> NICOLÁS DE LOS </w:t>
            </w:r>
            <w:r w:rsidR="00E418E6" w:rsidRPr="00DE181B">
              <w:rPr>
                <w:rFonts w:ascii="Calibri" w:hAnsi="Calibri" w:cs="Calibri"/>
                <w:color w:val="000000"/>
                <w:sz w:val="16"/>
                <w:szCs w:val="16"/>
                <w:lang w:val="es-MX" w:eastAsia="es-MX"/>
              </w:rPr>
              <w:t>GARZA,</w:t>
            </w:r>
            <w:r w:rsidRPr="00DE181B">
              <w:rPr>
                <w:rFonts w:ascii="Calibri" w:hAnsi="Calibri" w:cs="Calibri"/>
                <w:color w:val="000000"/>
                <w:sz w:val="16"/>
                <w:szCs w:val="16"/>
                <w:lang w:val="es-MX" w:eastAsia="es-MX"/>
              </w:rPr>
              <w:t xml:space="preserve"> CP 66470</w:t>
            </w:r>
          </w:p>
        </w:tc>
        <w:tc>
          <w:tcPr>
            <w:tcW w:w="1232" w:type="dxa"/>
            <w:tcBorders>
              <w:top w:val="nil"/>
              <w:left w:val="nil"/>
              <w:bottom w:val="single" w:sz="4" w:space="0" w:color="auto"/>
              <w:right w:val="single" w:sz="4" w:space="0" w:color="auto"/>
            </w:tcBorders>
            <w:shd w:val="clear" w:color="auto" w:fill="auto"/>
            <w:noWrap/>
            <w:vAlign w:val="center"/>
            <w:hideMark/>
          </w:tcPr>
          <w:p w14:paraId="104C96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230.06</w:t>
            </w:r>
          </w:p>
        </w:tc>
        <w:tc>
          <w:tcPr>
            <w:tcW w:w="1276" w:type="dxa"/>
            <w:tcBorders>
              <w:top w:val="nil"/>
              <w:left w:val="nil"/>
              <w:bottom w:val="single" w:sz="4" w:space="0" w:color="auto"/>
              <w:right w:val="single" w:sz="4" w:space="0" w:color="auto"/>
            </w:tcBorders>
            <w:shd w:val="clear" w:color="auto" w:fill="auto"/>
            <w:noWrap/>
            <w:vAlign w:val="center"/>
            <w:hideMark/>
          </w:tcPr>
          <w:p w14:paraId="6536D6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749.28</w:t>
            </w:r>
          </w:p>
        </w:tc>
      </w:tr>
      <w:tr w:rsidR="00E418E6" w:rsidRPr="00DE181B" w14:paraId="2B82751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709D93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182</w:t>
            </w:r>
          </w:p>
        </w:tc>
        <w:tc>
          <w:tcPr>
            <w:tcW w:w="567" w:type="dxa"/>
            <w:tcBorders>
              <w:top w:val="nil"/>
              <w:left w:val="nil"/>
              <w:bottom w:val="single" w:sz="4" w:space="0" w:color="auto"/>
              <w:right w:val="single" w:sz="4" w:space="0" w:color="auto"/>
            </w:tcBorders>
            <w:shd w:val="clear" w:color="auto" w:fill="auto"/>
            <w:noWrap/>
            <w:vAlign w:val="center"/>
            <w:hideMark/>
          </w:tcPr>
          <w:p w14:paraId="7FDE0C4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489298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XIII</w:t>
            </w:r>
          </w:p>
        </w:tc>
        <w:tc>
          <w:tcPr>
            <w:tcW w:w="4155" w:type="dxa"/>
            <w:tcBorders>
              <w:top w:val="nil"/>
              <w:left w:val="nil"/>
              <w:bottom w:val="single" w:sz="4" w:space="0" w:color="auto"/>
              <w:right w:val="single" w:sz="4" w:space="0" w:color="auto"/>
            </w:tcBorders>
            <w:shd w:val="clear" w:color="auto" w:fill="auto"/>
            <w:noWrap/>
            <w:vAlign w:val="center"/>
            <w:hideMark/>
          </w:tcPr>
          <w:p w14:paraId="1D0BDD8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MALINCHE NO. 400, COL. VALLE DE LAS GRANJAS, SAN NICOLÁS DE LOS GARZA, CP 66480</w:t>
            </w:r>
          </w:p>
        </w:tc>
        <w:tc>
          <w:tcPr>
            <w:tcW w:w="1232" w:type="dxa"/>
            <w:tcBorders>
              <w:top w:val="nil"/>
              <w:left w:val="nil"/>
              <w:bottom w:val="single" w:sz="4" w:space="0" w:color="auto"/>
              <w:right w:val="single" w:sz="4" w:space="0" w:color="auto"/>
            </w:tcBorders>
            <w:shd w:val="clear" w:color="auto" w:fill="auto"/>
            <w:noWrap/>
            <w:vAlign w:val="center"/>
            <w:hideMark/>
          </w:tcPr>
          <w:p w14:paraId="6B3DDBE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232.72</w:t>
            </w:r>
          </w:p>
        </w:tc>
        <w:tc>
          <w:tcPr>
            <w:tcW w:w="1276" w:type="dxa"/>
            <w:tcBorders>
              <w:top w:val="nil"/>
              <w:left w:val="nil"/>
              <w:bottom w:val="single" w:sz="4" w:space="0" w:color="auto"/>
              <w:right w:val="single" w:sz="4" w:space="0" w:color="auto"/>
            </w:tcBorders>
            <w:shd w:val="clear" w:color="auto" w:fill="auto"/>
            <w:noWrap/>
            <w:vAlign w:val="center"/>
            <w:hideMark/>
          </w:tcPr>
          <w:p w14:paraId="3F29392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675.4</w:t>
            </w:r>
          </w:p>
        </w:tc>
      </w:tr>
      <w:tr w:rsidR="00E418E6" w:rsidRPr="00DE181B" w14:paraId="0A35A60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6D2F11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183</w:t>
            </w:r>
          </w:p>
        </w:tc>
        <w:tc>
          <w:tcPr>
            <w:tcW w:w="567" w:type="dxa"/>
            <w:tcBorders>
              <w:top w:val="nil"/>
              <w:left w:val="nil"/>
              <w:bottom w:val="single" w:sz="4" w:space="0" w:color="auto"/>
              <w:right w:val="single" w:sz="4" w:space="0" w:color="auto"/>
            </w:tcBorders>
            <w:shd w:val="clear" w:color="auto" w:fill="auto"/>
            <w:noWrap/>
            <w:vAlign w:val="center"/>
            <w:hideMark/>
          </w:tcPr>
          <w:p w14:paraId="2577AAE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AE3B4C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CARMEN ROMANO</w:t>
            </w:r>
          </w:p>
        </w:tc>
        <w:tc>
          <w:tcPr>
            <w:tcW w:w="4155" w:type="dxa"/>
            <w:tcBorders>
              <w:top w:val="nil"/>
              <w:left w:val="nil"/>
              <w:bottom w:val="single" w:sz="4" w:space="0" w:color="auto"/>
              <w:right w:val="single" w:sz="4" w:space="0" w:color="auto"/>
            </w:tcBorders>
            <w:shd w:val="clear" w:color="auto" w:fill="auto"/>
            <w:noWrap/>
            <w:vAlign w:val="center"/>
            <w:hideMark/>
          </w:tcPr>
          <w:p w14:paraId="0C9A5E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FILANDESES NO. 728, COL. CARMEN ROMANO, SAN NICOLÁS DE LOS GARZA, CP 66444</w:t>
            </w:r>
          </w:p>
        </w:tc>
        <w:tc>
          <w:tcPr>
            <w:tcW w:w="1232" w:type="dxa"/>
            <w:tcBorders>
              <w:top w:val="nil"/>
              <w:left w:val="nil"/>
              <w:bottom w:val="single" w:sz="4" w:space="0" w:color="auto"/>
              <w:right w:val="single" w:sz="4" w:space="0" w:color="auto"/>
            </w:tcBorders>
            <w:shd w:val="clear" w:color="auto" w:fill="auto"/>
            <w:noWrap/>
            <w:vAlign w:val="center"/>
            <w:hideMark/>
          </w:tcPr>
          <w:p w14:paraId="192FEC5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715.1</w:t>
            </w:r>
          </w:p>
        </w:tc>
        <w:tc>
          <w:tcPr>
            <w:tcW w:w="1276" w:type="dxa"/>
            <w:tcBorders>
              <w:top w:val="nil"/>
              <w:left w:val="nil"/>
              <w:bottom w:val="single" w:sz="4" w:space="0" w:color="auto"/>
              <w:right w:val="single" w:sz="4" w:space="0" w:color="auto"/>
            </w:tcBorders>
            <w:shd w:val="clear" w:color="auto" w:fill="auto"/>
            <w:noWrap/>
            <w:vAlign w:val="center"/>
            <w:hideMark/>
          </w:tcPr>
          <w:p w14:paraId="5E8AB4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1249.92</w:t>
            </w:r>
          </w:p>
        </w:tc>
      </w:tr>
      <w:tr w:rsidR="00E418E6" w:rsidRPr="00DE181B" w14:paraId="23A1ACB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72E4EE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184</w:t>
            </w:r>
          </w:p>
        </w:tc>
        <w:tc>
          <w:tcPr>
            <w:tcW w:w="567" w:type="dxa"/>
            <w:tcBorders>
              <w:top w:val="nil"/>
              <w:left w:val="nil"/>
              <w:bottom w:val="single" w:sz="4" w:space="0" w:color="auto"/>
              <w:right w:val="single" w:sz="4" w:space="0" w:color="auto"/>
            </w:tcBorders>
            <w:shd w:val="clear" w:color="auto" w:fill="auto"/>
            <w:noWrap/>
            <w:vAlign w:val="center"/>
            <w:hideMark/>
          </w:tcPr>
          <w:p w14:paraId="5694D1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63210B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HIDALGO</w:t>
            </w:r>
          </w:p>
        </w:tc>
        <w:tc>
          <w:tcPr>
            <w:tcW w:w="4155" w:type="dxa"/>
            <w:tcBorders>
              <w:top w:val="nil"/>
              <w:left w:val="nil"/>
              <w:bottom w:val="single" w:sz="4" w:space="0" w:color="auto"/>
              <w:right w:val="single" w:sz="4" w:space="0" w:color="auto"/>
            </w:tcBorders>
            <w:shd w:val="clear" w:color="auto" w:fill="auto"/>
            <w:noWrap/>
            <w:vAlign w:val="center"/>
            <w:hideMark/>
          </w:tcPr>
          <w:p w14:paraId="69B8347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MONCLOVA KM. 26 S/N, CENTRO DE HIDALGO, CP 65600</w:t>
            </w:r>
          </w:p>
        </w:tc>
        <w:tc>
          <w:tcPr>
            <w:tcW w:w="1232" w:type="dxa"/>
            <w:tcBorders>
              <w:top w:val="nil"/>
              <w:left w:val="nil"/>
              <w:bottom w:val="single" w:sz="4" w:space="0" w:color="auto"/>
              <w:right w:val="single" w:sz="4" w:space="0" w:color="auto"/>
            </w:tcBorders>
            <w:shd w:val="clear" w:color="auto" w:fill="auto"/>
            <w:noWrap/>
            <w:vAlign w:val="center"/>
            <w:hideMark/>
          </w:tcPr>
          <w:p w14:paraId="5AC0A5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516.27</w:t>
            </w:r>
          </w:p>
        </w:tc>
        <w:tc>
          <w:tcPr>
            <w:tcW w:w="1276" w:type="dxa"/>
            <w:tcBorders>
              <w:top w:val="nil"/>
              <w:left w:val="nil"/>
              <w:bottom w:val="single" w:sz="4" w:space="0" w:color="auto"/>
              <w:right w:val="single" w:sz="4" w:space="0" w:color="auto"/>
            </w:tcBorders>
            <w:shd w:val="clear" w:color="auto" w:fill="auto"/>
            <w:noWrap/>
            <w:vAlign w:val="center"/>
            <w:hideMark/>
          </w:tcPr>
          <w:p w14:paraId="2B98E5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1728.95</w:t>
            </w:r>
          </w:p>
        </w:tc>
      </w:tr>
      <w:tr w:rsidR="00E418E6" w:rsidRPr="00DE181B" w14:paraId="63A8ECC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C6BB7F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185</w:t>
            </w:r>
          </w:p>
        </w:tc>
        <w:tc>
          <w:tcPr>
            <w:tcW w:w="567" w:type="dxa"/>
            <w:tcBorders>
              <w:top w:val="nil"/>
              <w:left w:val="nil"/>
              <w:bottom w:val="single" w:sz="4" w:space="0" w:color="auto"/>
              <w:right w:val="single" w:sz="4" w:space="0" w:color="auto"/>
            </w:tcBorders>
            <w:shd w:val="clear" w:color="auto" w:fill="auto"/>
            <w:noWrap/>
            <w:vAlign w:val="center"/>
            <w:hideMark/>
          </w:tcPr>
          <w:p w14:paraId="1B7DE74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81F945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CARRIZALEJO</w:t>
            </w:r>
          </w:p>
        </w:tc>
        <w:tc>
          <w:tcPr>
            <w:tcW w:w="4155" w:type="dxa"/>
            <w:tcBorders>
              <w:top w:val="nil"/>
              <w:left w:val="nil"/>
              <w:bottom w:val="single" w:sz="4" w:space="0" w:color="auto"/>
              <w:right w:val="single" w:sz="4" w:space="0" w:color="auto"/>
            </w:tcBorders>
            <w:shd w:val="clear" w:color="auto" w:fill="auto"/>
            <w:noWrap/>
            <w:vAlign w:val="center"/>
            <w:hideMark/>
          </w:tcPr>
          <w:p w14:paraId="7E8ADB37" w14:textId="4150EEA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NOGALAR Y CHOPO S/</w:t>
            </w:r>
            <w:r w:rsidR="00E418E6" w:rsidRPr="00DE181B">
              <w:rPr>
                <w:rFonts w:ascii="Calibri" w:hAnsi="Calibri" w:cs="Calibri"/>
                <w:color w:val="000000"/>
                <w:sz w:val="16"/>
                <w:szCs w:val="16"/>
                <w:lang w:val="es-MX" w:eastAsia="es-MX"/>
              </w:rPr>
              <w:t>N, COL.</w:t>
            </w:r>
            <w:r w:rsidRPr="00DE181B">
              <w:rPr>
                <w:rFonts w:ascii="Calibri" w:hAnsi="Calibri" w:cs="Calibri"/>
                <w:color w:val="000000"/>
                <w:sz w:val="16"/>
                <w:szCs w:val="16"/>
                <w:lang w:val="es-MX" w:eastAsia="es-MX"/>
              </w:rPr>
              <w:t xml:space="preserve"> CARRIZALEJO, GENERAL ZUAZUA, CP65750</w:t>
            </w:r>
          </w:p>
        </w:tc>
        <w:tc>
          <w:tcPr>
            <w:tcW w:w="1232" w:type="dxa"/>
            <w:tcBorders>
              <w:top w:val="nil"/>
              <w:left w:val="nil"/>
              <w:bottom w:val="single" w:sz="4" w:space="0" w:color="auto"/>
              <w:right w:val="single" w:sz="4" w:space="0" w:color="auto"/>
            </w:tcBorders>
            <w:shd w:val="clear" w:color="auto" w:fill="auto"/>
            <w:noWrap/>
            <w:vAlign w:val="center"/>
            <w:hideMark/>
          </w:tcPr>
          <w:p w14:paraId="3008D8B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140.31</w:t>
            </w:r>
          </w:p>
        </w:tc>
        <w:tc>
          <w:tcPr>
            <w:tcW w:w="1276" w:type="dxa"/>
            <w:tcBorders>
              <w:top w:val="nil"/>
              <w:left w:val="nil"/>
              <w:bottom w:val="single" w:sz="4" w:space="0" w:color="auto"/>
              <w:right w:val="single" w:sz="4" w:space="0" w:color="auto"/>
            </w:tcBorders>
            <w:shd w:val="clear" w:color="auto" w:fill="auto"/>
            <w:noWrap/>
            <w:vAlign w:val="center"/>
            <w:hideMark/>
          </w:tcPr>
          <w:p w14:paraId="5E6F01E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707.21</w:t>
            </w:r>
          </w:p>
        </w:tc>
      </w:tr>
      <w:tr w:rsidR="00E418E6" w:rsidRPr="00DE181B" w14:paraId="321953A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2919EA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w:t>
            </w:r>
          </w:p>
        </w:tc>
        <w:tc>
          <w:tcPr>
            <w:tcW w:w="567" w:type="dxa"/>
            <w:tcBorders>
              <w:top w:val="nil"/>
              <w:left w:val="nil"/>
              <w:bottom w:val="single" w:sz="4" w:space="0" w:color="auto"/>
              <w:right w:val="single" w:sz="4" w:space="0" w:color="auto"/>
            </w:tcBorders>
            <w:shd w:val="clear" w:color="auto" w:fill="auto"/>
            <w:noWrap/>
            <w:vAlign w:val="center"/>
            <w:hideMark/>
          </w:tcPr>
          <w:p w14:paraId="077F9A1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4547847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ESPINAZO</w:t>
            </w:r>
          </w:p>
        </w:tc>
        <w:tc>
          <w:tcPr>
            <w:tcW w:w="4155" w:type="dxa"/>
            <w:tcBorders>
              <w:top w:val="nil"/>
              <w:left w:val="nil"/>
              <w:bottom w:val="single" w:sz="4" w:space="0" w:color="auto"/>
              <w:right w:val="single" w:sz="4" w:space="0" w:color="auto"/>
            </w:tcBorders>
            <w:shd w:val="clear" w:color="auto" w:fill="auto"/>
            <w:noWrap/>
            <w:vAlign w:val="center"/>
            <w:hideMark/>
          </w:tcPr>
          <w:p w14:paraId="63B21C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FRANCISCO ESQUINA VÍRGEN DE GUADALUPE S/N, ESPINAZO, MINA CP 66100</w:t>
            </w:r>
          </w:p>
        </w:tc>
        <w:tc>
          <w:tcPr>
            <w:tcW w:w="1232" w:type="dxa"/>
            <w:tcBorders>
              <w:top w:val="nil"/>
              <w:left w:val="nil"/>
              <w:bottom w:val="single" w:sz="4" w:space="0" w:color="auto"/>
              <w:right w:val="single" w:sz="4" w:space="0" w:color="auto"/>
            </w:tcBorders>
            <w:shd w:val="clear" w:color="auto" w:fill="auto"/>
            <w:noWrap/>
            <w:vAlign w:val="center"/>
            <w:hideMark/>
          </w:tcPr>
          <w:p w14:paraId="42FD499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102.15</w:t>
            </w:r>
          </w:p>
        </w:tc>
        <w:tc>
          <w:tcPr>
            <w:tcW w:w="1276" w:type="dxa"/>
            <w:tcBorders>
              <w:top w:val="nil"/>
              <w:left w:val="nil"/>
              <w:bottom w:val="single" w:sz="4" w:space="0" w:color="auto"/>
              <w:right w:val="single" w:sz="4" w:space="0" w:color="auto"/>
            </w:tcBorders>
            <w:shd w:val="clear" w:color="auto" w:fill="auto"/>
            <w:noWrap/>
            <w:vAlign w:val="center"/>
            <w:hideMark/>
          </w:tcPr>
          <w:p w14:paraId="09FC60C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243.38</w:t>
            </w:r>
          </w:p>
        </w:tc>
      </w:tr>
      <w:tr w:rsidR="00E418E6" w:rsidRPr="00DE181B" w14:paraId="4DB47A9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AA678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187</w:t>
            </w:r>
          </w:p>
        </w:tc>
        <w:tc>
          <w:tcPr>
            <w:tcW w:w="567" w:type="dxa"/>
            <w:tcBorders>
              <w:top w:val="nil"/>
              <w:left w:val="nil"/>
              <w:bottom w:val="single" w:sz="4" w:space="0" w:color="auto"/>
              <w:right w:val="single" w:sz="4" w:space="0" w:color="auto"/>
            </w:tcBorders>
            <w:shd w:val="clear" w:color="auto" w:fill="auto"/>
            <w:noWrap/>
            <w:vAlign w:val="center"/>
            <w:hideMark/>
          </w:tcPr>
          <w:p w14:paraId="7452CC0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7694F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HIDALGO 2</w:t>
            </w:r>
          </w:p>
        </w:tc>
        <w:tc>
          <w:tcPr>
            <w:tcW w:w="4155" w:type="dxa"/>
            <w:tcBorders>
              <w:top w:val="nil"/>
              <w:left w:val="nil"/>
              <w:bottom w:val="single" w:sz="4" w:space="0" w:color="auto"/>
              <w:right w:val="single" w:sz="4" w:space="0" w:color="auto"/>
            </w:tcBorders>
            <w:shd w:val="clear" w:color="auto" w:fill="auto"/>
            <w:noWrap/>
            <w:vAlign w:val="center"/>
            <w:hideMark/>
          </w:tcPr>
          <w:p w14:paraId="0E171063" w14:textId="3198E8A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AQUILES SERDÁN S/N, COL. REVOLUCIÓN, </w:t>
            </w:r>
            <w:r w:rsidR="00E418E6" w:rsidRPr="00DE181B">
              <w:rPr>
                <w:rFonts w:ascii="Calibri" w:hAnsi="Calibri" w:cs="Calibri"/>
                <w:color w:val="000000"/>
                <w:sz w:val="16"/>
                <w:szCs w:val="16"/>
                <w:lang w:val="es-MX" w:eastAsia="es-MX"/>
              </w:rPr>
              <w:t>HIDALGO, CP</w:t>
            </w:r>
            <w:r w:rsidRPr="00DE181B">
              <w:rPr>
                <w:rFonts w:ascii="Calibri" w:hAnsi="Calibri" w:cs="Calibri"/>
                <w:color w:val="000000"/>
                <w:sz w:val="16"/>
                <w:szCs w:val="16"/>
                <w:lang w:val="es-MX" w:eastAsia="es-MX"/>
              </w:rPr>
              <w:t xml:space="preserve"> 65600</w:t>
            </w:r>
          </w:p>
        </w:tc>
        <w:tc>
          <w:tcPr>
            <w:tcW w:w="1232" w:type="dxa"/>
            <w:tcBorders>
              <w:top w:val="nil"/>
              <w:left w:val="nil"/>
              <w:bottom w:val="single" w:sz="4" w:space="0" w:color="auto"/>
              <w:right w:val="single" w:sz="4" w:space="0" w:color="auto"/>
            </w:tcBorders>
            <w:shd w:val="clear" w:color="auto" w:fill="auto"/>
            <w:noWrap/>
            <w:vAlign w:val="center"/>
            <w:hideMark/>
          </w:tcPr>
          <w:p w14:paraId="25DC58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148.72</w:t>
            </w:r>
          </w:p>
        </w:tc>
        <w:tc>
          <w:tcPr>
            <w:tcW w:w="1276" w:type="dxa"/>
            <w:tcBorders>
              <w:top w:val="nil"/>
              <w:left w:val="nil"/>
              <w:bottom w:val="single" w:sz="4" w:space="0" w:color="auto"/>
              <w:right w:val="single" w:sz="4" w:space="0" w:color="auto"/>
            </w:tcBorders>
            <w:shd w:val="clear" w:color="auto" w:fill="auto"/>
            <w:noWrap/>
            <w:vAlign w:val="center"/>
            <w:hideMark/>
          </w:tcPr>
          <w:p w14:paraId="114636E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724.97</w:t>
            </w:r>
          </w:p>
        </w:tc>
      </w:tr>
      <w:tr w:rsidR="00E418E6" w:rsidRPr="00DE181B" w14:paraId="55FE38C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FCF70F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188</w:t>
            </w:r>
          </w:p>
        </w:tc>
        <w:tc>
          <w:tcPr>
            <w:tcW w:w="567" w:type="dxa"/>
            <w:tcBorders>
              <w:top w:val="nil"/>
              <w:left w:val="nil"/>
              <w:bottom w:val="single" w:sz="4" w:space="0" w:color="auto"/>
              <w:right w:val="single" w:sz="4" w:space="0" w:color="auto"/>
            </w:tcBorders>
            <w:shd w:val="clear" w:color="auto" w:fill="auto"/>
            <w:noWrap/>
            <w:vAlign w:val="center"/>
            <w:hideMark/>
          </w:tcPr>
          <w:p w14:paraId="742E38A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C3F647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RURAL HUERTAS DE SAN MARIO</w:t>
            </w:r>
          </w:p>
        </w:tc>
        <w:tc>
          <w:tcPr>
            <w:tcW w:w="4155" w:type="dxa"/>
            <w:tcBorders>
              <w:top w:val="nil"/>
              <w:left w:val="nil"/>
              <w:bottom w:val="single" w:sz="4" w:space="0" w:color="auto"/>
              <w:right w:val="single" w:sz="4" w:space="0" w:color="auto"/>
            </w:tcBorders>
            <w:shd w:val="clear" w:color="auto" w:fill="auto"/>
            <w:noWrap/>
            <w:vAlign w:val="center"/>
            <w:hideMark/>
          </w:tcPr>
          <w:p w14:paraId="16FDD2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DURAZNOS NO. 302, COL. HUERTAS DE SAN MARIO, SALINAS VICTORIA, CP 65517</w:t>
            </w:r>
          </w:p>
        </w:tc>
        <w:tc>
          <w:tcPr>
            <w:tcW w:w="1232" w:type="dxa"/>
            <w:tcBorders>
              <w:top w:val="nil"/>
              <w:left w:val="nil"/>
              <w:bottom w:val="single" w:sz="4" w:space="0" w:color="auto"/>
              <w:right w:val="single" w:sz="4" w:space="0" w:color="auto"/>
            </w:tcBorders>
            <w:shd w:val="clear" w:color="auto" w:fill="auto"/>
            <w:noWrap/>
            <w:vAlign w:val="center"/>
            <w:hideMark/>
          </w:tcPr>
          <w:p w14:paraId="22932E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192.1</w:t>
            </w:r>
          </w:p>
        </w:tc>
        <w:tc>
          <w:tcPr>
            <w:tcW w:w="1276" w:type="dxa"/>
            <w:tcBorders>
              <w:top w:val="nil"/>
              <w:left w:val="nil"/>
              <w:bottom w:val="single" w:sz="4" w:space="0" w:color="auto"/>
              <w:right w:val="single" w:sz="4" w:space="0" w:color="auto"/>
            </w:tcBorders>
            <w:shd w:val="clear" w:color="auto" w:fill="auto"/>
            <w:noWrap/>
            <w:vAlign w:val="center"/>
            <w:hideMark/>
          </w:tcPr>
          <w:p w14:paraId="0361B23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702.4</w:t>
            </w:r>
          </w:p>
        </w:tc>
      </w:tr>
      <w:tr w:rsidR="00E418E6" w:rsidRPr="00DE181B" w14:paraId="49A76D4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4D4F38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189</w:t>
            </w:r>
          </w:p>
        </w:tc>
        <w:tc>
          <w:tcPr>
            <w:tcW w:w="567" w:type="dxa"/>
            <w:tcBorders>
              <w:top w:val="nil"/>
              <w:left w:val="nil"/>
              <w:bottom w:val="single" w:sz="4" w:space="0" w:color="auto"/>
              <w:right w:val="single" w:sz="4" w:space="0" w:color="auto"/>
            </w:tcBorders>
            <w:shd w:val="clear" w:color="auto" w:fill="auto"/>
            <w:noWrap/>
            <w:vAlign w:val="center"/>
            <w:hideMark/>
          </w:tcPr>
          <w:p w14:paraId="488E3A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37011D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UNEME CASA DE LA MUJER </w:t>
            </w:r>
          </w:p>
        </w:tc>
        <w:tc>
          <w:tcPr>
            <w:tcW w:w="4155" w:type="dxa"/>
            <w:tcBorders>
              <w:top w:val="nil"/>
              <w:left w:val="nil"/>
              <w:bottom w:val="single" w:sz="4" w:space="0" w:color="auto"/>
              <w:right w:val="single" w:sz="4" w:space="0" w:color="auto"/>
            </w:tcBorders>
            <w:shd w:val="clear" w:color="auto" w:fill="auto"/>
            <w:noWrap/>
            <w:vAlign w:val="center"/>
            <w:hideMark/>
          </w:tcPr>
          <w:p w14:paraId="4D695340" w14:textId="21865B7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IGNACIO ZARAGOZA ORIENTE S/</w:t>
            </w:r>
            <w:r w:rsidR="00E418E6" w:rsidRPr="00DE181B">
              <w:rPr>
                <w:rFonts w:ascii="Calibri" w:hAnsi="Calibri" w:cs="Calibri"/>
                <w:color w:val="000000"/>
                <w:sz w:val="16"/>
                <w:szCs w:val="16"/>
                <w:lang w:val="es-MX" w:eastAsia="es-MX"/>
              </w:rPr>
              <w:t>N, CENTRO</w:t>
            </w:r>
            <w:r w:rsidRPr="00DE181B">
              <w:rPr>
                <w:rFonts w:ascii="Calibri" w:hAnsi="Calibri" w:cs="Calibri"/>
                <w:color w:val="000000"/>
                <w:sz w:val="16"/>
                <w:szCs w:val="16"/>
                <w:lang w:val="es-MX" w:eastAsia="es-MX"/>
              </w:rPr>
              <w:t>, SALINAS VICTORIA CP 65500</w:t>
            </w:r>
          </w:p>
        </w:tc>
        <w:tc>
          <w:tcPr>
            <w:tcW w:w="1232" w:type="dxa"/>
            <w:tcBorders>
              <w:top w:val="nil"/>
              <w:left w:val="nil"/>
              <w:bottom w:val="single" w:sz="4" w:space="0" w:color="auto"/>
              <w:right w:val="single" w:sz="4" w:space="0" w:color="auto"/>
            </w:tcBorders>
            <w:shd w:val="clear" w:color="auto" w:fill="auto"/>
            <w:noWrap/>
            <w:vAlign w:val="center"/>
            <w:hideMark/>
          </w:tcPr>
          <w:p w14:paraId="5CAB98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204.21</w:t>
            </w:r>
          </w:p>
        </w:tc>
        <w:tc>
          <w:tcPr>
            <w:tcW w:w="1276" w:type="dxa"/>
            <w:tcBorders>
              <w:top w:val="nil"/>
              <w:left w:val="nil"/>
              <w:bottom w:val="single" w:sz="4" w:space="0" w:color="auto"/>
              <w:right w:val="single" w:sz="4" w:space="0" w:color="auto"/>
            </w:tcBorders>
            <w:shd w:val="clear" w:color="auto" w:fill="auto"/>
            <w:noWrap/>
            <w:vAlign w:val="center"/>
            <w:hideMark/>
          </w:tcPr>
          <w:p w14:paraId="3E07BB4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60990AC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7180D4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w:t>
            </w:r>
          </w:p>
        </w:tc>
        <w:tc>
          <w:tcPr>
            <w:tcW w:w="567" w:type="dxa"/>
            <w:tcBorders>
              <w:top w:val="nil"/>
              <w:left w:val="nil"/>
              <w:bottom w:val="single" w:sz="4" w:space="0" w:color="auto"/>
              <w:right w:val="single" w:sz="4" w:space="0" w:color="auto"/>
            </w:tcBorders>
            <w:shd w:val="clear" w:color="auto" w:fill="auto"/>
            <w:noWrap/>
            <w:vAlign w:val="center"/>
            <w:hideMark/>
          </w:tcPr>
          <w:p w14:paraId="30C1C6B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4F037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SALINAS VICTORIA</w:t>
            </w:r>
          </w:p>
        </w:tc>
        <w:tc>
          <w:tcPr>
            <w:tcW w:w="4155" w:type="dxa"/>
            <w:tcBorders>
              <w:top w:val="nil"/>
              <w:left w:val="nil"/>
              <w:bottom w:val="single" w:sz="4" w:space="0" w:color="auto"/>
              <w:right w:val="single" w:sz="4" w:space="0" w:color="auto"/>
            </w:tcBorders>
            <w:shd w:val="clear" w:color="auto" w:fill="auto"/>
            <w:noWrap/>
            <w:vAlign w:val="center"/>
            <w:hideMark/>
          </w:tcPr>
          <w:p w14:paraId="5E97136B" w14:textId="66990EEB"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AQUILES SERDAN 400, COL. LEÓN A. FLORES, SALINAS </w:t>
            </w:r>
            <w:r w:rsidR="00E418E6" w:rsidRPr="00DE181B">
              <w:rPr>
                <w:rFonts w:ascii="Calibri" w:hAnsi="Calibri" w:cs="Calibri"/>
                <w:color w:val="000000"/>
                <w:sz w:val="16"/>
                <w:szCs w:val="16"/>
                <w:lang w:val="es-MX" w:eastAsia="es-MX"/>
              </w:rPr>
              <w:t>VICTORIA, CP</w:t>
            </w:r>
            <w:r w:rsidRPr="00DE181B">
              <w:rPr>
                <w:rFonts w:ascii="Calibri" w:hAnsi="Calibri" w:cs="Calibri"/>
                <w:color w:val="000000"/>
                <w:sz w:val="16"/>
                <w:szCs w:val="16"/>
                <w:lang w:val="es-MX" w:eastAsia="es-MX"/>
              </w:rPr>
              <w:t xml:space="preserve"> 65500</w:t>
            </w:r>
          </w:p>
        </w:tc>
        <w:tc>
          <w:tcPr>
            <w:tcW w:w="1232" w:type="dxa"/>
            <w:tcBorders>
              <w:top w:val="nil"/>
              <w:left w:val="nil"/>
              <w:bottom w:val="single" w:sz="4" w:space="0" w:color="auto"/>
              <w:right w:val="single" w:sz="4" w:space="0" w:color="auto"/>
            </w:tcBorders>
            <w:shd w:val="clear" w:color="auto" w:fill="auto"/>
            <w:noWrap/>
            <w:vAlign w:val="center"/>
            <w:hideMark/>
          </w:tcPr>
          <w:p w14:paraId="64D0CDD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152.54</w:t>
            </w:r>
          </w:p>
        </w:tc>
        <w:tc>
          <w:tcPr>
            <w:tcW w:w="1276" w:type="dxa"/>
            <w:tcBorders>
              <w:top w:val="nil"/>
              <w:left w:val="nil"/>
              <w:bottom w:val="single" w:sz="4" w:space="0" w:color="auto"/>
              <w:right w:val="single" w:sz="4" w:space="0" w:color="auto"/>
            </w:tcBorders>
            <w:shd w:val="clear" w:color="auto" w:fill="auto"/>
            <w:noWrap/>
            <w:vAlign w:val="center"/>
            <w:hideMark/>
          </w:tcPr>
          <w:p w14:paraId="397535A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380.28</w:t>
            </w:r>
          </w:p>
        </w:tc>
      </w:tr>
      <w:tr w:rsidR="00E418E6" w:rsidRPr="00DE181B" w14:paraId="10AC20E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A3E974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191</w:t>
            </w:r>
          </w:p>
        </w:tc>
        <w:tc>
          <w:tcPr>
            <w:tcW w:w="567" w:type="dxa"/>
            <w:tcBorders>
              <w:top w:val="nil"/>
              <w:left w:val="nil"/>
              <w:bottom w:val="single" w:sz="4" w:space="0" w:color="auto"/>
              <w:right w:val="single" w:sz="4" w:space="0" w:color="auto"/>
            </w:tcBorders>
            <w:shd w:val="clear" w:color="auto" w:fill="auto"/>
            <w:noWrap/>
            <w:vAlign w:val="center"/>
            <w:hideMark/>
          </w:tcPr>
          <w:p w14:paraId="7E3F7B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474BA59" w14:textId="3045FB3B"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w:t>
            </w:r>
            <w:r w:rsidR="00E418E6" w:rsidRPr="00DE181B">
              <w:rPr>
                <w:rFonts w:ascii="Calibri" w:hAnsi="Calibri" w:cs="Calibri"/>
                <w:color w:val="000000"/>
                <w:sz w:val="16"/>
                <w:szCs w:val="16"/>
                <w:lang w:val="es-MX" w:eastAsia="es-MX"/>
              </w:rPr>
              <w:t>U. VILLAS</w:t>
            </w:r>
            <w:r w:rsidRPr="00DE181B">
              <w:rPr>
                <w:rFonts w:ascii="Calibri" w:hAnsi="Calibri" w:cs="Calibri"/>
                <w:color w:val="000000"/>
                <w:sz w:val="16"/>
                <w:szCs w:val="16"/>
                <w:lang w:val="es-MX" w:eastAsia="es-MX"/>
              </w:rPr>
              <w:t xml:space="preserve"> DE ALCALÁ</w:t>
            </w:r>
          </w:p>
        </w:tc>
        <w:tc>
          <w:tcPr>
            <w:tcW w:w="4155" w:type="dxa"/>
            <w:tcBorders>
              <w:top w:val="nil"/>
              <w:left w:val="nil"/>
              <w:bottom w:val="single" w:sz="4" w:space="0" w:color="auto"/>
              <w:right w:val="single" w:sz="4" w:space="0" w:color="auto"/>
            </w:tcBorders>
            <w:shd w:val="clear" w:color="auto" w:fill="auto"/>
            <w:noWrap/>
            <w:vAlign w:val="center"/>
            <w:hideMark/>
          </w:tcPr>
          <w:p w14:paraId="6D1DE39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CERRO NUEVO NO. 200, COL. VILLAS DE ALCALÁ 2DO. SECTOR, CIÉNEGA DE FLORES, CP 65580</w:t>
            </w:r>
          </w:p>
        </w:tc>
        <w:tc>
          <w:tcPr>
            <w:tcW w:w="1232" w:type="dxa"/>
            <w:tcBorders>
              <w:top w:val="nil"/>
              <w:left w:val="nil"/>
              <w:bottom w:val="single" w:sz="4" w:space="0" w:color="auto"/>
              <w:right w:val="single" w:sz="4" w:space="0" w:color="auto"/>
            </w:tcBorders>
            <w:shd w:val="clear" w:color="auto" w:fill="auto"/>
            <w:noWrap/>
            <w:vAlign w:val="center"/>
            <w:hideMark/>
          </w:tcPr>
          <w:p w14:paraId="2EB0E9F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247.8</w:t>
            </w:r>
          </w:p>
        </w:tc>
        <w:tc>
          <w:tcPr>
            <w:tcW w:w="1276" w:type="dxa"/>
            <w:tcBorders>
              <w:top w:val="nil"/>
              <w:left w:val="nil"/>
              <w:bottom w:val="single" w:sz="4" w:space="0" w:color="auto"/>
              <w:right w:val="single" w:sz="4" w:space="0" w:color="auto"/>
            </w:tcBorders>
            <w:shd w:val="clear" w:color="auto" w:fill="auto"/>
            <w:noWrap/>
            <w:vAlign w:val="center"/>
            <w:hideMark/>
          </w:tcPr>
          <w:p w14:paraId="540CF8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733.05</w:t>
            </w:r>
          </w:p>
        </w:tc>
      </w:tr>
      <w:tr w:rsidR="00E418E6" w:rsidRPr="00DE181B" w14:paraId="66BCC39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676BF3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w:t>
            </w:r>
          </w:p>
        </w:tc>
        <w:tc>
          <w:tcPr>
            <w:tcW w:w="567" w:type="dxa"/>
            <w:tcBorders>
              <w:top w:val="nil"/>
              <w:left w:val="nil"/>
              <w:bottom w:val="single" w:sz="4" w:space="0" w:color="auto"/>
              <w:right w:val="single" w:sz="4" w:space="0" w:color="auto"/>
            </w:tcBorders>
            <w:shd w:val="clear" w:color="auto" w:fill="auto"/>
            <w:noWrap/>
            <w:vAlign w:val="center"/>
            <w:hideMark/>
          </w:tcPr>
          <w:p w14:paraId="049198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081836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VILLAS DEL ARCO</w:t>
            </w:r>
          </w:p>
        </w:tc>
        <w:tc>
          <w:tcPr>
            <w:tcW w:w="4155" w:type="dxa"/>
            <w:tcBorders>
              <w:top w:val="nil"/>
              <w:left w:val="nil"/>
              <w:bottom w:val="single" w:sz="4" w:space="0" w:color="auto"/>
              <w:right w:val="single" w:sz="4" w:space="0" w:color="auto"/>
            </w:tcBorders>
            <w:shd w:val="clear" w:color="auto" w:fill="auto"/>
            <w:noWrap/>
            <w:vAlign w:val="center"/>
            <w:hideMark/>
          </w:tcPr>
          <w:p w14:paraId="639BF2B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ARCO DE FLORENCIA NO. 199, FRACC. VILLAS DEL ARCO, EL CARMEN CP 66550</w:t>
            </w:r>
          </w:p>
        </w:tc>
        <w:tc>
          <w:tcPr>
            <w:tcW w:w="1232" w:type="dxa"/>
            <w:tcBorders>
              <w:top w:val="nil"/>
              <w:left w:val="nil"/>
              <w:bottom w:val="single" w:sz="4" w:space="0" w:color="auto"/>
              <w:right w:val="single" w:sz="4" w:space="0" w:color="auto"/>
            </w:tcBorders>
            <w:shd w:val="clear" w:color="auto" w:fill="auto"/>
            <w:noWrap/>
            <w:vAlign w:val="center"/>
            <w:hideMark/>
          </w:tcPr>
          <w:p w14:paraId="70BB5B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114.4</w:t>
            </w:r>
          </w:p>
        </w:tc>
        <w:tc>
          <w:tcPr>
            <w:tcW w:w="1276" w:type="dxa"/>
            <w:tcBorders>
              <w:top w:val="nil"/>
              <w:left w:val="nil"/>
              <w:bottom w:val="single" w:sz="4" w:space="0" w:color="auto"/>
              <w:right w:val="single" w:sz="4" w:space="0" w:color="auto"/>
            </w:tcBorders>
            <w:shd w:val="clear" w:color="auto" w:fill="auto"/>
            <w:noWrap/>
            <w:vAlign w:val="center"/>
            <w:hideMark/>
          </w:tcPr>
          <w:p w14:paraId="5EC2803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792.26</w:t>
            </w:r>
          </w:p>
        </w:tc>
      </w:tr>
      <w:tr w:rsidR="00E418E6" w:rsidRPr="00DE181B" w14:paraId="6F220ADD"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2A9933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193</w:t>
            </w:r>
          </w:p>
        </w:tc>
        <w:tc>
          <w:tcPr>
            <w:tcW w:w="567" w:type="dxa"/>
            <w:tcBorders>
              <w:top w:val="nil"/>
              <w:left w:val="nil"/>
              <w:bottom w:val="single" w:sz="4" w:space="0" w:color="auto"/>
              <w:right w:val="single" w:sz="4" w:space="0" w:color="auto"/>
            </w:tcBorders>
            <w:shd w:val="clear" w:color="auto" w:fill="auto"/>
            <w:noWrap/>
            <w:vAlign w:val="center"/>
            <w:hideMark/>
          </w:tcPr>
          <w:p w14:paraId="6E81606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45C04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EL JARAL</w:t>
            </w:r>
          </w:p>
        </w:tc>
        <w:tc>
          <w:tcPr>
            <w:tcW w:w="4155" w:type="dxa"/>
            <w:tcBorders>
              <w:top w:val="nil"/>
              <w:left w:val="nil"/>
              <w:bottom w:val="single" w:sz="4" w:space="0" w:color="auto"/>
              <w:right w:val="single" w:sz="4" w:space="0" w:color="auto"/>
            </w:tcBorders>
            <w:shd w:val="clear" w:color="auto" w:fill="auto"/>
            <w:noWrap/>
            <w:vAlign w:val="center"/>
            <w:hideMark/>
          </w:tcPr>
          <w:p w14:paraId="09271A19" w14:textId="7EAE040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HACIENDA SAN MIGUEL NO. 103, FRACC. EL JARAL 1</w:t>
            </w:r>
            <w:r w:rsidR="00E418E6" w:rsidRPr="00DE181B">
              <w:rPr>
                <w:rFonts w:ascii="Calibri" w:hAnsi="Calibri" w:cs="Calibri"/>
                <w:color w:val="000000"/>
                <w:sz w:val="16"/>
                <w:szCs w:val="16"/>
                <w:lang w:val="es-MX" w:eastAsia="es-MX"/>
              </w:rPr>
              <w:t>ER SECTOR</w:t>
            </w:r>
            <w:r w:rsidRPr="00DE181B">
              <w:rPr>
                <w:rFonts w:ascii="Calibri" w:hAnsi="Calibri" w:cs="Calibri"/>
                <w:color w:val="000000"/>
                <w:sz w:val="16"/>
                <w:szCs w:val="16"/>
                <w:lang w:val="es-MX" w:eastAsia="es-MX"/>
              </w:rPr>
              <w:t>, EL CARMEN CP 66580</w:t>
            </w:r>
          </w:p>
        </w:tc>
        <w:tc>
          <w:tcPr>
            <w:tcW w:w="1232" w:type="dxa"/>
            <w:tcBorders>
              <w:top w:val="nil"/>
              <w:left w:val="nil"/>
              <w:bottom w:val="single" w:sz="4" w:space="0" w:color="auto"/>
              <w:right w:val="single" w:sz="4" w:space="0" w:color="auto"/>
            </w:tcBorders>
            <w:shd w:val="clear" w:color="auto" w:fill="auto"/>
            <w:noWrap/>
            <w:vAlign w:val="center"/>
            <w:hideMark/>
          </w:tcPr>
          <w:p w14:paraId="3C20DD3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114.4</w:t>
            </w:r>
          </w:p>
        </w:tc>
        <w:tc>
          <w:tcPr>
            <w:tcW w:w="1276" w:type="dxa"/>
            <w:tcBorders>
              <w:top w:val="nil"/>
              <w:left w:val="nil"/>
              <w:bottom w:val="single" w:sz="4" w:space="0" w:color="auto"/>
              <w:right w:val="single" w:sz="4" w:space="0" w:color="auto"/>
            </w:tcBorders>
            <w:shd w:val="clear" w:color="auto" w:fill="auto"/>
            <w:noWrap/>
            <w:vAlign w:val="center"/>
            <w:hideMark/>
          </w:tcPr>
          <w:p w14:paraId="53D3604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360.81</w:t>
            </w:r>
          </w:p>
        </w:tc>
      </w:tr>
      <w:tr w:rsidR="00E418E6" w:rsidRPr="00DE181B" w14:paraId="7CF015B8"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7B68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194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F1FE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0BAB44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MISSION</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35A3CED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NORBERTO SALINAS S/N, COL. MISSION, SALINAS VICTORIA, CP 65503</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68437C1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206.57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FBE0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953.8</w:t>
            </w:r>
          </w:p>
        </w:tc>
      </w:tr>
      <w:tr w:rsidR="00E418E6" w:rsidRPr="00DE181B" w14:paraId="08D61D6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17E345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195</w:t>
            </w:r>
          </w:p>
        </w:tc>
        <w:tc>
          <w:tcPr>
            <w:tcW w:w="567" w:type="dxa"/>
            <w:tcBorders>
              <w:top w:val="nil"/>
              <w:left w:val="nil"/>
              <w:bottom w:val="single" w:sz="4" w:space="0" w:color="auto"/>
              <w:right w:val="single" w:sz="4" w:space="0" w:color="auto"/>
            </w:tcBorders>
            <w:shd w:val="clear" w:color="auto" w:fill="auto"/>
            <w:noWrap/>
            <w:vAlign w:val="center"/>
            <w:hideMark/>
          </w:tcPr>
          <w:p w14:paraId="01AB019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1868CD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REAL DE PALMAS</w:t>
            </w:r>
          </w:p>
        </w:tc>
        <w:tc>
          <w:tcPr>
            <w:tcW w:w="4155" w:type="dxa"/>
            <w:tcBorders>
              <w:top w:val="nil"/>
              <w:left w:val="nil"/>
              <w:bottom w:val="single" w:sz="4" w:space="0" w:color="auto"/>
              <w:right w:val="single" w:sz="4" w:space="0" w:color="auto"/>
            </w:tcBorders>
            <w:shd w:val="clear" w:color="auto" w:fill="auto"/>
            <w:noWrap/>
            <w:vAlign w:val="center"/>
            <w:hideMark/>
          </w:tcPr>
          <w:p w14:paraId="07A94A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DEL IMPERIO S/N, COL. REAL DE PALMAS, GENERAL ZUAZUA, CP 65760</w:t>
            </w:r>
          </w:p>
        </w:tc>
        <w:tc>
          <w:tcPr>
            <w:tcW w:w="1232" w:type="dxa"/>
            <w:tcBorders>
              <w:top w:val="nil"/>
              <w:left w:val="nil"/>
              <w:bottom w:val="single" w:sz="4" w:space="0" w:color="auto"/>
              <w:right w:val="single" w:sz="4" w:space="0" w:color="auto"/>
            </w:tcBorders>
            <w:shd w:val="clear" w:color="auto" w:fill="auto"/>
            <w:noWrap/>
            <w:vAlign w:val="center"/>
            <w:hideMark/>
          </w:tcPr>
          <w:p w14:paraId="049D652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248.13</w:t>
            </w:r>
          </w:p>
        </w:tc>
        <w:tc>
          <w:tcPr>
            <w:tcW w:w="1276" w:type="dxa"/>
            <w:tcBorders>
              <w:top w:val="nil"/>
              <w:left w:val="nil"/>
              <w:bottom w:val="single" w:sz="4" w:space="0" w:color="auto"/>
              <w:right w:val="single" w:sz="4" w:space="0" w:color="auto"/>
            </w:tcBorders>
            <w:shd w:val="clear" w:color="auto" w:fill="auto"/>
            <w:noWrap/>
            <w:vAlign w:val="center"/>
            <w:hideMark/>
          </w:tcPr>
          <w:p w14:paraId="253F4F6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1508.5</w:t>
            </w:r>
          </w:p>
        </w:tc>
      </w:tr>
      <w:tr w:rsidR="00E418E6" w:rsidRPr="00DE181B" w14:paraId="6866CCD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931C87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196</w:t>
            </w:r>
          </w:p>
        </w:tc>
        <w:tc>
          <w:tcPr>
            <w:tcW w:w="567" w:type="dxa"/>
            <w:tcBorders>
              <w:top w:val="nil"/>
              <w:left w:val="nil"/>
              <w:bottom w:val="single" w:sz="4" w:space="0" w:color="auto"/>
              <w:right w:val="single" w:sz="4" w:space="0" w:color="auto"/>
            </w:tcBorders>
            <w:shd w:val="clear" w:color="auto" w:fill="auto"/>
            <w:noWrap/>
            <w:vAlign w:val="center"/>
            <w:hideMark/>
          </w:tcPr>
          <w:p w14:paraId="25E52A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397328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EMILIANO ZAPATA</w:t>
            </w:r>
          </w:p>
        </w:tc>
        <w:tc>
          <w:tcPr>
            <w:tcW w:w="4155" w:type="dxa"/>
            <w:tcBorders>
              <w:top w:val="nil"/>
              <w:left w:val="nil"/>
              <w:bottom w:val="single" w:sz="4" w:space="0" w:color="auto"/>
              <w:right w:val="single" w:sz="4" w:space="0" w:color="auto"/>
            </w:tcBorders>
            <w:shd w:val="clear" w:color="auto" w:fill="auto"/>
            <w:noWrap/>
            <w:vAlign w:val="center"/>
            <w:hideMark/>
          </w:tcPr>
          <w:p w14:paraId="3A79A7A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OTILIO MONTERO NO. 607, COL. EMILIANO ZAPATA, SALINAS VICTORIA, CP 65500</w:t>
            </w:r>
          </w:p>
        </w:tc>
        <w:tc>
          <w:tcPr>
            <w:tcW w:w="1232" w:type="dxa"/>
            <w:tcBorders>
              <w:top w:val="nil"/>
              <w:left w:val="nil"/>
              <w:bottom w:val="single" w:sz="4" w:space="0" w:color="auto"/>
              <w:right w:val="single" w:sz="4" w:space="0" w:color="auto"/>
            </w:tcBorders>
            <w:shd w:val="clear" w:color="auto" w:fill="auto"/>
            <w:noWrap/>
            <w:vAlign w:val="center"/>
            <w:hideMark/>
          </w:tcPr>
          <w:p w14:paraId="68227A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243.12</w:t>
            </w:r>
          </w:p>
        </w:tc>
        <w:tc>
          <w:tcPr>
            <w:tcW w:w="1276" w:type="dxa"/>
            <w:tcBorders>
              <w:top w:val="nil"/>
              <w:left w:val="nil"/>
              <w:bottom w:val="single" w:sz="4" w:space="0" w:color="auto"/>
              <w:right w:val="single" w:sz="4" w:space="0" w:color="auto"/>
            </w:tcBorders>
            <w:shd w:val="clear" w:color="auto" w:fill="auto"/>
            <w:noWrap/>
            <w:vAlign w:val="center"/>
            <w:hideMark/>
          </w:tcPr>
          <w:p w14:paraId="0DCC0E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1022.7</w:t>
            </w:r>
          </w:p>
        </w:tc>
      </w:tr>
      <w:tr w:rsidR="00E418E6" w:rsidRPr="00DE181B" w14:paraId="43E3FD2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ACCDC9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197</w:t>
            </w:r>
          </w:p>
        </w:tc>
        <w:tc>
          <w:tcPr>
            <w:tcW w:w="567" w:type="dxa"/>
            <w:tcBorders>
              <w:top w:val="nil"/>
              <w:left w:val="nil"/>
              <w:bottom w:val="single" w:sz="4" w:space="0" w:color="auto"/>
              <w:right w:val="single" w:sz="4" w:space="0" w:color="auto"/>
            </w:tcBorders>
            <w:shd w:val="clear" w:color="auto" w:fill="auto"/>
            <w:noWrap/>
            <w:vAlign w:val="center"/>
            <w:hideMark/>
          </w:tcPr>
          <w:p w14:paraId="3036BB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3EB2149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LAS ENCINAS</w:t>
            </w:r>
          </w:p>
        </w:tc>
        <w:tc>
          <w:tcPr>
            <w:tcW w:w="4155" w:type="dxa"/>
            <w:tcBorders>
              <w:top w:val="nil"/>
              <w:left w:val="nil"/>
              <w:bottom w:val="single" w:sz="4" w:space="0" w:color="auto"/>
              <w:right w:val="single" w:sz="4" w:space="0" w:color="auto"/>
            </w:tcBorders>
            <w:shd w:val="clear" w:color="auto" w:fill="auto"/>
            <w:noWrap/>
            <w:vAlign w:val="center"/>
            <w:hideMark/>
          </w:tcPr>
          <w:p w14:paraId="50CDF51F" w14:textId="5075280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COAHUILA NO. 103, COL. LAS </w:t>
            </w:r>
            <w:r w:rsidR="00E418E6" w:rsidRPr="00DE181B">
              <w:rPr>
                <w:rFonts w:ascii="Calibri" w:hAnsi="Calibri" w:cs="Calibri"/>
                <w:color w:val="000000"/>
                <w:sz w:val="16"/>
                <w:szCs w:val="16"/>
                <w:lang w:val="es-MX" w:eastAsia="es-MX"/>
              </w:rPr>
              <w:t>ENCINAS, GENERAL</w:t>
            </w:r>
            <w:r w:rsidRPr="00DE181B">
              <w:rPr>
                <w:rFonts w:ascii="Calibri" w:hAnsi="Calibri" w:cs="Calibri"/>
                <w:color w:val="000000"/>
                <w:sz w:val="16"/>
                <w:szCs w:val="16"/>
                <w:lang w:val="es-MX" w:eastAsia="es-MX"/>
              </w:rPr>
              <w:t xml:space="preserve"> ESCOBEDO CP 66050</w:t>
            </w:r>
          </w:p>
        </w:tc>
        <w:tc>
          <w:tcPr>
            <w:tcW w:w="1232" w:type="dxa"/>
            <w:tcBorders>
              <w:top w:val="nil"/>
              <w:left w:val="nil"/>
              <w:bottom w:val="single" w:sz="4" w:space="0" w:color="auto"/>
              <w:right w:val="single" w:sz="4" w:space="0" w:color="auto"/>
            </w:tcBorders>
            <w:shd w:val="clear" w:color="auto" w:fill="auto"/>
            <w:noWrap/>
            <w:vAlign w:val="center"/>
            <w:hideMark/>
          </w:tcPr>
          <w:p w14:paraId="08418C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151.58</w:t>
            </w:r>
          </w:p>
        </w:tc>
        <w:tc>
          <w:tcPr>
            <w:tcW w:w="1276" w:type="dxa"/>
            <w:tcBorders>
              <w:top w:val="nil"/>
              <w:left w:val="nil"/>
              <w:bottom w:val="single" w:sz="4" w:space="0" w:color="auto"/>
              <w:right w:val="single" w:sz="4" w:space="0" w:color="auto"/>
            </w:tcBorders>
            <w:shd w:val="clear" w:color="auto" w:fill="auto"/>
            <w:noWrap/>
            <w:vAlign w:val="center"/>
            <w:hideMark/>
          </w:tcPr>
          <w:p w14:paraId="55B961A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361.07</w:t>
            </w:r>
          </w:p>
        </w:tc>
      </w:tr>
      <w:tr w:rsidR="00E418E6" w:rsidRPr="00DE181B" w14:paraId="394DE84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C730D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198</w:t>
            </w:r>
          </w:p>
        </w:tc>
        <w:tc>
          <w:tcPr>
            <w:tcW w:w="567" w:type="dxa"/>
            <w:tcBorders>
              <w:top w:val="nil"/>
              <w:left w:val="nil"/>
              <w:bottom w:val="single" w:sz="4" w:space="0" w:color="auto"/>
              <w:right w:val="single" w:sz="4" w:space="0" w:color="auto"/>
            </w:tcBorders>
            <w:shd w:val="clear" w:color="auto" w:fill="auto"/>
            <w:noWrap/>
            <w:vAlign w:val="center"/>
            <w:hideMark/>
          </w:tcPr>
          <w:p w14:paraId="04E4012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3A0E07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EC ESCOBEDO</w:t>
            </w:r>
          </w:p>
        </w:tc>
        <w:tc>
          <w:tcPr>
            <w:tcW w:w="4155" w:type="dxa"/>
            <w:tcBorders>
              <w:top w:val="nil"/>
              <w:left w:val="nil"/>
              <w:bottom w:val="single" w:sz="4" w:space="0" w:color="auto"/>
              <w:right w:val="single" w:sz="4" w:space="0" w:color="auto"/>
            </w:tcBorders>
            <w:shd w:val="clear" w:color="auto" w:fill="auto"/>
            <w:noWrap/>
            <w:vAlign w:val="center"/>
            <w:hideMark/>
          </w:tcPr>
          <w:p w14:paraId="4744446D" w14:textId="5238E72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COAHUILA NO. </w:t>
            </w:r>
            <w:r w:rsidR="00E418E6" w:rsidRPr="00DE181B">
              <w:rPr>
                <w:rFonts w:ascii="Calibri" w:hAnsi="Calibri" w:cs="Calibri"/>
                <w:color w:val="000000"/>
                <w:sz w:val="16"/>
                <w:szCs w:val="16"/>
                <w:lang w:val="es-MX" w:eastAsia="es-MX"/>
              </w:rPr>
              <w:t>101, COL.</w:t>
            </w:r>
            <w:r w:rsidRPr="00DE181B">
              <w:rPr>
                <w:rFonts w:ascii="Calibri" w:hAnsi="Calibri" w:cs="Calibri"/>
                <w:color w:val="000000"/>
                <w:sz w:val="16"/>
                <w:szCs w:val="16"/>
                <w:lang w:val="es-MX" w:eastAsia="es-MX"/>
              </w:rPr>
              <w:t xml:space="preserve"> LAS ENCINAS, GENERAL ESCOBEDO, CP66050</w:t>
            </w:r>
          </w:p>
        </w:tc>
        <w:tc>
          <w:tcPr>
            <w:tcW w:w="1232" w:type="dxa"/>
            <w:tcBorders>
              <w:top w:val="nil"/>
              <w:left w:val="nil"/>
              <w:bottom w:val="single" w:sz="4" w:space="0" w:color="auto"/>
              <w:right w:val="single" w:sz="4" w:space="0" w:color="auto"/>
            </w:tcBorders>
            <w:shd w:val="clear" w:color="auto" w:fill="auto"/>
            <w:noWrap/>
            <w:vAlign w:val="center"/>
            <w:hideMark/>
          </w:tcPr>
          <w:p w14:paraId="2101D6C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150.22</w:t>
            </w:r>
          </w:p>
        </w:tc>
        <w:tc>
          <w:tcPr>
            <w:tcW w:w="1276" w:type="dxa"/>
            <w:tcBorders>
              <w:top w:val="nil"/>
              <w:left w:val="nil"/>
              <w:bottom w:val="single" w:sz="4" w:space="0" w:color="auto"/>
              <w:right w:val="single" w:sz="4" w:space="0" w:color="auto"/>
            </w:tcBorders>
            <w:shd w:val="clear" w:color="auto" w:fill="auto"/>
            <w:noWrap/>
            <w:vAlign w:val="center"/>
            <w:hideMark/>
          </w:tcPr>
          <w:p w14:paraId="5E99473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684.24</w:t>
            </w:r>
          </w:p>
        </w:tc>
      </w:tr>
      <w:tr w:rsidR="00E418E6" w:rsidRPr="00DE181B" w14:paraId="160C94C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CD53A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199</w:t>
            </w:r>
          </w:p>
        </w:tc>
        <w:tc>
          <w:tcPr>
            <w:tcW w:w="567" w:type="dxa"/>
            <w:tcBorders>
              <w:top w:val="nil"/>
              <w:left w:val="nil"/>
              <w:bottom w:val="single" w:sz="4" w:space="0" w:color="auto"/>
              <w:right w:val="single" w:sz="4" w:space="0" w:color="auto"/>
            </w:tcBorders>
            <w:shd w:val="clear" w:color="auto" w:fill="auto"/>
            <w:noWrap/>
            <w:vAlign w:val="center"/>
            <w:hideMark/>
          </w:tcPr>
          <w:p w14:paraId="1B32DF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9BF98A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UMM TIPO 0 SALINAS VICTORIA </w:t>
            </w:r>
          </w:p>
        </w:tc>
        <w:tc>
          <w:tcPr>
            <w:tcW w:w="4155" w:type="dxa"/>
            <w:tcBorders>
              <w:top w:val="nil"/>
              <w:left w:val="nil"/>
              <w:bottom w:val="single" w:sz="4" w:space="0" w:color="auto"/>
              <w:right w:val="single" w:sz="4" w:space="0" w:color="auto"/>
            </w:tcBorders>
            <w:shd w:val="clear" w:color="auto" w:fill="auto"/>
            <w:noWrap/>
            <w:vAlign w:val="center"/>
            <w:hideMark/>
          </w:tcPr>
          <w:p w14:paraId="165023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AGUSTÍN DE ITURBIDE S/N, SALINAS VICTORIA, CP 65500</w:t>
            </w:r>
          </w:p>
        </w:tc>
        <w:tc>
          <w:tcPr>
            <w:tcW w:w="1232" w:type="dxa"/>
            <w:tcBorders>
              <w:top w:val="nil"/>
              <w:left w:val="nil"/>
              <w:bottom w:val="single" w:sz="4" w:space="0" w:color="auto"/>
              <w:right w:val="single" w:sz="4" w:space="0" w:color="auto"/>
            </w:tcBorders>
            <w:shd w:val="clear" w:color="auto" w:fill="auto"/>
            <w:noWrap/>
            <w:vAlign w:val="center"/>
            <w:hideMark/>
          </w:tcPr>
          <w:p w14:paraId="1B7B115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w:t>
            </w:r>
          </w:p>
        </w:tc>
        <w:tc>
          <w:tcPr>
            <w:tcW w:w="1276" w:type="dxa"/>
            <w:tcBorders>
              <w:top w:val="nil"/>
              <w:left w:val="nil"/>
              <w:bottom w:val="single" w:sz="4" w:space="0" w:color="auto"/>
              <w:right w:val="single" w:sz="4" w:space="0" w:color="auto"/>
            </w:tcBorders>
            <w:shd w:val="clear" w:color="auto" w:fill="auto"/>
            <w:noWrap/>
            <w:vAlign w:val="center"/>
            <w:hideMark/>
          </w:tcPr>
          <w:p w14:paraId="5B563A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2BDB157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B3A7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w:t>
            </w:r>
          </w:p>
        </w:tc>
        <w:tc>
          <w:tcPr>
            <w:tcW w:w="567" w:type="dxa"/>
            <w:tcBorders>
              <w:top w:val="nil"/>
              <w:left w:val="nil"/>
              <w:bottom w:val="single" w:sz="4" w:space="0" w:color="auto"/>
              <w:right w:val="single" w:sz="4" w:space="0" w:color="auto"/>
            </w:tcBorders>
            <w:shd w:val="clear" w:color="auto" w:fill="auto"/>
            <w:noWrap/>
            <w:vAlign w:val="center"/>
            <w:hideMark/>
          </w:tcPr>
          <w:p w14:paraId="362F943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A5664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NUEVA VIDA PEDREGAL</w:t>
            </w:r>
          </w:p>
        </w:tc>
        <w:tc>
          <w:tcPr>
            <w:tcW w:w="4155" w:type="dxa"/>
            <w:tcBorders>
              <w:top w:val="nil"/>
              <w:left w:val="nil"/>
              <w:bottom w:val="single" w:sz="4" w:space="0" w:color="auto"/>
              <w:right w:val="single" w:sz="4" w:space="0" w:color="auto"/>
            </w:tcBorders>
            <w:shd w:val="clear" w:color="auto" w:fill="auto"/>
            <w:noWrap/>
            <w:vAlign w:val="center"/>
            <w:hideMark/>
          </w:tcPr>
          <w:p w14:paraId="3F542D5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LAS TORRES S/N, COL. PARQUE INDUSTRIAL MARIANO ESCOBEDO, GENERAL ESCOBEDO, CP 66061</w:t>
            </w:r>
          </w:p>
        </w:tc>
        <w:tc>
          <w:tcPr>
            <w:tcW w:w="1232" w:type="dxa"/>
            <w:tcBorders>
              <w:top w:val="nil"/>
              <w:left w:val="nil"/>
              <w:bottom w:val="single" w:sz="4" w:space="0" w:color="auto"/>
              <w:right w:val="single" w:sz="4" w:space="0" w:color="auto"/>
            </w:tcBorders>
            <w:shd w:val="clear" w:color="auto" w:fill="auto"/>
            <w:noWrap/>
            <w:vAlign w:val="center"/>
            <w:hideMark/>
          </w:tcPr>
          <w:p w14:paraId="1B5BD38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151.14</w:t>
            </w:r>
          </w:p>
        </w:tc>
        <w:tc>
          <w:tcPr>
            <w:tcW w:w="1276" w:type="dxa"/>
            <w:tcBorders>
              <w:top w:val="nil"/>
              <w:left w:val="nil"/>
              <w:bottom w:val="single" w:sz="4" w:space="0" w:color="auto"/>
              <w:right w:val="single" w:sz="4" w:space="0" w:color="auto"/>
            </w:tcBorders>
            <w:shd w:val="clear" w:color="auto" w:fill="auto"/>
            <w:noWrap/>
            <w:vAlign w:val="center"/>
            <w:hideMark/>
          </w:tcPr>
          <w:p w14:paraId="2CCF68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313.62</w:t>
            </w:r>
          </w:p>
        </w:tc>
      </w:tr>
      <w:tr w:rsidR="00E418E6" w:rsidRPr="00DE181B" w14:paraId="046B4EC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ED2DD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201</w:t>
            </w:r>
          </w:p>
        </w:tc>
        <w:tc>
          <w:tcPr>
            <w:tcW w:w="567" w:type="dxa"/>
            <w:tcBorders>
              <w:top w:val="nil"/>
              <w:left w:val="nil"/>
              <w:bottom w:val="single" w:sz="4" w:space="0" w:color="auto"/>
              <w:right w:val="single" w:sz="4" w:space="0" w:color="auto"/>
            </w:tcBorders>
            <w:shd w:val="clear" w:color="auto" w:fill="auto"/>
            <w:noWrap/>
            <w:vAlign w:val="center"/>
            <w:hideMark/>
          </w:tcPr>
          <w:p w14:paraId="4A99B9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661BD8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NUEVA VIDA SAN NICOLÁS </w:t>
            </w:r>
          </w:p>
        </w:tc>
        <w:tc>
          <w:tcPr>
            <w:tcW w:w="4155" w:type="dxa"/>
            <w:tcBorders>
              <w:top w:val="nil"/>
              <w:left w:val="nil"/>
              <w:bottom w:val="single" w:sz="4" w:space="0" w:color="auto"/>
              <w:right w:val="single" w:sz="4" w:space="0" w:color="auto"/>
            </w:tcBorders>
            <w:shd w:val="clear" w:color="auto" w:fill="auto"/>
            <w:noWrap/>
            <w:vAlign w:val="center"/>
            <w:hideMark/>
          </w:tcPr>
          <w:p w14:paraId="6EB0B72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EDUARDO A. ELIZONDO S/N, COL. PEÑA GUERRA, SAN NICOLÁS DE LOS GARZA, CP 66490</w:t>
            </w:r>
          </w:p>
        </w:tc>
        <w:tc>
          <w:tcPr>
            <w:tcW w:w="1232" w:type="dxa"/>
            <w:tcBorders>
              <w:top w:val="nil"/>
              <w:left w:val="nil"/>
              <w:bottom w:val="single" w:sz="4" w:space="0" w:color="auto"/>
              <w:right w:val="single" w:sz="4" w:space="0" w:color="auto"/>
            </w:tcBorders>
            <w:shd w:val="clear" w:color="auto" w:fill="auto"/>
            <w:noWrap/>
            <w:vAlign w:val="center"/>
            <w:hideMark/>
          </w:tcPr>
          <w:p w14:paraId="0C6EA46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161.96</w:t>
            </w:r>
          </w:p>
        </w:tc>
        <w:tc>
          <w:tcPr>
            <w:tcW w:w="1276" w:type="dxa"/>
            <w:tcBorders>
              <w:top w:val="nil"/>
              <w:left w:val="nil"/>
              <w:bottom w:val="single" w:sz="4" w:space="0" w:color="auto"/>
              <w:right w:val="single" w:sz="4" w:space="0" w:color="auto"/>
            </w:tcBorders>
            <w:shd w:val="clear" w:color="auto" w:fill="auto"/>
            <w:noWrap/>
            <w:vAlign w:val="center"/>
            <w:hideMark/>
          </w:tcPr>
          <w:p w14:paraId="0BA6432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161.96</w:t>
            </w:r>
          </w:p>
        </w:tc>
      </w:tr>
      <w:tr w:rsidR="00E418E6" w:rsidRPr="00DE181B" w14:paraId="0B8167F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3B98B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202</w:t>
            </w:r>
          </w:p>
        </w:tc>
        <w:tc>
          <w:tcPr>
            <w:tcW w:w="567" w:type="dxa"/>
            <w:tcBorders>
              <w:top w:val="nil"/>
              <w:left w:val="nil"/>
              <w:bottom w:val="single" w:sz="4" w:space="0" w:color="auto"/>
              <w:right w:val="single" w:sz="4" w:space="0" w:color="auto"/>
            </w:tcBorders>
            <w:shd w:val="clear" w:color="auto" w:fill="auto"/>
            <w:noWrap/>
            <w:vAlign w:val="center"/>
            <w:hideMark/>
          </w:tcPr>
          <w:p w14:paraId="201631A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E7BA56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PEÑA GUERRA </w:t>
            </w:r>
          </w:p>
        </w:tc>
        <w:tc>
          <w:tcPr>
            <w:tcW w:w="4155" w:type="dxa"/>
            <w:tcBorders>
              <w:top w:val="nil"/>
              <w:left w:val="nil"/>
              <w:bottom w:val="single" w:sz="4" w:space="0" w:color="auto"/>
              <w:right w:val="single" w:sz="4" w:space="0" w:color="auto"/>
            </w:tcBorders>
            <w:shd w:val="clear" w:color="auto" w:fill="auto"/>
            <w:noWrap/>
            <w:vAlign w:val="center"/>
            <w:hideMark/>
          </w:tcPr>
          <w:p w14:paraId="3885B3D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ANTONIO I. VILLARREAL NO. 303, COL. PEÑA GUERRA, SAN NICOLÁS DE LOS GARZA, CP 66490 </w:t>
            </w:r>
          </w:p>
        </w:tc>
        <w:tc>
          <w:tcPr>
            <w:tcW w:w="1232" w:type="dxa"/>
            <w:tcBorders>
              <w:top w:val="nil"/>
              <w:left w:val="nil"/>
              <w:bottom w:val="single" w:sz="4" w:space="0" w:color="auto"/>
              <w:right w:val="single" w:sz="4" w:space="0" w:color="auto"/>
            </w:tcBorders>
            <w:shd w:val="clear" w:color="auto" w:fill="auto"/>
            <w:noWrap/>
            <w:vAlign w:val="center"/>
            <w:hideMark/>
          </w:tcPr>
          <w:p w14:paraId="7C5215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191.46</w:t>
            </w:r>
          </w:p>
        </w:tc>
        <w:tc>
          <w:tcPr>
            <w:tcW w:w="1276" w:type="dxa"/>
            <w:tcBorders>
              <w:top w:val="nil"/>
              <w:left w:val="nil"/>
              <w:bottom w:val="single" w:sz="4" w:space="0" w:color="auto"/>
              <w:right w:val="single" w:sz="4" w:space="0" w:color="auto"/>
            </w:tcBorders>
            <w:shd w:val="clear" w:color="auto" w:fill="auto"/>
            <w:noWrap/>
            <w:vAlign w:val="center"/>
            <w:hideMark/>
          </w:tcPr>
          <w:p w14:paraId="741959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365.54</w:t>
            </w:r>
          </w:p>
        </w:tc>
      </w:tr>
      <w:tr w:rsidR="00E418E6" w:rsidRPr="00DE181B" w14:paraId="55A48DC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E7ED48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203</w:t>
            </w:r>
          </w:p>
        </w:tc>
        <w:tc>
          <w:tcPr>
            <w:tcW w:w="567" w:type="dxa"/>
            <w:tcBorders>
              <w:top w:val="nil"/>
              <w:left w:val="nil"/>
              <w:bottom w:val="single" w:sz="4" w:space="0" w:color="auto"/>
              <w:right w:val="single" w:sz="4" w:space="0" w:color="auto"/>
            </w:tcBorders>
            <w:shd w:val="clear" w:color="auto" w:fill="auto"/>
            <w:noWrap/>
            <w:vAlign w:val="center"/>
            <w:hideMark/>
          </w:tcPr>
          <w:p w14:paraId="62AC692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B49FD6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ALIANZA REAL EL CARMEN</w:t>
            </w:r>
          </w:p>
        </w:tc>
        <w:tc>
          <w:tcPr>
            <w:tcW w:w="4155" w:type="dxa"/>
            <w:tcBorders>
              <w:top w:val="nil"/>
              <w:left w:val="nil"/>
              <w:bottom w:val="single" w:sz="4" w:space="0" w:color="auto"/>
              <w:right w:val="single" w:sz="4" w:space="0" w:color="auto"/>
            </w:tcBorders>
            <w:shd w:val="clear" w:color="auto" w:fill="auto"/>
            <w:noWrap/>
            <w:vAlign w:val="center"/>
            <w:hideMark/>
          </w:tcPr>
          <w:p w14:paraId="308BB0F6" w14:textId="45D204E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NIÑOS HÉROES S/N, COL. LA ALIANZA </w:t>
            </w:r>
            <w:r w:rsidR="00E418E6" w:rsidRPr="00DE181B">
              <w:rPr>
                <w:rFonts w:ascii="Calibri" w:hAnsi="Calibri" w:cs="Calibri"/>
                <w:color w:val="000000"/>
                <w:sz w:val="16"/>
                <w:szCs w:val="16"/>
                <w:lang w:val="es-MX" w:eastAsia="es-MX"/>
              </w:rPr>
              <w:t>REAL,</w:t>
            </w:r>
            <w:r w:rsidRPr="00DE181B">
              <w:rPr>
                <w:rFonts w:ascii="Calibri" w:hAnsi="Calibri" w:cs="Calibri"/>
                <w:color w:val="000000"/>
                <w:sz w:val="16"/>
                <w:szCs w:val="16"/>
                <w:lang w:val="es-MX" w:eastAsia="es-MX"/>
              </w:rPr>
              <w:t xml:space="preserve"> EL CARMEN, CP 66550</w:t>
            </w:r>
          </w:p>
        </w:tc>
        <w:tc>
          <w:tcPr>
            <w:tcW w:w="1232" w:type="dxa"/>
            <w:tcBorders>
              <w:top w:val="nil"/>
              <w:left w:val="nil"/>
              <w:bottom w:val="single" w:sz="4" w:space="0" w:color="auto"/>
              <w:right w:val="single" w:sz="4" w:space="0" w:color="auto"/>
            </w:tcBorders>
            <w:shd w:val="clear" w:color="auto" w:fill="auto"/>
            <w:noWrap/>
            <w:vAlign w:val="center"/>
            <w:hideMark/>
          </w:tcPr>
          <w:p w14:paraId="7A10A4F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253.76</w:t>
            </w:r>
          </w:p>
        </w:tc>
        <w:tc>
          <w:tcPr>
            <w:tcW w:w="1276" w:type="dxa"/>
            <w:tcBorders>
              <w:top w:val="nil"/>
              <w:left w:val="nil"/>
              <w:bottom w:val="single" w:sz="4" w:space="0" w:color="auto"/>
              <w:right w:val="single" w:sz="4" w:space="0" w:color="auto"/>
            </w:tcBorders>
            <w:shd w:val="clear" w:color="auto" w:fill="auto"/>
            <w:noWrap/>
            <w:vAlign w:val="center"/>
            <w:hideMark/>
          </w:tcPr>
          <w:p w14:paraId="6B9531C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877.6</w:t>
            </w:r>
          </w:p>
        </w:tc>
      </w:tr>
      <w:tr w:rsidR="00E418E6" w:rsidRPr="00DE181B" w14:paraId="56E13B7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DF81A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204</w:t>
            </w:r>
          </w:p>
        </w:tc>
        <w:tc>
          <w:tcPr>
            <w:tcW w:w="567" w:type="dxa"/>
            <w:tcBorders>
              <w:top w:val="nil"/>
              <w:left w:val="nil"/>
              <w:bottom w:val="single" w:sz="4" w:space="0" w:color="auto"/>
              <w:right w:val="single" w:sz="4" w:space="0" w:color="auto"/>
            </w:tcBorders>
            <w:shd w:val="clear" w:color="auto" w:fill="auto"/>
            <w:noWrap/>
            <w:vAlign w:val="center"/>
            <w:hideMark/>
          </w:tcPr>
          <w:p w14:paraId="2D7CC6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6E23FC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ALIANZA REAL ESCOBEDO</w:t>
            </w:r>
          </w:p>
        </w:tc>
        <w:tc>
          <w:tcPr>
            <w:tcW w:w="4155" w:type="dxa"/>
            <w:tcBorders>
              <w:top w:val="nil"/>
              <w:left w:val="nil"/>
              <w:bottom w:val="single" w:sz="4" w:space="0" w:color="auto"/>
              <w:right w:val="single" w:sz="4" w:space="0" w:color="auto"/>
            </w:tcBorders>
            <w:shd w:val="clear" w:color="auto" w:fill="auto"/>
            <w:noWrap/>
            <w:vAlign w:val="center"/>
            <w:hideMark/>
          </w:tcPr>
          <w:p w14:paraId="50B537FD" w14:textId="150B0D8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SAN MIGUEL S/</w:t>
            </w:r>
            <w:r w:rsidR="00E418E6" w:rsidRPr="00DE181B">
              <w:rPr>
                <w:rFonts w:ascii="Calibri" w:hAnsi="Calibri" w:cs="Calibri"/>
                <w:color w:val="000000"/>
                <w:sz w:val="16"/>
                <w:szCs w:val="16"/>
                <w:lang w:val="es-MX" w:eastAsia="es-MX"/>
              </w:rPr>
              <w:t>N, COL.</w:t>
            </w:r>
            <w:r w:rsidRPr="00DE181B">
              <w:rPr>
                <w:rFonts w:ascii="Calibri" w:hAnsi="Calibri" w:cs="Calibri"/>
                <w:color w:val="000000"/>
                <w:sz w:val="16"/>
                <w:szCs w:val="16"/>
                <w:lang w:val="es-MX" w:eastAsia="es-MX"/>
              </w:rPr>
              <w:t xml:space="preserve"> ALIANZA </w:t>
            </w:r>
            <w:r w:rsidR="00E418E6" w:rsidRPr="00DE181B">
              <w:rPr>
                <w:rFonts w:ascii="Calibri" w:hAnsi="Calibri" w:cs="Calibri"/>
                <w:color w:val="000000"/>
                <w:sz w:val="16"/>
                <w:szCs w:val="16"/>
                <w:lang w:val="es-MX" w:eastAsia="es-MX"/>
              </w:rPr>
              <w:t>REAL, GENERAL</w:t>
            </w:r>
            <w:r w:rsidRPr="00DE181B">
              <w:rPr>
                <w:rFonts w:ascii="Calibri" w:hAnsi="Calibri" w:cs="Calibri"/>
                <w:color w:val="000000"/>
                <w:sz w:val="16"/>
                <w:szCs w:val="16"/>
                <w:lang w:val="es-MX" w:eastAsia="es-MX"/>
              </w:rPr>
              <w:t xml:space="preserve"> ESCOBEDO, CP 66084</w:t>
            </w:r>
          </w:p>
        </w:tc>
        <w:tc>
          <w:tcPr>
            <w:tcW w:w="1232" w:type="dxa"/>
            <w:tcBorders>
              <w:top w:val="nil"/>
              <w:left w:val="nil"/>
              <w:bottom w:val="single" w:sz="4" w:space="0" w:color="auto"/>
              <w:right w:val="single" w:sz="4" w:space="0" w:color="auto"/>
            </w:tcBorders>
            <w:shd w:val="clear" w:color="auto" w:fill="auto"/>
            <w:noWrap/>
            <w:vAlign w:val="center"/>
            <w:hideMark/>
          </w:tcPr>
          <w:p w14:paraId="5331D3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263</w:t>
            </w:r>
          </w:p>
        </w:tc>
        <w:tc>
          <w:tcPr>
            <w:tcW w:w="1276" w:type="dxa"/>
            <w:tcBorders>
              <w:top w:val="nil"/>
              <w:left w:val="nil"/>
              <w:bottom w:val="single" w:sz="4" w:space="0" w:color="auto"/>
              <w:right w:val="single" w:sz="4" w:space="0" w:color="auto"/>
            </w:tcBorders>
            <w:shd w:val="clear" w:color="auto" w:fill="auto"/>
            <w:noWrap/>
            <w:vAlign w:val="center"/>
            <w:hideMark/>
          </w:tcPr>
          <w:p w14:paraId="3988F9B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1083.68</w:t>
            </w:r>
          </w:p>
        </w:tc>
      </w:tr>
      <w:tr w:rsidR="00E418E6" w:rsidRPr="00DE181B" w14:paraId="087BA3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9B26D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205</w:t>
            </w:r>
          </w:p>
        </w:tc>
        <w:tc>
          <w:tcPr>
            <w:tcW w:w="567" w:type="dxa"/>
            <w:tcBorders>
              <w:top w:val="nil"/>
              <w:left w:val="nil"/>
              <w:bottom w:val="single" w:sz="4" w:space="0" w:color="auto"/>
              <w:right w:val="single" w:sz="4" w:space="0" w:color="auto"/>
            </w:tcBorders>
            <w:shd w:val="clear" w:color="auto" w:fill="auto"/>
            <w:noWrap/>
            <w:vAlign w:val="center"/>
            <w:hideMark/>
          </w:tcPr>
          <w:p w14:paraId="6D187B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F3EAE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MIGUEL</w:t>
            </w:r>
          </w:p>
        </w:tc>
        <w:tc>
          <w:tcPr>
            <w:tcW w:w="4155" w:type="dxa"/>
            <w:tcBorders>
              <w:top w:val="nil"/>
              <w:left w:val="nil"/>
              <w:bottom w:val="single" w:sz="4" w:space="0" w:color="auto"/>
              <w:right w:val="single" w:sz="4" w:space="0" w:color="auto"/>
            </w:tcBorders>
            <w:shd w:val="clear" w:color="auto" w:fill="auto"/>
            <w:noWrap/>
            <w:vAlign w:val="center"/>
            <w:hideMark/>
          </w:tcPr>
          <w:p w14:paraId="02C9D3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TORDO S/N, RESIDENCIAL SAN MIGUEL, GENERAL ESCOBEDO, CP 66085</w:t>
            </w:r>
          </w:p>
        </w:tc>
        <w:tc>
          <w:tcPr>
            <w:tcW w:w="1232" w:type="dxa"/>
            <w:tcBorders>
              <w:top w:val="nil"/>
              <w:left w:val="nil"/>
              <w:bottom w:val="single" w:sz="4" w:space="0" w:color="auto"/>
              <w:right w:val="single" w:sz="4" w:space="0" w:color="auto"/>
            </w:tcBorders>
            <w:shd w:val="clear" w:color="auto" w:fill="auto"/>
            <w:noWrap/>
            <w:vAlign w:val="center"/>
            <w:hideMark/>
          </w:tcPr>
          <w:p w14:paraId="13CE41A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165.73</w:t>
            </w:r>
          </w:p>
        </w:tc>
        <w:tc>
          <w:tcPr>
            <w:tcW w:w="1276" w:type="dxa"/>
            <w:tcBorders>
              <w:top w:val="nil"/>
              <w:left w:val="nil"/>
              <w:bottom w:val="single" w:sz="4" w:space="0" w:color="auto"/>
              <w:right w:val="single" w:sz="4" w:space="0" w:color="auto"/>
            </w:tcBorders>
            <w:shd w:val="clear" w:color="auto" w:fill="auto"/>
            <w:noWrap/>
            <w:vAlign w:val="center"/>
            <w:hideMark/>
          </w:tcPr>
          <w:p w14:paraId="6ABA4F2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570.92</w:t>
            </w:r>
          </w:p>
        </w:tc>
      </w:tr>
      <w:tr w:rsidR="00E418E6" w:rsidRPr="00DE181B" w14:paraId="2837AAA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A2AE4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206</w:t>
            </w:r>
          </w:p>
        </w:tc>
        <w:tc>
          <w:tcPr>
            <w:tcW w:w="567" w:type="dxa"/>
            <w:tcBorders>
              <w:top w:val="nil"/>
              <w:left w:val="nil"/>
              <w:bottom w:val="single" w:sz="4" w:space="0" w:color="auto"/>
              <w:right w:val="single" w:sz="4" w:space="0" w:color="auto"/>
            </w:tcBorders>
            <w:shd w:val="clear" w:color="auto" w:fill="auto"/>
            <w:noWrap/>
            <w:vAlign w:val="center"/>
            <w:hideMark/>
          </w:tcPr>
          <w:p w14:paraId="2A85D2E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6AF92C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REAL DE PALMAS </w:t>
            </w:r>
          </w:p>
        </w:tc>
        <w:tc>
          <w:tcPr>
            <w:tcW w:w="4155" w:type="dxa"/>
            <w:tcBorders>
              <w:top w:val="nil"/>
              <w:left w:val="nil"/>
              <w:bottom w:val="single" w:sz="4" w:space="0" w:color="auto"/>
              <w:right w:val="single" w:sz="4" w:space="0" w:color="auto"/>
            </w:tcBorders>
            <w:shd w:val="clear" w:color="auto" w:fill="auto"/>
            <w:noWrap/>
            <w:vAlign w:val="center"/>
            <w:hideMark/>
          </w:tcPr>
          <w:p w14:paraId="742E28D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DEL IMPERIO S/N, COL. REAL DE PALMAS, GENERAL ZUAZUA, CP 65760</w:t>
            </w:r>
          </w:p>
        </w:tc>
        <w:tc>
          <w:tcPr>
            <w:tcW w:w="1232" w:type="dxa"/>
            <w:tcBorders>
              <w:top w:val="nil"/>
              <w:left w:val="nil"/>
              <w:bottom w:val="single" w:sz="4" w:space="0" w:color="auto"/>
              <w:right w:val="single" w:sz="4" w:space="0" w:color="auto"/>
            </w:tcBorders>
            <w:shd w:val="clear" w:color="auto" w:fill="auto"/>
            <w:noWrap/>
            <w:vAlign w:val="center"/>
            <w:hideMark/>
          </w:tcPr>
          <w:p w14:paraId="29E256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225.12</w:t>
            </w:r>
          </w:p>
        </w:tc>
        <w:tc>
          <w:tcPr>
            <w:tcW w:w="1276" w:type="dxa"/>
            <w:tcBorders>
              <w:top w:val="nil"/>
              <w:left w:val="nil"/>
              <w:bottom w:val="single" w:sz="4" w:space="0" w:color="auto"/>
              <w:right w:val="single" w:sz="4" w:space="0" w:color="auto"/>
            </w:tcBorders>
            <w:shd w:val="clear" w:color="auto" w:fill="auto"/>
            <w:noWrap/>
            <w:vAlign w:val="center"/>
            <w:hideMark/>
          </w:tcPr>
          <w:p w14:paraId="6B1BE5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1508.5</w:t>
            </w:r>
          </w:p>
        </w:tc>
      </w:tr>
      <w:tr w:rsidR="00E418E6" w:rsidRPr="00DE181B" w14:paraId="1191E0D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A9AF58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207</w:t>
            </w:r>
          </w:p>
        </w:tc>
        <w:tc>
          <w:tcPr>
            <w:tcW w:w="567" w:type="dxa"/>
            <w:tcBorders>
              <w:top w:val="nil"/>
              <w:left w:val="nil"/>
              <w:bottom w:val="single" w:sz="4" w:space="0" w:color="auto"/>
              <w:right w:val="single" w:sz="4" w:space="0" w:color="auto"/>
            </w:tcBorders>
            <w:shd w:val="clear" w:color="auto" w:fill="auto"/>
            <w:noWrap/>
            <w:vAlign w:val="center"/>
            <w:hideMark/>
          </w:tcPr>
          <w:p w14:paraId="25CA179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54F86D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ATENCIÓN CANINO Y FELINO SALINAS VICTORIA </w:t>
            </w:r>
          </w:p>
        </w:tc>
        <w:tc>
          <w:tcPr>
            <w:tcW w:w="4155" w:type="dxa"/>
            <w:tcBorders>
              <w:top w:val="nil"/>
              <w:left w:val="nil"/>
              <w:bottom w:val="single" w:sz="4" w:space="0" w:color="auto"/>
              <w:right w:val="single" w:sz="4" w:space="0" w:color="auto"/>
            </w:tcBorders>
            <w:shd w:val="clear" w:color="auto" w:fill="auto"/>
            <w:noWrap/>
            <w:vAlign w:val="center"/>
            <w:hideMark/>
          </w:tcPr>
          <w:p w14:paraId="599ED8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PROLONGACIÓN JUAREZ S/N SALINAS VICTORIA.</w:t>
            </w:r>
          </w:p>
        </w:tc>
        <w:tc>
          <w:tcPr>
            <w:tcW w:w="1232" w:type="dxa"/>
            <w:tcBorders>
              <w:top w:val="nil"/>
              <w:left w:val="nil"/>
              <w:bottom w:val="single" w:sz="4" w:space="0" w:color="auto"/>
              <w:right w:val="single" w:sz="4" w:space="0" w:color="auto"/>
            </w:tcBorders>
            <w:shd w:val="clear" w:color="auto" w:fill="auto"/>
            <w:noWrap/>
            <w:vAlign w:val="center"/>
            <w:hideMark/>
          </w:tcPr>
          <w:p w14:paraId="3DE641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w:t>
            </w:r>
          </w:p>
        </w:tc>
        <w:tc>
          <w:tcPr>
            <w:tcW w:w="1276" w:type="dxa"/>
            <w:tcBorders>
              <w:top w:val="nil"/>
              <w:left w:val="nil"/>
              <w:bottom w:val="single" w:sz="4" w:space="0" w:color="auto"/>
              <w:right w:val="single" w:sz="4" w:space="0" w:color="auto"/>
            </w:tcBorders>
            <w:shd w:val="clear" w:color="auto" w:fill="auto"/>
            <w:noWrap/>
            <w:vAlign w:val="center"/>
            <w:hideMark/>
          </w:tcPr>
          <w:p w14:paraId="456A14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w:t>
            </w:r>
          </w:p>
        </w:tc>
      </w:tr>
      <w:tr w:rsidR="00E418E6" w:rsidRPr="00DE181B" w14:paraId="3D89AAA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6A94A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208</w:t>
            </w:r>
          </w:p>
        </w:tc>
        <w:tc>
          <w:tcPr>
            <w:tcW w:w="567" w:type="dxa"/>
            <w:tcBorders>
              <w:top w:val="nil"/>
              <w:left w:val="nil"/>
              <w:bottom w:val="single" w:sz="4" w:space="0" w:color="auto"/>
              <w:right w:val="single" w:sz="4" w:space="0" w:color="auto"/>
            </w:tcBorders>
            <w:shd w:val="clear" w:color="auto" w:fill="auto"/>
            <w:noWrap/>
            <w:vAlign w:val="center"/>
            <w:hideMark/>
          </w:tcPr>
          <w:p w14:paraId="27D6C07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74A336C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ATENCIÓN CANINO Y FELINO HIDALGO</w:t>
            </w:r>
          </w:p>
        </w:tc>
        <w:tc>
          <w:tcPr>
            <w:tcW w:w="4155" w:type="dxa"/>
            <w:tcBorders>
              <w:top w:val="nil"/>
              <w:left w:val="nil"/>
              <w:bottom w:val="single" w:sz="4" w:space="0" w:color="auto"/>
              <w:right w:val="single" w:sz="4" w:space="0" w:color="auto"/>
            </w:tcBorders>
            <w:shd w:val="clear" w:color="auto" w:fill="auto"/>
            <w:noWrap/>
            <w:vAlign w:val="center"/>
            <w:hideMark/>
          </w:tcPr>
          <w:p w14:paraId="34785E8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ANDRES GONZALEZ VILLARREAL 248 COL CRECENCIANO LOZANO HIDALGO NUEVO LEON</w:t>
            </w:r>
          </w:p>
        </w:tc>
        <w:tc>
          <w:tcPr>
            <w:tcW w:w="1232" w:type="dxa"/>
            <w:tcBorders>
              <w:top w:val="nil"/>
              <w:left w:val="nil"/>
              <w:bottom w:val="single" w:sz="4" w:space="0" w:color="auto"/>
              <w:right w:val="single" w:sz="4" w:space="0" w:color="auto"/>
            </w:tcBorders>
            <w:shd w:val="clear" w:color="auto" w:fill="auto"/>
            <w:noWrap/>
            <w:vAlign w:val="center"/>
            <w:hideMark/>
          </w:tcPr>
          <w:p w14:paraId="08D062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w:t>
            </w:r>
          </w:p>
        </w:tc>
        <w:tc>
          <w:tcPr>
            <w:tcW w:w="1276" w:type="dxa"/>
            <w:tcBorders>
              <w:top w:val="nil"/>
              <w:left w:val="nil"/>
              <w:bottom w:val="single" w:sz="4" w:space="0" w:color="auto"/>
              <w:right w:val="single" w:sz="4" w:space="0" w:color="auto"/>
            </w:tcBorders>
            <w:shd w:val="clear" w:color="auto" w:fill="auto"/>
            <w:noWrap/>
            <w:vAlign w:val="center"/>
            <w:hideMark/>
          </w:tcPr>
          <w:p w14:paraId="3D67433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w:t>
            </w:r>
          </w:p>
        </w:tc>
      </w:tr>
      <w:tr w:rsidR="00E418E6" w:rsidRPr="00DE181B" w14:paraId="0B2FA9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564D2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209</w:t>
            </w:r>
          </w:p>
        </w:tc>
        <w:tc>
          <w:tcPr>
            <w:tcW w:w="567" w:type="dxa"/>
            <w:tcBorders>
              <w:top w:val="nil"/>
              <w:left w:val="nil"/>
              <w:bottom w:val="single" w:sz="4" w:space="0" w:color="auto"/>
              <w:right w:val="single" w:sz="4" w:space="0" w:color="auto"/>
            </w:tcBorders>
            <w:shd w:val="clear" w:color="auto" w:fill="auto"/>
            <w:noWrap/>
            <w:vAlign w:val="center"/>
            <w:hideMark/>
          </w:tcPr>
          <w:p w14:paraId="67EDB4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51F42D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ATENCIÓN CANINO Y FELINO TERMINAL</w:t>
            </w:r>
          </w:p>
        </w:tc>
        <w:tc>
          <w:tcPr>
            <w:tcW w:w="4155" w:type="dxa"/>
            <w:tcBorders>
              <w:top w:val="nil"/>
              <w:left w:val="nil"/>
              <w:bottom w:val="single" w:sz="4" w:space="0" w:color="auto"/>
              <w:right w:val="single" w:sz="4" w:space="0" w:color="auto"/>
            </w:tcBorders>
            <w:shd w:val="clear" w:color="auto" w:fill="auto"/>
            <w:noWrap/>
            <w:vAlign w:val="center"/>
            <w:hideMark/>
          </w:tcPr>
          <w:p w14:paraId="3B54CA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w:t>
            </w:r>
          </w:p>
        </w:tc>
        <w:tc>
          <w:tcPr>
            <w:tcW w:w="1232" w:type="dxa"/>
            <w:tcBorders>
              <w:top w:val="nil"/>
              <w:left w:val="nil"/>
              <w:bottom w:val="single" w:sz="4" w:space="0" w:color="auto"/>
              <w:right w:val="single" w:sz="4" w:space="0" w:color="auto"/>
            </w:tcBorders>
            <w:shd w:val="clear" w:color="auto" w:fill="auto"/>
            <w:noWrap/>
            <w:vAlign w:val="center"/>
            <w:hideMark/>
          </w:tcPr>
          <w:p w14:paraId="3EDA8C5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255.5</w:t>
            </w:r>
          </w:p>
        </w:tc>
        <w:tc>
          <w:tcPr>
            <w:tcW w:w="1276" w:type="dxa"/>
            <w:tcBorders>
              <w:top w:val="nil"/>
              <w:left w:val="nil"/>
              <w:bottom w:val="single" w:sz="4" w:space="0" w:color="auto"/>
              <w:right w:val="single" w:sz="4" w:space="0" w:color="auto"/>
            </w:tcBorders>
            <w:shd w:val="clear" w:color="auto" w:fill="auto"/>
            <w:noWrap/>
            <w:vAlign w:val="center"/>
            <w:hideMark/>
          </w:tcPr>
          <w:p w14:paraId="614766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323350A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E979BC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210</w:t>
            </w:r>
          </w:p>
        </w:tc>
        <w:tc>
          <w:tcPr>
            <w:tcW w:w="567" w:type="dxa"/>
            <w:tcBorders>
              <w:top w:val="nil"/>
              <w:left w:val="nil"/>
              <w:bottom w:val="single" w:sz="4" w:space="0" w:color="auto"/>
              <w:right w:val="single" w:sz="4" w:space="0" w:color="auto"/>
            </w:tcBorders>
            <w:shd w:val="clear" w:color="auto" w:fill="auto"/>
            <w:noWrap/>
            <w:vAlign w:val="center"/>
            <w:hideMark/>
          </w:tcPr>
          <w:p w14:paraId="59400C9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092FDAE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ALMACEN JURISDICCIONAL</w:t>
            </w:r>
          </w:p>
        </w:tc>
        <w:tc>
          <w:tcPr>
            <w:tcW w:w="4155" w:type="dxa"/>
            <w:tcBorders>
              <w:top w:val="nil"/>
              <w:left w:val="nil"/>
              <w:bottom w:val="single" w:sz="4" w:space="0" w:color="auto"/>
              <w:right w:val="single" w:sz="4" w:space="0" w:color="auto"/>
            </w:tcBorders>
            <w:shd w:val="clear" w:color="auto" w:fill="auto"/>
            <w:noWrap/>
            <w:vAlign w:val="center"/>
            <w:hideMark/>
          </w:tcPr>
          <w:p w14:paraId="0BED351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w:t>
            </w:r>
          </w:p>
        </w:tc>
        <w:tc>
          <w:tcPr>
            <w:tcW w:w="1232" w:type="dxa"/>
            <w:tcBorders>
              <w:top w:val="nil"/>
              <w:left w:val="nil"/>
              <w:bottom w:val="single" w:sz="4" w:space="0" w:color="auto"/>
              <w:right w:val="single" w:sz="4" w:space="0" w:color="auto"/>
            </w:tcBorders>
            <w:shd w:val="clear" w:color="auto" w:fill="auto"/>
            <w:noWrap/>
            <w:vAlign w:val="center"/>
            <w:hideMark/>
          </w:tcPr>
          <w:p w14:paraId="261AB2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w:t>
            </w:r>
          </w:p>
        </w:tc>
        <w:tc>
          <w:tcPr>
            <w:tcW w:w="1276" w:type="dxa"/>
            <w:tcBorders>
              <w:top w:val="nil"/>
              <w:left w:val="nil"/>
              <w:bottom w:val="single" w:sz="4" w:space="0" w:color="auto"/>
              <w:right w:val="single" w:sz="4" w:space="0" w:color="auto"/>
            </w:tcBorders>
            <w:shd w:val="clear" w:color="auto" w:fill="auto"/>
            <w:noWrap/>
            <w:vAlign w:val="center"/>
            <w:hideMark/>
          </w:tcPr>
          <w:p w14:paraId="693F086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6DC5923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5AB128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211</w:t>
            </w:r>
          </w:p>
        </w:tc>
        <w:tc>
          <w:tcPr>
            <w:tcW w:w="567" w:type="dxa"/>
            <w:tcBorders>
              <w:top w:val="nil"/>
              <w:left w:val="nil"/>
              <w:bottom w:val="single" w:sz="4" w:space="0" w:color="auto"/>
              <w:right w:val="single" w:sz="4" w:space="0" w:color="auto"/>
            </w:tcBorders>
            <w:shd w:val="clear" w:color="auto" w:fill="auto"/>
            <w:noWrap/>
            <w:vAlign w:val="center"/>
            <w:hideMark/>
          </w:tcPr>
          <w:p w14:paraId="3EF3A84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248B8BC7" w14:textId="5AA63AE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TRANSIT ALMACEN INV I480800072-</w:t>
            </w:r>
            <w:r w:rsidR="00E418E6" w:rsidRPr="00DE181B">
              <w:rPr>
                <w:rFonts w:ascii="Calibri" w:hAnsi="Calibri" w:cs="Calibri"/>
                <w:color w:val="000000"/>
                <w:sz w:val="16"/>
                <w:szCs w:val="16"/>
                <w:lang w:val="es-MX" w:eastAsia="es-MX"/>
              </w:rPr>
              <w:t>64, PLACA</w:t>
            </w:r>
            <w:r w:rsidRPr="00DE181B">
              <w:rPr>
                <w:rFonts w:ascii="Calibri" w:hAnsi="Calibri" w:cs="Calibri"/>
                <w:color w:val="000000"/>
                <w:sz w:val="16"/>
                <w:szCs w:val="16"/>
                <w:lang w:val="es-MX" w:eastAsia="es-MX"/>
              </w:rPr>
              <w:t xml:space="preserve"> SPW305-A</w:t>
            </w:r>
          </w:p>
        </w:tc>
        <w:tc>
          <w:tcPr>
            <w:tcW w:w="4155" w:type="dxa"/>
            <w:tcBorders>
              <w:top w:val="nil"/>
              <w:left w:val="nil"/>
              <w:bottom w:val="single" w:sz="4" w:space="0" w:color="auto"/>
              <w:right w:val="single" w:sz="4" w:space="0" w:color="auto"/>
            </w:tcBorders>
            <w:shd w:val="clear" w:color="auto" w:fill="auto"/>
            <w:noWrap/>
            <w:vAlign w:val="center"/>
            <w:hideMark/>
          </w:tcPr>
          <w:p w14:paraId="187E1E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w:t>
            </w:r>
          </w:p>
        </w:tc>
        <w:tc>
          <w:tcPr>
            <w:tcW w:w="1232" w:type="dxa"/>
            <w:tcBorders>
              <w:top w:val="nil"/>
              <w:left w:val="nil"/>
              <w:bottom w:val="single" w:sz="4" w:space="0" w:color="auto"/>
              <w:right w:val="single" w:sz="4" w:space="0" w:color="auto"/>
            </w:tcBorders>
            <w:shd w:val="clear" w:color="auto" w:fill="auto"/>
            <w:noWrap/>
            <w:vAlign w:val="center"/>
            <w:hideMark/>
          </w:tcPr>
          <w:p w14:paraId="3974FE1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w:t>
            </w:r>
          </w:p>
        </w:tc>
        <w:tc>
          <w:tcPr>
            <w:tcW w:w="1276" w:type="dxa"/>
            <w:tcBorders>
              <w:top w:val="nil"/>
              <w:left w:val="nil"/>
              <w:bottom w:val="single" w:sz="4" w:space="0" w:color="auto"/>
              <w:right w:val="single" w:sz="4" w:space="0" w:color="auto"/>
            </w:tcBorders>
            <w:shd w:val="clear" w:color="auto" w:fill="auto"/>
            <w:noWrap/>
            <w:vAlign w:val="center"/>
            <w:hideMark/>
          </w:tcPr>
          <w:p w14:paraId="584518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1FD295C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87124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212</w:t>
            </w:r>
          </w:p>
        </w:tc>
        <w:tc>
          <w:tcPr>
            <w:tcW w:w="567" w:type="dxa"/>
            <w:tcBorders>
              <w:top w:val="nil"/>
              <w:left w:val="nil"/>
              <w:bottom w:val="single" w:sz="4" w:space="0" w:color="auto"/>
              <w:right w:val="single" w:sz="4" w:space="0" w:color="auto"/>
            </w:tcBorders>
            <w:shd w:val="clear" w:color="auto" w:fill="auto"/>
            <w:noWrap/>
            <w:vAlign w:val="center"/>
            <w:hideMark/>
          </w:tcPr>
          <w:p w14:paraId="0BD641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35A485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THERMOKING.</w:t>
            </w:r>
          </w:p>
        </w:tc>
        <w:tc>
          <w:tcPr>
            <w:tcW w:w="4155" w:type="dxa"/>
            <w:tcBorders>
              <w:top w:val="nil"/>
              <w:left w:val="nil"/>
              <w:bottom w:val="single" w:sz="4" w:space="0" w:color="auto"/>
              <w:right w:val="single" w:sz="4" w:space="0" w:color="auto"/>
            </w:tcBorders>
            <w:shd w:val="clear" w:color="auto" w:fill="auto"/>
            <w:noWrap/>
            <w:vAlign w:val="center"/>
            <w:hideMark/>
          </w:tcPr>
          <w:p w14:paraId="039E1A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w:t>
            </w:r>
          </w:p>
        </w:tc>
        <w:tc>
          <w:tcPr>
            <w:tcW w:w="1232" w:type="dxa"/>
            <w:tcBorders>
              <w:top w:val="nil"/>
              <w:left w:val="nil"/>
              <w:bottom w:val="single" w:sz="4" w:space="0" w:color="auto"/>
              <w:right w:val="single" w:sz="4" w:space="0" w:color="auto"/>
            </w:tcBorders>
            <w:shd w:val="clear" w:color="auto" w:fill="auto"/>
            <w:noWrap/>
            <w:vAlign w:val="center"/>
            <w:hideMark/>
          </w:tcPr>
          <w:p w14:paraId="637443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w:t>
            </w:r>
          </w:p>
        </w:tc>
        <w:tc>
          <w:tcPr>
            <w:tcW w:w="1276" w:type="dxa"/>
            <w:tcBorders>
              <w:top w:val="nil"/>
              <w:left w:val="nil"/>
              <w:bottom w:val="single" w:sz="4" w:space="0" w:color="auto"/>
              <w:right w:val="single" w:sz="4" w:space="0" w:color="auto"/>
            </w:tcBorders>
            <w:shd w:val="clear" w:color="auto" w:fill="auto"/>
            <w:noWrap/>
            <w:vAlign w:val="center"/>
            <w:hideMark/>
          </w:tcPr>
          <w:p w14:paraId="7E5862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11A2F4B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CC8EEB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213</w:t>
            </w:r>
          </w:p>
        </w:tc>
        <w:tc>
          <w:tcPr>
            <w:tcW w:w="567" w:type="dxa"/>
            <w:tcBorders>
              <w:top w:val="nil"/>
              <w:left w:val="nil"/>
              <w:bottom w:val="single" w:sz="4" w:space="0" w:color="auto"/>
              <w:right w:val="single" w:sz="4" w:space="0" w:color="auto"/>
            </w:tcBorders>
            <w:shd w:val="clear" w:color="auto" w:fill="auto"/>
            <w:noWrap/>
            <w:vAlign w:val="center"/>
            <w:hideMark/>
          </w:tcPr>
          <w:p w14:paraId="737A29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c>
          <w:tcPr>
            <w:tcW w:w="3118" w:type="dxa"/>
            <w:tcBorders>
              <w:top w:val="nil"/>
              <w:left w:val="nil"/>
              <w:bottom w:val="single" w:sz="4" w:space="0" w:color="auto"/>
              <w:right w:val="single" w:sz="4" w:space="0" w:color="auto"/>
            </w:tcBorders>
            <w:shd w:val="clear" w:color="auto" w:fill="auto"/>
            <w:noWrap/>
            <w:vAlign w:val="center"/>
            <w:hideMark/>
          </w:tcPr>
          <w:p w14:paraId="308705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OFICINAS JURISDICCION SANITARIA NO. 2</w:t>
            </w:r>
          </w:p>
        </w:tc>
        <w:tc>
          <w:tcPr>
            <w:tcW w:w="4155" w:type="dxa"/>
            <w:tcBorders>
              <w:top w:val="nil"/>
              <w:left w:val="nil"/>
              <w:bottom w:val="single" w:sz="4" w:space="0" w:color="auto"/>
              <w:right w:val="single" w:sz="4" w:space="0" w:color="auto"/>
            </w:tcBorders>
            <w:shd w:val="clear" w:color="auto" w:fill="auto"/>
            <w:noWrap/>
            <w:vAlign w:val="center"/>
            <w:hideMark/>
          </w:tcPr>
          <w:p w14:paraId="46F3E7E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FÉLIX U. GÓMEZ NO. 1700, COL. TERMINAL, MONTERREY, CP 64580 PLANTA ALTA</w:t>
            </w:r>
          </w:p>
        </w:tc>
        <w:tc>
          <w:tcPr>
            <w:tcW w:w="1232" w:type="dxa"/>
            <w:tcBorders>
              <w:top w:val="nil"/>
              <w:left w:val="nil"/>
              <w:bottom w:val="single" w:sz="4" w:space="0" w:color="auto"/>
              <w:right w:val="single" w:sz="4" w:space="0" w:color="auto"/>
            </w:tcBorders>
            <w:shd w:val="clear" w:color="auto" w:fill="auto"/>
            <w:noWrap/>
            <w:vAlign w:val="center"/>
            <w:hideMark/>
          </w:tcPr>
          <w:p w14:paraId="16150E6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558</w:t>
            </w:r>
          </w:p>
        </w:tc>
        <w:tc>
          <w:tcPr>
            <w:tcW w:w="1276" w:type="dxa"/>
            <w:tcBorders>
              <w:top w:val="nil"/>
              <w:left w:val="nil"/>
              <w:bottom w:val="single" w:sz="4" w:space="0" w:color="auto"/>
              <w:right w:val="single" w:sz="4" w:space="0" w:color="auto"/>
            </w:tcBorders>
            <w:shd w:val="clear" w:color="auto" w:fill="auto"/>
            <w:noWrap/>
            <w:vAlign w:val="center"/>
            <w:hideMark/>
          </w:tcPr>
          <w:p w14:paraId="40D6F5D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w:t>
            </w:r>
          </w:p>
        </w:tc>
      </w:tr>
      <w:tr w:rsidR="00E418E6" w:rsidRPr="00DE181B" w14:paraId="7A92A29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39279E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214</w:t>
            </w:r>
          </w:p>
        </w:tc>
        <w:tc>
          <w:tcPr>
            <w:tcW w:w="567" w:type="dxa"/>
            <w:tcBorders>
              <w:top w:val="nil"/>
              <w:left w:val="nil"/>
              <w:bottom w:val="single" w:sz="4" w:space="0" w:color="auto"/>
              <w:right w:val="single" w:sz="4" w:space="0" w:color="auto"/>
            </w:tcBorders>
            <w:shd w:val="clear" w:color="auto" w:fill="auto"/>
            <w:noWrap/>
            <w:vAlign w:val="center"/>
            <w:hideMark/>
          </w:tcPr>
          <w:p w14:paraId="155C5F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3C69D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ACUÑA</w:t>
            </w:r>
          </w:p>
        </w:tc>
        <w:tc>
          <w:tcPr>
            <w:tcW w:w="4155" w:type="dxa"/>
            <w:tcBorders>
              <w:top w:val="nil"/>
              <w:left w:val="nil"/>
              <w:bottom w:val="single" w:sz="4" w:space="0" w:color="auto"/>
              <w:right w:val="single" w:sz="4" w:space="0" w:color="auto"/>
            </w:tcBorders>
            <w:shd w:val="clear" w:color="auto" w:fill="auto"/>
            <w:noWrap/>
            <w:vAlign w:val="center"/>
            <w:hideMark/>
          </w:tcPr>
          <w:p w14:paraId="458BEF0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 DE NOVIEMBRE S/N, EJIDO ACUÑA,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245EAC2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105.56</w:t>
            </w:r>
          </w:p>
        </w:tc>
        <w:tc>
          <w:tcPr>
            <w:tcW w:w="1276" w:type="dxa"/>
            <w:tcBorders>
              <w:top w:val="nil"/>
              <w:left w:val="nil"/>
              <w:bottom w:val="single" w:sz="4" w:space="0" w:color="auto"/>
              <w:right w:val="single" w:sz="4" w:space="0" w:color="auto"/>
            </w:tcBorders>
            <w:shd w:val="clear" w:color="auto" w:fill="auto"/>
            <w:noWrap/>
            <w:vAlign w:val="bottom"/>
            <w:hideMark/>
          </w:tcPr>
          <w:p w14:paraId="5EFF134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1208.89</w:t>
            </w:r>
          </w:p>
        </w:tc>
      </w:tr>
      <w:tr w:rsidR="00E418E6" w:rsidRPr="00DE181B" w14:paraId="45168E4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6737B7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215</w:t>
            </w:r>
          </w:p>
        </w:tc>
        <w:tc>
          <w:tcPr>
            <w:tcW w:w="567" w:type="dxa"/>
            <w:tcBorders>
              <w:top w:val="nil"/>
              <w:left w:val="nil"/>
              <w:bottom w:val="single" w:sz="4" w:space="0" w:color="auto"/>
              <w:right w:val="single" w:sz="4" w:space="0" w:color="auto"/>
            </w:tcBorders>
            <w:shd w:val="clear" w:color="auto" w:fill="auto"/>
            <w:noWrap/>
            <w:vAlign w:val="center"/>
            <w:hideMark/>
          </w:tcPr>
          <w:p w14:paraId="7754D9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D1F559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18 DE MARZO</w:t>
            </w:r>
          </w:p>
        </w:tc>
        <w:tc>
          <w:tcPr>
            <w:tcW w:w="4155" w:type="dxa"/>
            <w:tcBorders>
              <w:top w:val="nil"/>
              <w:left w:val="nil"/>
              <w:bottom w:val="single" w:sz="4" w:space="0" w:color="auto"/>
              <w:right w:val="single" w:sz="4" w:space="0" w:color="auto"/>
            </w:tcBorders>
            <w:shd w:val="clear" w:color="auto" w:fill="auto"/>
            <w:noWrap/>
            <w:vAlign w:val="center"/>
            <w:hideMark/>
          </w:tcPr>
          <w:p w14:paraId="0623B76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COL. 18 DE MARZO S/N, LOCALIDAD DIECIOCHO DE MARZO,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233FEF0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161.11</w:t>
            </w:r>
          </w:p>
        </w:tc>
        <w:tc>
          <w:tcPr>
            <w:tcW w:w="1276" w:type="dxa"/>
            <w:tcBorders>
              <w:top w:val="nil"/>
              <w:left w:val="nil"/>
              <w:bottom w:val="single" w:sz="4" w:space="0" w:color="auto"/>
              <w:right w:val="single" w:sz="4" w:space="0" w:color="auto"/>
            </w:tcBorders>
            <w:shd w:val="clear" w:color="auto" w:fill="auto"/>
            <w:noWrap/>
            <w:vAlign w:val="bottom"/>
            <w:hideMark/>
          </w:tcPr>
          <w:p w14:paraId="66C23F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0E5F835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D5C84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216</w:t>
            </w:r>
          </w:p>
        </w:tc>
        <w:tc>
          <w:tcPr>
            <w:tcW w:w="567" w:type="dxa"/>
            <w:tcBorders>
              <w:top w:val="nil"/>
              <w:left w:val="nil"/>
              <w:bottom w:val="single" w:sz="4" w:space="0" w:color="auto"/>
              <w:right w:val="single" w:sz="4" w:space="0" w:color="auto"/>
            </w:tcBorders>
            <w:shd w:val="clear" w:color="auto" w:fill="auto"/>
            <w:noWrap/>
            <w:vAlign w:val="center"/>
            <w:hideMark/>
          </w:tcPr>
          <w:p w14:paraId="315A764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67859A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ÁLVARO OBREGÓN</w:t>
            </w:r>
          </w:p>
        </w:tc>
        <w:tc>
          <w:tcPr>
            <w:tcW w:w="4155" w:type="dxa"/>
            <w:tcBorders>
              <w:top w:val="nil"/>
              <w:left w:val="nil"/>
              <w:bottom w:val="single" w:sz="4" w:space="0" w:color="auto"/>
              <w:right w:val="single" w:sz="4" w:space="0" w:color="auto"/>
            </w:tcBorders>
            <w:shd w:val="clear" w:color="auto" w:fill="auto"/>
            <w:noWrap/>
            <w:vAlign w:val="center"/>
            <w:hideMark/>
          </w:tcPr>
          <w:p w14:paraId="02156A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LADO DE LA ESCUELA S/N, LOCALIDAD ÁLVARO OBREGÓN (CRUZ DE COSTILLA), DOCTOR ARROYO, C.P. 67930</w:t>
            </w:r>
          </w:p>
        </w:tc>
        <w:tc>
          <w:tcPr>
            <w:tcW w:w="1232" w:type="dxa"/>
            <w:tcBorders>
              <w:top w:val="nil"/>
              <w:left w:val="nil"/>
              <w:bottom w:val="single" w:sz="4" w:space="0" w:color="auto"/>
              <w:right w:val="single" w:sz="4" w:space="0" w:color="auto"/>
            </w:tcBorders>
            <w:shd w:val="clear" w:color="auto" w:fill="auto"/>
            <w:noWrap/>
            <w:vAlign w:val="bottom"/>
            <w:hideMark/>
          </w:tcPr>
          <w:p w14:paraId="0AB257E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104.5</w:t>
            </w:r>
          </w:p>
        </w:tc>
        <w:tc>
          <w:tcPr>
            <w:tcW w:w="1276" w:type="dxa"/>
            <w:tcBorders>
              <w:top w:val="nil"/>
              <w:left w:val="nil"/>
              <w:bottom w:val="single" w:sz="4" w:space="0" w:color="auto"/>
              <w:right w:val="single" w:sz="4" w:space="0" w:color="auto"/>
            </w:tcBorders>
            <w:shd w:val="clear" w:color="auto" w:fill="auto"/>
            <w:noWrap/>
            <w:vAlign w:val="bottom"/>
            <w:hideMark/>
          </w:tcPr>
          <w:p w14:paraId="76E370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r>
      <w:tr w:rsidR="00E418E6" w:rsidRPr="00DE181B" w14:paraId="6DB6E6F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3F12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217</w:t>
            </w:r>
          </w:p>
        </w:tc>
        <w:tc>
          <w:tcPr>
            <w:tcW w:w="567" w:type="dxa"/>
            <w:tcBorders>
              <w:top w:val="nil"/>
              <w:left w:val="nil"/>
              <w:bottom w:val="single" w:sz="4" w:space="0" w:color="auto"/>
              <w:right w:val="single" w:sz="4" w:space="0" w:color="auto"/>
            </w:tcBorders>
            <w:shd w:val="clear" w:color="auto" w:fill="auto"/>
            <w:noWrap/>
            <w:vAlign w:val="center"/>
            <w:hideMark/>
          </w:tcPr>
          <w:p w14:paraId="6BC2F2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0CC2FF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ARAMBERRI</w:t>
            </w:r>
          </w:p>
        </w:tc>
        <w:tc>
          <w:tcPr>
            <w:tcW w:w="4155" w:type="dxa"/>
            <w:tcBorders>
              <w:top w:val="nil"/>
              <w:left w:val="nil"/>
              <w:bottom w:val="single" w:sz="4" w:space="0" w:color="auto"/>
              <w:right w:val="single" w:sz="4" w:space="0" w:color="auto"/>
            </w:tcBorders>
            <w:shd w:val="clear" w:color="auto" w:fill="auto"/>
            <w:noWrap/>
            <w:vAlign w:val="center"/>
            <w:hideMark/>
          </w:tcPr>
          <w:p w14:paraId="2459F7D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NARANJO S/N, SECCIÓN NORTE, ARAMBERRI, C.P. 67940</w:t>
            </w:r>
          </w:p>
        </w:tc>
        <w:tc>
          <w:tcPr>
            <w:tcW w:w="1232" w:type="dxa"/>
            <w:tcBorders>
              <w:top w:val="nil"/>
              <w:left w:val="nil"/>
              <w:bottom w:val="single" w:sz="4" w:space="0" w:color="auto"/>
              <w:right w:val="single" w:sz="4" w:space="0" w:color="auto"/>
            </w:tcBorders>
            <w:shd w:val="clear" w:color="auto" w:fill="auto"/>
            <w:noWrap/>
            <w:vAlign w:val="bottom"/>
            <w:hideMark/>
          </w:tcPr>
          <w:p w14:paraId="2A86DC4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697.09</w:t>
            </w:r>
          </w:p>
        </w:tc>
        <w:tc>
          <w:tcPr>
            <w:tcW w:w="1276" w:type="dxa"/>
            <w:tcBorders>
              <w:top w:val="nil"/>
              <w:left w:val="nil"/>
              <w:bottom w:val="single" w:sz="4" w:space="0" w:color="auto"/>
              <w:right w:val="single" w:sz="4" w:space="0" w:color="auto"/>
            </w:tcBorders>
            <w:shd w:val="clear" w:color="auto" w:fill="auto"/>
            <w:noWrap/>
            <w:vAlign w:val="bottom"/>
            <w:hideMark/>
          </w:tcPr>
          <w:p w14:paraId="12BCBD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2506.87</w:t>
            </w:r>
          </w:p>
        </w:tc>
      </w:tr>
      <w:tr w:rsidR="00E418E6" w:rsidRPr="00DE181B" w14:paraId="45628F3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CC7BA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218</w:t>
            </w:r>
          </w:p>
        </w:tc>
        <w:tc>
          <w:tcPr>
            <w:tcW w:w="567" w:type="dxa"/>
            <w:tcBorders>
              <w:top w:val="nil"/>
              <w:left w:val="nil"/>
              <w:bottom w:val="single" w:sz="4" w:space="0" w:color="auto"/>
              <w:right w:val="single" w:sz="4" w:space="0" w:color="auto"/>
            </w:tcBorders>
            <w:shd w:val="clear" w:color="auto" w:fill="auto"/>
            <w:noWrap/>
            <w:vAlign w:val="center"/>
            <w:hideMark/>
          </w:tcPr>
          <w:p w14:paraId="354C497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AABA52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BOCA DEL REFUGIO</w:t>
            </w:r>
          </w:p>
        </w:tc>
        <w:tc>
          <w:tcPr>
            <w:tcW w:w="4155" w:type="dxa"/>
            <w:tcBorders>
              <w:top w:val="nil"/>
              <w:left w:val="nil"/>
              <w:bottom w:val="single" w:sz="4" w:space="0" w:color="auto"/>
              <w:right w:val="single" w:sz="4" w:space="0" w:color="auto"/>
            </w:tcBorders>
            <w:shd w:val="clear" w:color="auto" w:fill="auto"/>
            <w:noWrap/>
            <w:vAlign w:val="center"/>
            <w:hideMark/>
          </w:tcPr>
          <w:p w14:paraId="35EB050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 LA CANCHA DE FUTBOL S/N, LOCALIDAD LA BOCA DEL REFUGIO,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142DE6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76.63</w:t>
            </w:r>
          </w:p>
        </w:tc>
        <w:tc>
          <w:tcPr>
            <w:tcW w:w="1276" w:type="dxa"/>
            <w:tcBorders>
              <w:top w:val="nil"/>
              <w:left w:val="nil"/>
              <w:bottom w:val="single" w:sz="4" w:space="0" w:color="auto"/>
              <w:right w:val="single" w:sz="4" w:space="0" w:color="auto"/>
            </w:tcBorders>
            <w:shd w:val="clear" w:color="auto" w:fill="auto"/>
            <w:noWrap/>
            <w:vAlign w:val="bottom"/>
            <w:hideMark/>
          </w:tcPr>
          <w:p w14:paraId="3FDE11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1672</w:t>
            </w:r>
          </w:p>
        </w:tc>
      </w:tr>
      <w:tr w:rsidR="00E418E6" w:rsidRPr="00DE181B" w14:paraId="22F122A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1CC37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219</w:t>
            </w:r>
          </w:p>
        </w:tc>
        <w:tc>
          <w:tcPr>
            <w:tcW w:w="567" w:type="dxa"/>
            <w:tcBorders>
              <w:top w:val="nil"/>
              <w:left w:val="nil"/>
              <w:bottom w:val="single" w:sz="4" w:space="0" w:color="auto"/>
              <w:right w:val="single" w:sz="4" w:space="0" w:color="auto"/>
            </w:tcBorders>
            <w:shd w:val="clear" w:color="auto" w:fill="auto"/>
            <w:noWrap/>
            <w:vAlign w:val="center"/>
            <w:hideMark/>
          </w:tcPr>
          <w:p w14:paraId="778467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D734DF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CARMEN DE LA LAJA</w:t>
            </w:r>
          </w:p>
        </w:tc>
        <w:tc>
          <w:tcPr>
            <w:tcW w:w="4155" w:type="dxa"/>
            <w:tcBorders>
              <w:top w:val="nil"/>
              <w:left w:val="nil"/>
              <w:bottom w:val="single" w:sz="4" w:space="0" w:color="auto"/>
              <w:right w:val="single" w:sz="4" w:space="0" w:color="auto"/>
            </w:tcBorders>
            <w:shd w:val="clear" w:color="auto" w:fill="auto"/>
            <w:noWrap/>
            <w:vAlign w:val="center"/>
            <w:hideMark/>
          </w:tcPr>
          <w:p w14:paraId="3B84007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DEL KÍNDER S/N, LOCALIDAD CARMEN DE LA LAJA,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52136E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160.33</w:t>
            </w:r>
          </w:p>
        </w:tc>
        <w:tc>
          <w:tcPr>
            <w:tcW w:w="1276" w:type="dxa"/>
            <w:tcBorders>
              <w:top w:val="nil"/>
              <w:left w:val="nil"/>
              <w:bottom w:val="single" w:sz="4" w:space="0" w:color="auto"/>
              <w:right w:val="single" w:sz="4" w:space="0" w:color="auto"/>
            </w:tcBorders>
            <w:shd w:val="clear" w:color="auto" w:fill="auto"/>
            <w:noWrap/>
            <w:vAlign w:val="bottom"/>
            <w:hideMark/>
          </w:tcPr>
          <w:p w14:paraId="4E836C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727.75</w:t>
            </w:r>
          </w:p>
        </w:tc>
      </w:tr>
      <w:tr w:rsidR="00E418E6" w:rsidRPr="00DE181B" w14:paraId="1128432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7CB2D0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220</w:t>
            </w:r>
          </w:p>
        </w:tc>
        <w:tc>
          <w:tcPr>
            <w:tcW w:w="567" w:type="dxa"/>
            <w:tcBorders>
              <w:top w:val="nil"/>
              <w:left w:val="nil"/>
              <w:bottom w:val="single" w:sz="4" w:space="0" w:color="auto"/>
              <w:right w:val="single" w:sz="4" w:space="0" w:color="auto"/>
            </w:tcBorders>
            <w:shd w:val="clear" w:color="auto" w:fill="auto"/>
            <w:noWrap/>
            <w:vAlign w:val="center"/>
            <w:hideMark/>
          </w:tcPr>
          <w:p w14:paraId="688AF6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61302A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NUEVA VIDA DR. ARROYO</w:t>
            </w:r>
          </w:p>
        </w:tc>
        <w:tc>
          <w:tcPr>
            <w:tcW w:w="4155" w:type="dxa"/>
            <w:tcBorders>
              <w:top w:val="nil"/>
              <w:left w:val="nil"/>
              <w:bottom w:val="single" w:sz="4" w:space="0" w:color="auto"/>
              <w:right w:val="single" w:sz="4" w:space="0" w:color="auto"/>
            </w:tcBorders>
            <w:shd w:val="clear" w:color="auto" w:fill="auto"/>
            <w:noWrap/>
            <w:vAlign w:val="center"/>
            <w:hideMark/>
          </w:tcPr>
          <w:p w14:paraId="12588BA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JUAREZ, ESQ. CON MATEHUALITA, DOCTOR ARROYO, C.P. 67900</w:t>
            </w:r>
          </w:p>
        </w:tc>
        <w:tc>
          <w:tcPr>
            <w:tcW w:w="1232" w:type="dxa"/>
            <w:tcBorders>
              <w:top w:val="nil"/>
              <w:left w:val="nil"/>
              <w:bottom w:val="single" w:sz="4" w:space="0" w:color="auto"/>
              <w:right w:val="single" w:sz="4" w:space="0" w:color="auto"/>
            </w:tcBorders>
            <w:shd w:val="clear" w:color="auto" w:fill="auto"/>
            <w:noWrap/>
            <w:vAlign w:val="bottom"/>
            <w:hideMark/>
          </w:tcPr>
          <w:p w14:paraId="69F1F26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151.15</w:t>
            </w:r>
          </w:p>
        </w:tc>
        <w:tc>
          <w:tcPr>
            <w:tcW w:w="1276" w:type="dxa"/>
            <w:tcBorders>
              <w:top w:val="nil"/>
              <w:left w:val="nil"/>
              <w:bottom w:val="single" w:sz="4" w:space="0" w:color="auto"/>
              <w:right w:val="single" w:sz="4" w:space="0" w:color="auto"/>
            </w:tcBorders>
            <w:shd w:val="clear" w:color="auto" w:fill="auto"/>
            <w:noWrap/>
            <w:vAlign w:val="bottom"/>
            <w:hideMark/>
          </w:tcPr>
          <w:p w14:paraId="01ED8C3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218.4</w:t>
            </w:r>
          </w:p>
        </w:tc>
      </w:tr>
      <w:tr w:rsidR="00E418E6" w:rsidRPr="00DE181B" w14:paraId="60C96F6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0A481E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221</w:t>
            </w:r>
          </w:p>
        </w:tc>
        <w:tc>
          <w:tcPr>
            <w:tcW w:w="567" w:type="dxa"/>
            <w:tcBorders>
              <w:top w:val="nil"/>
              <w:left w:val="nil"/>
              <w:bottom w:val="single" w:sz="4" w:space="0" w:color="auto"/>
              <w:right w:val="single" w:sz="4" w:space="0" w:color="auto"/>
            </w:tcBorders>
            <w:shd w:val="clear" w:color="auto" w:fill="auto"/>
            <w:noWrap/>
            <w:vAlign w:val="center"/>
            <w:hideMark/>
          </w:tcPr>
          <w:p w14:paraId="5218C3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B13C8E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NUEVA VIDA GALEANA</w:t>
            </w:r>
          </w:p>
        </w:tc>
        <w:tc>
          <w:tcPr>
            <w:tcW w:w="4155" w:type="dxa"/>
            <w:tcBorders>
              <w:top w:val="nil"/>
              <w:left w:val="nil"/>
              <w:bottom w:val="single" w:sz="4" w:space="0" w:color="auto"/>
              <w:right w:val="single" w:sz="4" w:space="0" w:color="auto"/>
            </w:tcBorders>
            <w:shd w:val="clear" w:color="auto" w:fill="auto"/>
            <w:noWrap/>
            <w:vAlign w:val="center"/>
            <w:hideMark/>
          </w:tcPr>
          <w:p w14:paraId="610E177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DURANGO, ESQ. CON HIDALGO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74A7CF4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151.15</w:t>
            </w:r>
          </w:p>
        </w:tc>
        <w:tc>
          <w:tcPr>
            <w:tcW w:w="1276" w:type="dxa"/>
            <w:tcBorders>
              <w:top w:val="nil"/>
              <w:left w:val="nil"/>
              <w:bottom w:val="single" w:sz="4" w:space="0" w:color="auto"/>
              <w:right w:val="single" w:sz="4" w:space="0" w:color="auto"/>
            </w:tcBorders>
            <w:shd w:val="clear" w:color="auto" w:fill="auto"/>
            <w:noWrap/>
            <w:vAlign w:val="bottom"/>
            <w:hideMark/>
          </w:tcPr>
          <w:p w14:paraId="64C7D1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w:t>
            </w:r>
          </w:p>
        </w:tc>
      </w:tr>
      <w:tr w:rsidR="00E418E6" w:rsidRPr="00DE181B" w14:paraId="11DC8C98"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C2D36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222</w:t>
            </w:r>
          </w:p>
        </w:tc>
        <w:tc>
          <w:tcPr>
            <w:tcW w:w="567" w:type="dxa"/>
            <w:tcBorders>
              <w:top w:val="nil"/>
              <w:left w:val="nil"/>
              <w:bottom w:val="single" w:sz="4" w:space="0" w:color="auto"/>
              <w:right w:val="single" w:sz="4" w:space="0" w:color="auto"/>
            </w:tcBorders>
            <w:shd w:val="clear" w:color="auto" w:fill="auto"/>
            <w:noWrap/>
            <w:vAlign w:val="center"/>
            <w:hideMark/>
          </w:tcPr>
          <w:p w14:paraId="0F33DC6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39A01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DOCTOR ARROYO B</w:t>
            </w:r>
          </w:p>
        </w:tc>
        <w:tc>
          <w:tcPr>
            <w:tcW w:w="4155" w:type="dxa"/>
            <w:tcBorders>
              <w:top w:val="nil"/>
              <w:left w:val="nil"/>
              <w:bottom w:val="single" w:sz="4" w:space="0" w:color="auto"/>
              <w:right w:val="single" w:sz="4" w:space="0" w:color="auto"/>
            </w:tcBorders>
            <w:shd w:val="clear" w:color="auto" w:fill="auto"/>
            <w:noWrap/>
            <w:vAlign w:val="center"/>
            <w:hideMark/>
          </w:tcPr>
          <w:p w14:paraId="5644E94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PADRE SEVERIANO MARTÍNEZ S/N, CENTRO DE DOCTOR ARROYO, DOCTOR ARROYO </w:t>
            </w:r>
          </w:p>
        </w:tc>
        <w:tc>
          <w:tcPr>
            <w:tcW w:w="1232" w:type="dxa"/>
            <w:tcBorders>
              <w:top w:val="nil"/>
              <w:left w:val="nil"/>
              <w:bottom w:val="single" w:sz="4" w:space="0" w:color="auto"/>
              <w:right w:val="single" w:sz="4" w:space="0" w:color="auto"/>
            </w:tcBorders>
            <w:shd w:val="clear" w:color="auto" w:fill="auto"/>
            <w:noWrap/>
            <w:vAlign w:val="bottom"/>
            <w:hideMark/>
          </w:tcPr>
          <w:p w14:paraId="2CB5F2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396.74</w:t>
            </w:r>
          </w:p>
        </w:tc>
        <w:tc>
          <w:tcPr>
            <w:tcW w:w="1276" w:type="dxa"/>
            <w:tcBorders>
              <w:top w:val="nil"/>
              <w:left w:val="nil"/>
              <w:bottom w:val="single" w:sz="4" w:space="0" w:color="auto"/>
              <w:right w:val="single" w:sz="4" w:space="0" w:color="auto"/>
            </w:tcBorders>
            <w:shd w:val="clear" w:color="auto" w:fill="auto"/>
            <w:noWrap/>
            <w:vAlign w:val="bottom"/>
            <w:hideMark/>
          </w:tcPr>
          <w:p w14:paraId="5B1D65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1315.86</w:t>
            </w:r>
          </w:p>
        </w:tc>
      </w:tr>
      <w:tr w:rsidR="00E418E6" w:rsidRPr="00DE181B" w14:paraId="57494A9A"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A65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223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AF721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5DE6A5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CERRITO DEL AIRE</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00A1E6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 LA CANCHA DEPORTIVA S/N, LOCALIDAD EL CERRITO DEL AIRE, DOCTOR ARROYO</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14:paraId="5E12534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147.32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01240B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401.31</w:t>
            </w:r>
          </w:p>
        </w:tc>
      </w:tr>
      <w:tr w:rsidR="00E418E6" w:rsidRPr="00DE181B" w14:paraId="4751B56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BFD0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224</w:t>
            </w:r>
          </w:p>
        </w:tc>
        <w:tc>
          <w:tcPr>
            <w:tcW w:w="567" w:type="dxa"/>
            <w:tcBorders>
              <w:top w:val="nil"/>
              <w:left w:val="nil"/>
              <w:bottom w:val="single" w:sz="4" w:space="0" w:color="auto"/>
              <w:right w:val="single" w:sz="4" w:space="0" w:color="auto"/>
            </w:tcBorders>
            <w:shd w:val="clear" w:color="auto" w:fill="auto"/>
            <w:noWrap/>
            <w:vAlign w:val="center"/>
            <w:hideMark/>
          </w:tcPr>
          <w:p w14:paraId="26AFF0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698620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CERROS BLANCOS</w:t>
            </w:r>
          </w:p>
        </w:tc>
        <w:tc>
          <w:tcPr>
            <w:tcW w:w="4155" w:type="dxa"/>
            <w:tcBorders>
              <w:top w:val="nil"/>
              <w:left w:val="nil"/>
              <w:bottom w:val="single" w:sz="4" w:space="0" w:color="auto"/>
              <w:right w:val="single" w:sz="4" w:space="0" w:color="auto"/>
            </w:tcBorders>
            <w:shd w:val="clear" w:color="auto" w:fill="auto"/>
            <w:noWrap/>
            <w:vAlign w:val="center"/>
            <w:hideMark/>
          </w:tcPr>
          <w:p w14:paraId="5EF6BCA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VICENTE GUERRERO S/N, EJIDO CERROS BLANCOS, MIER Y NORIEGA, C.P. 67980</w:t>
            </w:r>
          </w:p>
        </w:tc>
        <w:tc>
          <w:tcPr>
            <w:tcW w:w="1232" w:type="dxa"/>
            <w:tcBorders>
              <w:top w:val="nil"/>
              <w:left w:val="nil"/>
              <w:bottom w:val="single" w:sz="4" w:space="0" w:color="auto"/>
              <w:right w:val="single" w:sz="4" w:space="0" w:color="auto"/>
            </w:tcBorders>
            <w:shd w:val="clear" w:color="auto" w:fill="auto"/>
            <w:noWrap/>
            <w:vAlign w:val="bottom"/>
            <w:hideMark/>
          </w:tcPr>
          <w:p w14:paraId="3AB03F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102.27</w:t>
            </w:r>
          </w:p>
        </w:tc>
        <w:tc>
          <w:tcPr>
            <w:tcW w:w="1276" w:type="dxa"/>
            <w:tcBorders>
              <w:top w:val="nil"/>
              <w:left w:val="nil"/>
              <w:bottom w:val="single" w:sz="4" w:space="0" w:color="auto"/>
              <w:right w:val="single" w:sz="4" w:space="0" w:color="auto"/>
            </w:tcBorders>
            <w:shd w:val="clear" w:color="auto" w:fill="auto"/>
            <w:noWrap/>
            <w:vAlign w:val="bottom"/>
            <w:hideMark/>
          </w:tcPr>
          <w:p w14:paraId="167CA85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372</w:t>
            </w:r>
          </w:p>
        </w:tc>
      </w:tr>
      <w:tr w:rsidR="00E418E6" w:rsidRPr="00DE181B" w14:paraId="00A2E82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A89D3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225</w:t>
            </w:r>
          </w:p>
        </w:tc>
        <w:tc>
          <w:tcPr>
            <w:tcW w:w="567" w:type="dxa"/>
            <w:tcBorders>
              <w:top w:val="nil"/>
              <w:left w:val="nil"/>
              <w:bottom w:val="single" w:sz="4" w:space="0" w:color="auto"/>
              <w:right w:val="single" w:sz="4" w:space="0" w:color="auto"/>
            </w:tcBorders>
            <w:shd w:val="clear" w:color="auto" w:fill="auto"/>
            <w:noWrap/>
            <w:vAlign w:val="center"/>
            <w:hideMark/>
          </w:tcPr>
          <w:p w14:paraId="73A4F3D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A2A7D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CIÉNEGA DEL TORO</w:t>
            </w:r>
          </w:p>
        </w:tc>
        <w:tc>
          <w:tcPr>
            <w:tcW w:w="4155" w:type="dxa"/>
            <w:tcBorders>
              <w:top w:val="nil"/>
              <w:left w:val="nil"/>
              <w:bottom w:val="single" w:sz="4" w:space="0" w:color="auto"/>
              <w:right w:val="single" w:sz="4" w:space="0" w:color="auto"/>
            </w:tcBorders>
            <w:shd w:val="clear" w:color="auto" w:fill="auto"/>
            <w:noWrap/>
            <w:vAlign w:val="center"/>
            <w:hideMark/>
          </w:tcPr>
          <w:p w14:paraId="6B2828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CIÉNEGA DEL TORO S/N, LOCALIDAD CIÉNEGA DEL TORO,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7E93EA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112.86</w:t>
            </w:r>
          </w:p>
        </w:tc>
        <w:tc>
          <w:tcPr>
            <w:tcW w:w="1276" w:type="dxa"/>
            <w:tcBorders>
              <w:top w:val="nil"/>
              <w:left w:val="nil"/>
              <w:bottom w:val="single" w:sz="4" w:space="0" w:color="auto"/>
              <w:right w:val="single" w:sz="4" w:space="0" w:color="auto"/>
            </w:tcBorders>
            <w:shd w:val="clear" w:color="auto" w:fill="auto"/>
            <w:noWrap/>
            <w:vAlign w:val="bottom"/>
            <w:hideMark/>
          </w:tcPr>
          <w:p w14:paraId="0B957B2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1200</w:t>
            </w:r>
          </w:p>
        </w:tc>
      </w:tr>
      <w:tr w:rsidR="00E418E6" w:rsidRPr="00DE181B" w14:paraId="08FDC19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4B1F2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226</w:t>
            </w:r>
          </w:p>
        </w:tc>
        <w:tc>
          <w:tcPr>
            <w:tcW w:w="567" w:type="dxa"/>
            <w:tcBorders>
              <w:top w:val="nil"/>
              <w:left w:val="nil"/>
              <w:bottom w:val="single" w:sz="4" w:space="0" w:color="auto"/>
              <w:right w:val="single" w:sz="4" w:space="0" w:color="auto"/>
            </w:tcBorders>
            <w:shd w:val="clear" w:color="auto" w:fill="auto"/>
            <w:noWrap/>
            <w:vAlign w:val="center"/>
            <w:hideMark/>
          </w:tcPr>
          <w:p w14:paraId="39A164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F8DE9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COLONIA SAN ISIDRO</w:t>
            </w:r>
          </w:p>
        </w:tc>
        <w:tc>
          <w:tcPr>
            <w:tcW w:w="4155" w:type="dxa"/>
            <w:tcBorders>
              <w:top w:val="nil"/>
              <w:left w:val="nil"/>
              <w:bottom w:val="single" w:sz="4" w:space="0" w:color="auto"/>
              <w:right w:val="single" w:sz="4" w:space="0" w:color="auto"/>
            </w:tcBorders>
            <w:shd w:val="clear" w:color="auto" w:fill="auto"/>
            <w:noWrap/>
            <w:vAlign w:val="center"/>
            <w:hideMark/>
          </w:tcPr>
          <w:p w14:paraId="02540B2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UN LADO DE LA PLAZA S/N, LOCALIDAD SAN ISIDRO, MIER Y NORIEGA, C.P. 67980</w:t>
            </w:r>
          </w:p>
        </w:tc>
        <w:tc>
          <w:tcPr>
            <w:tcW w:w="1232" w:type="dxa"/>
            <w:tcBorders>
              <w:top w:val="nil"/>
              <w:left w:val="nil"/>
              <w:bottom w:val="single" w:sz="4" w:space="0" w:color="auto"/>
              <w:right w:val="single" w:sz="4" w:space="0" w:color="auto"/>
            </w:tcBorders>
            <w:shd w:val="clear" w:color="auto" w:fill="auto"/>
            <w:noWrap/>
            <w:vAlign w:val="bottom"/>
            <w:hideMark/>
          </w:tcPr>
          <w:p w14:paraId="6D3DB4B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w:t>
            </w:r>
          </w:p>
        </w:tc>
        <w:tc>
          <w:tcPr>
            <w:tcW w:w="1276" w:type="dxa"/>
            <w:tcBorders>
              <w:top w:val="nil"/>
              <w:left w:val="nil"/>
              <w:bottom w:val="single" w:sz="4" w:space="0" w:color="auto"/>
              <w:right w:val="single" w:sz="4" w:space="0" w:color="auto"/>
            </w:tcBorders>
            <w:shd w:val="clear" w:color="auto" w:fill="auto"/>
            <w:noWrap/>
            <w:vAlign w:val="bottom"/>
            <w:hideMark/>
          </w:tcPr>
          <w:p w14:paraId="734A6B2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990</w:t>
            </w:r>
          </w:p>
        </w:tc>
      </w:tr>
      <w:tr w:rsidR="00E418E6" w:rsidRPr="00DE181B" w14:paraId="2944B34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9F777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227</w:t>
            </w:r>
          </w:p>
        </w:tc>
        <w:tc>
          <w:tcPr>
            <w:tcW w:w="567" w:type="dxa"/>
            <w:tcBorders>
              <w:top w:val="nil"/>
              <w:left w:val="nil"/>
              <w:bottom w:val="single" w:sz="4" w:space="0" w:color="auto"/>
              <w:right w:val="single" w:sz="4" w:space="0" w:color="auto"/>
            </w:tcBorders>
            <w:shd w:val="clear" w:color="auto" w:fill="auto"/>
            <w:noWrap/>
            <w:vAlign w:val="center"/>
            <w:hideMark/>
          </w:tcPr>
          <w:p w14:paraId="75B6CA7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0820DE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COLORADAS</w:t>
            </w:r>
          </w:p>
        </w:tc>
        <w:tc>
          <w:tcPr>
            <w:tcW w:w="4155" w:type="dxa"/>
            <w:tcBorders>
              <w:top w:val="nil"/>
              <w:left w:val="nil"/>
              <w:bottom w:val="single" w:sz="4" w:space="0" w:color="auto"/>
              <w:right w:val="single" w:sz="4" w:space="0" w:color="auto"/>
            </w:tcBorders>
            <w:shd w:val="clear" w:color="auto" w:fill="auto"/>
            <w:noWrap/>
            <w:vAlign w:val="center"/>
            <w:hideMark/>
          </w:tcPr>
          <w:p w14:paraId="185CF6B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COLORADAS S/N,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4171BE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60.17</w:t>
            </w:r>
          </w:p>
        </w:tc>
        <w:tc>
          <w:tcPr>
            <w:tcW w:w="1276" w:type="dxa"/>
            <w:tcBorders>
              <w:top w:val="nil"/>
              <w:left w:val="nil"/>
              <w:bottom w:val="single" w:sz="4" w:space="0" w:color="auto"/>
              <w:right w:val="single" w:sz="4" w:space="0" w:color="auto"/>
            </w:tcBorders>
            <w:shd w:val="clear" w:color="auto" w:fill="auto"/>
            <w:noWrap/>
            <w:vAlign w:val="bottom"/>
            <w:hideMark/>
          </w:tcPr>
          <w:p w14:paraId="43A4EDD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545.9</w:t>
            </w:r>
          </w:p>
        </w:tc>
      </w:tr>
      <w:tr w:rsidR="00E418E6" w:rsidRPr="00DE181B" w14:paraId="0F13A31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B9EC61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228</w:t>
            </w:r>
          </w:p>
        </w:tc>
        <w:tc>
          <w:tcPr>
            <w:tcW w:w="567" w:type="dxa"/>
            <w:tcBorders>
              <w:top w:val="nil"/>
              <w:left w:val="nil"/>
              <w:bottom w:val="single" w:sz="4" w:space="0" w:color="auto"/>
              <w:right w:val="single" w:sz="4" w:space="0" w:color="auto"/>
            </w:tcBorders>
            <w:shd w:val="clear" w:color="auto" w:fill="auto"/>
            <w:noWrap/>
            <w:vAlign w:val="center"/>
            <w:hideMark/>
          </w:tcPr>
          <w:p w14:paraId="25235B7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879CE8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CRUZ DE ELORZA</w:t>
            </w:r>
          </w:p>
        </w:tc>
        <w:tc>
          <w:tcPr>
            <w:tcW w:w="4155" w:type="dxa"/>
            <w:tcBorders>
              <w:top w:val="nil"/>
              <w:left w:val="nil"/>
              <w:bottom w:val="single" w:sz="4" w:space="0" w:color="auto"/>
              <w:right w:val="single" w:sz="4" w:space="0" w:color="auto"/>
            </w:tcBorders>
            <w:shd w:val="clear" w:color="auto" w:fill="auto"/>
            <w:noWrap/>
            <w:vAlign w:val="center"/>
            <w:hideMark/>
          </w:tcPr>
          <w:p w14:paraId="53F433F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CRUZ DE ELORZA S/N,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5A7B0D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232</w:t>
            </w:r>
          </w:p>
        </w:tc>
        <w:tc>
          <w:tcPr>
            <w:tcW w:w="1276" w:type="dxa"/>
            <w:tcBorders>
              <w:top w:val="nil"/>
              <w:left w:val="nil"/>
              <w:bottom w:val="single" w:sz="4" w:space="0" w:color="auto"/>
              <w:right w:val="single" w:sz="4" w:space="0" w:color="auto"/>
            </w:tcBorders>
            <w:shd w:val="clear" w:color="auto" w:fill="auto"/>
            <w:noWrap/>
            <w:vAlign w:val="bottom"/>
            <w:hideMark/>
          </w:tcPr>
          <w:p w14:paraId="3DC0233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1204</w:t>
            </w:r>
          </w:p>
        </w:tc>
      </w:tr>
      <w:tr w:rsidR="00E418E6" w:rsidRPr="00DE181B" w14:paraId="09414EE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636B7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229</w:t>
            </w:r>
          </w:p>
        </w:tc>
        <w:tc>
          <w:tcPr>
            <w:tcW w:w="567" w:type="dxa"/>
            <w:tcBorders>
              <w:top w:val="nil"/>
              <w:left w:val="nil"/>
              <w:bottom w:val="single" w:sz="4" w:space="0" w:color="auto"/>
              <w:right w:val="single" w:sz="4" w:space="0" w:color="auto"/>
            </w:tcBorders>
            <w:shd w:val="clear" w:color="auto" w:fill="auto"/>
            <w:noWrap/>
            <w:vAlign w:val="center"/>
            <w:hideMark/>
          </w:tcPr>
          <w:p w14:paraId="241F699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4235F5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DR. ARROYO</w:t>
            </w:r>
          </w:p>
        </w:tc>
        <w:tc>
          <w:tcPr>
            <w:tcW w:w="4155" w:type="dxa"/>
            <w:tcBorders>
              <w:top w:val="nil"/>
              <w:left w:val="nil"/>
              <w:bottom w:val="single" w:sz="4" w:space="0" w:color="auto"/>
              <w:right w:val="single" w:sz="4" w:space="0" w:color="auto"/>
            </w:tcBorders>
            <w:shd w:val="clear" w:color="auto" w:fill="auto"/>
            <w:noWrap/>
            <w:vAlign w:val="center"/>
            <w:hideMark/>
          </w:tcPr>
          <w:p w14:paraId="3C0E368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PADRE SEVERIANO MARTÍNEZ S/N, CENTRO DE DR. ARROYO,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084E6DF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469.66</w:t>
            </w:r>
          </w:p>
        </w:tc>
        <w:tc>
          <w:tcPr>
            <w:tcW w:w="1276" w:type="dxa"/>
            <w:tcBorders>
              <w:top w:val="nil"/>
              <w:left w:val="nil"/>
              <w:bottom w:val="single" w:sz="4" w:space="0" w:color="auto"/>
              <w:right w:val="single" w:sz="4" w:space="0" w:color="auto"/>
            </w:tcBorders>
            <w:shd w:val="clear" w:color="auto" w:fill="auto"/>
            <w:noWrap/>
            <w:vAlign w:val="bottom"/>
            <w:hideMark/>
          </w:tcPr>
          <w:p w14:paraId="43DCD0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7685.15</w:t>
            </w:r>
          </w:p>
        </w:tc>
      </w:tr>
      <w:tr w:rsidR="00E418E6" w:rsidRPr="00DE181B" w14:paraId="441107A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7D0F7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w:t>
            </w:r>
          </w:p>
        </w:tc>
        <w:tc>
          <w:tcPr>
            <w:tcW w:w="567" w:type="dxa"/>
            <w:tcBorders>
              <w:top w:val="nil"/>
              <w:left w:val="nil"/>
              <w:bottom w:val="single" w:sz="4" w:space="0" w:color="auto"/>
              <w:right w:val="single" w:sz="4" w:space="0" w:color="auto"/>
            </w:tcBorders>
            <w:shd w:val="clear" w:color="auto" w:fill="auto"/>
            <w:noWrap/>
            <w:vAlign w:val="center"/>
            <w:hideMark/>
          </w:tcPr>
          <w:p w14:paraId="3DC74BB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1B1164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CANELO</w:t>
            </w:r>
          </w:p>
        </w:tc>
        <w:tc>
          <w:tcPr>
            <w:tcW w:w="4155" w:type="dxa"/>
            <w:tcBorders>
              <w:top w:val="nil"/>
              <w:left w:val="nil"/>
              <w:bottom w:val="single" w:sz="4" w:space="0" w:color="auto"/>
              <w:right w:val="single" w:sz="4" w:space="0" w:color="auto"/>
            </w:tcBorders>
            <w:shd w:val="clear" w:color="auto" w:fill="auto"/>
            <w:noWrap/>
            <w:vAlign w:val="center"/>
            <w:hideMark/>
          </w:tcPr>
          <w:p w14:paraId="21B1923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CANCHA DEPORTIVA S/N, LOCALIDAD EL CANELO,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344326B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118.84</w:t>
            </w:r>
          </w:p>
        </w:tc>
        <w:tc>
          <w:tcPr>
            <w:tcW w:w="1276" w:type="dxa"/>
            <w:tcBorders>
              <w:top w:val="nil"/>
              <w:left w:val="nil"/>
              <w:bottom w:val="single" w:sz="4" w:space="0" w:color="auto"/>
              <w:right w:val="single" w:sz="4" w:space="0" w:color="auto"/>
            </w:tcBorders>
            <w:shd w:val="clear" w:color="auto" w:fill="auto"/>
            <w:noWrap/>
            <w:vAlign w:val="bottom"/>
            <w:hideMark/>
          </w:tcPr>
          <w:p w14:paraId="0F301E8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711.75</w:t>
            </w:r>
          </w:p>
        </w:tc>
      </w:tr>
      <w:tr w:rsidR="00E418E6" w:rsidRPr="00DE181B" w14:paraId="3D52531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5F51E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231</w:t>
            </w:r>
          </w:p>
        </w:tc>
        <w:tc>
          <w:tcPr>
            <w:tcW w:w="567" w:type="dxa"/>
            <w:tcBorders>
              <w:top w:val="nil"/>
              <w:left w:val="nil"/>
              <w:bottom w:val="single" w:sz="4" w:space="0" w:color="auto"/>
              <w:right w:val="single" w:sz="4" w:space="0" w:color="auto"/>
            </w:tcBorders>
            <w:shd w:val="clear" w:color="auto" w:fill="auto"/>
            <w:noWrap/>
            <w:vAlign w:val="center"/>
            <w:hideMark/>
          </w:tcPr>
          <w:p w14:paraId="4FD5182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D0B79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CARMEN</w:t>
            </w:r>
          </w:p>
        </w:tc>
        <w:tc>
          <w:tcPr>
            <w:tcW w:w="4155" w:type="dxa"/>
            <w:tcBorders>
              <w:top w:val="nil"/>
              <w:left w:val="nil"/>
              <w:bottom w:val="single" w:sz="4" w:space="0" w:color="auto"/>
              <w:right w:val="single" w:sz="4" w:space="0" w:color="auto"/>
            </w:tcBorders>
            <w:shd w:val="clear" w:color="auto" w:fill="auto"/>
            <w:noWrap/>
            <w:vAlign w:val="center"/>
            <w:hideMark/>
          </w:tcPr>
          <w:p w14:paraId="7C3ABFC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EL CARMEN DE CASTAÑO S/N, DOCTOR ARROYO, C.P. 67904</w:t>
            </w:r>
          </w:p>
        </w:tc>
        <w:tc>
          <w:tcPr>
            <w:tcW w:w="1232" w:type="dxa"/>
            <w:tcBorders>
              <w:top w:val="nil"/>
              <w:left w:val="nil"/>
              <w:bottom w:val="single" w:sz="4" w:space="0" w:color="auto"/>
              <w:right w:val="single" w:sz="4" w:space="0" w:color="auto"/>
            </w:tcBorders>
            <w:shd w:val="clear" w:color="auto" w:fill="auto"/>
            <w:noWrap/>
            <w:vAlign w:val="bottom"/>
            <w:hideMark/>
          </w:tcPr>
          <w:p w14:paraId="74DCA9A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77.65</w:t>
            </w:r>
          </w:p>
        </w:tc>
        <w:tc>
          <w:tcPr>
            <w:tcW w:w="1276" w:type="dxa"/>
            <w:tcBorders>
              <w:top w:val="nil"/>
              <w:left w:val="nil"/>
              <w:bottom w:val="single" w:sz="4" w:space="0" w:color="auto"/>
              <w:right w:val="single" w:sz="4" w:space="0" w:color="auto"/>
            </w:tcBorders>
            <w:shd w:val="clear" w:color="auto" w:fill="auto"/>
            <w:noWrap/>
            <w:vAlign w:val="bottom"/>
            <w:hideMark/>
          </w:tcPr>
          <w:p w14:paraId="5064926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3059774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A49632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232</w:t>
            </w:r>
          </w:p>
        </w:tc>
        <w:tc>
          <w:tcPr>
            <w:tcW w:w="567" w:type="dxa"/>
            <w:tcBorders>
              <w:top w:val="nil"/>
              <w:left w:val="nil"/>
              <w:bottom w:val="single" w:sz="4" w:space="0" w:color="auto"/>
              <w:right w:val="single" w:sz="4" w:space="0" w:color="auto"/>
            </w:tcBorders>
            <w:shd w:val="clear" w:color="auto" w:fill="auto"/>
            <w:noWrap/>
            <w:vAlign w:val="center"/>
            <w:hideMark/>
          </w:tcPr>
          <w:p w14:paraId="0C6CCC6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4EB002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CASTILLO</w:t>
            </w:r>
          </w:p>
        </w:tc>
        <w:tc>
          <w:tcPr>
            <w:tcW w:w="4155" w:type="dxa"/>
            <w:tcBorders>
              <w:top w:val="nil"/>
              <w:left w:val="nil"/>
              <w:bottom w:val="single" w:sz="4" w:space="0" w:color="auto"/>
              <w:right w:val="single" w:sz="4" w:space="0" w:color="auto"/>
            </w:tcBorders>
            <w:shd w:val="clear" w:color="auto" w:fill="auto"/>
            <w:noWrap/>
            <w:vAlign w:val="center"/>
            <w:hideMark/>
          </w:tcPr>
          <w:p w14:paraId="0670FB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IGLESIA PROTESTANTE S/N, LOCALIDAD EL CASTILLO,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3766C3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110.25</w:t>
            </w:r>
          </w:p>
        </w:tc>
        <w:tc>
          <w:tcPr>
            <w:tcW w:w="1276" w:type="dxa"/>
            <w:tcBorders>
              <w:top w:val="nil"/>
              <w:left w:val="nil"/>
              <w:bottom w:val="single" w:sz="4" w:space="0" w:color="auto"/>
              <w:right w:val="single" w:sz="4" w:space="0" w:color="auto"/>
            </w:tcBorders>
            <w:shd w:val="clear" w:color="auto" w:fill="auto"/>
            <w:noWrap/>
            <w:vAlign w:val="bottom"/>
            <w:hideMark/>
          </w:tcPr>
          <w:p w14:paraId="7C6E590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1966717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34262D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233</w:t>
            </w:r>
          </w:p>
        </w:tc>
        <w:tc>
          <w:tcPr>
            <w:tcW w:w="567" w:type="dxa"/>
            <w:tcBorders>
              <w:top w:val="nil"/>
              <w:left w:val="nil"/>
              <w:bottom w:val="single" w:sz="4" w:space="0" w:color="auto"/>
              <w:right w:val="single" w:sz="4" w:space="0" w:color="auto"/>
            </w:tcBorders>
            <w:shd w:val="clear" w:color="auto" w:fill="auto"/>
            <w:noWrap/>
            <w:vAlign w:val="center"/>
            <w:hideMark/>
          </w:tcPr>
          <w:p w14:paraId="54D7CA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587E5C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CHARQUILLO</w:t>
            </w:r>
          </w:p>
        </w:tc>
        <w:tc>
          <w:tcPr>
            <w:tcW w:w="4155" w:type="dxa"/>
            <w:tcBorders>
              <w:top w:val="nil"/>
              <w:left w:val="nil"/>
              <w:bottom w:val="single" w:sz="4" w:space="0" w:color="auto"/>
              <w:right w:val="single" w:sz="4" w:space="0" w:color="auto"/>
            </w:tcBorders>
            <w:shd w:val="clear" w:color="auto" w:fill="auto"/>
            <w:noWrap/>
            <w:vAlign w:val="center"/>
            <w:hideMark/>
          </w:tcPr>
          <w:p w14:paraId="7987F33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EL CHARQUILLO S/N, DOCTOR ARROYO, C.P. 67931</w:t>
            </w:r>
          </w:p>
        </w:tc>
        <w:tc>
          <w:tcPr>
            <w:tcW w:w="1232" w:type="dxa"/>
            <w:tcBorders>
              <w:top w:val="nil"/>
              <w:left w:val="nil"/>
              <w:bottom w:val="single" w:sz="4" w:space="0" w:color="auto"/>
              <w:right w:val="single" w:sz="4" w:space="0" w:color="auto"/>
            </w:tcBorders>
            <w:shd w:val="clear" w:color="auto" w:fill="auto"/>
            <w:noWrap/>
            <w:vAlign w:val="bottom"/>
            <w:hideMark/>
          </w:tcPr>
          <w:p w14:paraId="6F8973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333.4</w:t>
            </w:r>
          </w:p>
        </w:tc>
        <w:tc>
          <w:tcPr>
            <w:tcW w:w="1276" w:type="dxa"/>
            <w:tcBorders>
              <w:top w:val="nil"/>
              <w:left w:val="nil"/>
              <w:bottom w:val="single" w:sz="4" w:space="0" w:color="auto"/>
              <w:right w:val="single" w:sz="4" w:space="0" w:color="auto"/>
            </w:tcBorders>
            <w:shd w:val="clear" w:color="auto" w:fill="auto"/>
            <w:noWrap/>
            <w:vAlign w:val="bottom"/>
            <w:hideMark/>
          </w:tcPr>
          <w:p w14:paraId="071706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4756.38</w:t>
            </w:r>
          </w:p>
        </w:tc>
      </w:tr>
      <w:tr w:rsidR="00E418E6" w:rsidRPr="00DE181B" w14:paraId="3F86AD3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A1B71F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234</w:t>
            </w:r>
          </w:p>
        </w:tc>
        <w:tc>
          <w:tcPr>
            <w:tcW w:w="567" w:type="dxa"/>
            <w:tcBorders>
              <w:top w:val="nil"/>
              <w:left w:val="nil"/>
              <w:bottom w:val="single" w:sz="4" w:space="0" w:color="auto"/>
              <w:right w:val="single" w:sz="4" w:space="0" w:color="auto"/>
            </w:tcBorders>
            <w:shd w:val="clear" w:color="auto" w:fill="auto"/>
            <w:noWrap/>
            <w:vAlign w:val="center"/>
            <w:hideMark/>
          </w:tcPr>
          <w:p w14:paraId="59EFF01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4DB6B2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GALLITO</w:t>
            </w:r>
          </w:p>
        </w:tc>
        <w:tc>
          <w:tcPr>
            <w:tcW w:w="4155" w:type="dxa"/>
            <w:tcBorders>
              <w:top w:val="nil"/>
              <w:left w:val="nil"/>
              <w:bottom w:val="single" w:sz="4" w:space="0" w:color="auto"/>
              <w:right w:val="single" w:sz="4" w:space="0" w:color="auto"/>
            </w:tcBorders>
            <w:shd w:val="clear" w:color="auto" w:fill="auto"/>
            <w:noWrap/>
            <w:vAlign w:val="center"/>
            <w:hideMark/>
          </w:tcPr>
          <w:p w14:paraId="50AA1F6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EJIDO EL GALLITO S/N, LOCALIDAD EL GALLITO, MIER Y NORIEGA, C.P. 67980 </w:t>
            </w:r>
          </w:p>
        </w:tc>
        <w:tc>
          <w:tcPr>
            <w:tcW w:w="1232" w:type="dxa"/>
            <w:tcBorders>
              <w:top w:val="nil"/>
              <w:left w:val="nil"/>
              <w:bottom w:val="single" w:sz="4" w:space="0" w:color="auto"/>
              <w:right w:val="single" w:sz="4" w:space="0" w:color="auto"/>
            </w:tcBorders>
            <w:shd w:val="clear" w:color="auto" w:fill="auto"/>
            <w:noWrap/>
            <w:vAlign w:val="bottom"/>
            <w:hideMark/>
          </w:tcPr>
          <w:p w14:paraId="29840F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98.42</w:t>
            </w:r>
          </w:p>
        </w:tc>
        <w:tc>
          <w:tcPr>
            <w:tcW w:w="1276" w:type="dxa"/>
            <w:tcBorders>
              <w:top w:val="nil"/>
              <w:left w:val="nil"/>
              <w:bottom w:val="single" w:sz="4" w:space="0" w:color="auto"/>
              <w:right w:val="single" w:sz="4" w:space="0" w:color="auto"/>
            </w:tcBorders>
            <w:shd w:val="clear" w:color="auto" w:fill="auto"/>
            <w:noWrap/>
            <w:vAlign w:val="bottom"/>
            <w:hideMark/>
          </w:tcPr>
          <w:p w14:paraId="4A51CF3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1320.55</w:t>
            </w:r>
          </w:p>
        </w:tc>
      </w:tr>
      <w:tr w:rsidR="00E418E6" w:rsidRPr="00DE181B" w14:paraId="3D5D754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CB11BE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235</w:t>
            </w:r>
          </w:p>
        </w:tc>
        <w:tc>
          <w:tcPr>
            <w:tcW w:w="567" w:type="dxa"/>
            <w:tcBorders>
              <w:top w:val="nil"/>
              <w:left w:val="nil"/>
              <w:bottom w:val="single" w:sz="4" w:space="0" w:color="auto"/>
              <w:right w:val="single" w:sz="4" w:space="0" w:color="auto"/>
            </w:tcBorders>
            <w:shd w:val="clear" w:color="auto" w:fill="auto"/>
            <w:noWrap/>
            <w:vAlign w:val="center"/>
            <w:hideMark/>
          </w:tcPr>
          <w:p w14:paraId="218975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174E74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MADROÑO</w:t>
            </w:r>
          </w:p>
        </w:tc>
        <w:tc>
          <w:tcPr>
            <w:tcW w:w="4155" w:type="dxa"/>
            <w:tcBorders>
              <w:top w:val="nil"/>
              <w:left w:val="nil"/>
              <w:bottom w:val="single" w:sz="4" w:space="0" w:color="auto"/>
              <w:right w:val="single" w:sz="4" w:space="0" w:color="auto"/>
            </w:tcBorders>
            <w:shd w:val="clear" w:color="auto" w:fill="auto"/>
            <w:noWrap/>
            <w:vAlign w:val="center"/>
            <w:hideMark/>
          </w:tcPr>
          <w:p w14:paraId="6CD9A92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EL MADROÑO S/N, LOCALIDAD EL MADROÑO, ITURBIDE, C.P. 67830</w:t>
            </w:r>
          </w:p>
        </w:tc>
        <w:tc>
          <w:tcPr>
            <w:tcW w:w="1232" w:type="dxa"/>
            <w:tcBorders>
              <w:top w:val="nil"/>
              <w:left w:val="nil"/>
              <w:bottom w:val="single" w:sz="4" w:space="0" w:color="auto"/>
              <w:right w:val="single" w:sz="4" w:space="0" w:color="auto"/>
            </w:tcBorders>
            <w:shd w:val="clear" w:color="auto" w:fill="auto"/>
            <w:noWrap/>
            <w:vAlign w:val="bottom"/>
            <w:hideMark/>
          </w:tcPr>
          <w:p w14:paraId="753AD12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111.45</w:t>
            </w:r>
          </w:p>
        </w:tc>
        <w:tc>
          <w:tcPr>
            <w:tcW w:w="1276" w:type="dxa"/>
            <w:tcBorders>
              <w:top w:val="nil"/>
              <w:left w:val="nil"/>
              <w:bottom w:val="single" w:sz="4" w:space="0" w:color="auto"/>
              <w:right w:val="single" w:sz="4" w:space="0" w:color="auto"/>
            </w:tcBorders>
            <w:shd w:val="clear" w:color="auto" w:fill="auto"/>
            <w:noWrap/>
            <w:vAlign w:val="bottom"/>
            <w:hideMark/>
          </w:tcPr>
          <w:p w14:paraId="6C77720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1245</w:t>
            </w:r>
          </w:p>
        </w:tc>
      </w:tr>
      <w:tr w:rsidR="00E418E6" w:rsidRPr="00DE181B" w14:paraId="07D0F8A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5698B7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236</w:t>
            </w:r>
          </w:p>
        </w:tc>
        <w:tc>
          <w:tcPr>
            <w:tcW w:w="567" w:type="dxa"/>
            <w:tcBorders>
              <w:top w:val="nil"/>
              <w:left w:val="nil"/>
              <w:bottom w:val="single" w:sz="4" w:space="0" w:color="auto"/>
              <w:right w:val="single" w:sz="4" w:space="0" w:color="auto"/>
            </w:tcBorders>
            <w:shd w:val="clear" w:color="auto" w:fill="auto"/>
            <w:noWrap/>
            <w:vAlign w:val="center"/>
            <w:hideMark/>
          </w:tcPr>
          <w:p w14:paraId="7D196B6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339B68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ORITO</w:t>
            </w:r>
          </w:p>
        </w:tc>
        <w:tc>
          <w:tcPr>
            <w:tcW w:w="4155" w:type="dxa"/>
            <w:tcBorders>
              <w:top w:val="nil"/>
              <w:left w:val="nil"/>
              <w:bottom w:val="single" w:sz="4" w:space="0" w:color="auto"/>
              <w:right w:val="single" w:sz="4" w:space="0" w:color="auto"/>
            </w:tcBorders>
            <w:shd w:val="clear" w:color="auto" w:fill="auto"/>
            <w:noWrap/>
            <w:vAlign w:val="center"/>
            <w:hideMark/>
          </w:tcPr>
          <w:p w14:paraId="681BC20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EL ORITO S/N, LOCALIDAD LA LAGUNITA,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0BEFDC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137.6</w:t>
            </w:r>
          </w:p>
        </w:tc>
        <w:tc>
          <w:tcPr>
            <w:tcW w:w="1276" w:type="dxa"/>
            <w:tcBorders>
              <w:top w:val="nil"/>
              <w:left w:val="nil"/>
              <w:bottom w:val="single" w:sz="4" w:space="0" w:color="auto"/>
              <w:right w:val="single" w:sz="4" w:space="0" w:color="auto"/>
            </w:tcBorders>
            <w:shd w:val="clear" w:color="auto" w:fill="auto"/>
            <w:noWrap/>
            <w:vAlign w:val="bottom"/>
            <w:hideMark/>
          </w:tcPr>
          <w:p w14:paraId="0BEC6A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3B1010C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6DFCD7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237</w:t>
            </w:r>
          </w:p>
        </w:tc>
        <w:tc>
          <w:tcPr>
            <w:tcW w:w="567" w:type="dxa"/>
            <w:tcBorders>
              <w:top w:val="nil"/>
              <w:left w:val="nil"/>
              <w:bottom w:val="single" w:sz="4" w:space="0" w:color="auto"/>
              <w:right w:val="single" w:sz="4" w:space="0" w:color="auto"/>
            </w:tcBorders>
            <w:shd w:val="clear" w:color="auto" w:fill="auto"/>
            <w:noWrap/>
            <w:vAlign w:val="center"/>
            <w:hideMark/>
          </w:tcPr>
          <w:p w14:paraId="02DB6F2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74337B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POTOSI</w:t>
            </w:r>
          </w:p>
        </w:tc>
        <w:tc>
          <w:tcPr>
            <w:tcW w:w="4155" w:type="dxa"/>
            <w:tcBorders>
              <w:top w:val="nil"/>
              <w:left w:val="nil"/>
              <w:bottom w:val="single" w:sz="4" w:space="0" w:color="auto"/>
              <w:right w:val="single" w:sz="4" w:space="0" w:color="auto"/>
            </w:tcBorders>
            <w:shd w:val="clear" w:color="auto" w:fill="auto"/>
            <w:noWrap/>
            <w:vAlign w:val="center"/>
            <w:hideMark/>
          </w:tcPr>
          <w:p w14:paraId="28BCD1C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CATARINO RODRÍGUEZ (EL POTOSÍ)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6EC7B00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186.09</w:t>
            </w:r>
          </w:p>
        </w:tc>
        <w:tc>
          <w:tcPr>
            <w:tcW w:w="1276" w:type="dxa"/>
            <w:tcBorders>
              <w:top w:val="nil"/>
              <w:left w:val="nil"/>
              <w:bottom w:val="single" w:sz="4" w:space="0" w:color="auto"/>
              <w:right w:val="single" w:sz="4" w:space="0" w:color="auto"/>
            </w:tcBorders>
            <w:shd w:val="clear" w:color="auto" w:fill="auto"/>
            <w:noWrap/>
            <w:vAlign w:val="bottom"/>
            <w:hideMark/>
          </w:tcPr>
          <w:p w14:paraId="7DB8F15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704A6AF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261026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238</w:t>
            </w:r>
          </w:p>
        </w:tc>
        <w:tc>
          <w:tcPr>
            <w:tcW w:w="567" w:type="dxa"/>
            <w:tcBorders>
              <w:top w:val="nil"/>
              <w:left w:val="nil"/>
              <w:bottom w:val="single" w:sz="4" w:space="0" w:color="auto"/>
              <w:right w:val="single" w:sz="4" w:space="0" w:color="auto"/>
            </w:tcBorders>
            <w:shd w:val="clear" w:color="auto" w:fill="auto"/>
            <w:noWrap/>
            <w:vAlign w:val="center"/>
            <w:hideMark/>
          </w:tcPr>
          <w:p w14:paraId="0EA60E4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37E59C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REFUGIO</w:t>
            </w:r>
          </w:p>
        </w:tc>
        <w:tc>
          <w:tcPr>
            <w:tcW w:w="4155" w:type="dxa"/>
            <w:tcBorders>
              <w:top w:val="nil"/>
              <w:left w:val="nil"/>
              <w:bottom w:val="single" w:sz="4" w:space="0" w:color="auto"/>
              <w:right w:val="single" w:sz="4" w:space="0" w:color="auto"/>
            </w:tcBorders>
            <w:shd w:val="clear" w:color="auto" w:fill="auto"/>
            <w:noWrap/>
            <w:vAlign w:val="center"/>
            <w:hideMark/>
          </w:tcPr>
          <w:p w14:paraId="7147635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ZARAGOZA S/N, LOCALIDAD EL REFUGIO, GENERAL ZARAGOZA, C.P. 67960 </w:t>
            </w:r>
          </w:p>
        </w:tc>
        <w:tc>
          <w:tcPr>
            <w:tcW w:w="1232" w:type="dxa"/>
            <w:tcBorders>
              <w:top w:val="nil"/>
              <w:left w:val="nil"/>
              <w:bottom w:val="single" w:sz="4" w:space="0" w:color="auto"/>
              <w:right w:val="single" w:sz="4" w:space="0" w:color="auto"/>
            </w:tcBorders>
            <w:shd w:val="clear" w:color="auto" w:fill="auto"/>
            <w:noWrap/>
            <w:vAlign w:val="bottom"/>
            <w:hideMark/>
          </w:tcPr>
          <w:p w14:paraId="5ABBBD7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147.3</w:t>
            </w:r>
          </w:p>
        </w:tc>
        <w:tc>
          <w:tcPr>
            <w:tcW w:w="1276" w:type="dxa"/>
            <w:tcBorders>
              <w:top w:val="nil"/>
              <w:left w:val="nil"/>
              <w:bottom w:val="single" w:sz="4" w:space="0" w:color="auto"/>
              <w:right w:val="single" w:sz="4" w:space="0" w:color="auto"/>
            </w:tcBorders>
            <w:shd w:val="clear" w:color="auto" w:fill="auto"/>
            <w:noWrap/>
            <w:vAlign w:val="bottom"/>
            <w:hideMark/>
          </w:tcPr>
          <w:p w14:paraId="6F60D1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36EBAAB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F640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239</w:t>
            </w:r>
          </w:p>
        </w:tc>
        <w:tc>
          <w:tcPr>
            <w:tcW w:w="567" w:type="dxa"/>
            <w:tcBorders>
              <w:top w:val="nil"/>
              <w:left w:val="nil"/>
              <w:bottom w:val="single" w:sz="4" w:space="0" w:color="auto"/>
              <w:right w:val="single" w:sz="4" w:space="0" w:color="auto"/>
            </w:tcBorders>
            <w:shd w:val="clear" w:color="auto" w:fill="auto"/>
            <w:noWrap/>
            <w:vAlign w:val="center"/>
            <w:hideMark/>
          </w:tcPr>
          <w:p w14:paraId="0F05EC1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13F86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GALEANA</w:t>
            </w:r>
          </w:p>
        </w:tc>
        <w:tc>
          <w:tcPr>
            <w:tcW w:w="4155" w:type="dxa"/>
            <w:tcBorders>
              <w:top w:val="nil"/>
              <w:left w:val="nil"/>
              <w:bottom w:val="single" w:sz="4" w:space="0" w:color="auto"/>
              <w:right w:val="single" w:sz="4" w:space="0" w:color="auto"/>
            </w:tcBorders>
            <w:shd w:val="clear" w:color="auto" w:fill="auto"/>
            <w:noWrap/>
            <w:vAlign w:val="center"/>
            <w:hideMark/>
          </w:tcPr>
          <w:p w14:paraId="2D12DE0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PABLO LIVAS S/N, CENTRO DE GALEANA,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47DD762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678.11</w:t>
            </w:r>
          </w:p>
        </w:tc>
        <w:tc>
          <w:tcPr>
            <w:tcW w:w="1276" w:type="dxa"/>
            <w:tcBorders>
              <w:top w:val="nil"/>
              <w:left w:val="nil"/>
              <w:bottom w:val="single" w:sz="4" w:space="0" w:color="auto"/>
              <w:right w:val="single" w:sz="4" w:space="0" w:color="auto"/>
            </w:tcBorders>
            <w:shd w:val="clear" w:color="auto" w:fill="auto"/>
            <w:noWrap/>
            <w:vAlign w:val="bottom"/>
            <w:hideMark/>
          </w:tcPr>
          <w:p w14:paraId="160AC9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2850</w:t>
            </w:r>
          </w:p>
        </w:tc>
      </w:tr>
      <w:tr w:rsidR="00E418E6" w:rsidRPr="00DE181B" w14:paraId="62AB1BC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A00022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240</w:t>
            </w:r>
          </w:p>
        </w:tc>
        <w:tc>
          <w:tcPr>
            <w:tcW w:w="567" w:type="dxa"/>
            <w:tcBorders>
              <w:top w:val="nil"/>
              <w:left w:val="nil"/>
              <w:bottom w:val="single" w:sz="4" w:space="0" w:color="auto"/>
              <w:right w:val="single" w:sz="4" w:space="0" w:color="auto"/>
            </w:tcBorders>
            <w:shd w:val="clear" w:color="auto" w:fill="auto"/>
            <w:noWrap/>
            <w:vAlign w:val="center"/>
            <w:hideMark/>
          </w:tcPr>
          <w:p w14:paraId="3D5F27F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68D4F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GENERAL ZARAGOZA</w:t>
            </w:r>
          </w:p>
        </w:tc>
        <w:tc>
          <w:tcPr>
            <w:tcW w:w="4155" w:type="dxa"/>
            <w:tcBorders>
              <w:top w:val="nil"/>
              <w:left w:val="nil"/>
              <w:bottom w:val="single" w:sz="4" w:space="0" w:color="auto"/>
              <w:right w:val="single" w:sz="4" w:space="0" w:color="auto"/>
            </w:tcBorders>
            <w:shd w:val="clear" w:color="auto" w:fill="auto"/>
            <w:noWrap/>
            <w:vAlign w:val="center"/>
            <w:hideMark/>
          </w:tcPr>
          <w:p w14:paraId="763C3FB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NICOLÁS BRAVO S/N, CENTRO DE ZARAGOZA, GENERAL ZARAGOZA, C.P. 67960</w:t>
            </w:r>
          </w:p>
        </w:tc>
        <w:tc>
          <w:tcPr>
            <w:tcW w:w="1232" w:type="dxa"/>
            <w:tcBorders>
              <w:top w:val="nil"/>
              <w:left w:val="nil"/>
              <w:bottom w:val="single" w:sz="4" w:space="0" w:color="auto"/>
              <w:right w:val="single" w:sz="4" w:space="0" w:color="auto"/>
            </w:tcBorders>
            <w:shd w:val="clear" w:color="auto" w:fill="auto"/>
            <w:noWrap/>
            <w:vAlign w:val="bottom"/>
            <w:hideMark/>
          </w:tcPr>
          <w:p w14:paraId="00656F8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873</w:t>
            </w:r>
          </w:p>
        </w:tc>
        <w:tc>
          <w:tcPr>
            <w:tcW w:w="1276" w:type="dxa"/>
            <w:tcBorders>
              <w:top w:val="nil"/>
              <w:left w:val="nil"/>
              <w:bottom w:val="single" w:sz="4" w:space="0" w:color="auto"/>
              <w:right w:val="single" w:sz="4" w:space="0" w:color="auto"/>
            </w:tcBorders>
            <w:shd w:val="clear" w:color="auto" w:fill="auto"/>
            <w:noWrap/>
            <w:vAlign w:val="bottom"/>
            <w:hideMark/>
          </w:tcPr>
          <w:p w14:paraId="4E74674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2025</w:t>
            </w:r>
          </w:p>
        </w:tc>
      </w:tr>
      <w:tr w:rsidR="00E418E6" w:rsidRPr="00DE181B" w14:paraId="086E090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956B6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241</w:t>
            </w:r>
          </w:p>
        </w:tc>
        <w:tc>
          <w:tcPr>
            <w:tcW w:w="567" w:type="dxa"/>
            <w:tcBorders>
              <w:top w:val="nil"/>
              <w:left w:val="nil"/>
              <w:bottom w:val="single" w:sz="4" w:space="0" w:color="auto"/>
              <w:right w:val="single" w:sz="4" w:space="0" w:color="auto"/>
            </w:tcBorders>
            <w:shd w:val="clear" w:color="auto" w:fill="auto"/>
            <w:noWrap/>
            <w:vAlign w:val="center"/>
            <w:hideMark/>
          </w:tcPr>
          <w:p w14:paraId="6EA738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031BC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 S. U. ITURBIDE</w:t>
            </w:r>
          </w:p>
        </w:tc>
        <w:tc>
          <w:tcPr>
            <w:tcW w:w="4155" w:type="dxa"/>
            <w:tcBorders>
              <w:top w:val="nil"/>
              <w:left w:val="nil"/>
              <w:bottom w:val="single" w:sz="4" w:space="0" w:color="auto"/>
              <w:right w:val="single" w:sz="4" w:space="0" w:color="auto"/>
            </w:tcBorders>
            <w:shd w:val="clear" w:color="auto" w:fill="auto"/>
            <w:noWrap/>
            <w:vAlign w:val="center"/>
            <w:hideMark/>
          </w:tcPr>
          <w:p w14:paraId="2F1028F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ABASOLO S/N, CENTRO DE ITURBIDE, ITURBIDE, C.P. 67830</w:t>
            </w:r>
          </w:p>
        </w:tc>
        <w:tc>
          <w:tcPr>
            <w:tcW w:w="1232" w:type="dxa"/>
            <w:tcBorders>
              <w:top w:val="nil"/>
              <w:left w:val="nil"/>
              <w:bottom w:val="single" w:sz="4" w:space="0" w:color="auto"/>
              <w:right w:val="single" w:sz="4" w:space="0" w:color="auto"/>
            </w:tcBorders>
            <w:shd w:val="clear" w:color="auto" w:fill="auto"/>
            <w:noWrap/>
            <w:vAlign w:val="bottom"/>
            <w:hideMark/>
          </w:tcPr>
          <w:p w14:paraId="1A0132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493</w:t>
            </w:r>
          </w:p>
        </w:tc>
        <w:tc>
          <w:tcPr>
            <w:tcW w:w="1276" w:type="dxa"/>
            <w:tcBorders>
              <w:top w:val="nil"/>
              <w:left w:val="nil"/>
              <w:bottom w:val="single" w:sz="4" w:space="0" w:color="auto"/>
              <w:right w:val="single" w:sz="4" w:space="0" w:color="auto"/>
            </w:tcBorders>
            <w:shd w:val="clear" w:color="auto" w:fill="auto"/>
            <w:noWrap/>
            <w:vAlign w:val="bottom"/>
            <w:hideMark/>
          </w:tcPr>
          <w:p w14:paraId="3B06A17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1251.6</w:t>
            </w:r>
          </w:p>
        </w:tc>
      </w:tr>
      <w:tr w:rsidR="00E418E6" w:rsidRPr="00DE181B" w14:paraId="34526E5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05D62D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242</w:t>
            </w:r>
          </w:p>
        </w:tc>
        <w:tc>
          <w:tcPr>
            <w:tcW w:w="567" w:type="dxa"/>
            <w:tcBorders>
              <w:top w:val="nil"/>
              <w:left w:val="nil"/>
              <w:bottom w:val="single" w:sz="4" w:space="0" w:color="auto"/>
              <w:right w:val="single" w:sz="4" w:space="0" w:color="auto"/>
            </w:tcBorders>
            <w:shd w:val="clear" w:color="auto" w:fill="auto"/>
            <w:noWrap/>
            <w:vAlign w:val="center"/>
            <w:hideMark/>
          </w:tcPr>
          <w:p w14:paraId="19A540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3AB0DE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JOYA DE ALARDIN</w:t>
            </w:r>
          </w:p>
        </w:tc>
        <w:tc>
          <w:tcPr>
            <w:tcW w:w="4155" w:type="dxa"/>
            <w:tcBorders>
              <w:top w:val="nil"/>
              <w:left w:val="nil"/>
              <w:bottom w:val="single" w:sz="4" w:space="0" w:color="auto"/>
              <w:right w:val="single" w:sz="4" w:space="0" w:color="auto"/>
            </w:tcBorders>
            <w:shd w:val="clear" w:color="auto" w:fill="auto"/>
            <w:noWrap/>
            <w:vAlign w:val="center"/>
            <w:hideMark/>
          </w:tcPr>
          <w:p w14:paraId="044188E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 UN LADO DE LA COOPERATIVA S/N, LOCALIDAD LA JOYA DE ALARDÍN, GENERAL ZARAGOZA, C.P. 67960 </w:t>
            </w:r>
          </w:p>
        </w:tc>
        <w:tc>
          <w:tcPr>
            <w:tcW w:w="1232" w:type="dxa"/>
            <w:tcBorders>
              <w:top w:val="nil"/>
              <w:left w:val="nil"/>
              <w:bottom w:val="single" w:sz="4" w:space="0" w:color="auto"/>
              <w:right w:val="single" w:sz="4" w:space="0" w:color="auto"/>
            </w:tcBorders>
            <w:shd w:val="clear" w:color="auto" w:fill="auto"/>
            <w:noWrap/>
            <w:vAlign w:val="bottom"/>
            <w:hideMark/>
          </w:tcPr>
          <w:p w14:paraId="612EE40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w:t>
            </w:r>
          </w:p>
        </w:tc>
        <w:tc>
          <w:tcPr>
            <w:tcW w:w="1276" w:type="dxa"/>
            <w:tcBorders>
              <w:top w:val="nil"/>
              <w:left w:val="nil"/>
              <w:bottom w:val="single" w:sz="4" w:space="0" w:color="auto"/>
              <w:right w:val="single" w:sz="4" w:space="0" w:color="auto"/>
            </w:tcBorders>
            <w:shd w:val="clear" w:color="auto" w:fill="auto"/>
            <w:noWrap/>
            <w:vAlign w:val="bottom"/>
            <w:hideMark/>
          </w:tcPr>
          <w:p w14:paraId="5EEFE5D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912.5</w:t>
            </w:r>
          </w:p>
        </w:tc>
      </w:tr>
      <w:tr w:rsidR="00E418E6" w:rsidRPr="00DE181B" w14:paraId="1BF291F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9608A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243</w:t>
            </w:r>
          </w:p>
        </w:tc>
        <w:tc>
          <w:tcPr>
            <w:tcW w:w="567" w:type="dxa"/>
            <w:tcBorders>
              <w:top w:val="nil"/>
              <w:left w:val="nil"/>
              <w:bottom w:val="single" w:sz="4" w:space="0" w:color="auto"/>
              <w:right w:val="single" w:sz="4" w:space="0" w:color="auto"/>
            </w:tcBorders>
            <w:shd w:val="clear" w:color="auto" w:fill="auto"/>
            <w:noWrap/>
            <w:vAlign w:val="center"/>
            <w:hideMark/>
          </w:tcPr>
          <w:p w14:paraId="67B9A9F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8BA849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 ASCENSIÓN</w:t>
            </w:r>
          </w:p>
        </w:tc>
        <w:tc>
          <w:tcPr>
            <w:tcW w:w="4155" w:type="dxa"/>
            <w:tcBorders>
              <w:top w:val="nil"/>
              <w:left w:val="nil"/>
              <w:bottom w:val="single" w:sz="4" w:space="0" w:color="auto"/>
              <w:right w:val="single" w:sz="4" w:space="0" w:color="auto"/>
            </w:tcBorders>
            <w:shd w:val="clear" w:color="auto" w:fill="auto"/>
            <w:noWrap/>
            <w:vAlign w:val="center"/>
            <w:hideMark/>
          </w:tcPr>
          <w:p w14:paraId="067D1A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REFORMA S/N, CENTRO DE ASCENSIÓN, ARAMBERRI, C.P. 67830</w:t>
            </w:r>
          </w:p>
        </w:tc>
        <w:tc>
          <w:tcPr>
            <w:tcW w:w="1232" w:type="dxa"/>
            <w:tcBorders>
              <w:top w:val="nil"/>
              <w:left w:val="nil"/>
              <w:bottom w:val="single" w:sz="4" w:space="0" w:color="auto"/>
              <w:right w:val="single" w:sz="4" w:space="0" w:color="auto"/>
            </w:tcBorders>
            <w:shd w:val="clear" w:color="auto" w:fill="auto"/>
            <w:noWrap/>
            <w:vAlign w:val="bottom"/>
            <w:hideMark/>
          </w:tcPr>
          <w:p w14:paraId="0879052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485</w:t>
            </w:r>
          </w:p>
        </w:tc>
        <w:tc>
          <w:tcPr>
            <w:tcW w:w="1276" w:type="dxa"/>
            <w:tcBorders>
              <w:top w:val="nil"/>
              <w:left w:val="nil"/>
              <w:bottom w:val="single" w:sz="4" w:space="0" w:color="auto"/>
              <w:right w:val="single" w:sz="4" w:space="0" w:color="auto"/>
            </w:tcBorders>
            <w:shd w:val="clear" w:color="auto" w:fill="auto"/>
            <w:noWrap/>
            <w:vAlign w:val="bottom"/>
            <w:hideMark/>
          </w:tcPr>
          <w:p w14:paraId="25C89B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2436</w:t>
            </w:r>
          </w:p>
        </w:tc>
      </w:tr>
      <w:tr w:rsidR="00E418E6" w:rsidRPr="00DE181B" w14:paraId="0D3340F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3D70EB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244</w:t>
            </w:r>
          </w:p>
        </w:tc>
        <w:tc>
          <w:tcPr>
            <w:tcW w:w="567" w:type="dxa"/>
            <w:tcBorders>
              <w:top w:val="nil"/>
              <w:left w:val="nil"/>
              <w:bottom w:val="single" w:sz="4" w:space="0" w:color="auto"/>
              <w:right w:val="single" w:sz="4" w:space="0" w:color="auto"/>
            </w:tcBorders>
            <w:shd w:val="clear" w:color="auto" w:fill="auto"/>
            <w:noWrap/>
            <w:vAlign w:val="center"/>
            <w:hideMark/>
          </w:tcPr>
          <w:p w14:paraId="2C5D709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7B4CA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BOLSA</w:t>
            </w:r>
          </w:p>
        </w:tc>
        <w:tc>
          <w:tcPr>
            <w:tcW w:w="4155" w:type="dxa"/>
            <w:tcBorders>
              <w:top w:val="nil"/>
              <w:left w:val="nil"/>
              <w:bottom w:val="single" w:sz="4" w:space="0" w:color="auto"/>
              <w:right w:val="single" w:sz="4" w:space="0" w:color="auto"/>
            </w:tcBorders>
            <w:shd w:val="clear" w:color="auto" w:fill="auto"/>
            <w:noWrap/>
            <w:vAlign w:val="center"/>
            <w:hideMark/>
          </w:tcPr>
          <w:p w14:paraId="0DCEA62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AL ESTANQUE ELEVADO DEL AGUA S/N, LOCALIDAD LA BOLSA,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4BC834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88.99</w:t>
            </w:r>
          </w:p>
        </w:tc>
        <w:tc>
          <w:tcPr>
            <w:tcW w:w="1276" w:type="dxa"/>
            <w:tcBorders>
              <w:top w:val="nil"/>
              <w:left w:val="nil"/>
              <w:bottom w:val="single" w:sz="4" w:space="0" w:color="auto"/>
              <w:right w:val="single" w:sz="4" w:space="0" w:color="auto"/>
            </w:tcBorders>
            <w:shd w:val="clear" w:color="auto" w:fill="auto"/>
            <w:noWrap/>
            <w:vAlign w:val="bottom"/>
            <w:hideMark/>
          </w:tcPr>
          <w:p w14:paraId="5A9E7D2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1050</w:t>
            </w:r>
          </w:p>
        </w:tc>
      </w:tr>
      <w:tr w:rsidR="00E418E6" w:rsidRPr="00DE181B" w14:paraId="0EE08A9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25025B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245</w:t>
            </w:r>
          </w:p>
        </w:tc>
        <w:tc>
          <w:tcPr>
            <w:tcW w:w="567" w:type="dxa"/>
            <w:tcBorders>
              <w:top w:val="nil"/>
              <w:left w:val="nil"/>
              <w:bottom w:val="single" w:sz="4" w:space="0" w:color="auto"/>
              <w:right w:val="single" w:sz="4" w:space="0" w:color="auto"/>
            </w:tcBorders>
            <w:shd w:val="clear" w:color="auto" w:fill="auto"/>
            <w:noWrap/>
            <w:vAlign w:val="center"/>
            <w:hideMark/>
          </w:tcPr>
          <w:p w14:paraId="57C48D9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A79A49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CABALLADA</w:t>
            </w:r>
          </w:p>
        </w:tc>
        <w:tc>
          <w:tcPr>
            <w:tcW w:w="4155" w:type="dxa"/>
            <w:tcBorders>
              <w:top w:val="nil"/>
              <w:left w:val="nil"/>
              <w:bottom w:val="single" w:sz="4" w:space="0" w:color="auto"/>
              <w:right w:val="single" w:sz="4" w:space="0" w:color="auto"/>
            </w:tcBorders>
            <w:shd w:val="clear" w:color="auto" w:fill="auto"/>
            <w:noWrap/>
            <w:vAlign w:val="center"/>
            <w:hideMark/>
          </w:tcPr>
          <w:p w14:paraId="17AC1C8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AL RÍO LA CABALLADA S/N, EJIDO LA CABALLADA, ARAMBERRI, C.P. 67950</w:t>
            </w:r>
          </w:p>
        </w:tc>
        <w:tc>
          <w:tcPr>
            <w:tcW w:w="1232" w:type="dxa"/>
            <w:tcBorders>
              <w:top w:val="nil"/>
              <w:left w:val="nil"/>
              <w:bottom w:val="single" w:sz="4" w:space="0" w:color="auto"/>
              <w:right w:val="single" w:sz="4" w:space="0" w:color="auto"/>
            </w:tcBorders>
            <w:shd w:val="clear" w:color="auto" w:fill="auto"/>
            <w:noWrap/>
            <w:vAlign w:val="bottom"/>
            <w:hideMark/>
          </w:tcPr>
          <w:p w14:paraId="40D05C6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w:t>
            </w:r>
          </w:p>
        </w:tc>
        <w:tc>
          <w:tcPr>
            <w:tcW w:w="1276" w:type="dxa"/>
            <w:tcBorders>
              <w:top w:val="nil"/>
              <w:left w:val="nil"/>
              <w:bottom w:val="single" w:sz="4" w:space="0" w:color="auto"/>
              <w:right w:val="single" w:sz="4" w:space="0" w:color="auto"/>
            </w:tcBorders>
            <w:shd w:val="clear" w:color="auto" w:fill="auto"/>
            <w:noWrap/>
            <w:vAlign w:val="bottom"/>
            <w:hideMark/>
          </w:tcPr>
          <w:p w14:paraId="1476066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765</w:t>
            </w:r>
          </w:p>
        </w:tc>
      </w:tr>
      <w:tr w:rsidR="00E418E6" w:rsidRPr="00DE181B" w14:paraId="2FF399F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318F4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246</w:t>
            </w:r>
          </w:p>
        </w:tc>
        <w:tc>
          <w:tcPr>
            <w:tcW w:w="567" w:type="dxa"/>
            <w:tcBorders>
              <w:top w:val="nil"/>
              <w:left w:val="nil"/>
              <w:bottom w:val="single" w:sz="4" w:space="0" w:color="auto"/>
              <w:right w:val="single" w:sz="4" w:space="0" w:color="auto"/>
            </w:tcBorders>
            <w:shd w:val="clear" w:color="auto" w:fill="auto"/>
            <w:noWrap/>
            <w:vAlign w:val="center"/>
            <w:hideMark/>
          </w:tcPr>
          <w:p w14:paraId="2352A17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409F43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CHIRIPA</w:t>
            </w:r>
          </w:p>
        </w:tc>
        <w:tc>
          <w:tcPr>
            <w:tcW w:w="4155" w:type="dxa"/>
            <w:tcBorders>
              <w:top w:val="nil"/>
              <w:left w:val="nil"/>
              <w:bottom w:val="single" w:sz="4" w:space="0" w:color="auto"/>
              <w:right w:val="single" w:sz="4" w:space="0" w:color="auto"/>
            </w:tcBorders>
            <w:shd w:val="clear" w:color="auto" w:fill="auto"/>
            <w:noWrap/>
            <w:vAlign w:val="center"/>
            <w:hideMark/>
          </w:tcPr>
          <w:p w14:paraId="7CEA46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COOPERATIVA S/N, LOCALIDAD LA CHIRIPA, DOCTOR ARROYO, C.P. 67931</w:t>
            </w:r>
          </w:p>
        </w:tc>
        <w:tc>
          <w:tcPr>
            <w:tcW w:w="1232" w:type="dxa"/>
            <w:tcBorders>
              <w:top w:val="nil"/>
              <w:left w:val="nil"/>
              <w:bottom w:val="single" w:sz="4" w:space="0" w:color="auto"/>
              <w:right w:val="single" w:sz="4" w:space="0" w:color="auto"/>
            </w:tcBorders>
            <w:shd w:val="clear" w:color="auto" w:fill="auto"/>
            <w:noWrap/>
            <w:vAlign w:val="bottom"/>
            <w:hideMark/>
          </w:tcPr>
          <w:p w14:paraId="42AA42F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92.1</w:t>
            </w:r>
          </w:p>
        </w:tc>
        <w:tc>
          <w:tcPr>
            <w:tcW w:w="1276" w:type="dxa"/>
            <w:tcBorders>
              <w:top w:val="nil"/>
              <w:left w:val="nil"/>
              <w:bottom w:val="single" w:sz="4" w:space="0" w:color="auto"/>
              <w:right w:val="single" w:sz="4" w:space="0" w:color="auto"/>
            </w:tcBorders>
            <w:shd w:val="clear" w:color="auto" w:fill="auto"/>
            <w:noWrap/>
            <w:vAlign w:val="bottom"/>
            <w:hideMark/>
          </w:tcPr>
          <w:p w14:paraId="18D7F5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518.89</w:t>
            </w:r>
          </w:p>
        </w:tc>
      </w:tr>
      <w:tr w:rsidR="00E418E6" w:rsidRPr="00DE181B" w14:paraId="5C95966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670CC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247</w:t>
            </w:r>
          </w:p>
        </w:tc>
        <w:tc>
          <w:tcPr>
            <w:tcW w:w="567" w:type="dxa"/>
            <w:tcBorders>
              <w:top w:val="nil"/>
              <w:left w:val="nil"/>
              <w:bottom w:val="single" w:sz="4" w:space="0" w:color="auto"/>
              <w:right w:val="single" w:sz="4" w:space="0" w:color="auto"/>
            </w:tcBorders>
            <w:shd w:val="clear" w:color="auto" w:fill="auto"/>
            <w:noWrap/>
            <w:vAlign w:val="center"/>
            <w:hideMark/>
          </w:tcPr>
          <w:p w14:paraId="1F61D2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6D78E7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ENCANTADA</w:t>
            </w:r>
          </w:p>
        </w:tc>
        <w:tc>
          <w:tcPr>
            <w:tcW w:w="4155" w:type="dxa"/>
            <w:tcBorders>
              <w:top w:val="nil"/>
              <w:left w:val="nil"/>
              <w:bottom w:val="single" w:sz="4" w:space="0" w:color="auto"/>
              <w:right w:val="single" w:sz="4" w:space="0" w:color="auto"/>
            </w:tcBorders>
            <w:shd w:val="clear" w:color="auto" w:fill="auto"/>
            <w:noWrap/>
            <w:vAlign w:val="center"/>
            <w:hideMark/>
          </w:tcPr>
          <w:p w14:paraId="168249B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CANCHA DE BÁSQUETBOL S/N, LOCALIDAD LA ENCANTADA, GENERAL ZARAGOZA, C.P. 67960</w:t>
            </w:r>
          </w:p>
        </w:tc>
        <w:tc>
          <w:tcPr>
            <w:tcW w:w="1232" w:type="dxa"/>
            <w:tcBorders>
              <w:top w:val="nil"/>
              <w:left w:val="nil"/>
              <w:bottom w:val="single" w:sz="4" w:space="0" w:color="auto"/>
              <w:right w:val="single" w:sz="4" w:space="0" w:color="auto"/>
            </w:tcBorders>
            <w:shd w:val="clear" w:color="auto" w:fill="auto"/>
            <w:noWrap/>
            <w:vAlign w:val="bottom"/>
            <w:hideMark/>
          </w:tcPr>
          <w:p w14:paraId="1F53F34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93.13</w:t>
            </w:r>
          </w:p>
        </w:tc>
        <w:tc>
          <w:tcPr>
            <w:tcW w:w="1276" w:type="dxa"/>
            <w:tcBorders>
              <w:top w:val="nil"/>
              <w:left w:val="nil"/>
              <w:bottom w:val="single" w:sz="4" w:space="0" w:color="auto"/>
              <w:right w:val="single" w:sz="4" w:space="0" w:color="auto"/>
            </w:tcBorders>
            <w:shd w:val="clear" w:color="auto" w:fill="auto"/>
            <w:noWrap/>
            <w:vAlign w:val="bottom"/>
            <w:hideMark/>
          </w:tcPr>
          <w:p w14:paraId="72A91B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228.6</w:t>
            </w:r>
          </w:p>
        </w:tc>
      </w:tr>
      <w:tr w:rsidR="00E418E6" w:rsidRPr="00DE181B" w14:paraId="700DB87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1B6C5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248</w:t>
            </w:r>
          </w:p>
        </w:tc>
        <w:tc>
          <w:tcPr>
            <w:tcW w:w="567" w:type="dxa"/>
            <w:tcBorders>
              <w:top w:val="nil"/>
              <w:left w:val="nil"/>
              <w:bottom w:val="single" w:sz="4" w:space="0" w:color="auto"/>
              <w:right w:val="single" w:sz="4" w:space="0" w:color="auto"/>
            </w:tcBorders>
            <w:shd w:val="clear" w:color="auto" w:fill="auto"/>
            <w:noWrap/>
            <w:vAlign w:val="center"/>
            <w:hideMark/>
          </w:tcPr>
          <w:p w14:paraId="0BB83E0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6312A6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ESCONDIDA</w:t>
            </w:r>
          </w:p>
        </w:tc>
        <w:tc>
          <w:tcPr>
            <w:tcW w:w="4155" w:type="dxa"/>
            <w:tcBorders>
              <w:top w:val="nil"/>
              <w:left w:val="nil"/>
              <w:bottom w:val="single" w:sz="4" w:space="0" w:color="auto"/>
              <w:right w:val="single" w:sz="4" w:space="0" w:color="auto"/>
            </w:tcBorders>
            <w:shd w:val="clear" w:color="auto" w:fill="auto"/>
            <w:noWrap/>
            <w:vAlign w:val="center"/>
            <w:hideMark/>
          </w:tcPr>
          <w:p w14:paraId="1734754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INTERMUNICIPAL KM. 101 S/N, COL. LA ESCONDIDA, ARAMBERRI, C.P. 67940</w:t>
            </w:r>
          </w:p>
        </w:tc>
        <w:tc>
          <w:tcPr>
            <w:tcW w:w="1232" w:type="dxa"/>
            <w:tcBorders>
              <w:top w:val="nil"/>
              <w:left w:val="nil"/>
              <w:bottom w:val="single" w:sz="4" w:space="0" w:color="auto"/>
              <w:right w:val="single" w:sz="4" w:space="0" w:color="auto"/>
            </w:tcBorders>
            <w:shd w:val="clear" w:color="auto" w:fill="auto"/>
            <w:noWrap/>
            <w:vAlign w:val="bottom"/>
            <w:hideMark/>
          </w:tcPr>
          <w:p w14:paraId="5284FA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116.03</w:t>
            </w:r>
          </w:p>
        </w:tc>
        <w:tc>
          <w:tcPr>
            <w:tcW w:w="1276" w:type="dxa"/>
            <w:tcBorders>
              <w:top w:val="nil"/>
              <w:left w:val="nil"/>
              <w:bottom w:val="single" w:sz="4" w:space="0" w:color="auto"/>
              <w:right w:val="single" w:sz="4" w:space="0" w:color="auto"/>
            </w:tcBorders>
            <w:shd w:val="clear" w:color="auto" w:fill="auto"/>
            <w:noWrap/>
            <w:vAlign w:val="bottom"/>
            <w:hideMark/>
          </w:tcPr>
          <w:p w14:paraId="528C6BB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710.28</w:t>
            </w:r>
          </w:p>
        </w:tc>
      </w:tr>
      <w:tr w:rsidR="00E418E6" w:rsidRPr="00DE181B" w14:paraId="5830565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96B0E7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249</w:t>
            </w:r>
          </w:p>
        </w:tc>
        <w:tc>
          <w:tcPr>
            <w:tcW w:w="567" w:type="dxa"/>
            <w:tcBorders>
              <w:top w:val="nil"/>
              <w:left w:val="nil"/>
              <w:bottom w:val="single" w:sz="4" w:space="0" w:color="auto"/>
              <w:right w:val="single" w:sz="4" w:space="0" w:color="auto"/>
            </w:tcBorders>
            <w:shd w:val="clear" w:color="auto" w:fill="auto"/>
            <w:noWrap/>
            <w:vAlign w:val="center"/>
            <w:hideMark/>
          </w:tcPr>
          <w:p w14:paraId="7B16C5A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3AA142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ESCONDIDA DE ARZOLA</w:t>
            </w:r>
          </w:p>
        </w:tc>
        <w:tc>
          <w:tcPr>
            <w:tcW w:w="4155" w:type="dxa"/>
            <w:tcBorders>
              <w:top w:val="nil"/>
              <w:left w:val="nil"/>
              <w:bottom w:val="single" w:sz="4" w:space="0" w:color="auto"/>
              <w:right w:val="single" w:sz="4" w:space="0" w:color="auto"/>
            </w:tcBorders>
            <w:shd w:val="clear" w:color="auto" w:fill="auto"/>
            <w:noWrap/>
            <w:vAlign w:val="center"/>
            <w:hideMark/>
          </w:tcPr>
          <w:p w14:paraId="1ED4E14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PRINCIPAL S/N, LOCALIDAD LA ESCONDIDA DE ARZOLA,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67D3665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85.65</w:t>
            </w:r>
          </w:p>
        </w:tc>
        <w:tc>
          <w:tcPr>
            <w:tcW w:w="1276" w:type="dxa"/>
            <w:tcBorders>
              <w:top w:val="nil"/>
              <w:left w:val="nil"/>
              <w:bottom w:val="single" w:sz="4" w:space="0" w:color="auto"/>
              <w:right w:val="single" w:sz="4" w:space="0" w:color="auto"/>
            </w:tcBorders>
            <w:shd w:val="clear" w:color="auto" w:fill="auto"/>
            <w:noWrap/>
            <w:vAlign w:val="bottom"/>
            <w:hideMark/>
          </w:tcPr>
          <w:p w14:paraId="3408FF2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712.5</w:t>
            </w:r>
          </w:p>
        </w:tc>
      </w:tr>
      <w:tr w:rsidR="00E418E6" w:rsidRPr="00DE181B" w14:paraId="0516CE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16C96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w:t>
            </w:r>
          </w:p>
        </w:tc>
        <w:tc>
          <w:tcPr>
            <w:tcW w:w="567" w:type="dxa"/>
            <w:tcBorders>
              <w:top w:val="nil"/>
              <w:left w:val="nil"/>
              <w:bottom w:val="single" w:sz="4" w:space="0" w:color="auto"/>
              <w:right w:val="single" w:sz="4" w:space="0" w:color="auto"/>
            </w:tcBorders>
            <w:shd w:val="clear" w:color="auto" w:fill="auto"/>
            <w:noWrap/>
            <w:vAlign w:val="center"/>
            <w:hideMark/>
          </w:tcPr>
          <w:p w14:paraId="4DE8D31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7F693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HEDIONDILLA</w:t>
            </w:r>
          </w:p>
        </w:tc>
        <w:tc>
          <w:tcPr>
            <w:tcW w:w="4155" w:type="dxa"/>
            <w:tcBorders>
              <w:top w:val="nil"/>
              <w:left w:val="nil"/>
              <w:bottom w:val="single" w:sz="4" w:space="0" w:color="auto"/>
              <w:right w:val="single" w:sz="4" w:space="0" w:color="auto"/>
            </w:tcBorders>
            <w:shd w:val="clear" w:color="auto" w:fill="auto"/>
            <w:noWrap/>
            <w:vAlign w:val="center"/>
            <w:hideMark/>
          </w:tcPr>
          <w:p w14:paraId="4982FC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LA HEDIONDILLA S/N, LOCALIDAD AQUILES SERDÁN,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410EC8D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w:t>
            </w:r>
          </w:p>
        </w:tc>
        <w:tc>
          <w:tcPr>
            <w:tcW w:w="1276" w:type="dxa"/>
            <w:tcBorders>
              <w:top w:val="nil"/>
              <w:left w:val="nil"/>
              <w:bottom w:val="single" w:sz="4" w:space="0" w:color="auto"/>
              <w:right w:val="single" w:sz="4" w:space="0" w:color="auto"/>
            </w:tcBorders>
            <w:shd w:val="clear" w:color="auto" w:fill="auto"/>
            <w:noWrap/>
            <w:vAlign w:val="bottom"/>
            <w:hideMark/>
          </w:tcPr>
          <w:p w14:paraId="6F3CA8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2601</w:t>
            </w:r>
          </w:p>
        </w:tc>
      </w:tr>
      <w:tr w:rsidR="00E418E6" w:rsidRPr="00DE181B" w14:paraId="20C2DC4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0DCFF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251</w:t>
            </w:r>
          </w:p>
        </w:tc>
        <w:tc>
          <w:tcPr>
            <w:tcW w:w="567" w:type="dxa"/>
            <w:tcBorders>
              <w:top w:val="nil"/>
              <w:left w:val="nil"/>
              <w:bottom w:val="single" w:sz="4" w:space="0" w:color="auto"/>
              <w:right w:val="single" w:sz="4" w:space="0" w:color="auto"/>
            </w:tcBorders>
            <w:shd w:val="clear" w:color="auto" w:fill="auto"/>
            <w:noWrap/>
            <w:vAlign w:val="center"/>
            <w:hideMark/>
          </w:tcPr>
          <w:p w14:paraId="47EF02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743B4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LAGUNA</w:t>
            </w:r>
          </w:p>
        </w:tc>
        <w:tc>
          <w:tcPr>
            <w:tcW w:w="4155" w:type="dxa"/>
            <w:tcBorders>
              <w:top w:val="nil"/>
              <w:left w:val="nil"/>
              <w:bottom w:val="single" w:sz="4" w:space="0" w:color="auto"/>
              <w:right w:val="single" w:sz="4" w:space="0" w:color="auto"/>
            </w:tcBorders>
            <w:shd w:val="clear" w:color="auto" w:fill="auto"/>
            <w:noWrap/>
            <w:vAlign w:val="center"/>
            <w:hideMark/>
          </w:tcPr>
          <w:p w14:paraId="3B77057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LA LAGUNA S/N, LOCALIDAD LAGUNA DE LABRADORES,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6018D3E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123.04</w:t>
            </w:r>
          </w:p>
        </w:tc>
        <w:tc>
          <w:tcPr>
            <w:tcW w:w="1276" w:type="dxa"/>
            <w:tcBorders>
              <w:top w:val="nil"/>
              <w:left w:val="nil"/>
              <w:bottom w:val="single" w:sz="4" w:space="0" w:color="auto"/>
              <w:right w:val="single" w:sz="4" w:space="0" w:color="auto"/>
            </w:tcBorders>
            <w:shd w:val="clear" w:color="auto" w:fill="auto"/>
            <w:noWrap/>
            <w:vAlign w:val="bottom"/>
            <w:hideMark/>
          </w:tcPr>
          <w:p w14:paraId="33856D6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378</w:t>
            </w:r>
          </w:p>
        </w:tc>
      </w:tr>
      <w:tr w:rsidR="00E418E6" w:rsidRPr="00DE181B" w14:paraId="7279E856"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E88D9F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252</w:t>
            </w:r>
          </w:p>
        </w:tc>
        <w:tc>
          <w:tcPr>
            <w:tcW w:w="567" w:type="dxa"/>
            <w:tcBorders>
              <w:top w:val="nil"/>
              <w:left w:val="nil"/>
              <w:bottom w:val="single" w:sz="4" w:space="0" w:color="auto"/>
              <w:right w:val="single" w:sz="4" w:space="0" w:color="auto"/>
            </w:tcBorders>
            <w:shd w:val="clear" w:color="auto" w:fill="auto"/>
            <w:noWrap/>
            <w:vAlign w:val="center"/>
            <w:hideMark/>
          </w:tcPr>
          <w:p w14:paraId="131FD57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74C26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LAGUNITA DE CASTILLO</w:t>
            </w:r>
          </w:p>
        </w:tc>
        <w:tc>
          <w:tcPr>
            <w:tcW w:w="4155" w:type="dxa"/>
            <w:tcBorders>
              <w:top w:val="nil"/>
              <w:left w:val="nil"/>
              <w:bottom w:val="single" w:sz="4" w:space="0" w:color="auto"/>
              <w:right w:val="single" w:sz="4" w:space="0" w:color="auto"/>
            </w:tcBorders>
            <w:shd w:val="clear" w:color="auto" w:fill="auto"/>
            <w:noWrap/>
            <w:vAlign w:val="center"/>
            <w:hideMark/>
          </w:tcPr>
          <w:p w14:paraId="4F7726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UN LADO DE LA TORTILLERÍA S/N, LOCALIDAD LAGUNITA DE CASTILLO,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291D65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128.62</w:t>
            </w:r>
          </w:p>
        </w:tc>
        <w:tc>
          <w:tcPr>
            <w:tcW w:w="1276" w:type="dxa"/>
            <w:tcBorders>
              <w:top w:val="nil"/>
              <w:left w:val="nil"/>
              <w:bottom w:val="single" w:sz="4" w:space="0" w:color="auto"/>
              <w:right w:val="single" w:sz="4" w:space="0" w:color="auto"/>
            </w:tcBorders>
            <w:shd w:val="clear" w:color="auto" w:fill="auto"/>
            <w:noWrap/>
            <w:vAlign w:val="bottom"/>
            <w:hideMark/>
          </w:tcPr>
          <w:p w14:paraId="67CB048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504.9</w:t>
            </w:r>
          </w:p>
        </w:tc>
      </w:tr>
      <w:tr w:rsidR="00E418E6" w:rsidRPr="00DE181B" w14:paraId="6E28B5FA"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333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253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658D90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98A9A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PAZ</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354FC94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CARRETERA 57 S/N, LOCALIDAD LA PAZ, GALEANA, C.P. 67850</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14:paraId="50EA9D0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123.85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3974B1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440</w:t>
            </w:r>
          </w:p>
        </w:tc>
      </w:tr>
      <w:tr w:rsidR="00E418E6" w:rsidRPr="00DE181B" w14:paraId="3594FC9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DA24F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254</w:t>
            </w:r>
          </w:p>
        </w:tc>
        <w:tc>
          <w:tcPr>
            <w:tcW w:w="567" w:type="dxa"/>
            <w:tcBorders>
              <w:top w:val="nil"/>
              <w:left w:val="nil"/>
              <w:bottom w:val="single" w:sz="4" w:space="0" w:color="auto"/>
              <w:right w:val="single" w:sz="4" w:space="0" w:color="auto"/>
            </w:tcBorders>
            <w:shd w:val="clear" w:color="auto" w:fill="auto"/>
            <w:noWrap/>
            <w:vAlign w:val="center"/>
            <w:hideMark/>
          </w:tcPr>
          <w:p w14:paraId="0DC9F0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726C73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PURISIMA</w:t>
            </w:r>
          </w:p>
        </w:tc>
        <w:tc>
          <w:tcPr>
            <w:tcW w:w="4155" w:type="dxa"/>
            <w:tcBorders>
              <w:top w:val="nil"/>
              <w:left w:val="nil"/>
              <w:bottom w:val="single" w:sz="4" w:space="0" w:color="auto"/>
              <w:right w:val="single" w:sz="4" w:space="0" w:color="auto"/>
            </w:tcBorders>
            <w:shd w:val="clear" w:color="auto" w:fill="auto"/>
            <w:noWrap/>
            <w:vAlign w:val="center"/>
            <w:hideMark/>
          </w:tcPr>
          <w:p w14:paraId="45B5DA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EJIDO LA PURÍSIMA S/N, LOCALIDAD LA PURÍSIMA, ITURBIDE, C.P. 67830 </w:t>
            </w:r>
          </w:p>
        </w:tc>
        <w:tc>
          <w:tcPr>
            <w:tcW w:w="1232" w:type="dxa"/>
            <w:tcBorders>
              <w:top w:val="nil"/>
              <w:left w:val="nil"/>
              <w:bottom w:val="single" w:sz="4" w:space="0" w:color="auto"/>
              <w:right w:val="single" w:sz="4" w:space="0" w:color="auto"/>
            </w:tcBorders>
            <w:shd w:val="clear" w:color="auto" w:fill="auto"/>
            <w:noWrap/>
            <w:vAlign w:val="bottom"/>
            <w:hideMark/>
          </w:tcPr>
          <w:p w14:paraId="6C7D161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95.57</w:t>
            </w:r>
          </w:p>
        </w:tc>
        <w:tc>
          <w:tcPr>
            <w:tcW w:w="1276" w:type="dxa"/>
            <w:tcBorders>
              <w:top w:val="nil"/>
              <w:left w:val="nil"/>
              <w:bottom w:val="single" w:sz="4" w:space="0" w:color="auto"/>
              <w:right w:val="single" w:sz="4" w:space="0" w:color="auto"/>
            </w:tcBorders>
            <w:shd w:val="clear" w:color="auto" w:fill="auto"/>
            <w:noWrap/>
            <w:vAlign w:val="bottom"/>
            <w:hideMark/>
          </w:tcPr>
          <w:p w14:paraId="15C4AF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768</w:t>
            </w:r>
          </w:p>
        </w:tc>
      </w:tr>
      <w:tr w:rsidR="00E418E6" w:rsidRPr="00DE181B" w14:paraId="6C2DC18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AAAD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255</w:t>
            </w:r>
          </w:p>
        </w:tc>
        <w:tc>
          <w:tcPr>
            <w:tcW w:w="567" w:type="dxa"/>
            <w:tcBorders>
              <w:top w:val="nil"/>
              <w:left w:val="nil"/>
              <w:bottom w:val="single" w:sz="4" w:space="0" w:color="auto"/>
              <w:right w:val="single" w:sz="4" w:space="0" w:color="auto"/>
            </w:tcBorders>
            <w:shd w:val="clear" w:color="auto" w:fill="auto"/>
            <w:noWrap/>
            <w:vAlign w:val="center"/>
            <w:hideMark/>
          </w:tcPr>
          <w:p w14:paraId="41CD26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64594D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YERBA</w:t>
            </w:r>
          </w:p>
        </w:tc>
        <w:tc>
          <w:tcPr>
            <w:tcW w:w="4155" w:type="dxa"/>
            <w:tcBorders>
              <w:top w:val="nil"/>
              <w:left w:val="nil"/>
              <w:bottom w:val="single" w:sz="4" w:space="0" w:color="auto"/>
              <w:right w:val="single" w:sz="4" w:space="0" w:color="auto"/>
            </w:tcBorders>
            <w:shd w:val="clear" w:color="auto" w:fill="auto"/>
            <w:noWrap/>
            <w:vAlign w:val="center"/>
            <w:hideMark/>
          </w:tcPr>
          <w:p w14:paraId="666C4B9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UN LADO DEL KÍNDER S/N, LOCALIDAD LA YERBA,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639C6B9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128.48</w:t>
            </w:r>
          </w:p>
        </w:tc>
        <w:tc>
          <w:tcPr>
            <w:tcW w:w="1276" w:type="dxa"/>
            <w:tcBorders>
              <w:top w:val="nil"/>
              <w:left w:val="nil"/>
              <w:bottom w:val="single" w:sz="4" w:space="0" w:color="auto"/>
              <w:right w:val="single" w:sz="4" w:space="0" w:color="auto"/>
            </w:tcBorders>
            <w:shd w:val="clear" w:color="auto" w:fill="auto"/>
            <w:noWrap/>
            <w:vAlign w:val="bottom"/>
            <w:hideMark/>
          </w:tcPr>
          <w:p w14:paraId="02D97A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1134</w:t>
            </w:r>
          </w:p>
        </w:tc>
      </w:tr>
      <w:tr w:rsidR="00E418E6" w:rsidRPr="00DE181B" w14:paraId="686EE86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26778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256</w:t>
            </w:r>
          </w:p>
        </w:tc>
        <w:tc>
          <w:tcPr>
            <w:tcW w:w="567" w:type="dxa"/>
            <w:tcBorders>
              <w:top w:val="nil"/>
              <w:left w:val="nil"/>
              <w:bottom w:val="single" w:sz="4" w:space="0" w:color="auto"/>
              <w:right w:val="single" w:sz="4" w:space="0" w:color="auto"/>
            </w:tcBorders>
            <w:shd w:val="clear" w:color="auto" w:fill="auto"/>
            <w:noWrap/>
            <w:vAlign w:val="center"/>
            <w:hideMark/>
          </w:tcPr>
          <w:p w14:paraId="4691FF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A079A7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LAMPACITOS</w:t>
            </w:r>
          </w:p>
        </w:tc>
        <w:tc>
          <w:tcPr>
            <w:tcW w:w="4155" w:type="dxa"/>
            <w:tcBorders>
              <w:top w:val="nil"/>
              <w:left w:val="nil"/>
              <w:bottom w:val="single" w:sz="4" w:space="0" w:color="auto"/>
              <w:right w:val="single" w:sz="4" w:space="0" w:color="auto"/>
            </w:tcBorders>
            <w:shd w:val="clear" w:color="auto" w:fill="auto"/>
            <w:noWrap/>
            <w:vAlign w:val="center"/>
            <w:hideMark/>
          </w:tcPr>
          <w:p w14:paraId="40BD100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IGLESIA S/N, LOCALIDAD LAMPACITOS, ARAMBERRI, C.P. 67940</w:t>
            </w:r>
          </w:p>
        </w:tc>
        <w:tc>
          <w:tcPr>
            <w:tcW w:w="1232" w:type="dxa"/>
            <w:tcBorders>
              <w:top w:val="nil"/>
              <w:left w:val="nil"/>
              <w:bottom w:val="single" w:sz="4" w:space="0" w:color="auto"/>
              <w:right w:val="single" w:sz="4" w:space="0" w:color="auto"/>
            </w:tcBorders>
            <w:shd w:val="clear" w:color="auto" w:fill="auto"/>
            <w:noWrap/>
            <w:vAlign w:val="bottom"/>
            <w:hideMark/>
          </w:tcPr>
          <w:p w14:paraId="301BFB9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94.8</w:t>
            </w:r>
          </w:p>
        </w:tc>
        <w:tc>
          <w:tcPr>
            <w:tcW w:w="1276" w:type="dxa"/>
            <w:tcBorders>
              <w:top w:val="nil"/>
              <w:left w:val="nil"/>
              <w:bottom w:val="single" w:sz="4" w:space="0" w:color="auto"/>
              <w:right w:val="single" w:sz="4" w:space="0" w:color="auto"/>
            </w:tcBorders>
            <w:shd w:val="clear" w:color="auto" w:fill="auto"/>
            <w:noWrap/>
            <w:vAlign w:val="bottom"/>
            <w:hideMark/>
          </w:tcPr>
          <w:p w14:paraId="3C8F81A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212.25</w:t>
            </w:r>
          </w:p>
        </w:tc>
      </w:tr>
      <w:tr w:rsidR="00E418E6" w:rsidRPr="00DE181B" w14:paraId="6B37435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D6520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257</w:t>
            </w:r>
          </w:p>
        </w:tc>
        <w:tc>
          <w:tcPr>
            <w:tcW w:w="567" w:type="dxa"/>
            <w:tcBorders>
              <w:top w:val="nil"/>
              <w:left w:val="nil"/>
              <w:bottom w:val="single" w:sz="4" w:space="0" w:color="auto"/>
              <w:right w:val="single" w:sz="4" w:space="0" w:color="auto"/>
            </w:tcBorders>
            <w:shd w:val="clear" w:color="auto" w:fill="auto"/>
            <w:noWrap/>
            <w:vAlign w:val="center"/>
            <w:hideMark/>
          </w:tcPr>
          <w:p w14:paraId="16154FC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AA337F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LOS MEDINA</w:t>
            </w:r>
          </w:p>
        </w:tc>
        <w:tc>
          <w:tcPr>
            <w:tcW w:w="4155" w:type="dxa"/>
            <w:tcBorders>
              <w:top w:val="nil"/>
              <w:left w:val="nil"/>
              <w:bottom w:val="single" w:sz="4" w:space="0" w:color="auto"/>
              <w:right w:val="single" w:sz="4" w:space="0" w:color="auto"/>
            </w:tcBorders>
            <w:shd w:val="clear" w:color="auto" w:fill="auto"/>
            <w:noWrap/>
            <w:vAlign w:val="center"/>
            <w:hideMark/>
          </w:tcPr>
          <w:p w14:paraId="72A74DC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LOS MEDINA S/N,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175EE07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283.75</w:t>
            </w:r>
          </w:p>
        </w:tc>
        <w:tc>
          <w:tcPr>
            <w:tcW w:w="1276" w:type="dxa"/>
            <w:tcBorders>
              <w:top w:val="nil"/>
              <w:left w:val="nil"/>
              <w:bottom w:val="single" w:sz="4" w:space="0" w:color="auto"/>
              <w:right w:val="single" w:sz="4" w:space="0" w:color="auto"/>
            </w:tcBorders>
            <w:shd w:val="clear" w:color="auto" w:fill="auto"/>
            <w:noWrap/>
            <w:vAlign w:val="bottom"/>
            <w:hideMark/>
          </w:tcPr>
          <w:p w14:paraId="2DD54E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1895.05</w:t>
            </w:r>
          </w:p>
        </w:tc>
      </w:tr>
      <w:tr w:rsidR="00E418E6" w:rsidRPr="00DE181B" w14:paraId="2E2E489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1E74C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258</w:t>
            </w:r>
          </w:p>
        </w:tc>
        <w:tc>
          <w:tcPr>
            <w:tcW w:w="567" w:type="dxa"/>
            <w:tcBorders>
              <w:top w:val="nil"/>
              <w:left w:val="nil"/>
              <w:bottom w:val="single" w:sz="4" w:space="0" w:color="auto"/>
              <w:right w:val="single" w:sz="4" w:space="0" w:color="auto"/>
            </w:tcBorders>
            <w:shd w:val="clear" w:color="auto" w:fill="auto"/>
            <w:noWrap/>
            <w:vAlign w:val="center"/>
            <w:hideMark/>
          </w:tcPr>
          <w:p w14:paraId="25730E5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9F94EA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MIER Y NORIEGA</w:t>
            </w:r>
          </w:p>
        </w:tc>
        <w:tc>
          <w:tcPr>
            <w:tcW w:w="4155" w:type="dxa"/>
            <w:tcBorders>
              <w:top w:val="nil"/>
              <w:left w:val="nil"/>
              <w:bottom w:val="single" w:sz="4" w:space="0" w:color="auto"/>
              <w:right w:val="single" w:sz="4" w:space="0" w:color="auto"/>
            </w:tcBorders>
            <w:shd w:val="clear" w:color="auto" w:fill="auto"/>
            <w:noWrap/>
            <w:vAlign w:val="center"/>
            <w:hideMark/>
          </w:tcPr>
          <w:p w14:paraId="7C4C62D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VICENTE SUÁREZ S/N, CENTRO DE MIER Y NORIEGA, MIER Y NORIEGA, C.P. 67980</w:t>
            </w:r>
          </w:p>
        </w:tc>
        <w:tc>
          <w:tcPr>
            <w:tcW w:w="1232" w:type="dxa"/>
            <w:tcBorders>
              <w:top w:val="nil"/>
              <w:left w:val="nil"/>
              <w:bottom w:val="single" w:sz="4" w:space="0" w:color="auto"/>
              <w:right w:val="single" w:sz="4" w:space="0" w:color="auto"/>
            </w:tcBorders>
            <w:shd w:val="clear" w:color="auto" w:fill="auto"/>
            <w:noWrap/>
            <w:vAlign w:val="bottom"/>
            <w:hideMark/>
          </w:tcPr>
          <w:p w14:paraId="1977E4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506.24</w:t>
            </w:r>
          </w:p>
        </w:tc>
        <w:tc>
          <w:tcPr>
            <w:tcW w:w="1276" w:type="dxa"/>
            <w:tcBorders>
              <w:top w:val="nil"/>
              <w:left w:val="nil"/>
              <w:bottom w:val="single" w:sz="4" w:space="0" w:color="auto"/>
              <w:right w:val="single" w:sz="4" w:space="0" w:color="auto"/>
            </w:tcBorders>
            <w:shd w:val="clear" w:color="auto" w:fill="auto"/>
            <w:noWrap/>
            <w:vAlign w:val="bottom"/>
            <w:hideMark/>
          </w:tcPr>
          <w:p w14:paraId="27882CE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1500</w:t>
            </w:r>
          </w:p>
        </w:tc>
      </w:tr>
      <w:tr w:rsidR="00E418E6" w:rsidRPr="00DE181B" w14:paraId="740D585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A2CF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259</w:t>
            </w:r>
          </w:p>
        </w:tc>
        <w:tc>
          <w:tcPr>
            <w:tcW w:w="567" w:type="dxa"/>
            <w:tcBorders>
              <w:top w:val="nil"/>
              <w:left w:val="nil"/>
              <w:bottom w:val="single" w:sz="4" w:space="0" w:color="auto"/>
              <w:right w:val="single" w:sz="4" w:space="0" w:color="auto"/>
            </w:tcBorders>
            <w:shd w:val="clear" w:color="auto" w:fill="auto"/>
            <w:noWrap/>
            <w:vAlign w:val="center"/>
            <w:hideMark/>
          </w:tcPr>
          <w:p w14:paraId="410104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F2114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PABLILLO</w:t>
            </w:r>
          </w:p>
        </w:tc>
        <w:tc>
          <w:tcPr>
            <w:tcW w:w="4155" w:type="dxa"/>
            <w:tcBorders>
              <w:top w:val="nil"/>
              <w:left w:val="nil"/>
              <w:bottom w:val="single" w:sz="4" w:space="0" w:color="auto"/>
              <w:right w:val="single" w:sz="4" w:space="0" w:color="auto"/>
            </w:tcBorders>
            <w:shd w:val="clear" w:color="auto" w:fill="auto"/>
            <w:noWrap/>
            <w:vAlign w:val="center"/>
            <w:hideMark/>
          </w:tcPr>
          <w:p w14:paraId="13259DA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DÍAS ORDAZ Y ESCOBEDO S/N, LOCALIDAD PABLILLO, GALEANA, C.P. 67875</w:t>
            </w:r>
          </w:p>
        </w:tc>
        <w:tc>
          <w:tcPr>
            <w:tcW w:w="1232" w:type="dxa"/>
            <w:tcBorders>
              <w:top w:val="nil"/>
              <w:left w:val="nil"/>
              <w:bottom w:val="single" w:sz="4" w:space="0" w:color="auto"/>
              <w:right w:val="single" w:sz="4" w:space="0" w:color="auto"/>
            </w:tcBorders>
            <w:shd w:val="clear" w:color="auto" w:fill="auto"/>
            <w:noWrap/>
            <w:vAlign w:val="bottom"/>
            <w:hideMark/>
          </w:tcPr>
          <w:p w14:paraId="251F023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117.39</w:t>
            </w:r>
          </w:p>
        </w:tc>
        <w:tc>
          <w:tcPr>
            <w:tcW w:w="1276" w:type="dxa"/>
            <w:tcBorders>
              <w:top w:val="nil"/>
              <w:left w:val="nil"/>
              <w:bottom w:val="single" w:sz="4" w:space="0" w:color="auto"/>
              <w:right w:val="single" w:sz="4" w:space="0" w:color="auto"/>
            </w:tcBorders>
            <w:shd w:val="clear" w:color="auto" w:fill="auto"/>
            <w:noWrap/>
            <w:vAlign w:val="bottom"/>
            <w:hideMark/>
          </w:tcPr>
          <w:p w14:paraId="31A3CD7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700</w:t>
            </w:r>
          </w:p>
        </w:tc>
      </w:tr>
      <w:tr w:rsidR="00E418E6" w:rsidRPr="00DE181B" w14:paraId="73871BD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03F2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260</w:t>
            </w:r>
          </w:p>
        </w:tc>
        <w:tc>
          <w:tcPr>
            <w:tcW w:w="567" w:type="dxa"/>
            <w:tcBorders>
              <w:top w:val="nil"/>
              <w:left w:val="nil"/>
              <w:bottom w:val="single" w:sz="4" w:space="0" w:color="auto"/>
              <w:right w:val="single" w:sz="4" w:space="0" w:color="auto"/>
            </w:tcBorders>
            <w:shd w:val="clear" w:color="auto" w:fill="auto"/>
            <w:noWrap/>
            <w:vAlign w:val="center"/>
            <w:hideMark/>
          </w:tcPr>
          <w:p w14:paraId="1582B4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24961A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PALMA GORDA</w:t>
            </w:r>
          </w:p>
        </w:tc>
        <w:tc>
          <w:tcPr>
            <w:tcW w:w="4155" w:type="dxa"/>
            <w:tcBorders>
              <w:top w:val="nil"/>
              <w:left w:val="nil"/>
              <w:bottom w:val="single" w:sz="4" w:space="0" w:color="auto"/>
              <w:right w:val="single" w:sz="4" w:space="0" w:color="auto"/>
            </w:tcBorders>
            <w:shd w:val="clear" w:color="auto" w:fill="auto"/>
            <w:noWrap/>
            <w:vAlign w:val="center"/>
            <w:hideMark/>
          </w:tcPr>
          <w:p w14:paraId="64330C5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PALMA GORDA S/N,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156C6D6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103.37</w:t>
            </w:r>
          </w:p>
        </w:tc>
        <w:tc>
          <w:tcPr>
            <w:tcW w:w="1276" w:type="dxa"/>
            <w:tcBorders>
              <w:top w:val="nil"/>
              <w:left w:val="nil"/>
              <w:bottom w:val="single" w:sz="4" w:space="0" w:color="auto"/>
              <w:right w:val="single" w:sz="4" w:space="0" w:color="auto"/>
            </w:tcBorders>
            <w:shd w:val="clear" w:color="auto" w:fill="auto"/>
            <w:noWrap/>
            <w:vAlign w:val="bottom"/>
            <w:hideMark/>
          </w:tcPr>
          <w:p w14:paraId="7BAE949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6275</w:t>
            </w:r>
          </w:p>
        </w:tc>
      </w:tr>
      <w:tr w:rsidR="00E418E6" w:rsidRPr="00DE181B" w14:paraId="5277E9F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14460A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261</w:t>
            </w:r>
          </w:p>
        </w:tc>
        <w:tc>
          <w:tcPr>
            <w:tcW w:w="567" w:type="dxa"/>
            <w:tcBorders>
              <w:top w:val="nil"/>
              <w:left w:val="nil"/>
              <w:bottom w:val="single" w:sz="4" w:space="0" w:color="auto"/>
              <w:right w:val="single" w:sz="4" w:space="0" w:color="auto"/>
            </w:tcBorders>
            <w:shd w:val="clear" w:color="auto" w:fill="auto"/>
            <w:noWrap/>
            <w:vAlign w:val="center"/>
            <w:hideMark/>
          </w:tcPr>
          <w:p w14:paraId="573B99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4748A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PUERTO BAJO</w:t>
            </w:r>
          </w:p>
        </w:tc>
        <w:tc>
          <w:tcPr>
            <w:tcW w:w="4155" w:type="dxa"/>
            <w:tcBorders>
              <w:top w:val="nil"/>
              <w:left w:val="nil"/>
              <w:bottom w:val="single" w:sz="4" w:space="0" w:color="auto"/>
              <w:right w:val="single" w:sz="4" w:space="0" w:color="auto"/>
            </w:tcBorders>
            <w:shd w:val="clear" w:color="auto" w:fill="auto"/>
            <w:noWrap/>
            <w:vAlign w:val="center"/>
            <w:hideMark/>
          </w:tcPr>
          <w:p w14:paraId="25EFF3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 LA IGLESIA S/N, EJIDO PUERTO BAJO, ARAMBERRI, C.P. 67940</w:t>
            </w:r>
          </w:p>
        </w:tc>
        <w:tc>
          <w:tcPr>
            <w:tcW w:w="1232" w:type="dxa"/>
            <w:tcBorders>
              <w:top w:val="nil"/>
              <w:left w:val="nil"/>
              <w:bottom w:val="single" w:sz="4" w:space="0" w:color="auto"/>
              <w:right w:val="single" w:sz="4" w:space="0" w:color="auto"/>
            </w:tcBorders>
            <w:shd w:val="clear" w:color="auto" w:fill="auto"/>
            <w:noWrap/>
            <w:vAlign w:val="bottom"/>
            <w:hideMark/>
          </w:tcPr>
          <w:p w14:paraId="01662F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79.52</w:t>
            </w:r>
          </w:p>
        </w:tc>
        <w:tc>
          <w:tcPr>
            <w:tcW w:w="1276" w:type="dxa"/>
            <w:tcBorders>
              <w:top w:val="nil"/>
              <w:left w:val="nil"/>
              <w:bottom w:val="single" w:sz="4" w:space="0" w:color="auto"/>
              <w:right w:val="single" w:sz="4" w:space="0" w:color="auto"/>
            </w:tcBorders>
            <w:shd w:val="clear" w:color="auto" w:fill="auto"/>
            <w:noWrap/>
            <w:vAlign w:val="bottom"/>
            <w:hideMark/>
          </w:tcPr>
          <w:p w14:paraId="482F1C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348</w:t>
            </w:r>
          </w:p>
        </w:tc>
      </w:tr>
      <w:tr w:rsidR="00E418E6" w:rsidRPr="00DE181B" w14:paraId="3C72ECB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D581FD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262</w:t>
            </w:r>
          </w:p>
        </w:tc>
        <w:tc>
          <w:tcPr>
            <w:tcW w:w="567" w:type="dxa"/>
            <w:tcBorders>
              <w:top w:val="nil"/>
              <w:left w:val="nil"/>
              <w:bottom w:val="single" w:sz="4" w:space="0" w:color="auto"/>
              <w:right w:val="single" w:sz="4" w:space="0" w:color="auto"/>
            </w:tcBorders>
            <w:shd w:val="clear" w:color="auto" w:fill="auto"/>
            <w:noWrap/>
            <w:vAlign w:val="center"/>
            <w:hideMark/>
          </w:tcPr>
          <w:p w14:paraId="18CA7D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B3414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PUERTO DEL AIRE</w:t>
            </w:r>
          </w:p>
        </w:tc>
        <w:tc>
          <w:tcPr>
            <w:tcW w:w="4155" w:type="dxa"/>
            <w:tcBorders>
              <w:top w:val="nil"/>
              <w:left w:val="nil"/>
              <w:bottom w:val="single" w:sz="4" w:space="0" w:color="auto"/>
              <w:right w:val="single" w:sz="4" w:space="0" w:color="auto"/>
            </w:tcBorders>
            <w:shd w:val="clear" w:color="auto" w:fill="auto"/>
            <w:noWrap/>
            <w:vAlign w:val="center"/>
            <w:hideMark/>
          </w:tcPr>
          <w:p w14:paraId="07F0721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AL ALGIBER S/N, LOCALIDAD PUERTO DEL AIRE,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2E54816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75.31</w:t>
            </w:r>
          </w:p>
        </w:tc>
        <w:tc>
          <w:tcPr>
            <w:tcW w:w="1276" w:type="dxa"/>
            <w:tcBorders>
              <w:top w:val="nil"/>
              <w:left w:val="nil"/>
              <w:bottom w:val="single" w:sz="4" w:space="0" w:color="auto"/>
              <w:right w:val="single" w:sz="4" w:space="0" w:color="auto"/>
            </w:tcBorders>
            <w:shd w:val="clear" w:color="auto" w:fill="auto"/>
            <w:noWrap/>
            <w:vAlign w:val="bottom"/>
            <w:hideMark/>
          </w:tcPr>
          <w:p w14:paraId="7AF5A2C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279.48</w:t>
            </w:r>
          </w:p>
        </w:tc>
      </w:tr>
      <w:tr w:rsidR="00E418E6" w:rsidRPr="00DE181B" w14:paraId="108D67E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FEFC6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263</w:t>
            </w:r>
          </w:p>
        </w:tc>
        <w:tc>
          <w:tcPr>
            <w:tcW w:w="567" w:type="dxa"/>
            <w:tcBorders>
              <w:top w:val="nil"/>
              <w:left w:val="nil"/>
              <w:bottom w:val="single" w:sz="4" w:space="0" w:color="auto"/>
              <w:right w:val="single" w:sz="4" w:space="0" w:color="auto"/>
            </w:tcBorders>
            <w:shd w:val="clear" w:color="auto" w:fill="auto"/>
            <w:noWrap/>
            <w:vAlign w:val="center"/>
            <w:hideMark/>
          </w:tcPr>
          <w:p w14:paraId="4CB13BE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6534FD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PUERTO MÉXICO</w:t>
            </w:r>
          </w:p>
        </w:tc>
        <w:tc>
          <w:tcPr>
            <w:tcW w:w="4155" w:type="dxa"/>
            <w:tcBorders>
              <w:top w:val="nil"/>
              <w:left w:val="nil"/>
              <w:bottom w:val="single" w:sz="4" w:space="0" w:color="auto"/>
              <w:right w:val="single" w:sz="4" w:space="0" w:color="auto"/>
            </w:tcBorders>
            <w:shd w:val="clear" w:color="auto" w:fill="auto"/>
            <w:noWrap/>
            <w:vAlign w:val="center"/>
            <w:hideMark/>
          </w:tcPr>
          <w:p w14:paraId="052B36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PUERTO MÉXICO S/N, LOCALIDAD PUERTO MÉXICO,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65DAE5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143.02</w:t>
            </w:r>
          </w:p>
        </w:tc>
        <w:tc>
          <w:tcPr>
            <w:tcW w:w="1276" w:type="dxa"/>
            <w:tcBorders>
              <w:top w:val="nil"/>
              <w:left w:val="nil"/>
              <w:bottom w:val="single" w:sz="4" w:space="0" w:color="auto"/>
              <w:right w:val="single" w:sz="4" w:space="0" w:color="auto"/>
            </w:tcBorders>
            <w:shd w:val="clear" w:color="auto" w:fill="auto"/>
            <w:noWrap/>
            <w:vAlign w:val="bottom"/>
            <w:hideMark/>
          </w:tcPr>
          <w:p w14:paraId="199F55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883.2</w:t>
            </w:r>
          </w:p>
        </w:tc>
      </w:tr>
      <w:tr w:rsidR="00E418E6" w:rsidRPr="00DE181B" w14:paraId="3B5CAEB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BD8B1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264</w:t>
            </w:r>
          </w:p>
        </w:tc>
        <w:tc>
          <w:tcPr>
            <w:tcW w:w="567" w:type="dxa"/>
            <w:tcBorders>
              <w:top w:val="nil"/>
              <w:left w:val="nil"/>
              <w:bottom w:val="single" w:sz="4" w:space="0" w:color="auto"/>
              <w:right w:val="single" w:sz="4" w:space="0" w:color="auto"/>
            </w:tcBorders>
            <w:shd w:val="clear" w:color="auto" w:fill="auto"/>
            <w:noWrap/>
            <w:vAlign w:val="center"/>
            <w:hideMark/>
          </w:tcPr>
          <w:p w14:paraId="630C7A1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0B58E3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REFUGIO DE LOS IBARRA</w:t>
            </w:r>
          </w:p>
        </w:tc>
        <w:tc>
          <w:tcPr>
            <w:tcW w:w="4155" w:type="dxa"/>
            <w:tcBorders>
              <w:top w:val="nil"/>
              <w:left w:val="nil"/>
              <w:bottom w:val="single" w:sz="4" w:space="0" w:color="auto"/>
              <w:right w:val="single" w:sz="4" w:space="0" w:color="auto"/>
            </w:tcBorders>
            <w:shd w:val="clear" w:color="auto" w:fill="auto"/>
            <w:noWrap/>
            <w:vAlign w:val="center"/>
            <w:hideMark/>
          </w:tcPr>
          <w:p w14:paraId="001CB79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REFUGIO DE LOS IBARRA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68BC8C0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76.63</w:t>
            </w:r>
          </w:p>
        </w:tc>
        <w:tc>
          <w:tcPr>
            <w:tcW w:w="1276" w:type="dxa"/>
            <w:tcBorders>
              <w:top w:val="nil"/>
              <w:left w:val="nil"/>
              <w:bottom w:val="single" w:sz="4" w:space="0" w:color="auto"/>
              <w:right w:val="single" w:sz="4" w:space="0" w:color="auto"/>
            </w:tcBorders>
            <w:shd w:val="clear" w:color="auto" w:fill="auto"/>
            <w:noWrap/>
            <w:vAlign w:val="bottom"/>
            <w:hideMark/>
          </w:tcPr>
          <w:p w14:paraId="2453BBE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625</w:t>
            </w:r>
          </w:p>
        </w:tc>
      </w:tr>
      <w:tr w:rsidR="00E418E6" w:rsidRPr="00DE181B" w14:paraId="30A3C6D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DA675F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265</w:t>
            </w:r>
          </w:p>
        </w:tc>
        <w:tc>
          <w:tcPr>
            <w:tcW w:w="567" w:type="dxa"/>
            <w:tcBorders>
              <w:top w:val="nil"/>
              <w:left w:val="nil"/>
              <w:bottom w:val="single" w:sz="4" w:space="0" w:color="auto"/>
              <w:right w:val="single" w:sz="4" w:space="0" w:color="auto"/>
            </w:tcBorders>
            <w:shd w:val="clear" w:color="auto" w:fill="auto"/>
            <w:noWrap/>
            <w:vAlign w:val="center"/>
            <w:hideMark/>
          </w:tcPr>
          <w:p w14:paraId="26098C3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755901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ANTONIO PEÑA NEVADA</w:t>
            </w:r>
          </w:p>
        </w:tc>
        <w:tc>
          <w:tcPr>
            <w:tcW w:w="4155" w:type="dxa"/>
            <w:tcBorders>
              <w:top w:val="nil"/>
              <w:left w:val="nil"/>
              <w:bottom w:val="single" w:sz="4" w:space="0" w:color="auto"/>
              <w:right w:val="single" w:sz="4" w:space="0" w:color="auto"/>
            </w:tcBorders>
            <w:shd w:val="clear" w:color="auto" w:fill="auto"/>
            <w:noWrap/>
            <w:vAlign w:val="center"/>
            <w:hideMark/>
          </w:tcPr>
          <w:p w14:paraId="0886C33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ANTONIO PEÑA NEVADA S/N,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34FADEA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204.61</w:t>
            </w:r>
          </w:p>
        </w:tc>
        <w:tc>
          <w:tcPr>
            <w:tcW w:w="1276" w:type="dxa"/>
            <w:tcBorders>
              <w:top w:val="nil"/>
              <w:left w:val="nil"/>
              <w:bottom w:val="single" w:sz="4" w:space="0" w:color="auto"/>
              <w:right w:val="single" w:sz="4" w:space="0" w:color="auto"/>
            </w:tcBorders>
            <w:shd w:val="clear" w:color="auto" w:fill="auto"/>
            <w:noWrap/>
            <w:vAlign w:val="bottom"/>
            <w:hideMark/>
          </w:tcPr>
          <w:p w14:paraId="173D95A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1226.27</w:t>
            </w:r>
          </w:p>
        </w:tc>
      </w:tr>
      <w:tr w:rsidR="00E418E6" w:rsidRPr="00DE181B" w14:paraId="070FA2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61115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266</w:t>
            </w:r>
          </w:p>
        </w:tc>
        <w:tc>
          <w:tcPr>
            <w:tcW w:w="567" w:type="dxa"/>
            <w:tcBorders>
              <w:top w:val="nil"/>
              <w:left w:val="nil"/>
              <w:bottom w:val="single" w:sz="4" w:space="0" w:color="auto"/>
              <w:right w:val="single" w:sz="4" w:space="0" w:color="auto"/>
            </w:tcBorders>
            <w:shd w:val="clear" w:color="auto" w:fill="auto"/>
            <w:noWrap/>
            <w:vAlign w:val="center"/>
            <w:hideMark/>
          </w:tcPr>
          <w:p w14:paraId="286939F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7E1093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CAYETANO DE VACAS</w:t>
            </w:r>
          </w:p>
        </w:tc>
        <w:tc>
          <w:tcPr>
            <w:tcW w:w="4155" w:type="dxa"/>
            <w:tcBorders>
              <w:top w:val="nil"/>
              <w:left w:val="nil"/>
              <w:bottom w:val="single" w:sz="4" w:space="0" w:color="auto"/>
              <w:right w:val="single" w:sz="4" w:space="0" w:color="auto"/>
            </w:tcBorders>
            <w:shd w:val="clear" w:color="auto" w:fill="auto"/>
            <w:noWrap/>
            <w:vAlign w:val="center"/>
            <w:hideMark/>
          </w:tcPr>
          <w:p w14:paraId="3F2BC9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ESCUELA PRIMARIA S/N, LOCALIDAD SAN CAYETANO DE VACAS,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0DE839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192.9</w:t>
            </w:r>
          </w:p>
        </w:tc>
        <w:tc>
          <w:tcPr>
            <w:tcW w:w="1276" w:type="dxa"/>
            <w:tcBorders>
              <w:top w:val="nil"/>
              <w:left w:val="nil"/>
              <w:bottom w:val="single" w:sz="4" w:space="0" w:color="auto"/>
              <w:right w:val="single" w:sz="4" w:space="0" w:color="auto"/>
            </w:tcBorders>
            <w:shd w:val="clear" w:color="auto" w:fill="auto"/>
            <w:noWrap/>
            <w:vAlign w:val="bottom"/>
            <w:hideMark/>
          </w:tcPr>
          <w:p w14:paraId="2102E4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417.93</w:t>
            </w:r>
          </w:p>
        </w:tc>
      </w:tr>
      <w:tr w:rsidR="00E418E6" w:rsidRPr="00DE181B" w14:paraId="4EDB39E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DDACEA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267</w:t>
            </w:r>
          </w:p>
        </w:tc>
        <w:tc>
          <w:tcPr>
            <w:tcW w:w="567" w:type="dxa"/>
            <w:tcBorders>
              <w:top w:val="nil"/>
              <w:left w:val="nil"/>
              <w:bottom w:val="single" w:sz="4" w:space="0" w:color="auto"/>
              <w:right w:val="single" w:sz="4" w:space="0" w:color="auto"/>
            </w:tcBorders>
            <w:shd w:val="clear" w:color="auto" w:fill="auto"/>
            <w:noWrap/>
            <w:vAlign w:val="center"/>
            <w:hideMark/>
          </w:tcPr>
          <w:p w14:paraId="4E371D6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36F195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FRANCISCO</w:t>
            </w:r>
          </w:p>
        </w:tc>
        <w:tc>
          <w:tcPr>
            <w:tcW w:w="4155" w:type="dxa"/>
            <w:tcBorders>
              <w:top w:val="nil"/>
              <w:left w:val="nil"/>
              <w:bottom w:val="single" w:sz="4" w:space="0" w:color="auto"/>
              <w:right w:val="single" w:sz="4" w:space="0" w:color="auto"/>
            </w:tcBorders>
            <w:shd w:val="clear" w:color="auto" w:fill="auto"/>
            <w:noWrap/>
            <w:vAlign w:val="center"/>
            <w:hideMark/>
          </w:tcPr>
          <w:p w14:paraId="482BBE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FRANCISCO S/N, GENERAL ZARAGOZA, C.P. 67960</w:t>
            </w:r>
          </w:p>
        </w:tc>
        <w:tc>
          <w:tcPr>
            <w:tcW w:w="1232" w:type="dxa"/>
            <w:tcBorders>
              <w:top w:val="nil"/>
              <w:left w:val="nil"/>
              <w:bottom w:val="single" w:sz="4" w:space="0" w:color="auto"/>
              <w:right w:val="single" w:sz="4" w:space="0" w:color="auto"/>
            </w:tcBorders>
            <w:shd w:val="clear" w:color="auto" w:fill="auto"/>
            <w:noWrap/>
            <w:vAlign w:val="bottom"/>
            <w:hideMark/>
          </w:tcPr>
          <w:p w14:paraId="5144828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99.15</w:t>
            </w:r>
          </w:p>
        </w:tc>
        <w:tc>
          <w:tcPr>
            <w:tcW w:w="1276" w:type="dxa"/>
            <w:tcBorders>
              <w:top w:val="nil"/>
              <w:left w:val="nil"/>
              <w:bottom w:val="single" w:sz="4" w:space="0" w:color="auto"/>
              <w:right w:val="single" w:sz="4" w:space="0" w:color="auto"/>
            </w:tcBorders>
            <w:shd w:val="clear" w:color="auto" w:fill="auto"/>
            <w:noWrap/>
            <w:vAlign w:val="bottom"/>
            <w:hideMark/>
          </w:tcPr>
          <w:p w14:paraId="4C50B2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681.6</w:t>
            </w:r>
          </w:p>
        </w:tc>
      </w:tr>
      <w:tr w:rsidR="00E418E6" w:rsidRPr="00DE181B" w14:paraId="73F209D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B490F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268</w:t>
            </w:r>
          </w:p>
        </w:tc>
        <w:tc>
          <w:tcPr>
            <w:tcW w:w="567" w:type="dxa"/>
            <w:tcBorders>
              <w:top w:val="nil"/>
              <w:left w:val="nil"/>
              <w:bottom w:val="single" w:sz="4" w:space="0" w:color="auto"/>
              <w:right w:val="single" w:sz="4" w:space="0" w:color="auto"/>
            </w:tcBorders>
            <w:shd w:val="clear" w:color="auto" w:fill="auto"/>
            <w:noWrap/>
            <w:vAlign w:val="center"/>
            <w:hideMark/>
          </w:tcPr>
          <w:p w14:paraId="4CD1B3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3DFB49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IGNACIO DE TEXAS</w:t>
            </w:r>
          </w:p>
        </w:tc>
        <w:tc>
          <w:tcPr>
            <w:tcW w:w="4155" w:type="dxa"/>
            <w:tcBorders>
              <w:top w:val="nil"/>
              <w:left w:val="nil"/>
              <w:bottom w:val="single" w:sz="4" w:space="0" w:color="auto"/>
              <w:right w:val="single" w:sz="4" w:space="0" w:color="auto"/>
            </w:tcBorders>
            <w:shd w:val="clear" w:color="auto" w:fill="auto"/>
            <w:noWrap/>
            <w:vAlign w:val="center"/>
            <w:hideMark/>
          </w:tcPr>
          <w:p w14:paraId="58204A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IGNACIO DE TEXAS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69E5E99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125.72</w:t>
            </w:r>
          </w:p>
        </w:tc>
        <w:tc>
          <w:tcPr>
            <w:tcW w:w="1276" w:type="dxa"/>
            <w:tcBorders>
              <w:top w:val="nil"/>
              <w:left w:val="nil"/>
              <w:bottom w:val="single" w:sz="4" w:space="0" w:color="auto"/>
              <w:right w:val="single" w:sz="4" w:space="0" w:color="auto"/>
            </w:tcBorders>
            <w:shd w:val="clear" w:color="auto" w:fill="auto"/>
            <w:noWrap/>
            <w:vAlign w:val="bottom"/>
            <w:hideMark/>
          </w:tcPr>
          <w:p w14:paraId="343F1A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830.5</w:t>
            </w:r>
          </w:p>
        </w:tc>
      </w:tr>
      <w:tr w:rsidR="00E418E6" w:rsidRPr="00DE181B" w14:paraId="0E17518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718C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269</w:t>
            </w:r>
          </w:p>
        </w:tc>
        <w:tc>
          <w:tcPr>
            <w:tcW w:w="567" w:type="dxa"/>
            <w:tcBorders>
              <w:top w:val="nil"/>
              <w:left w:val="nil"/>
              <w:bottom w:val="single" w:sz="4" w:space="0" w:color="auto"/>
              <w:right w:val="single" w:sz="4" w:space="0" w:color="auto"/>
            </w:tcBorders>
            <w:shd w:val="clear" w:color="auto" w:fill="auto"/>
            <w:noWrap/>
            <w:vAlign w:val="center"/>
            <w:hideMark/>
          </w:tcPr>
          <w:p w14:paraId="4A353C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769268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IGNACIO DE TORRES</w:t>
            </w:r>
          </w:p>
        </w:tc>
        <w:tc>
          <w:tcPr>
            <w:tcW w:w="4155" w:type="dxa"/>
            <w:tcBorders>
              <w:top w:val="nil"/>
              <w:left w:val="nil"/>
              <w:bottom w:val="single" w:sz="4" w:space="0" w:color="auto"/>
              <w:right w:val="single" w:sz="4" w:space="0" w:color="auto"/>
            </w:tcBorders>
            <w:shd w:val="clear" w:color="auto" w:fill="auto"/>
            <w:noWrap/>
            <w:vAlign w:val="center"/>
            <w:hideMark/>
          </w:tcPr>
          <w:p w14:paraId="17F82ED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COOPERATIVA S/N, LOCALIDAD SAN IGNACIO DE TORRES,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272A86B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104.13</w:t>
            </w:r>
          </w:p>
        </w:tc>
        <w:tc>
          <w:tcPr>
            <w:tcW w:w="1276" w:type="dxa"/>
            <w:tcBorders>
              <w:top w:val="nil"/>
              <w:left w:val="nil"/>
              <w:bottom w:val="single" w:sz="4" w:space="0" w:color="auto"/>
              <w:right w:val="single" w:sz="4" w:space="0" w:color="auto"/>
            </w:tcBorders>
            <w:shd w:val="clear" w:color="auto" w:fill="auto"/>
            <w:noWrap/>
            <w:vAlign w:val="bottom"/>
            <w:hideMark/>
          </w:tcPr>
          <w:p w14:paraId="257ED75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423</w:t>
            </w:r>
          </w:p>
        </w:tc>
      </w:tr>
      <w:tr w:rsidR="00E418E6" w:rsidRPr="00DE181B" w14:paraId="2B1A383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9ED79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270</w:t>
            </w:r>
          </w:p>
        </w:tc>
        <w:tc>
          <w:tcPr>
            <w:tcW w:w="567" w:type="dxa"/>
            <w:tcBorders>
              <w:top w:val="nil"/>
              <w:left w:val="nil"/>
              <w:bottom w:val="single" w:sz="4" w:space="0" w:color="auto"/>
              <w:right w:val="single" w:sz="4" w:space="0" w:color="auto"/>
            </w:tcBorders>
            <w:shd w:val="clear" w:color="auto" w:fill="auto"/>
            <w:noWrap/>
            <w:vAlign w:val="center"/>
            <w:hideMark/>
          </w:tcPr>
          <w:p w14:paraId="7BC0D2B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F612FD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JOSÉ DE LA MARTHA</w:t>
            </w:r>
          </w:p>
        </w:tc>
        <w:tc>
          <w:tcPr>
            <w:tcW w:w="4155" w:type="dxa"/>
            <w:tcBorders>
              <w:top w:val="nil"/>
              <w:left w:val="nil"/>
              <w:bottom w:val="single" w:sz="4" w:space="0" w:color="auto"/>
              <w:right w:val="single" w:sz="4" w:space="0" w:color="auto"/>
            </w:tcBorders>
            <w:shd w:val="clear" w:color="auto" w:fill="auto"/>
            <w:noWrap/>
            <w:vAlign w:val="center"/>
            <w:hideMark/>
          </w:tcPr>
          <w:p w14:paraId="3E75382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SAN JOSÉ DE LA MARTHA S/N, LOCALIDAD SAN JOSÉ DE LA MARTHA,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31F7087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121.23</w:t>
            </w:r>
          </w:p>
        </w:tc>
        <w:tc>
          <w:tcPr>
            <w:tcW w:w="1276" w:type="dxa"/>
            <w:tcBorders>
              <w:top w:val="nil"/>
              <w:left w:val="nil"/>
              <w:bottom w:val="single" w:sz="4" w:space="0" w:color="auto"/>
              <w:right w:val="single" w:sz="4" w:space="0" w:color="auto"/>
            </w:tcBorders>
            <w:shd w:val="clear" w:color="auto" w:fill="auto"/>
            <w:noWrap/>
            <w:vAlign w:val="bottom"/>
            <w:hideMark/>
          </w:tcPr>
          <w:p w14:paraId="6D0D1CE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449.36</w:t>
            </w:r>
          </w:p>
        </w:tc>
      </w:tr>
      <w:tr w:rsidR="00E418E6" w:rsidRPr="00DE181B" w14:paraId="4DCA29A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EC34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271</w:t>
            </w:r>
          </w:p>
        </w:tc>
        <w:tc>
          <w:tcPr>
            <w:tcW w:w="567" w:type="dxa"/>
            <w:tcBorders>
              <w:top w:val="nil"/>
              <w:left w:val="nil"/>
              <w:bottom w:val="single" w:sz="4" w:space="0" w:color="auto"/>
              <w:right w:val="single" w:sz="4" w:space="0" w:color="auto"/>
            </w:tcBorders>
            <w:shd w:val="clear" w:color="auto" w:fill="auto"/>
            <w:noWrap/>
            <w:vAlign w:val="center"/>
            <w:hideMark/>
          </w:tcPr>
          <w:p w14:paraId="2BAFC91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1C26B6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JOSÉ DE RAICES</w:t>
            </w:r>
          </w:p>
        </w:tc>
        <w:tc>
          <w:tcPr>
            <w:tcW w:w="4155" w:type="dxa"/>
            <w:tcBorders>
              <w:top w:val="nil"/>
              <w:left w:val="nil"/>
              <w:bottom w:val="single" w:sz="4" w:space="0" w:color="auto"/>
              <w:right w:val="single" w:sz="4" w:space="0" w:color="auto"/>
            </w:tcBorders>
            <w:shd w:val="clear" w:color="auto" w:fill="auto"/>
            <w:noWrap/>
            <w:vAlign w:val="center"/>
            <w:hideMark/>
          </w:tcPr>
          <w:p w14:paraId="6A9FCF9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JOSÉ DE RAÍCES S/N, GALEANA, C.P. 67870</w:t>
            </w:r>
          </w:p>
        </w:tc>
        <w:tc>
          <w:tcPr>
            <w:tcW w:w="1232" w:type="dxa"/>
            <w:tcBorders>
              <w:top w:val="nil"/>
              <w:left w:val="nil"/>
              <w:bottom w:val="single" w:sz="4" w:space="0" w:color="auto"/>
              <w:right w:val="single" w:sz="4" w:space="0" w:color="auto"/>
            </w:tcBorders>
            <w:shd w:val="clear" w:color="auto" w:fill="auto"/>
            <w:noWrap/>
            <w:vAlign w:val="bottom"/>
            <w:hideMark/>
          </w:tcPr>
          <w:p w14:paraId="0FEAFCD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235.68</w:t>
            </w:r>
          </w:p>
        </w:tc>
        <w:tc>
          <w:tcPr>
            <w:tcW w:w="1276" w:type="dxa"/>
            <w:tcBorders>
              <w:top w:val="nil"/>
              <w:left w:val="nil"/>
              <w:bottom w:val="single" w:sz="4" w:space="0" w:color="auto"/>
              <w:right w:val="single" w:sz="4" w:space="0" w:color="auto"/>
            </w:tcBorders>
            <w:shd w:val="clear" w:color="auto" w:fill="auto"/>
            <w:noWrap/>
            <w:vAlign w:val="bottom"/>
            <w:hideMark/>
          </w:tcPr>
          <w:p w14:paraId="44F3888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r>
      <w:tr w:rsidR="00E418E6" w:rsidRPr="00DE181B" w14:paraId="315CB9C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FAD51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272</w:t>
            </w:r>
          </w:p>
        </w:tc>
        <w:tc>
          <w:tcPr>
            <w:tcW w:w="567" w:type="dxa"/>
            <w:tcBorders>
              <w:top w:val="nil"/>
              <w:left w:val="nil"/>
              <w:bottom w:val="single" w:sz="4" w:space="0" w:color="auto"/>
              <w:right w:val="single" w:sz="4" w:space="0" w:color="auto"/>
            </w:tcBorders>
            <w:shd w:val="clear" w:color="auto" w:fill="auto"/>
            <w:noWrap/>
            <w:vAlign w:val="center"/>
            <w:hideMark/>
          </w:tcPr>
          <w:p w14:paraId="171E4C3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05DAF9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JOSÉCITO</w:t>
            </w:r>
          </w:p>
        </w:tc>
        <w:tc>
          <w:tcPr>
            <w:tcW w:w="4155" w:type="dxa"/>
            <w:tcBorders>
              <w:top w:val="nil"/>
              <w:left w:val="nil"/>
              <w:bottom w:val="single" w:sz="4" w:space="0" w:color="auto"/>
              <w:right w:val="single" w:sz="4" w:space="0" w:color="auto"/>
            </w:tcBorders>
            <w:shd w:val="clear" w:color="auto" w:fill="auto"/>
            <w:noWrap/>
            <w:vAlign w:val="center"/>
            <w:hideMark/>
          </w:tcPr>
          <w:p w14:paraId="252632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EJIDO SAN JOSECITO S/N, LOCALIDAD SAN JOSECITO, GENERAL ZARAGOZA, C.P: 67960 </w:t>
            </w:r>
          </w:p>
        </w:tc>
        <w:tc>
          <w:tcPr>
            <w:tcW w:w="1232" w:type="dxa"/>
            <w:tcBorders>
              <w:top w:val="nil"/>
              <w:left w:val="nil"/>
              <w:bottom w:val="single" w:sz="4" w:space="0" w:color="auto"/>
              <w:right w:val="single" w:sz="4" w:space="0" w:color="auto"/>
            </w:tcBorders>
            <w:shd w:val="clear" w:color="auto" w:fill="auto"/>
            <w:noWrap/>
            <w:vAlign w:val="bottom"/>
            <w:hideMark/>
          </w:tcPr>
          <w:p w14:paraId="455D38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147.3</w:t>
            </w:r>
          </w:p>
        </w:tc>
        <w:tc>
          <w:tcPr>
            <w:tcW w:w="1276" w:type="dxa"/>
            <w:tcBorders>
              <w:top w:val="nil"/>
              <w:left w:val="nil"/>
              <w:bottom w:val="single" w:sz="4" w:space="0" w:color="auto"/>
              <w:right w:val="single" w:sz="4" w:space="0" w:color="auto"/>
            </w:tcBorders>
            <w:shd w:val="clear" w:color="auto" w:fill="auto"/>
            <w:noWrap/>
            <w:vAlign w:val="bottom"/>
            <w:hideMark/>
          </w:tcPr>
          <w:p w14:paraId="244CCCE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263.5</w:t>
            </w:r>
          </w:p>
        </w:tc>
      </w:tr>
      <w:tr w:rsidR="00E418E6" w:rsidRPr="00DE181B" w14:paraId="4916310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D50635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273</w:t>
            </w:r>
          </w:p>
        </w:tc>
        <w:tc>
          <w:tcPr>
            <w:tcW w:w="567" w:type="dxa"/>
            <w:tcBorders>
              <w:top w:val="nil"/>
              <w:left w:val="nil"/>
              <w:bottom w:val="single" w:sz="4" w:space="0" w:color="auto"/>
              <w:right w:val="single" w:sz="4" w:space="0" w:color="auto"/>
            </w:tcBorders>
            <w:shd w:val="clear" w:color="auto" w:fill="auto"/>
            <w:noWrap/>
            <w:vAlign w:val="center"/>
            <w:hideMark/>
          </w:tcPr>
          <w:p w14:paraId="200086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F2B50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JUAN DE LA CRUZ</w:t>
            </w:r>
          </w:p>
        </w:tc>
        <w:tc>
          <w:tcPr>
            <w:tcW w:w="4155" w:type="dxa"/>
            <w:tcBorders>
              <w:top w:val="nil"/>
              <w:left w:val="nil"/>
              <w:bottom w:val="single" w:sz="4" w:space="0" w:color="auto"/>
              <w:right w:val="single" w:sz="4" w:space="0" w:color="auto"/>
            </w:tcBorders>
            <w:shd w:val="clear" w:color="auto" w:fill="auto"/>
            <w:noWrap/>
            <w:vAlign w:val="center"/>
            <w:hideMark/>
          </w:tcPr>
          <w:p w14:paraId="4BBDB1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JUAN DE LA CRUZ S/N,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4755F0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145.08</w:t>
            </w:r>
          </w:p>
        </w:tc>
        <w:tc>
          <w:tcPr>
            <w:tcW w:w="1276" w:type="dxa"/>
            <w:tcBorders>
              <w:top w:val="nil"/>
              <w:left w:val="nil"/>
              <w:bottom w:val="single" w:sz="4" w:space="0" w:color="auto"/>
              <w:right w:val="single" w:sz="4" w:space="0" w:color="auto"/>
            </w:tcBorders>
            <w:shd w:val="clear" w:color="auto" w:fill="auto"/>
            <w:noWrap/>
            <w:vAlign w:val="bottom"/>
            <w:hideMark/>
          </w:tcPr>
          <w:p w14:paraId="470294E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1650</w:t>
            </w:r>
          </w:p>
        </w:tc>
      </w:tr>
      <w:tr w:rsidR="00E418E6" w:rsidRPr="00DE181B" w14:paraId="2BED2A7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3631F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274</w:t>
            </w:r>
          </w:p>
        </w:tc>
        <w:tc>
          <w:tcPr>
            <w:tcW w:w="567" w:type="dxa"/>
            <w:tcBorders>
              <w:top w:val="nil"/>
              <w:left w:val="nil"/>
              <w:bottom w:val="single" w:sz="4" w:space="0" w:color="auto"/>
              <w:right w:val="single" w:sz="4" w:space="0" w:color="auto"/>
            </w:tcBorders>
            <w:shd w:val="clear" w:color="auto" w:fill="auto"/>
            <w:noWrap/>
            <w:vAlign w:val="center"/>
            <w:hideMark/>
          </w:tcPr>
          <w:p w14:paraId="3CBE27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5FBA4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PABLO CONGREGACION</w:t>
            </w:r>
          </w:p>
        </w:tc>
        <w:tc>
          <w:tcPr>
            <w:tcW w:w="4155" w:type="dxa"/>
            <w:tcBorders>
              <w:top w:val="nil"/>
              <w:left w:val="nil"/>
              <w:bottom w:val="single" w:sz="4" w:space="0" w:color="auto"/>
              <w:right w:val="single" w:sz="4" w:space="0" w:color="auto"/>
            </w:tcBorders>
            <w:shd w:val="clear" w:color="auto" w:fill="auto"/>
            <w:noWrap/>
            <w:vAlign w:val="center"/>
            <w:hideMark/>
          </w:tcPr>
          <w:p w14:paraId="01E70C5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SAN PABLO CONGREGACIÓN S/N, LOCALIDAD SAN PABLO CONGREGACIÓN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17D0BE9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128.71</w:t>
            </w:r>
          </w:p>
        </w:tc>
        <w:tc>
          <w:tcPr>
            <w:tcW w:w="1276" w:type="dxa"/>
            <w:tcBorders>
              <w:top w:val="nil"/>
              <w:left w:val="nil"/>
              <w:bottom w:val="single" w:sz="4" w:space="0" w:color="auto"/>
              <w:right w:val="single" w:sz="4" w:space="0" w:color="auto"/>
            </w:tcBorders>
            <w:shd w:val="clear" w:color="auto" w:fill="auto"/>
            <w:noWrap/>
            <w:vAlign w:val="bottom"/>
            <w:hideMark/>
          </w:tcPr>
          <w:p w14:paraId="3E2BA88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r>
      <w:tr w:rsidR="00E418E6" w:rsidRPr="00DE181B" w14:paraId="55628D0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82245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w:t>
            </w:r>
          </w:p>
        </w:tc>
        <w:tc>
          <w:tcPr>
            <w:tcW w:w="567" w:type="dxa"/>
            <w:tcBorders>
              <w:top w:val="nil"/>
              <w:left w:val="nil"/>
              <w:bottom w:val="single" w:sz="4" w:space="0" w:color="auto"/>
              <w:right w:val="single" w:sz="4" w:space="0" w:color="auto"/>
            </w:tcBorders>
            <w:shd w:val="clear" w:color="auto" w:fill="auto"/>
            <w:noWrap/>
            <w:vAlign w:val="center"/>
            <w:hideMark/>
          </w:tcPr>
          <w:p w14:paraId="4FB9F28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B9A10B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PEDRO DE RUEDAS</w:t>
            </w:r>
          </w:p>
        </w:tc>
        <w:tc>
          <w:tcPr>
            <w:tcW w:w="4155" w:type="dxa"/>
            <w:tcBorders>
              <w:top w:val="nil"/>
              <w:left w:val="nil"/>
              <w:bottom w:val="single" w:sz="4" w:space="0" w:color="auto"/>
              <w:right w:val="single" w:sz="4" w:space="0" w:color="auto"/>
            </w:tcBorders>
            <w:shd w:val="clear" w:color="auto" w:fill="auto"/>
            <w:noWrap/>
            <w:vAlign w:val="center"/>
            <w:hideMark/>
          </w:tcPr>
          <w:p w14:paraId="508016F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ITURBIDE S/N, LOCALIDAD SAN PEDRO DE GONZÁLEZ (SAN PEDRO DE RUEDAS),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5CFEF84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115.49</w:t>
            </w:r>
          </w:p>
        </w:tc>
        <w:tc>
          <w:tcPr>
            <w:tcW w:w="1276" w:type="dxa"/>
            <w:tcBorders>
              <w:top w:val="nil"/>
              <w:left w:val="nil"/>
              <w:bottom w:val="single" w:sz="4" w:space="0" w:color="auto"/>
              <w:right w:val="single" w:sz="4" w:space="0" w:color="auto"/>
            </w:tcBorders>
            <w:shd w:val="clear" w:color="auto" w:fill="auto"/>
            <w:noWrap/>
            <w:vAlign w:val="bottom"/>
            <w:hideMark/>
          </w:tcPr>
          <w:p w14:paraId="3C8856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1140.04</w:t>
            </w:r>
          </w:p>
        </w:tc>
      </w:tr>
      <w:tr w:rsidR="00E418E6" w:rsidRPr="00DE181B" w14:paraId="3C7309E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C917F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276</w:t>
            </w:r>
          </w:p>
        </w:tc>
        <w:tc>
          <w:tcPr>
            <w:tcW w:w="567" w:type="dxa"/>
            <w:tcBorders>
              <w:top w:val="nil"/>
              <w:left w:val="nil"/>
              <w:bottom w:val="single" w:sz="4" w:space="0" w:color="auto"/>
              <w:right w:val="single" w:sz="4" w:space="0" w:color="auto"/>
            </w:tcBorders>
            <w:shd w:val="clear" w:color="auto" w:fill="auto"/>
            <w:noWrap/>
            <w:vAlign w:val="center"/>
            <w:hideMark/>
          </w:tcPr>
          <w:p w14:paraId="7DA931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ECC97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RAFAEL DE LOS CORTEZ</w:t>
            </w:r>
          </w:p>
        </w:tc>
        <w:tc>
          <w:tcPr>
            <w:tcW w:w="4155" w:type="dxa"/>
            <w:tcBorders>
              <w:top w:val="nil"/>
              <w:left w:val="nil"/>
              <w:bottom w:val="single" w:sz="4" w:space="0" w:color="auto"/>
              <w:right w:val="single" w:sz="4" w:space="0" w:color="auto"/>
            </w:tcBorders>
            <w:shd w:val="clear" w:color="auto" w:fill="auto"/>
            <w:noWrap/>
            <w:vAlign w:val="center"/>
            <w:hideMark/>
          </w:tcPr>
          <w:p w14:paraId="69E2649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RAFAEL DE LOS CORTEZ (LAS CRUCES) S/N, ARAMBERRI, C.P. 67865</w:t>
            </w:r>
          </w:p>
        </w:tc>
        <w:tc>
          <w:tcPr>
            <w:tcW w:w="1232" w:type="dxa"/>
            <w:tcBorders>
              <w:top w:val="nil"/>
              <w:left w:val="nil"/>
              <w:bottom w:val="single" w:sz="4" w:space="0" w:color="auto"/>
              <w:right w:val="single" w:sz="4" w:space="0" w:color="auto"/>
            </w:tcBorders>
            <w:shd w:val="clear" w:color="auto" w:fill="auto"/>
            <w:noWrap/>
            <w:vAlign w:val="bottom"/>
            <w:hideMark/>
          </w:tcPr>
          <w:p w14:paraId="2D39D1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110.5</w:t>
            </w:r>
          </w:p>
        </w:tc>
        <w:tc>
          <w:tcPr>
            <w:tcW w:w="1276" w:type="dxa"/>
            <w:tcBorders>
              <w:top w:val="nil"/>
              <w:left w:val="nil"/>
              <w:bottom w:val="single" w:sz="4" w:space="0" w:color="auto"/>
              <w:right w:val="single" w:sz="4" w:space="0" w:color="auto"/>
            </w:tcBorders>
            <w:shd w:val="clear" w:color="auto" w:fill="auto"/>
            <w:noWrap/>
            <w:vAlign w:val="bottom"/>
            <w:hideMark/>
          </w:tcPr>
          <w:p w14:paraId="1E36EEC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263.5</w:t>
            </w:r>
          </w:p>
        </w:tc>
      </w:tr>
      <w:tr w:rsidR="00E418E6" w:rsidRPr="00DE181B" w14:paraId="252629E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50CD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277</w:t>
            </w:r>
          </w:p>
        </w:tc>
        <w:tc>
          <w:tcPr>
            <w:tcW w:w="567" w:type="dxa"/>
            <w:tcBorders>
              <w:top w:val="nil"/>
              <w:left w:val="nil"/>
              <w:bottom w:val="single" w:sz="4" w:space="0" w:color="auto"/>
              <w:right w:val="single" w:sz="4" w:space="0" w:color="auto"/>
            </w:tcBorders>
            <w:shd w:val="clear" w:color="auto" w:fill="auto"/>
            <w:noWrap/>
            <w:vAlign w:val="center"/>
            <w:hideMark/>
          </w:tcPr>
          <w:p w14:paraId="4AF3D8E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7D444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RAFAEL DE MARTÍNEZ</w:t>
            </w:r>
          </w:p>
        </w:tc>
        <w:tc>
          <w:tcPr>
            <w:tcW w:w="4155" w:type="dxa"/>
            <w:tcBorders>
              <w:top w:val="nil"/>
              <w:left w:val="nil"/>
              <w:bottom w:val="single" w:sz="4" w:space="0" w:color="auto"/>
              <w:right w:val="single" w:sz="4" w:space="0" w:color="auto"/>
            </w:tcBorders>
            <w:shd w:val="clear" w:color="auto" w:fill="auto"/>
            <w:noWrap/>
            <w:vAlign w:val="center"/>
            <w:hideMark/>
          </w:tcPr>
          <w:p w14:paraId="755F1E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RAFAEL DE LOS MARTÍNEZ S/N, MIER Y NORIEGA, C.P. 67980</w:t>
            </w:r>
          </w:p>
        </w:tc>
        <w:tc>
          <w:tcPr>
            <w:tcW w:w="1232" w:type="dxa"/>
            <w:tcBorders>
              <w:top w:val="nil"/>
              <w:left w:val="nil"/>
              <w:bottom w:val="single" w:sz="4" w:space="0" w:color="auto"/>
              <w:right w:val="single" w:sz="4" w:space="0" w:color="auto"/>
            </w:tcBorders>
            <w:shd w:val="clear" w:color="auto" w:fill="auto"/>
            <w:noWrap/>
            <w:vAlign w:val="bottom"/>
            <w:hideMark/>
          </w:tcPr>
          <w:p w14:paraId="5D191BB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184.24</w:t>
            </w:r>
          </w:p>
        </w:tc>
        <w:tc>
          <w:tcPr>
            <w:tcW w:w="1276" w:type="dxa"/>
            <w:tcBorders>
              <w:top w:val="nil"/>
              <w:left w:val="nil"/>
              <w:bottom w:val="single" w:sz="4" w:space="0" w:color="auto"/>
              <w:right w:val="single" w:sz="4" w:space="0" w:color="auto"/>
            </w:tcBorders>
            <w:shd w:val="clear" w:color="auto" w:fill="auto"/>
            <w:noWrap/>
            <w:vAlign w:val="bottom"/>
            <w:hideMark/>
          </w:tcPr>
          <w:p w14:paraId="27488B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843.75</w:t>
            </w:r>
          </w:p>
        </w:tc>
      </w:tr>
      <w:tr w:rsidR="00E418E6" w:rsidRPr="00DE181B" w14:paraId="6D92581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42265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278</w:t>
            </w:r>
          </w:p>
        </w:tc>
        <w:tc>
          <w:tcPr>
            <w:tcW w:w="567" w:type="dxa"/>
            <w:tcBorders>
              <w:top w:val="nil"/>
              <w:left w:val="nil"/>
              <w:bottom w:val="single" w:sz="4" w:space="0" w:color="auto"/>
              <w:right w:val="single" w:sz="4" w:space="0" w:color="auto"/>
            </w:tcBorders>
            <w:shd w:val="clear" w:color="auto" w:fill="auto"/>
            <w:noWrap/>
            <w:vAlign w:val="center"/>
            <w:hideMark/>
          </w:tcPr>
          <w:p w14:paraId="768981E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44A1B2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RAFAEL</w:t>
            </w:r>
          </w:p>
        </w:tc>
        <w:tc>
          <w:tcPr>
            <w:tcW w:w="4155" w:type="dxa"/>
            <w:tcBorders>
              <w:top w:val="nil"/>
              <w:left w:val="nil"/>
              <w:bottom w:val="single" w:sz="4" w:space="0" w:color="auto"/>
              <w:right w:val="single" w:sz="4" w:space="0" w:color="auto"/>
            </w:tcBorders>
            <w:shd w:val="clear" w:color="auto" w:fill="auto"/>
            <w:noWrap/>
            <w:vAlign w:val="center"/>
            <w:hideMark/>
          </w:tcPr>
          <w:p w14:paraId="7A0111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RAFAEL S/N, GALEANA, C.P. 67865</w:t>
            </w:r>
          </w:p>
        </w:tc>
        <w:tc>
          <w:tcPr>
            <w:tcW w:w="1232" w:type="dxa"/>
            <w:tcBorders>
              <w:top w:val="nil"/>
              <w:left w:val="nil"/>
              <w:bottom w:val="single" w:sz="4" w:space="0" w:color="auto"/>
              <w:right w:val="single" w:sz="4" w:space="0" w:color="auto"/>
            </w:tcBorders>
            <w:shd w:val="clear" w:color="auto" w:fill="auto"/>
            <w:noWrap/>
            <w:vAlign w:val="bottom"/>
            <w:hideMark/>
          </w:tcPr>
          <w:p w14:paraId="161381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407.7</w:t>
            </w:r>
          </w:p>
        </w:tc>
        <w:tc>
          <w:tcPr>
            <w:tcW w:w="1276" w:type="dxa"/>
            <w:tcBorders>
              <w:top w:val="nil"/>
              <w:left w:val="nil"/>
              <w:bottom w:val="single" w:sz="4" w:space="0" w:color="auto"/>
              <w:right w:val="single" w:sz="4" w:space="0" w:color="auto"/>
            </w:tcBorders>
            <w:shd w:val="clear" w:color="auto" w:fill="auto"/>
            <w:noWrap/>
            <w:vAlign w:val="bottom"/>
            <w:hideMark/>
          </w:tcPr>
          <w:p w14:paraId="055D765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1312.5</w:t>
            </w:r>
          </w:p>
        </w:tc>
      </w:tr>
      <w:tr w:rsidR="00E418E6" w:rsidRPr="00DE181B" w14:paraId="3920E10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24BA0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279</w:t>
            </w:r>
          </w:p>
        </w:tc>
        <w:tc>
          <w:tcPr>
            <w:tcW w:w="567" w:type="dxa"/>
            <w:tcBorders>
              <w:top w:val="nil"/>
              <w:left w:val="nil"/>
              <w:bottom w:val="single" w:sz="4" w:space="0" w:color="auto"/>
              <w:right w:val="single" w:sz="4" w:space="0" w:color="auto"/>
            </w:tcBorders>
            <w:shd w:val="clear" w:color="auto" w:fill="auto"/>
            <w:noWrap/>
            <w:vAlign w:val="center"/>
            <w:hideMark/>
          </w:tcPr>
          <w:p w14:paraId="4A466B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A99FA7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RAMÓN DE MARTÍNEZ</w:t>
            </w:r>
          </w:p>
        </w:tc>
        <w:tc>
          <w:tcPr>
            <w:tcW w:w="4155" w:type="dxa"/>
            <w:tcBorders>
              <w:top w:val="nil"/>
              <w:left w:val="nil"/>
              <w:bottom w:val="single" w:sz="4" w:space="0" w:color="auto"/>
              <w:right w:val="single" w:sz="4" w:space="0" w:color="auto"/>
            </w:tcBorders>
            <w:shd w:val="clear" w:color="auto" w:fill="auto"/>
            <w:noWrap/>
            <w:vAlign w:val="center"/>
            <w:hideMark/>
          </w:tcPr>
          <w:p w14:paraId="502A57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ESCUELA PRIMARIA S/N, LOCALIDAD SAN RAMÓN DE MARTÍNEZ, DOCTOR ARROYO, C.P. 67931</w:t>
            </w:r>
          </w:p>
        </w:tc>
        <w:tc>
          <w:tcPr>
            <w:tcW w:w="1232" w:type="dxa"/>
            <w:tcBorders>
              <w:top w:val="nil"/>
              <w:left w:val="nil"/>
              <w:bottom w:val="single" w:sz="4" w:space="0" w:color="auto"/>
              <w:right w:val="single" w:sz="4" w:space="0" w:color="auto"/>
            </w:tcBorders>
            <w:shd w:val="clear" w:color="auto" w:fill="auto"/>
            <w:noWrap/>
            <w:vAlign w:val="bottom"/>
            <w:hideMark/>
          </w:tcPr>
          <w:p w14:paraId="0373A89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154</w:t>
            </w:r>
          </w:p>
        </w:tc>
        <w:tc>
          <w:tcPr>
            <w:tcW w:w="1276" w:type="dxa"/>
            <w:tcBorders>
              <w:top w:val="nil"/>
              <w:left w:val="nil"/>
              <w:bottom w:val="single" w:sz="4" w:space="0" w:color="auto"/>
              <w:right w:val="single" w:sz="4" w:space="0" w:color="auto"/>
            </w:tcBorders>
            <w:shd w:val="clear" w:color="auto" w:fill="auto"/>
            <w:noWrap/>
            <w:vAlign w:val="bottom"/>
            <w:hideMark/>
          </w:tcPr>
          <w:p w14:paraId="0717DA5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944</w:t>
            </w:r>
          </w:p>
        </w:tc>
      </w:tr>
      <w:tr w:rsidR="00E418E6" w:rsidRPr="00DE181B" w14:paraId="13DAB60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6588B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280</w:t>
            </w:r>
          </w:p>
        </w:tc>
        <w:tc>
          <w:tcPr>
            <w:tcW w:w="567" w:type="dxa"/>
            <w:tcBorders>
              <w:top w:val="nil"/>
              <w:left w:val="nil"/>
              <w:bottom w:val="single" w:sz="4" w:space="0" w:color="auto"/>
              <w:right w:val="single" w:sz="4" w:space="0" w:color="auto"/>
            </w:tcBorders>
            <w:shd w:val="clear" w:color="auto" w:fill="auto"/>
            <w:noWrap/>
            <w:vAlign w:val="center"/>
            <w:hideMark/>
          </w:tcPr>
          <w:p w14:paraId="7B3A664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A73EDB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SANDIA EL GRANDE</w:t>
            </w:r>
          </w:p>
        </w:tc>
        <w:tc>
          <w:tcPr>
            <w:tcW w:w="4155" w:type="dxa"/>
            <w:tcBorders>
              <w:top w:val="nil"/>
              <w:left w:val="nil"/>
              <w:bottom w:val="single" w:sz="4" w:space="0" w:color="auto"/>
              <w:right w:val="single" w:sz="4" w:space="0" w:color="auto"/>
            </w:tcBorders>
            <w:shd w:val="clear" w:color="auto" w:fill="auto"/>
            <w:noWrap/>
            <w:vAlign w:val="center"/>
            <w:hideMark/>
          </w:tcPr>
          <w:p w14:paraId="1C7474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 LA SECUNDARIA S/N, COL. SANDÍA, ARAMBERRI, C.P. 67950</w:t>
            </w:r>
          </w:p>
        </w:tc>
        <w:tc>
          <w:tcPr>
            <w:tcW w:w="1232" w:type="dxa"/>
            <w:tcBorders>
              <w:top w:val="nil"/>
              <w:left w:val="nil"/>
              <w:bottom w:val="single" w:sz="4" w:space="0" w:color="auto"/>
              <w:right w:val="single" w:sz="4" w:space="0" w:color="auto"/>
            </w:tcBorders>
            <w:shd w:val="clear" w:color="auto" w:fill="auto"/>
            <w:noWrap/>
            <w:vAlign w:val="bottom"/>
            <w:hideMark/>
          </w:tcPr>
          <w:p w14:paraId="3AA2803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107.32</w:t>
            </w:r>
          </w:p>
        </w:tc>
        <w:tc>
          <w:tcPr>
            <w:tcW w:w="1276" w:type="dxa"/>
            <w:tcBorders>
              <w:top w:val="nil"/>
              <w:left w:val="nil"/>
              <w:bottom w:val="single" w:sz="4" w:space="0" w:color="auto"/>
              <w:right w:val="single" w:sz="4" w:space="0" w:color="auto"/>
            </w:tcBorders>
            <w:shd w:val="clear" w:color="auto" w:fill="auto"/>
            <w:noWrap/>
            <w:vAlign w:val="bottom"/>
            <w:hideMark/>
          </w:tcPr>
          <w:p w14:paraId="071D8DE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1990.25</w:t>
            </w:r>
          </w:p>
        </w:tc>
      </w:tr>
      <w:tr w:rsidR="00E418E6" w:rsidRPr="00DE181B" w14:paraId="6268C5F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86313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281</w:t>
            </w:r>
          </w:p>
        </w:tc>
        <w:tc>
          <w:tcPr>
            <w:tcW w:w="567" w:type="dxa"/>
            <w:tcBorders>
              <w:top w:val="nil"/>
              <w:left w:val="nil"/>
              <w:bottom w:val="single" w:sz="4" w:space="0" w:color="auto"/>
              <w:right w:val="single" w:sz="4" w:space="0" w:color="auto"/>
            </w:tcBorders>
            <w:shd w:val="clear" w:color="auto" w:fill="auto"/>
            <w:noWrap/>
            <w:vAlign w:val="center"/>
            <w:hideMark/>
          </w:tcPr>
          <w:p w14:paraId="5F19E7E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FE3B2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ANA</w:t>
            </w:r>
          </w:p>
        </w:tc>
        <w:tc>
          <w:tcPr>
            <w:tcW w:w="4155" w:type="dxa"/>
            <w:tcBorders>
              <w:top w:val="nil"/>
              <w:left w:val="nil"/>
              <w:bottom w:val="single" w:sz="4" w:space="0" w:color="auto"/>
              <w:right w:val="single" w:sz="4" w:space="0" w:color="auto"/>
            </w:tcBorders>
            <w:shd w:val="clear" w:color="auto" w:fill="auto"/>
            <w:noWrap/>
            <w:vAlign w:val="center"/>
            <w:hideMark/>
          </w:tcPr>
          <w:p w14:paraId="5D413A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 LADO DE LA ESCUELA PRIMARIA S/N, LOCALIDAD SANTA ANA, DOCTOR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2A78678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477.98</w:t>
            </w:r>
          </w:p>
        </w:tc>
        <w:tc>
          <w:tcPr>
            <w:tcW w:w="1276" w:type="dxa"/>
            <w:tcBorders>
              <w:top w:val="nil"/>
              <w:left w:val="nil"/>
              <w:bottom w:val="single" w:sz="4" w:space="0" w:color="auto"/>
              <w:right w:val="single" w:sz="4" w:space="0" w:color="auto"/>
            </w:tcBorders>
            <w:shd w:val="clear" w:color="auto" w:fill="auto"/>
            <w:noWrap/>
            <w:vAlign w:val="bottom"/>
            <w:hideMark/>
          </w:tcPr>
          <w:p w14:paraId="6828058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0CFEBD1D"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87F57D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282</w:t>
            </w:r>
          </w:p>
        </w:tc>
        <w:tc>
          <w:tcPr>
            <w:tcW w:w="567" w:type="dxa"/>
            <w:tcBorders>
              <w:top w:val="nil"/>
              <w:left w:val="nil"/>
              <w:bottom w:val="single" w:sz="4" w:space="0" w:color="auto"/>
              <w:right w:val="single" w:sz="4" w:space="0" w:color="auto"/>
            </w:tcBorders>
            <w:shd w:val="clear" w:color="auto" w:fill="auto"/>
            <w:noWrap/>
            <w:vAlign w:val="center"/>
            <w:hideMark/>
          </w:tcPr>
          <w:p w14:paraId="785AAFE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A1AD2A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CLARA DE GONZÁLEZ</w:t>
            </w:r>
          </w:p>
        </w:tc>
        <w:tc>
          <w:tcPr>
            <w:tcW w:w="4155" w:type="dxa"/>
            <w:tcBorders>
              <w:top w:val="nil"/>
              <w:left w:val="nil"/>
              <w:bottom w:val="single" w:sz="4" w:space="0" w:color="auto"/>
              <w:right w:val="single" w:sz="4" w:space="0" w:color="auto"/>
            </w:tcBorders>
            <w:shd w:val="clear" w:color="auto" w:fill="auto"/>
            <w:noWrap/>
            <w:vAlign w:val="center"/>
            <w:hideMark/>
          </w:tcPr>
          <w:p w14:paraId="020F872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SANTA CLARA DE GONZÁLEZ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28C128D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107.72</w:t>
            </w:r>
          </w:p>
        </w:tc>
        <w:tc>
          <w:tcPr>
            <w:tcW w:w="1276" w:type="dxa"/>
            <w:tcBorders>
              <w:top w:val="nil"/>
              <w:left w:val="nil"/>
              <w:bottom w:val="single" w:sz="4" w:space="0" w:color="auto"/>
              <w:right w:val="single" w:sz="4" w:space="0" w:color="auto"/>
            </w:tcBorders>
            <w:shd w:val="clear" w:color="auto" w:fill="auto"/>
            <w:noWrap/>
            <w:vAlign w:val="bottom"/>
            <w:hideMark/>
          </w:tcPr>
          <w:p w14:paraId="15482D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3117</w:t>
            </w:r>
          </w:p>
        </w:tc>
      </w:tr>
      <w:tr w:rsidR="00E418E6" w:rsidRPr="00DE181B" w14:paraId="6B588E29"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9C8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283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38603C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74AAC7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MARÍA</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56C781F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SANTA MARÍA S/N, DOCTOR ARROYO</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14:paraId="3ED28D3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7F792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749.19</w:t>
            </w:r>
          </w:p>
        </w:tc>
      </w:tr>
      <w:tr w:rsidR="00E418E6" w:rsidRPr="00DE181B" w14:paraId="5BF79D4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529A6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284</w:t>
            </w:r>
          </w:p>
        </w:tc>
        <w:tc>
          <w:tcPr>
            <w:tcW w:w="567" w:type="dxa"/>
            <w:tcBorders>
              <w:top w:val="nil"/>
              <w:left w:val="nil"/>
              <w:bottom w:val="single" w:sz="4" w:space="0" w:color="auto"/>
              <w:right w:val="single" w:sz="4" w:space="0" w:color="auto"/>
            </w:tcBorders>
            <w:shd w:val="clear" w:color="auto" w:fill="auto"/>
            <w:noWrap/>
            <w:vAlign w:val="center"/>
            <w:hideMark/>
          </w:tcPr>
          <w:p w14:paraId="5EFB383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6A8700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SOLEDAD</w:t>
            </w:r>
          </w:p>
        </w:tc>
        <w:tc>
          <w:tcPr>
            <w:tcW w:w="4155" w:type="dxa"/>
            <w:tcBorders>
              <w:top w:val="nil"/>
              <w:left w:val="nil"/>
              <w:bottom w:val="single" w:sz="4" w:space="0" w:color="auto"/>
              <w:right w:val="single" w:sz="4" w:space="0" w:color="auto"/>
            </w:tcBorders>
            <w:shd w:val="clear" w:color="auto" w:fill="auto"/>
            <w:noWrap/>
            <w:vAlign w:val="center"/>
            <w:hideMark/>
          </w:tcPr>
          <w:p w14:paraId="66DF3C9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SOLEDAD (RUSIA) S/N, ARAMBERRI, C.P. 67950</w:t>
            </w:r>
          </w:p>
        </w:tc>
        <w:tc>
          <w:tcPr>
            <w:tcW w:w="1232" w:type="dxa"/>
            <w:tcBorders>
              <w:top w:val="nil"/>
              <w:left w:val="nil"/>
              <w:bottom w:val="single" w:sz="4" w:space="0" w:color="auto"/>
              <w:right w:val="single" w:sz="4" w:space="0" w:color="auto"/>
            </w:tcBorders>
            <w:shd w:val="clear" w:color="auto" w:fill="auto"/>
            <w:noWrap/>
            <w:vAlign w:val="bottom"/>
            <w:hideMark/>
          </w:tcPr>
          <w:p w14:paraId="1D23A0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370.71</w:t>
            </w:r>
          </w:p>
        </w:tc>
        <w:tc>
          <w:tcPr>
            <w:tcW w:w="1276" w:type="dxa"/>
            <w:tcBorders>
              <w:top w:val="nil"/>
              <w:left w:val="nil"/>
              <w:bottom w:val="single" w:sz="4" w:space="0" w:color="auto"/>
              <w:right w:val="single" w:sz="4" w:space="0" w:color="auto"/>
            </w:tcBorders>
            <w:shd w:val="clear" w:color="auto" w:fill="auto"/>
            <w:noWrap/>
            <w:vAlign w:val="bottom"/>
            <w:hideMark/>
          </w:tcPr>
          <w:p w14:paraId="7ACE6B4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3080</w:t>
            </w:r>
          </w:p>
        </w:tc>
      </w:tr>
      <w:tr w:rsidR="00E418E6" w:rsidRPr="00DE181B" w14:paraId="4B34F72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5587B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285</w:t>
            </w:r>
          </w:p>
        </w:tc>
        <w:tc>
          <w:tcPr>
            <w:tcW w:w="567" w:type="dxa"/>
            <w:tcBorders>
              <w:top w:val="nil"/>
              <w:left w:val="nil"/>
              <w:bottom w:val="single" w:sz="4" w:space="0" w:color="auto"/>
              <w:right w:val="single" w:sz="4" w:space="0" w:color="auto"/>
            </w:tcBorders>
            <w:shd w:val="clear" w:color="auto" w:fill="auto"/>
            <w:noWrap/>
            <w:vAlign w:val="center"/>
            <w:hideMark/>
          </w:tcPr>
          <w:p w14:paraId="6E7E93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8FF023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CLARA DE CIÉNEGA</w:t>
            </w:r>
          </w:p>
        </w:tc>
        <w:tc>
          <w:tcPr>
            <w:tcW w:w="4155" w:type="dxa"/>
            <w:tcBorders>
              <w:top w:val="nil"/>
              <w:left w:val="nil"/>
              <w:bottom w:val="single" w:sz="4" w:space="0" w:color="auto"/>
              <w:right w:val="single" w:sz="4" w:space="0" w:color="auto"/>
            </w:tcBorders>
            <w:shd w:val="clear" w:color="auto" w:fill="auto"/>
            <w:noWrap/>
            <w:vAlign w:val="center"/>
            <w:hideMark/>
          </w:tcPr>
          <w:p w14:paraId="3A0399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SANTA CLARA DE CIÉNEGA S/N, LOCALIDAD SANTA CLARA DE CIÉNEGA DEL TORO,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371F924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88.44</w:t>
            </w:r>
          </w:p>
        </w:tc>
        <w:tc>
          <w:tcPr>
            <w:tcW w:w="1276" w:type="dxa"/>
            <w:tcBorders>
              <w:top w:val="nil"/>
              <w:left w:val="nil"/>
              <w:bottom w:val="single" w:sz="4" w:space="0" w:color="auto"/>
              <w:right w:val="single" w:sz="4" w:space="0" w:color="auto"/>
            </w:tcBorders>
            <w:shd w:val="clear" w:color="auto" w:fill="auto"/>
            <w:noWrap/>
            <w:vAlign w:val="bottom"/>
            <w:hideMark/>
          </w:tcPr>
          <w:p w14:paraId="513A78B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720</w:t>
            </w:r>
          </w:p>
        </w:tc>
      </w:tr>
      <w:tr w:rsidR="00E418E6" w:rsidRPr="00DE181B" w14:paraId="6412BC3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9FAF06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286</w:t>
            </w:r>
          </w:p>
        </w:tc>
        <w:tc>
          <w:tcPr>
            <w:tcW w:w="567" w:type="dxa"/>
            <w:tcBorders>
              <w:top w:val="nil"/>
              <w:left w:val="nil"/>
              <w:bottom w:val="single" w:sz="4" w:space="0" w:color="auto"/>
              <w:right w:val="single" w:sz="4" w:space="0" w:color="auto"/>
            </w:tcBorders>
            <w:shd w:val="clear" w:color="auto" w:fill="auto"/>
            <w:noWrap/>
            <w:vAlign w:val="center"/>
            <w:hideMark/>
          </w:tcPr>
          <w:p w14:paraId="3AE694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3ADE21A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MARIA DE RAMOS</w:t>
            </w:r>
          </w:p>
        </w:tc>
        <w:tc>
          <w:tcPr>
            <w:tcW w:w="4155" w:type="dxa"/>
            <w:tcBorders>
              <w:top w:val="nil"/>
              <w:left w:val="nil"/>
              <w:bottom w:val="single" w:sz="4" w:space="0" w:color="auto"/>
              <w:right w:val="single" w:sz="4" w:space="0" w:color="auto"/>
            </w:tcBorders>
            <w:shd w:val="clear" w:color="auto" w:fill="auto"/>
            <w:noWrap/>
            <w:vAlign w:val="center"/>
            <w:hideMark/>
          </w:tcPr>
          <w:p w14:paraId="76BE704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SANTA MARÍA DE RAMOS S/N, GALEANA, C.P. 67850</w:t>
            </w:r>
          </w:p>
        </w:tc>
        <w:tc>
          <w:tcPr>
            <w:tcW w:w="1232" w:type="dxa"/>
            <w:tcBorders>
              <w:top w:val="nil"/>
              <w:left w:val="nil"/>
              <w:bottom w:val="single" w:sz="4" w:space="0" w:color="auto"/>
              <w:right w:val="single" w:sz="4" w:space="0" w:color="auto"/>
            </w:tcBorders>
            <w:shd w:val="clear" w:color="auto" w:fill="auto"/>
            <w:noWrap/>
            <w:vAlign w:val="bottom"/>
            <w:hideMark/>
          </w:tcPr>
          <w:p w14:paraId="02E6B88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105.29</w:t>
            </w:r>
          </w:p>
        </w:tc>
        <w:tc>
          <w:tcPr>
            <w:tcW w:w="1276" w:type="dxa"/>
            <w:tcBorders>
              <w:top w:val="nil"/>
              <w:left w:val="nil"/>
              <w:bottom w:val="single" w:sz="4" w:space="0" w:color="auto"/>
              <w:right w:val="single" w:sz="4" w:space="0" w:color="auto"/>
            </w:tcBorders>
            <w:shd w:val="clear" w:color="auto" w:fill="auto"/>
            <w:noWrap/>
            <w:vAlign w:val="bottom"/>
            <w:hideMark/>
          </w:tcPr>
          <w:p w14:paraId="6842C1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2000</w:t>
            </w:r>
          </w:p>
        </w:tc>
      </w:tr>
      <w:tr w:rsidR="00E418E6" w:rsidRPr="00DE181B" w14:paraId="6922FB7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CC089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287</w:t>
            </w:r>
          </w:p>
        </w:tc>
        <w:tc>
          <w:tcPr>
            <w:tcW w:w="567" w:type="dxa"/>
            <w:tcBorders>
              <w:top w:val="nil"/>
              <w:left w:val="nil"/>
              <w:bottom w:val="single" w:sz="4" w:space="0" w:color="auto"/>
              <w:right w:val="single" w:sz="4" w:space="0" w:color="auto"/>
            </w:tcBorders>
            <w:shd w:val="clear" w:color="auto" w:fill="auto"/>
            <w:noWrap/>
            <w:vAlign w:val="center"/>
            <w:hideMark/>
          </w:tcPr>
          <w:p w14:paraId="5772449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5BD8C5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TAPONA MOREÑA</w:t>
            </w:r>
          </w:p>
        </w:tc>
        <w:tc>
          <w:tcPr>
            <w:tcW w:w="4155" w:type="dxa"/>
            <w:tcBorders>
              <w:top w:val="nil"/>
              <w:left w:val="nil"/>
              <w:bottom w:val="single" w:sz="4" w:space="0" w:color="auto"/>
              <w:right w:val="single" w:sz="4" w:space="0" w:color="auto"/>
            </w:tcBorders>
            <w:shd w:val="clear" w:color="auto" w:fill="auto"/>
            <w:noWrap/>
            <w:vAlign w:val="center"/>
            <w:hideMark/>
          </w:tcPr>
          <w:p w14:paraId="63BD2C9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FRENTE A LA ESCUELA PRIMARIA S/N, LOCALIDAD TAPONA MOREÑA, MIER Y NORIEGA, C.P. 67980 </w:t>
            </w:r>
          </w:p>
        </w:tc>
        <w:tc>
          <w:tcPr>
            <w:tcW w:w="1232" w:type="dxa"/>
            <w:tcBorders>
              <w:top w:val="nil"/>
              <w:left w:val="nil"/>
              <w:bottom w:val="single" w:sz="4" w:space="0" w:color="auto"/>
              <w:right w:val="single" w:sz="4" w:space="0" w:color="auto"/>
            </w:tcBorders>
            <w:shd w:val="clear" w:color="auto" w:fill="auto"/>
            <w:noWrap/>
            <w:vAlign w:val="bottom"/>
            <w:hideMark/>
          </w:tcPr>
          <w:p w14:paraId="6B6447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116.4</w:t>
            </w:r>
          </w:p>
        </w:tc>
        <w:tc>
          <w:tcPr>
            <w:tcW w:w="1276" w:type="dxa"/>
            <w:tcBorders>
              <w:top w:val="nil"/>
              <w:left w:val="nil"/>
              <w:bottom w:val="single" w:sz="4" w:space="0" w:color="auto"/>
              <w:right w:val="single" w:sz="4" w:space="0" w:color="auto"/>
            </w:tcBorders>
            <w:shd w:val="clear" w:color="auto" w:fill="auto"/>
            <w:noWrap/>
            <w:vAlign w:val="bottom"/>
            <w:hideMark/>
          </w:tcPr>
          <w:p w14:paraId="011A4D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215.43</w:t>
            </w:r>
          </w:p>
        </w:tc>
      </w:tr>
      <w:tr w:rsidR="00E418E6" w:rsidRPr="00DE181B" w14:paraId="7AEC3C2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E166D6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288</w:t>
            </w:r>
          </w:p>
        </w:tc>
        <w:tc>
          <w:tcPr>
            <w:tcW w:w="567" w:type="dxa"/>
            <w:tcBorders>
              <w:top w:val="nil"/>
              <w:left w:val="nil"/>
              <w:bottom w:val="single" w:sz="4" w:space="0" w:color="auto"/>
              <w:right w:val="single" w:sz="4" w:space="0" w:color="auto"/>
            </w:tcBorders>
            <w:shd w:val="clear" w:color="auto" w:fill="auto"/>
            <w:noWrap/>
            <w:vAlign w:val="center"/>
            <w:hideMark/>
          </w:tcPr>
          <w:p w14:paraId="3D701E4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146481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TRINIDAD</w:t>
            </w:r>
          </w:p>
        </w:tc>
        <w:tc>
          <w:tcPr>
            <w:tcW w:w="4155" w:type="dxa"/>
            <w:tcBorders>
              <w:top w:val="nil"/>
              <w:left w:val="nil"/>
              <w:bottom w:val="single" w:sz="4" w:space="0" w:color="auto"/>
              <w:right w:val="single" w:sz="4" w:space="0" w:color="auto"/>
            </w:tcBorders>
            <w:shd w:val="clear" w:color="auto" w:fill="auto"/>
            <w:noWrap/>
            <w:vAlign w:val="center"/>
            <w:hideMark/>
          </w:tcPr>
          <w:p w14:paraId="50473F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LA TRINIDAD S/N, ARAMBERRI, C.P. 67950</w:t>
            </w:r>
          </w:p>
        </w:tc>
        <w:tc>
          <w:tcPr>
            <w:tcW w:w="1232" w:type="dxa"/>
            <w:tcBorders>
              <w:top w:val="nil"/>
              <w:left w:val="nil"/>
              <w:bottom w:val="single" w:sz="4" w:space="0" w:color="auto"/>
              <w:right w:val="single" w:sz="4" w:space="0" w:color="auto"/>
            </w:tcBorders>
            <w:shd w:val="clear" w:color="auto" w:fill="auto"/>
            <w:noWrap/>
            <w:vAlign w:val="bottom"/>
            <w:hideMark/>
          </w:tcPr>
          <w:p w14:paraId="584D29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90.5</w:t>
            </w:r>
          </w:p>
        </w:tc>
        <w:tc>
          <w:tcPr>
            <w:tcW w:w="1276" w:type="dxa"/>
            <w:tcBorders>
              <w:top w:val="nil"/>
              <w:left w:val="nil"/>
              <w:bottom w:val="single" w:sz="4" w:space="0" w:color="auto"/>
              <w:right w:val="single" w:sz="4" w:space="0" w:color="auto"/>
            </w:tcBorders>
            <w:shd w:val="clear" w:color="auto" w:fill="auto"/>
            <w:noWrap/>
            <w:vAlign w:val="bottom"/>
            <w:hideMark/>
          </w:tcPr>
          <w:p w14:paraId="2336732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3122.1</w:t>
            </w:r>
          </w:p>
        </w:tc>
      </w:tr>
      <w:tr w:rsidR="00E418E6" w:rsidRPr="00DE181B" w14:paraId="3D5A614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3CCFC6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289</w:t>
            </w:r>
          </w:p>
        </w:tc>
        <w:tc>
          <w:tcPr>
            <w:tcW w:w="567" w:type="dxa"/>
            <w:tcBorders>
              <w:top w:val="nil"/>
              <w:left w:val="nil"/>
              <w:bottom w:val="single" w:sz="4" w:space="0" w:color="auto"/>
              <w:right w:val="single" w:sz="4" w:space="0" w:color="auto"/>
            </w:tcBorders>
            <w:shd w:val="clear" w:color="auto" w:fill="auto"/>
            <w:noWrap/>
            <w:vAlign w:val="center"/>
            <w:hideMark/>
          </w:tcPr>
          <w:p w14:paraId="79FC2A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9F283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AMARO</w:t>
            </w:r>
          </w:p>
        </w:tc>
        <w:tc>
          <w:tcPr>
            <w:tcW w:w="4155" w:type="dxa"/>
            <w:tcBorders>
              <w:top w:val="nil"/>
              <w:left w:val="nil"/>
              <w:bottom w:val="single" w:sz="4" w:space="0" w:color="auto"/>
              <w:right w:val="single" w:sz="4" w:space="0" w:color="auto"/>
            </w:tcBorders>
            <w:shd w:val="clear" w:color="auto" w:fill="auto"/>
            <w:noWrap/>
            <w:vAlign w:val="center"/>
            <w:hideMark/>
          </w:tcPr>
          <w:p w14:paraId="47B49BA3" w14:textId="566D0A4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LOCALIDAD </w:t>
            </w:r>
            <w:r w:rsidR="00E418E6" w:rsidRPr="00DE181B">
              <w:rPr>
                <w:rFonts w:ascii="Calibri" w:hAnsi="Calibri" w:cs="Calibri"/>
                <w:color w:val="000000"/>
                <w:sz w:val="16"/>
                <w:szCs w:val="16"/>
                <w:lang w:val="es-MX" w:eastAsia="es-MX"/>
              </w:rPr>
              <w:t>AMARO,</w:t>
            </w:r>
            <w:r w:rsidRPr="00DE181B">
              <w:rPr>
                <w:rFonts w:ascii="Calibri" w:hAnsi="Calibri" w:cs="Calibri"/>
                <w:color w:val="000000"/>
                <w:sz w:val="16"/>
                <w:szCs w:val="16"/>
                <w:lang w:val="es-MX" w:eastAsia="es-MX"/>
              </w:rPr>
              <w:t xml:space="preserve"> DR. ARROYO, C.P. 67923</w:t>
            </w:r>
          </w:p>
        </w:tc>
        <w:tc>
          <w:tcPr>
            <w:tcW w:w="1232" w:type="dxa"/>
            <w:tcBorders>
              <w:top w:val="nil"/>
              <w:left w:val="nil"/>
              <w:bottom w:val="single" w:sz="4" w:space="0" w:color="auto"/>
              <w:right w:val="single" w:sz="4" w:space="0" w:color="auto"/>
            </w:tcBorders>
            <w:shd w:val="clear" w:color="auto" w:fill="auto"/>
            <w:noWrap/>
            <w:vAlign w:val="bottom"/>
            <w:hideMark/>
          </w:tcPr>
          <w:p w14:paraId="76C39BF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56.3</w:t>
            </w:r>
          </w:p>
        </w:tc>
        <w:tc>
          <w:tcPr>
            <w:tcW w:w="1276" w:type="dxa"/>
            <w:tcBorders>
              <w:top w:val="nil"/>
              <w:left w:val="nil"/>
              <w:bottom w:val="single" w:sz="4" w:space="0" w:color="auto"/>
              <w:right w:val="single" w:sz="4" w:space="0" w:color="auto"/>
            </w:tcBorders>
            <w:shd w:val="clear" w:color="auto" w:fill="auto"/>
            <w:noWrap/>
            <w:vAlign w:val="bottom"/>
            <w:hideMark/>
          </w:tcPr>
          <w:p w14:paraId="49437E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299.52</w:t>
            </w:r>
          </w:p>
        </w:tc>
      </w:tr>
      <w:tr w:rsidR="00E418E6" w:rsidRPr="00DE181B" w14:paraId="43B4AFF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53B9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290</w:t>
            </w:r>
          </w:p>
        </w:tc>
        <w:tc>
          <w:tcPr>
            <w:tcW w:w="567" w:type="dxa"/>
            <w:tcBorders>
              <w:top w:val="nil"/>
              <w:left w:val="nil"/>
              <w:bottom w:val="single" w:sz="4" w:space="0" w:color="auto"/>
              <w:right w:val="single" w:sz="4" w:space="0" w:color="auto"/>
            </w:tcBorders>
            <w:shd w:val="clear" w:color="auto" w:fill="auto"/>
            <w:noWrap/>
            <w:vAlign w:val="center"/>
            <w:hideMark/>
          </w:tcPr>
          <w:p w14:paraId="5A0A522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8FF1D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CARDONA</w:t>
            </w:r>
          </w:p>
        </w:tc>
        <w:tc>
          <w:tcPr>
            <w:tcW w:w="4155" w:type="dxa"/>
            <w:tcBorders>
              <w:top w:val="nil"/>
              <w:left w:val="nil"/>
              <w:bottom w:val="single" w:sz="4" w:space="0" w:color="auto"/>
              <w:right w:val="single" w:sz="4" w:space="0" w:color="auto"/>
            </w:tcBorders>
            <w:shd w:val="clear" w:color="auto" w:fill="auto"/>
            <w:noWrap/>
            <w:vAlign w:val="center"/>
            <w:hideMark/>
          </w:tcPr>
          <w:p w14:paraId="4E26332F" w14:textId="302FE171"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LOCALIDAD LA CARDONA, MIER Y NORIEGA, C.P. 67980 </w:t>
            </w:r>
          </w:p>
        </w:tc>
        <w:tc>
          <w:tcPr>
            <w:tcW w:w="1232" w:type="dxa"/>
            <w:tcBorders>
              <w:top w:val="nil"/>
              <w:left w:val="nil"/>
              <w:bottom w:val="single" w:sz="4" w:space="0" w:color="auto"/>
              <w:right w:val="single" w:sz="4" w:space="0" w:color="auto"/>
            </w:tcBorders>
            <w:shd w:val="clear" w:color="auto" w:fill="auto"/>
            <w:noWrap/>
            <w:vAlign w:val="bottom"/>
            <w:hideMark/>
          </w:tcPr>
          <w:p w14:paraId="2A866E6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115.16</w:t>
            </w:r>
          </w:p>
        </w:tc>
        <w:tc>
          <w:tcPr>
            <w:tcW w:w="1276" w:type="dxa"/>
            <w:tcBorders>
              <w:top w:val="nil"/>
              <w:left w:val="nil"/>
              <w:bottom w:val="single" w:sz="4" w:space="0" w:color="auto"/>
              <w:right w:val="single" w:sz="4" w:space="0" w:color="auto"/>
            </w:tcBorders>
            <w:shd w:val="clear" w:color="auto" w:fill="auto"/>
            <w:noWrap/>
            <w:vAlign w:val="bottom"/>
            <w:hideMark/>
          </w:tcPr>
          <w:p w14:paraId="02459D6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496.24</w:t>
            </w:r>
          </w:p>
        </w:tc>
      </w:tr>
      <w:tr w:rsidR="00E418E6" w:rsidRPr="00DE181B" w14:paraId="60598DE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5D07DD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291</w:t>
            </w:r>
          </w:p>
        </w:tc>
        <w:tc>
          <w:tcPr>
            <w:tcW w:w="567" w:type="dxa"/>
            <w:tcBorders>
              <w:top w:val="nil"/>
              <w:left w:val="nil"/>
              <w:bottom w:val="single" w:sz="4" w:space="0" w:color="auto"/>
              <w:right w:val="single" w:sz="4" w:space="0" w:color="auto"/>
            </w:tcBorders>
            <w:shd w:val="clear" w:color="auto" w:fill="auto"/>
            <w:noWrap/>
            <w:vAlign w:val="center"/>
            <w:hideMark/>
          </w:tcPr>
          <w:p w14:paraId="2A7968E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EBACCD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JOYA DE SAN DIEGO</w:t>
            </w:r>
          </w:p>
        </w:tc>
        <w:tc>
          <w:tcPr>
            <w:tcW w:w="4155" w:type="dxa"/>
            <w:tcBorders>
              <w:top w:val="nil"/>
              <w:left w:val="nil"/>
              <w:bottom w:val="single" w:sz="4" w:space="0" w:color="auto"/>
              <w:right w:val="single" w:sz="4" w:space="0" w:color="auto"/>
            </w:tcBorders>
            <w:shd w:val="clear" w:color="auto" w:fill="auto"/>
            <w:noWrap/>
            <w:vAlign w:val="center"/>
            <w:hideMark/>
          </w:tcPr>
          <w:p w14:paraId="2F5173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JOYA DE SAN DIEGO, GENERAL ZARAGOZA, C.P.  67960</w:t>
            </w:r>
          </w:p>
        </w:tc>
        <w:tc>
          <w:tcPr>
            <w:tcW w:w="1232" w:type="dxa"/>
            <w:tcBorders>
              <w:top w:val="nil"/>
              <w:left w:val="nil"/>
              <w:bottom w:val="single" w:sz="4" w:space="0" w:color="auto"/>
              <w:right w:val="single" w:sz="4" w:space="0" w:color="auto"/>
            </w:tcBorders>
            <w:shd w:val="clear" w:color="auto" w:fill="auto"/>
            <w:noWrap/>
            <w:vAlign w:val="bottom"/>
            <w:hideMark/>
          </w:tcPr>
          <w:p w14:paraId="62CDB65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71</w:t>
            </w:r>
          </w:p>
        </w:tc>
        <w:tc>
          <w:tcPr>
            <w:tcW w:w="1276" w:type="dxa"/>
            <w:tcBorders>
              <w:top w:val="nil"/>
              <w:left w:val="nil"/>
              <w:bottom w:val="single" w:sz="4" w:space="0" w:color="auto"/>
              <w:right w:val="single" w:sz="4" w:space="0" w:color="auto"/>
            </w:tcBorders>
            <w:shd w:val="clear" w:color="auto" w:fill="auto"/>
            <w:noWrap/>
            <w:vAlign w:val="bottom"/>
            <w:hideMark/>
          </w:tcPr>
          <w:p w14:paraId="08D7F83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961</w:t>
            </w:r>
          </w:p>
        </w:tc>
      </w:tr>
      <w:tr w:rsidR="00E418E6" w:rsidRPr="00DE181B" w14:paraId="0511811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6A594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292</w:t>
            </w:r>
          </w:p>
        </w:tc>
        <w:tc>
          <w:tcPr>
            <w:tcW w:w="567" w:type="dxa"/>
            <w:tcBorders>
              <w:top w:val="nil"/>
              <w:left w:val="nil"/>
              <w:bottom w:val="single" w:sz="4" w:space="0" w:color="auto"/>
              <w:right w:val="single" w:sz="4" w:space="0" w:color="auto"/>
            </w:tcBorders>
            <w:shd w:val="clear" w:color="auto" w:fill="auto"/>
            <w:noWrap/>
            <w:vAlign w:val="center"/>
            <w:hideMark/>
          </w:tcPr>
          <w:p w14:paraId="793C450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83134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SIBERIA</w:t>
            </w:r>
          </w:p>
        </w:tc>
        <w:tc>
          <w:tcPr>
            <w:tcW w:w="4155" w:type="dxa"/>
            <w:tcBorders>
              <w:top w:val="nil"/>
              <w:left w:val="nil"/>
              <w:bottom w:val="single" w:sz="4" w:space="0" w:color="auto"/>
              <w:right w:val="single" w:sz="4" w:space="0" w:color="auto"/>
            </w:tcBorders>
            <w:shd w:val="clear" w:color="auto" w:fill="auto"/>
            <w:noWrap/>
            <w:vAlign w:val="center"/>
            <w:hideMark/>
          </w:tcPr>
          <w:p w14:paraId="32B8D2D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LA SIBERIA, GENERAL ZARAGOZA, C.P. 67978</w:t>
            </w:r>
          </w:p>
        </w:tc>
        <w:tc>
          <w:tcPr>
            <w:tcW w:w="1232" w:type="dxa"/>
            <w:tcBorders>
              <w:top w:val="nil"/>
              <w:left w:val="nil"/>
              <w:bottom w:val="single" w:sz="4" w:space="0" w:color="auto"/>
              <w:right w:val="single" w:sz="4" w:space="0" w:color="auto"/>
            </w:tcBorders>
            <w:shd w:val="clear" w:color="auto" w:fill="auto"/>
            <w:noWrap/>
            <w:vAlign w:val="bottom"/>
            <w:hideMark/>
          </w:tcPr>
          <w:p w14:paraId="777C89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76.63</w:t>
            </w:r>
          </w:p>
        </w:tc>
        <w:tc>
          <w:tcPr>
            <w:tcW w:w="1276" w:type="dxa"/>
            <w:tcBorders>
              <w:top w:val="nil"/>
              <w:left w:val="nil"/>
              <w:bottom w:val="single" w:sz="4" w:space="0" w:color="auto"/>
              <w:right w:val="single" w:sz="4" w:space="0" w:color="auto"/>
            </w:tcBorders>
            <w:shd w:val="clear" w:color="auto" w:fill="auto"/>
            <w:noWrap/>
            <w:vAlign w:val="bottom"/>
            <w:hideMark/>
          </w:tcPr>
          <w:p w14:paraId="7FB2AFD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1368</w:t>
            </w:r>
          </w:p>
        </w:tc>
      </w:tr>
      <w:tr w:rsidR="00E418E6" w:rsidRPr="00DE181B" w14:paraId="127C03B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91ED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293</w:t>
            </w:r>
          </w:p>
        </w:tc>
        <w:tc>
          <w:tcPr>
            <w:tcW w:w="567" w:type="dxa"/>
            <w:tcBorders>
              <w:top w:val="nil"/>
              <w:left w:val="nil"/>
              <w:bottom w:val="single" w:sz="4" w:space="0" w:color="auto"/>
              <w:right w:val="single" w:sz="4" w:space="0" w:color="auto"/>
            </w:tcBorders>
            <w:shd w:val="clear" w:color="auto" w:fill="auto"/>
            <w:noWrap/>
            <w:vAlign w:val="center"/>
            <w:hideMark/>
          </w:tcPr>
          <w:p w14:paraId="7858DB8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3EA61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JOYA DE BOCACELLY</w:t>
            </w:r>
          </w:p>
        </w:tc>
        <w:tc>
          <w:tcPr>
            <w:tcW w:w="4155" w:type="dxa"/>
            <w:tcBorders>
              <w:top w:val="nil"/>
              <w:left w:val="nil"/>
              <w:bottom w:val="single" w:sz="4" w:space="0" w:color="auto"/>
              <w:right w:val="single" w:sz="4" w:space="0" w:color="auto"/>
            </w:tcBorders>
            <w:shd w:val="clear" w:color="auto" w:fill="auto"/>
            <w:noWrap/>
            <w:vAlign w:val="center"/>
            <w:hideMark/>
          </w:tcPr>
          <w:p w14:paraId="51BC58A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JOYA DE BOCACELLY, ARAMBERRI, C.P.  67948</w:t>
            </w:r>
          </w:p>
        </w:tc>
        <w:tc>
          <w:tcPr>
            <w:tcW w:w="1232" w:type="dxa"/>
            <w:tcBorders>
              <w:top w:val="nil"/>
              <w:left w:val="nil"/>
              <w:bottom w:val="single" w:sz="4" w:space="0" w:color="auto"/>
              <w:right w:val="single" w:sz="4" w:space="0" w:color="auto"/>
            </w:tcBorders>
            <w:shd w:val="clear" w:color="auto" w:fill="auto"/>
            <w:noWrap/>
            <w:vAlign w:val="bottom"/>
            <w:hideMark/>
          </w:tcPr>
          <w:p w14:paraId="41A1F36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76.06</w:t>
            </w:r>
          </w:p>
        </w:tc>
        <w:tc>
          <w:tcPr>
            <w:tcW w:w="1276" w:type="dxa"/>
            <w:tcBorders>
              <w:top w:val="nil"/>
              <w:left w:val="nil"/>
              <w:bottom w:val="single" w:sz="4" w:space="0" w:color="auto"/>
              <w:right w:val="single" w:sz="4" w:space="0" w:color="auto"/>
            </w:tcBorders>
            <w:shd w:val="clear" w:color="auto" w:fill="auto"/>
            <w:noWrap/>
            <w:vAlign w:val="bottom"/>
            <w:hideMark/>
          </w:tcPr>
          <w:p w14:paraId="7D03B6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499.1</w:t>
            </w:r>
          </w:p>
        </w:tc>
      </w:tr>
      <w:tr w:rsidR="00E418E6" w:rsidRPr="00DE181B" w14:paraId="3D03FAD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A67EE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294</w:t>
            </w:r>
          </w:p>
        </w:tc>
        <w:tc>
          <w:tcPr>
            <w:tcW w:w="567" w:type="dxa"/>
            <w:tcBorders>
              <w:top w:val="nil"/>
              <w:left w:val="nil"/>
              <w:bottom w:val="single" w:sz="4" w:space="0" w:color="auto"/>
              <w:right w:val="single" w:sz="4" w:space="0" w:color="auto"/>
            </w:tcBorders>
            <w:shd w:val="clear" w:color="auto" w:fill="auto"/>
            <w:noWrap/>
            <w:vAlign w:val="center"/>
            <w:hideMark/>
          </w:tcPr>
          <w:p w14:paraId="2060644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CF4B0C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FRANCISCO DE BERLANGA</w:t>
            </w:r>
          </w:p>
        </w:tc>
        <w:tc>
          <w:tcPr>
            <w:tcW w:w="4155" w:type="dxa"/>
            <w:tcBorders>
              <w:top w:val="nil"/>
              <w:left w:val="nil"/>
              <w:bottom w:val="single" w:sz="4" w:space="0" w:color="auto"/>
              <w:right w:val="single" w:sz="4" w:space="0" w:color="auto"/>
            </w:tcBorders>
            <w:shd w:val="clear" w:color="auto" w:fill="auto"/>
            <w:noWrap/>
            <w:vAlign w:val="center"/>
            <w:hideMark/>
          </w:tcPr>
          <w:p w14:paraId="422E44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FRANCISCO DE BERLANGA, GALEANA, C.P. 67872</w:t>
            </w:r>
          </w:p>
        </w:tc>
        <w:tc>
          <w:tcPr>
            <w:tcW w:w="1232" w:type="dxa"/>
            <w:tcBorders>
              <w:top w:val="nil"/>
              <w:left w:val="nil"/>
              <w:bottom w:val="single" w:sz="4" w:space="0" w:color="auto"/>
              <w:right w:val="single" w:sz="4" w:space="0" w:color="auto"/>
            </w:tcBorders>
            <w:shd w:val="clear" w:color="auto" w:fill="auto"/>
            <w:noWrap/>
            <w:vAlign w:val="bottom"/>
            <w:hideMark/>
          </w:tcPr>
          <w:p w14:paraId="04028D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76.11</w:t>
            </w:r>
          </w:p>
        </w:tc>
        <w:tc>
          <w:tcPr>
            <w:tcW w:w="1276" w:type="dxa"/>
            <w:tcBorders>
              <w:top w:val="nil"/>
              <w:left w:val="nil"/>
              <w:bottom w:val="single" w:sz="4" w:space="0" w:color="auto"/>
              <w:right w:val="single" w:sz="4" w:space="0" w:color="auto"/>
            </w:tcBorders>
            <w:shd w:val="clear" w:color="auto" w:fill="auto"/>
            <w:noWrap/>
            <w:vAlign w:val="bottom"/>
            <w:hideMark/>
          </w:tcPr>
          <w:p w14:paraId="70F9DF9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1000</w:t>
            </w:r>
          </w:p>
        </w:tc>
      </w:tr>
      <w:tr w:rsidR="00E418E6" w:rsidRPr="00DE181B" w14:paraId="70A688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BA4F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295</w:t>
            </w:r>
          </w:p>
        </w:tc>
        <w:tc>
          <w:tcPr>
            <w:tcW w:w="567" w:type="dxa"/>
            <w:tcBorders>
              <w:top w:val="nil"/>
              <w:left w:val="nil"/>
              <w:bottom w:val="single" w:sz="4" w:space="0" w:color="auto"/>
              <w:right w:val="single" w:sz="4" w:space="0" w:color="auto"/>
            </w:tcBorders>
            <w:shd w:val="clear" w:color="auto" w:fill="auto"/>
            <w:noWrap/>
            <w:vAlign w:val="center"/>
            <w:hideMark/>
          </w:tcPr>
          <w:p w14:paraId="72864CE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5415C9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BARROCITO</w:t>
            </w:r>
          </w:p>
        </w:tc>
        <w:tc>
          <w:tcPr>
            <w:tcW w:w="4155" w:type="dxa"/>
            <w:tcBorders>
              <w:top w:val="nil"/>
              <w:left w:val="nil"/>
              <w:bottom w:val="single" w:sz="4" w:space="0" w:color="auto"/>
              <w:right w:val="single" w:sz="4" w:space="0" w:color="auto"/>
            </w:tcBorders>
            <w:shd w:val="clear" w:color="auto" w:fill="auto"/>
            <w:noWrap/>
            <w:vAlign w:val="center"/>
            <w:hideMark/>
          </w:tcPr>
          <w:p w14:paraId="5789CD8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EL BARROCITO, GALEANA, C.P. 67853</w:t>
            </w:r>
          </w:p>
        </w:tc>
        <w:tc>
          <w:tcPr>
            <w:tcW w:w="1232" w:type="dxa"/>
            <w:tcBorders>
              <w:top w:val="nil"/>
              <w:left w:val="nil"/>
              <w:bottom w:val="single" w:sz="4" w:space="0" w:color="auto"/>
              <w:right w:val="single" w:sz="4" w:space="0" w:color="auto"/>
            </w:tcBorders>
            <w:shd w:val="clear" w:color="auto" w:fill="auto"/>
            <w:noWrap/>
            <w:vAlign w:val="bottom"/>
            <w:hideMark/>
          </w:tcPr>
          <w:p w14:paraId="5C9E37C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110.5</w:t>
            </w:r>
          </w:p>
        </w:tc>
        <w:tc>
          <w:tcPr>
            <w:tcW w:w="1276" w:type="dxa"/>
            <w:tcBorders>
              <w:top w:val="nil"/>
              <w:left w:val="nil"/>
              <w:bottom w:val="single" w:sz="4" w:space="0" w:color="auto"/>
              <w:right w:val="single" w:sz="4" w:space="0" w:color="auto"/>
            </w:tcBorders>
            <w:shd w:val="clear" w:color="auto" w:fill="auto"/>
            <w:noWrap/>
            <w:vAlign w:val="bottom"/>
            <w:hideMark/>
          </w:tcPr>
          <w:p w14:paraId="3CCF1D5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2500</w:t>
            </w:r>
          </w:p>
        </w:tc>
      </w:tr>
      <w:tr w:rsidR="00E418E6" w:rsidRPr="00DE181B" w14:paraId="2525BA9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FE098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296</w:t>
            </w:r>
          </w:p>
        </w:tc>
        <w:tc>
          <w:tcPr>
            <w:tcW w:w="567" w:type="dxa"/>
            <w:tcBorders>
              <w:top w:val="nil"/>
              <w:left w:val="nil"/>
              <w:bottom w:val="single" w:sz="4" w:space="0" w:color="auto"/>
              <w:right w:val="single" w:sz="4" w:space="0" w:color="auto"/>
            </w:tcBorders>
            <w:shd w:val="clear" w:color="auto" w:fill="auto"/>
            <w:noWrap/>
            <w:vAlign w:val="center"/>
            <w:hideMark/>
          </w:tcPr>
          <w:p w14:paraId="26356F4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AFBDB9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CARBONERA</w:t>
            </w:r>
          </w:p>
        </w:tc>
        <w:tc>
          <w:tcPr>
            <w:tcW w:w="4155" w:type="dxa"/>
            <w:tcBorders>
              <w:top w:val="nil"/>
              <w:left w:val="nil"/>
              <w:bottom w:val="single" w:sz="4" w:space="0" w:color="auto"/>
              <w:right w:val="single" w:sz="4" w:space="0" w:color="auto"/>
            </w:tcBorders>
            <w:shd w:val="clear" w:color="auto" w:fill="auto"/>
            <w:noWrap/>
            <w:vAlign w:val="center"/>
            <w:hideMark/>
          </w:tcPr>
          <w:p w14:paraId="5B247BB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LA CARBONERA, GALEANA, C.P. 67853</w:t>
            </w:r>
          </w:p>
        </w:tc>
        <w:tc>
          <w:tcPr>
            <w:tcW w:w="1232" w:type="dxa"/>
            <w:tcBorders>
              <w:top w:val="nil"/>
              <w:left w:val="nil"/>
              <w:bottom w:val="single" w:sz="4" w:space="0" w:color="auto"/>
              <w:right w:val="single" w:sz="4" w:space="0" w:color="auto"/>
            </w:tcBorders>
            <w:shd w:val="clear" w:color="auto" w:fill="auto"/>
            <w:noWrap/>
            <w:vAlign w:val="bottom"/>
            <w:hideMark/>
          </w:tcPr>
          <w:p w14:paraId="21ABBE9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w:t>
            </w:r>
          </w:p>
        </w:tc>
        <w:tc>
          <w:tcPr>
            <w:tcW w:w="1276" w:type="dxa"/>
            <w:tcBorders>
              <w:top w:val="nil"/>
              <w:left w:val="nil"/>
              <w:bottom w:val="single" w:sz="4" w:space="0" w:color="auto"/>
              <w:right w:val="single" w:sz="4" w:space="0" w:color="auto"/>
            </w:tcBorders>
            <w:shd w:val="clear" w:color="auto" w:fill="auto"/>
            <w:noWrap/>
            <w:vAlign w:val="bottom"/>
            <w:hideMark/>
          </w:tcPr>
          <w:p w14:paraId="54BB01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1600</w:t>
            </w:r>
          </w:p>
        </w:tc>
      </w:tr>
      <w:tr w:rsidR="00E418E6" w:rsidRPr="00DE181B" w14:paraId="267232A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37396D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297</w:t>
            </w:r>
          </w:p>
        </w:tc>
        <w:tc>
          <w:tcPr>
            <w:tcW w:w="567" w:type="dxa"/>
            <w:tcBorders>
              <w:top w:val="nil"/>
              <w:left w:val="nil"/>
              <w:bottom w:val="single" w:sz="4" w:space="0" w:color="auto"/>
              <w:right w:val="single" w:sz="4" w:space="0" w:color="auto"/>
            </w:tcBorders>
            <w:shd w:val="clear" w:color="auto" w:fill="auto"/>
            <w:noWrap/>
            <w:vAlign w:val="center"/>
            <w:hideMark/>
          </w:tcPr>
          <w:p w14:paraId="746E45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577489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CARMEN</w:t>
            </w:r>
          </w:p>
        </w:tc>
        <w:tc>
          <w:tcPr>
            <w:tcW w:w="4155" w:type="dxa"/>
            <w:tcBorders>
              <w:top w:val="nil"/>
              <w:left w:val="nil"/>
              <w:bottom w:val="single" w:sz="4" w:space="0" w:color="auto"/>
              <w:right w:val="single" w:sz="4" w:space="0" w:color="auto"/>
            </w:tcBorders>
            <w:shd w:val="clear" w:color="auto" w:fill="auto"/>
            <w:noWrap/>
            <w:vAlign w:val="center"/>
            <w:hideMark/>
          </w:tcPr>
          <w:p w14:paraId="0C29BC2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EL CARMEN, GALEANA, C.P. 67853</w:t>
            </w:r>
          </w:p>
        </w:tc>
        <w:tc>
          <w:tcPr>
            <w:tcW w:w="1232" w:type="dxa"/>
            <w:tcBorders>
              <w:top w:val="nil"/>
              <w:left w:val="nil"/>
              <w:bottom w:val="single" w:sz="4" w:space="0" w:color="auto"/>
              <w:right w:val="single" w:sz="4" w:space="0" w:color="auto"/>
            </w:tcBorders>
            <w:shd w:val="clear" w:color="auto" w:fill="auto"/>
            <w:noWrap/>
            <w:vAlign w:val="bottom"/>
            <w:hideMark/>
          </w:tcPr>
          <w:p w14:paraId="3822F29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110.5</w:t>
            </w:r>
          </w:p>
        </w:tc>
        <w:tc>
          <w:tcPr>
            <w:tcW w:w="1276" w:type="dxa"/>
            <w:tcBorders>
              <w:top w:val="nil"/>
              <w:left w:val="nil"/>
              <w:bottom w:val="single" w:sz="4" w:space="0" w:color="auto"/>
              <w:right w:val="single" w:sz="4" w:space="0" w:color="auto"/>
            </w:tcBorders>
            <w:shd w:val="clear" w:color="auto" w:fill="auto"/>
            <w:noWrap/>
            <w:vAlign w:val="bottom"/>
            <w:hideMark/>
          </w:tcPr>
          <w:p w14:paraId="2FC151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800</w:t>
            </w:r>
          </w:p>
        </w:tc>
      </w:tr>
      <w:tr w:rsidR="00E418E6" w:rsidRPr="00DE181B" w14:paraId="6C172F3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60E9DF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298</w:t>
            </w:r>
          </w:p>
        </w:tc>
        <w:tc>
          <w:tcPr>
            <w:tcW w:w="567" w:type="dxa"/>
            <w:tcBorders>
              <w:top w:val="nil"/>
              <w:left w:val="nil"/>
              <w:bottom w:val="single" w:sz="4" w:space="0" w:color="auto"/>
              <w:right w:val="single" w:sz="4" w:space="0" w:color="auto"/>
            </w:tcBorders>
            <w:shd w:val="clear" w:color="auto" w:fill="auto"/>
            <w:noWrap/>
            <w:vAlign w:val="center"/>
            <w:hideMark/>
          </w:tcPr>
          <w:p w14:paraId="79CEF06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2E8CF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LOS POCITOS</w:t>
            </w:r>
          </w:p>
        </w:tc>
        <w:tc>
          <w:tcPr>
            <w:tcW w:w="4155" w:type="dxa"/>
            <w:tcBorders>
              <w:top w:val="nil"/>
              <w:left w:val="nil"/>
              <w:bottom w:val="single" w:sz="4" w:space="0" w:color="auto"/>
              <w:right w:val="single" w:sz="4" w:space="0" w:color="auto"/>
            </w:tcBorders>
            <w:shd w:val="clear" w:color="auto" w:fill="auto"/>
            <w:noWrap/>
            <w:vAlign w:val="center"/>
            <w:hideMark/>
          </w:tcPr>
          <w:p w14:paraId="08778F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LOS POCITOS, GALEANA, C.P. 67853</w:t>
            </w:r>
          </w:p>
        </w:tc>
        <w:tc>
          <w:tcPr>
            <w:tcW w:w="1232" w:type="dxa"/>
            <w:tcBorders>
              <w:top w:val="nil"/>
              <w:left w:val="nil"/>
              <w:bottom w:val="single" w:sz="4" w:space="0" w:color="auto"/>
              <w:right w:val="single" w:sz="4" w:space="0" w:color="auto"/>
            </w:tcBorders>
            <w:shd w:val="clear" w:color="auto" w:fill="auto"/>
            <w:noWrap/>
            <w:vAlign w:val="bottom"/>
            <w:hideMark/>
          </w:tcPr>
          <w:p w14:paraId="6DBFB6E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46.55</w:t>
            </w:r>
          </w:p>
        </w:tc>
        <w:tc>
          <w:tcPr>
            <w:tcW w:w="1276" w:type="dxa"/>
            <w:tcBorders>
              <w:top w:val="nil"/>
              <w:left w:val="nil"/>
              <w:bottom w:val="single" w:sz="4" w:space="0" w:color="auto"/>
              <w:right w:val="single" w:sz="4" w:space="0" w:color="auto"/>
            </w:tcBorders>
            <w:shd w:val="clear" w:color="auto" w:fill="auto"/>
            <w:noWrap/>
            <w:vAlign w:val="bottom"/>
            <w:hideMark/>
          </w:tcPr>
          <w:p w14:paraId="6ED7E91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r>
      <w:tr w:rsidR="00E418E6" w:rsidRPr="00DE181B" w14:paraId="4223857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07A380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299</w:t>
            </w:r>
          </w:p>
        </w:tc>
        <w:tc>
          <w:tcPr>
            <w:tcW w:w="567" w:type="dxa"/>
            <w:tcBorders>
              <w:top w:val="nil"/>
              <w:left w:val="nil"/>
              <w:bottom w:val="single" w:sz="4" w:space="0" w:color="auto"/>
              <w:right w:val="single" w:sz="4" w:space="0" w:color="auto"/>
            </w:tcBorders>
            <w:shd w:val="clear" w:color="auto" w:fill="auto"/>
            <w:noWrap/>
            <w:vAlign w:val="center"/>
            <w:hideMark/>
          </w:tcPr>
          <w:p w14:paraId="7BC52F0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56AAE7E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PRESA DE MALTOS</w:t>
            </w:r>
          </w:p>
        </w:tc>
        <w:tc>
          <w:tcPr>
            <w:tcW w:w="4155" w:type="dxa"/>
            <w:tcBorders>
              <w:top w:val="nil"/>
              <w:left w:val="nil"/>
              <w:bottom w:val="single" w:sz="4" w:space="0" w:color="auto"/>
              <w:right w:val="single" w:sz="4" w:space="0" w:color="auto"/>
            </w:tcBorders>
            <w:shd w:val="clear" w:color="auto" w:fill="auto"/>
            <w:noWrap/>
            <w:vAlign w:val="center"/>
            <w:hideMark/>
          </w:tcPr>
          <w:p w14:paraId="758E7A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PRESA DE MALTOS, DOCTOR ARROYO, C.P. 67908</w:t>
            </w:r>
          </w:p>
        </w:tc>
        <w:tc>
          <w:tcPr>
            <w:tcW w:w="1232" w:type="dxa"/>
            <w:tcBorders>
              <w:top w:val="nil"/>
              <w:left w:val="nil"/>
              <w:bottom w:val="single" w:sz="4" w:space="0" w:color="auto"/>
              <w:right w:val="single" w:sz="4" w:space="0" w:color="auto"/>
            </w:tcBorders>
            <w:shd w:val="clear" w:color="auto" w:fill="auto"/>
            <w:noWrap/>
            <w:vAlign w:val="bottom"/>
            <w:hideMark/>
          </w:tcPr>
          <w:p w14:paraId="76090E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178.25</w:t>
            </w:r>
          </w:p>
        </w:tc>
        <w:tc>
          <w:tcPr>
            <w:tcW w:w="1276" w:type="dxa"/>
            <w:tcBorders>
              <w:top w:val="nil"/>
              <w:left w:val="nil"/>
              <w:bottom w:val="single" w:sz="4" w:space="0" w:color="auto"/>
              <w:right w:val="single" w:sz="4" w:space="0" w:color="auto"/>
            </w:tcBorders>
            <w:shd w:val="clear" w:color="auto" w:fill="auto"/>
            <w:noWrap/>
            <w:vAlign w:val="bottom"/>
            <w:hideMark/>
          </w:tcPr>
          <w:p w14:paraId="547FB3D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949.31</w:t>
            </w:r>
          </w:p>
        </w:tc>
      </w:tr>
      <w:tr w:rsidR="00E418E6" w:rsidRPr="00DE181B" w14:paraId="672E16E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7C312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300</w:t>
            </w:r>
          </w:p>
        </w:tc>
        <w:tc>
          <w:tcPr>
            <w:tcW w:w="567" w:type="dxa"/>
            <w:tcBorders>
              <w:top w:val="nil"/>
              <w:left w:val="nil"/>
              <w:bottom w:val="single" w:sz="4" w:space="0" w:color="auto"/>
              <w:right w:val="single" w:sz="4" w:space="0" w:color="auto"/>
            </w:tcBorders>
            <w:shd w:val="clear" w:color="auto" w:fill="auto"/>
            <w:noWrap/>
            <w:vAlign w:val="center"/>
            <w:hideMark/>
          </w:tcPr>
          <w:p w14:paraId="41A2BE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1B756DE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PUERTO DE DOLORES</w:t>
            </w:r>
          </w:p>
        </w:tc>
        <w:tc>
          <w:tcPr>
            <w:tcW w:w="4155" w:type="dxa"/>
            <w:tcBorders>
              <w:top w:val="nil"/>
              <w:left w:val="nil"/>
              <w:bottom w:val="single" w:sz="4" w:space="0" w:color="auto"/>
              <w:right w:val="single" w:sz="4" w:space="0" w:color="auto"/>
            </w:tcBorders>
            <w:shd w:val="clear" w:color="auto" w:fill="auto"/>
            <w:noWrap/>
            <w:vAlign w:val="center"/>
            <w:hideMark/>
          </w:tcPr>
          <w:p w14:paraId="0307389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PUERTO DE DOLORES, DOCTOR ARROYO.</w:t>
            </w:r>
          </w:p>
        </w:tc>
        <w:tc>
          <w:tcPr>
            <w:tcW w:w="1232" w:type="dxa"/>
            <w:tcBorders>
              <w:top w:val="nil"/>
              <w:left w:val="nil"/>
              <w:bottom w:val="single" w:sz="4" w:space="0" w:color="auto"/>
              <w:right w:val="single" w:sz="4" w:space="0" w:color="auto"/>
            </w:tcBorders>
            <w:shd w:val="clear" w:color="auto" w:fill="auto"/>
            <w:noWrap/>
            <w:vAlign w:val="bottom"/>
            <w:hideMark/>
          </w:tcPr>
          <w:p w14:paraId="4712359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102.99</w:t>
            </w:r>
          </w:p>
        </w:tc>
        <w:tc>
          <w:tcPr>
            <w:tcW w:w="1276" w:type="dxa"/>
            <w:tcBorders>
              <w:top w:val="nil"/>
              <w:left w:val="nil"/>
              <w:bottom w:val="single" w:sz="4" w:space="0" w:color="auto"/>
              <w:right w:val="single" w:sz="4" w:space="0" w:color="auto"/>
            </w:tcBorders>
            <w:shd w:val="clear" w:color="auto" w:fill="auto"/>
            <w:noWrap/>
            <w:vAlign w:val="bottom"/>
            <w:hideMark/>
          </w:tcPr>
          <w:p w14:paraId="209DF78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375.46</w:t>
            </w:r>
          </w:p>
        </w:tc>
      </w:tr>
      <w:tr w:rsidR="00E418E6" w:rsidRPr="00DE181B" w14:paraId="13890B4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E31E82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301</w:t>
            </w:r>
          </w:p>
        </w:tc>
        <w:tc>
          <w:tcPr>
            <w:tcW w:w="567" w:type="dxa"/>
            <w:tcBorders>
              <w:top w:val="nil"/>
              <w:left w:val="nil"/>
              <w:bottom w:val="single" w:sz="4" w:space="0" w:color="auto"/>
              <w:right w:val="single" w:sz="4" w:space="0" w:color="auto"/>
            </w:tcBorders>
            <w:shd w:val="clear" w:color="auto" w:fill="auto"/>
            <w:noWrap/>
            <w:vAlign w:val="center"/>
            <w:hideMark/>
          </w:tcPr>
          <w:p w14:paraId="0BA4BF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A59DB5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PABLO DE RUEDAS</w:t>
            </w:r>
          </w:p>
        </w:tc>
        <w:tc>
          <w:tcPr>
            <w:tcW w:w="4155" w:type="dxa"/>
            <w:tcBorders>
              <w:top w:val="nil"/>
              <w:left w:val="nil"/>
              <w:bottom w:val="single" w:sz="4" w:space="0" w:color="auto"/>
              <w:right w:val="single" w:sz="4" w:space="0" w:color="auto"/>
            </w:tcBorders>
            <w:shd w:val="clear" w:color="auto" w:fill="auto"/>
            <w:noWrap/>
            <w:vAlign w:val="center"/>
            <w:hideMark/>
          </w:tcPr>
          <w:p w14:paraId="743F5DE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SAN PABLO DE RUEDAS, DR. ARROYO.</w:t>
            </w:r>
          </w:p>
        </w:tc>
        <w:tc>
          <w:tcPr>
            <w:tcW w:w="1232" w:type="dxa"/>
            <w:tcBorders>
              <w:top w:val="nil"/>
              <w:left w:val="nil"/>
              <w:bottom w:val="single" w:sz="4" w:space="0" w:color="auto"/>
              <w:right w:val="single" w:sz="4" w:space="0" w:color="auto"/>
            </w:tcBorders>
            <w:shd w:val="clear" w:color="auto" w:fill="auto"/>
            <w:noWrap/>
            <w:vAlign w:val="bottom"/>
            <w:hideMark/>
          </w:tcPr>
          <w:p w14:paraId="3E018E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205.7</w:t>
            </w:r>
          </w:p>
        </w:tc>
        <w:tc>
          <w:tcPr>
            <w:tcW w:w="1276" w:type="dxa"/>
            <w:tcBorders>
              <w:top w:val="nil"/>
              <w:left w:val="nil"/>
              <w:bottom w:val="single" w:sz="4" w:space="0" w:color="auto"/>
              <w:right w:val="single" w:sz="4" w:space="0" w:color="auto"/>
            </w:tcBorders>
            <w:shd w:val="clear" w:color="auto" w:fill="auto"/>
            <w:noWrap/>
            <w:vAlign w:val="bottom"/>
            <w:hideMark/>
          </w:tcPr>
          <w:p w14:paraId="5CC1D8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540.89</w:t>
            </w:r>
          </w:p>
        </w:tc>
      </w:tr>
      <w:tr w:rsidR="00E418E6" w:rsidRPr="00DE181B" w14:paraId="106D0DB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82D6B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302</w:t>
            </w:r>
          </w:p>
        </w:tc>
        <w:tc>
          <w:tcPr>
            <w:tcW w:w="567" w:type="dxa"/>
            <w:tcBorders>
              <w:top w:val="nil"/>
              <w:left w:val="nil"/>
              <w:bottom w:val="single" w:sz="4" w:space="0" w:color="auto"/>
              <w:right w:val="single" w:sz="4" w:space="0" w:color="auto"/>
            </w:tcBorders>
            <w:shd w:val="clear" w:color="auto" w:fill="auto"/>
            <w:noWrap/>
            <w:vAlign w:val="center"/>
            <w:hideMark/>
          </w:tcPr>
          <w:p w14:paraId="357349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22C732A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RITA</w:t>
            </w:r>
          </w:p>
        </w:tc>
        <w:tc>
          <w:tcPr>
            <w:tcW w:w="4155" w:type="dxa"/>
            <w:tcBorders>
              <w:top w:val="nil"/>
              <w:left w:val="nil"/>
              <w:bottom w:val="single" w:sz="4" w:space="0" w:color="auto"/>
              <w:right w:val="single" w:sz="4" w:space="0" w:color="auto"/>
            </w:tcBorders>
            <w:shd w:val="clear" w:color="auto" w:fill="auto"/>
            <w:noWrap/>
            <w:vAlign w:val="center"/>
            <w:hideMark/>
          </w:tcPr>
          <w:p w14:paraId="4EEECE7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LOCALIDAD SANTA </w:t>
            </w:r>
            <w:proofErr w:type="spellStart"/>
            <w:r w:rsidRPr="00DE181B">
              <w:rPr>
                <w:rFonts w:ascii="Calibri" w:hAnsi="Calibri" w:cs="Calibri"/>
                <w:color w:val="000000"/>
                <w:sz w:val="16"/>
                <w:szCs w:val="16"/>
                <w:lang w:val="es-MX" w:eastAsia="es-MX"/>
              </w:rPr>
              <w:t>SANTA</w:t>
            </w:r>
            <w:proofErr w:type="spellEnd"/>
            <w:r w:rsidRPr="00DE181B">
              <w:rPr>
                <w:rFonts w:ascii="Calibri" w:hAnsi="Calibri" w:cs="Calibri"/>
                <w:color w:val="000000"/>
                <w:sz w:val="16"/>
                <w:szCs w:val="16"/>
                <w:lang w:val="es-MX" w:eastAsia="es-MX"/>
              </w:rPr>
              <w:t xml:space="preserve"> RITA, DR. ARROYO.</w:t>
            </w:r>
          </w:p>
        </w:tc>
        <w:tc>
          <w:tcPr>
            <w:tcW w:w="1232" w:type="dxa"/>
            <w:tcBorders>
              <w:top w:val="nil"/>
              <w:left w:val="nil"/>
              <w:bottom w:val="single" w:sz="4" w:space="0" w:color="auto"/>
              <w:right w:val="single" w:sz="4" w:space="0" w:color="auto"/>
            </w:tcBorders>
            <w:shd w:val="clear" w:color="auto" w:fill="auto"/>
            <w:noWrap/>
            <w:vAlign w:val="bottom"/>
            <w:hideMark/>
          </w:tcPr>
          <w:p w14:paraId="3A74767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143.38</w:t>
            </w:r>
          </w:p>
        </w:tc>
        <w:tc>
          <w:tcPr>
            <w:tcW w:w="1276" w:type="dxa"/>
            <w:tcBorders>
              <w:top w:val="nil"/>
              <w:left w:val="nil"/>
              <w:bottom w:val="single" w:sz="4" w:space="0" w:color="auto"/>
              <w:right w:val="single" w:sz="4" w:space="0" w:color="auto"/>
            </w:tcBorders>
            <w:shd w:val="clear" w:color="auto" w:fill="auto"/>
            <w:noWrap/>
            <w:vAlign w:val="bottom"/>
            <w:hideMark/>
          </w:tcPr>
          <w:p w14:paraId="20F2748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1155</w:t>
            </w:r>
          </w:p>
        </w:tc>
      </w:tr>
      <w:tr w:rsidR="00E418E6" w:rsidRPr="00DE181B" w14:paraId="272E825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B4524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303</w:t>
            </w:r>
          </w:p>
        </w:tc>
        <w:tc>
          <w:tcPr>
            <w:tcW w:w="567" w:type="dxa"/>
            <w:tcBorders>
              <w:top w:val="nil"/>
              <w:left w:val="nil"/>
              <w:bottom w:val="single" w:sz="4" w:space="0" w:color="auto"/>
              <w:right w:val="single" w:sz="4" w:space="0" w:color="auto"/>
            </w:tcBorders>
            <w:shd w:val="clear" w:color="auto" w:fill="auto"/>
            <w:noWrap/>
            <w:vAlign w:val="center"/>
            <w:hideMark/>
          </w:tcPr>
          <w:p w14:paraId="1AC4CF4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B51733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TAPONA DE CAMARILLO</w:t>
            </w:r>
          </w:p>
        </w:tc>
        <w:tc>
          <w:tcPr>
            <w:tcW w:w="4155" w:type="dxa"/>
            <w:tcBorders>
              <w:top w:val="nil"/>
              <w:left w:val="nil"/>
              <w:bottom w:val="single" w:sz="4" w:space="0" w:color="auto"/>
              <w:right w:val="single" w:sz="4" w:space="0" w:color="auto"/>
            </w:tcBorders>
            <w:shd w:val="clear" w:color="auto" w:fill="auto"/>
            <w:noWrap/>
            <w:vAlign w:val="center"/>
            <w:hideMark/>
          </w:tcPr>
          <w:p w14:paraId="4EBE18A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LOCALIDADTAPONA DE CAMARILLO, DR. ARROYO</w:t>
            </w:r>
          </w:p>
        </w:tc>
        <w:tc>
          <w:tcPr>
            <w:tcW w:w="1232" w:type="dxa"/>
            <w:tcBorders>
              <w:top w:val="nil"/>
              <w:left w:val="nil"/>
              <w:bottom w:val="single" w:sz="4" w:space="0" w:color="auto"/>
              <w:right w:val="single" w:sz="4" w:space="0" w:color="auto"/>
            </w:tcBorders>
            <w:shd w:val="clear" w:color="auto" w:fill="auto"/>
            <w:noWrap/>
            <w:vAlign w:val="bottom"/>
            <w:hideMark/>
          </w:tcPr>
          <w:p w14:paraId="6DC50C1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94.62</w:t>
            </w:r>
          </w:p>
        </w:tc>
        <w:tc>
          <w:tcPr>
            <w:tcW w:w="1276" w:type="dxa"/>
            <w:tcBorders>
              <w:top w:val="nil"/>
              <w:left w:val="nil"/>
              <w:bottom w:val="single" w:sz="4" w:space="0" w:color="auto"/>
              <w:right w:val="single" w:sz="4" w:space="0" w:color="auto"/>
            </w:tcBorders>
            <w:shd w:val="clear" w:color="auto" w:fill="auto"/>
            <w:noWrap/>
            <w:vAlign w:val="bottom"/>
            <w:hideMark/>
          </w:tcPr>
          <w:p w14:paraId="3B6EDD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486.64</w:t>
            </w:r>
          </w:p>
        </w:tc>
      </w:tr>
      <w:tr w:rsidR="00E418E6" w:rsidRPr="00DE181B" w14:paraId="4F9D1A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E4A0EE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304</w:t>
            </w:r>
          </w:p>
        </w:tc>
        <w:tc>
          <w:tcPr>
            <w:tcW w:w="567" w:type="dxa"/>
            <w:tcBorders>
              <w:top w:val="nil"/>
              <w:left w:val="nil"/>
              <w:bottom w:val="single" w:sz="4" w:space="0" w:color="auto"/>
              <w:right w:val="single" w:sz="4" w:space="0" w:color="auto"/>
            </w:tcBorders>
            <w:shd w:val="clear" w:color="auto" w:fill="auto"/>
            <w:noWrap/>
            <w:vAlign w:val="center"/>
            <w:hideMark/>
          </w:tcPr>
          <w:p w14:paraId="3A29A3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6A6232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TECOLOTE</w:t>
            </w:r>
          </w:p>
        </w:tc>
        <w:tc>
          <w:tcPr>
            <w:tcW w:w="4155" w:type="dxa"/>
            <w:tcBorders>
              <w:top w:val="nil"/>
              <w:left w:val="nil"/>
              <w:bottom w:val="single" w:sz="4" w:space="0" w:color="auto"/>
              <w:right w:val="single" w:sz="4" w:space="0" w:color="auto"/>
            </w:tcBorders>
            <w:shd w:val="clear" w:color="auto" w:fill="auto"/>
            <w:noWrap/>
            <w:vAlign w:val="center"/>
            <w:hideMark/>
          </w:tcPr>
          <w:p w14:paraId="542C92A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LOCALIDAD EL TECOLOTE, DR, ARROYO C.P. 67920</w:t>
            </w:r>
          </w:p>
        </w:tc>
        <w:tc>
          <w:tcPr>
            <w:tcW w:w="1232" w:type="dxa"/>
            <w:tcBorders>
              <w:top w:val="nil"/>
              <w:left w:val="nil"/>
              <w:bottom w:val="single" w:sz="4" w:space="0" w:color="auto"/>
              <w:right w:val="single" w:sz="4" w:space="0" w:color="auto"/>
            </w:tcBorders>
            <w:shd w:val="clear" w:color="auto" w:fill="auto"/>
            <w:noWrap/>
            <w:vAlign w:val="bottom"/>
            <w:hideMark/>
          </w:tcPr>
          <w:p w14:paraId="4D02555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264</w:t>
            </w:r>
          </w:p>
        </w:tc>
        <w:tc>
          <w:tcPr>
            <w:tcW w:w="1276" w:type="dxa"/>
            <w:tcBorders>
              <w:top w:val="nil"/>
              <w:left w:val="nil"/>
              <w:bottom w:val="single" w:sz="4" w:space="0" w:color="auto"/>
              <w:right w:val="single" w:sz="4" w:space="0" w:color="auto"/>
            </w:tcBorders>
            <w:shd w:val="clear" w:color="auto" w:fill="auto"/>
            <w:noWrap/>
            <w:vAlign w:val="bottom"/>
            <w:hideMark/>
          </w:tcPr>
          <w:p w14:paraId="6D90306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1250</w:t>
            </w:r>
          </w:p>
        </w:tc>
      </w:tr>
      <w:tr w:rsidR="00E418E6" w:rsidRPr="00DE181B" w14:paraId="7E94401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9139C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305</w:t>
            </w:r>
          </w:p>
        </w:tc>
        <w:tc>
          <w:tcPr>
            <w:tcW w:w="567" w:type="dxa"/>
            <w:tcBorders>
              <w:top w:val="nil"/>
              <w:left w:val="nil"/>
              <w:bottom w:val="single" w:sz="4" w:space="0" w:color="auto"/>
              <w:right w:val="single" w:sz="4" w:space="0" w:color="auto"/>
            </w:tcBorders>
            <w:shd w:val="clear" w:color="auto" w:fill="auto"/>
            <w:noWrap/>
            <w:vAlign w:val="center"/>
            <w:hideMark/>
          </w:tcPr>
          <w:p w14:paraId="606AD0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CDD006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ALMACEN JURISDICCION #8</w:t>
            </w:r>
          </w:p>
        </w:tc>
        <w:tc>
          <w:tcPr>
            <w:tcW w:w="4155" w:type="dxa"/>
            <w:tcBorders>
              <w:top w:val="nil"/>
              <w:left w:val="nil"/>
              <w:bottom w:val="single" w:sz="4" w:space="0" w:color="auto"/>
              <w:right w:val="single" w:sz="4" w:space="0" w:color="auto"/>
            </w:tcBorders>
            <w:shd w:val="clear" w:color="auto" w:fill="auto"/>
            <w:noWrap/>
            <w:vAlign w:val="center"/>
            <w:hideMark/>
          </w:tcPr>
          <w:p w14:paraId="4565BB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PADRE SEVERIANO MARTINEZ, KM 1 CARRETERA A MATEHUALA, COLONIA CENTRO, DR ARROYO, C.P. 67900</w:t>
            </w:r>
          </w:p>
        </w:tc>
        <w:tc>
          <w:tcPr>
            <w:tcW w:w="1232" w:type="dxa"/>
            <w:tcBorders>
              <w:top w:val="nil"/>
              <w:left w:val="nil"/>
              <w:bottom w:val="single" w:sz="4" w:space="0" w:color="auto"/>
              <w:right w:val="single" w:sz="4" w:space="0" w:color="auto"/>
            </w:tcBorders>
            <w:shd w:val="clear" w:color="auto" w:fill="auto"/>
            <w:noWrap/>
            <w:vAlign w:val="bottom"/>
            <w:hideMark/>
          </w:tcPr>
          <w:p w14:paraId="6AE354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336.17</w:t>
            </w:r>
          </w:p>
        </w:tc>
        <w:tc>
          <w:tcPr>
            <w:tcW w:w="1276" w:type="dxa"/>
            <w:tcBorders>
              <w:top w:val="nil"/>
              <w:left w:val="nil"/>
              <w:bottom w:val="single" w:sz="4" w:space="0" w:color="auto"/>
              <w:right w:val="single" w:sz="4" w:space="0" w:color="auto"/>
            </w:tcBorders>
            <w:shd w:val="clear" w:color="auto" w:fill="auto"/>
            <w:noWrap/>
            <w:vAlign w:val="bottom"/>
            <w:hideMark/>
          </w:tcPr>
          <w:p w14:paraId="2E3D3E8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11375.75</w:t>
            </w:r>
          </w:p>
        </w:tc>
      </w:tr>
      <w:tr w:rsidR="00E418E6" w:rsidRPr="00DE181B" w14:paraId="6D8276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86ABE8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306</w:t>
            </w:r>
          </w:p>
        </w:tc>
        <w:tc>
          <w:tcPr>
            <w:tcW w:w="567" w:type="dxa"/>
            <w:tcBorders>
              <w:top w:val="nil"/>
              <w:left w:val="nil"/>
              <w:bottom w:val="single" w:sz="4" w:space="0" w:color="auto"/>
              <w:right w:val="single" w:sz="4" w:space="0" w:color="auto"/>
            </w:tcBorders>
            <w:shd w:val="clear" w:color="auto" w:fill="auto"/>
            <w:noWrap/>
            <w:vAlign w:val="center"/>
            <w:hideMark/>
          </w:tcPr>
          <w:p w14:paraId="521BAEF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0B14DC0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CAMARA FRIA JURISDICCION #8</w:t>
            </w:r>
          </w:p>
        </w:tc>
        <w:tc>
          <w:tcPr>
            <w:tcW w:w="4155" w:type="dxa"/>
            <w:tcBorders>
              <w:top w:val="nil"/>
              <w:left w:val="nil"/>
              <w:bottom w:val="single" w:sz="4" w:space="0" w:color="auto"/>
              <w:right w:val="single" w:sz="4" w:space="0" w:color="auto"/>
            </w:tcBorders>
            <w:shd w:val="clear" w:color="auto" w:fill="auto"/>
            <w:noWrap/>
            <w:vAlign w:val="center"/>
            <w:hideMark/>
          </w:tcPr>
          <w:p w14:paraId="3A48DF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PADRE SEVERIANO MARTINEZ, KM 1 CARRETERA A MATEHUALA, COLONIA CENTRO, DR ARROYO, C.P. 67900</w:t>
            </w:r>
          </w:p>
        </w:tc>
        <w:tc>
          <w:tcPr>
            <w:tcW w:w="1232" w:type="dxa"/>
            <w:tcBorders>
              <w:top w:val="nil"/>
              <w:left w:val="nil"/>
              <w:bottom w:val="single" w:sz="4" w:space="0" w:color="auto"/>
              <w:right w:val="single" w:sz="4" w:space="0" w:color="auto"/>
            </w:tcBorders>
            <w:shd w:val="clear" w:color="auto" w:fill="auto"/>
            <w:noWrap/>
            <w:vAlign w:val="bottom"/>
            <w:hideMark/>
          </w:tcPr>
          <w:p w14:paraId="18BD2E0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119.72</w:t>
            </w:r>
          </w:p>
        </w:tc>
        <w:tc>
          <w:tcPr>
            <w:tcW w:w="1276" w:type="dxa"/>
            <w:tcBorders>
              <w:top w:val="nil"/>
              <w:left w:val="nil"/>
              <w:bottom w:val="single" w:sz="4" w:space="0" w:color="auto"/>
              <w:right w:val="single" w:sz="4" w:space="0" w:color="auto"/>
            </w:tcBorders>
            <w:shd w:val="clear" w:color="auto" w:fill="auto"/>
            <w:noWrap/>
            <w:vAlign w:val="bottom"/>
            <w:hideMark/>
          </w:tcPr>
          <w:p w14:paraId="2C9BBBD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11375.75</w:t>
            </w:r>
          </w:p>
        </w:tc>
      </w:tr>
      <w:tr w:rsidR="00E418E6" w:rsidRPr="00DE181B" w14:paraId="33027D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11A69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307</w:t>
            </w:r>
          </w:p>
        </w:tc>
        <w:tc>
          <w:tcPr>
            <w:tcW w:w="567" w:type="dxa"/>
            <w:tcBorders>
              <w:top w:val="nil"/>
              <w:left w:val="nil"/>
              <w:bottom w:val="single" w:sz="4" w:space="0" w:color="auto"/>
              <w:right w:val="single" w:sz="4" w:space="0" w:color="auto"/>
            </w:tcBorders>
            <w:shd w:val="clear" w:color="auto" w:fill="auto"/>
            <w:noWrap/>
            <w:vAlign w:val="center"/>
            <w:hideMark/>
          </w:tcPr>
          <w:p w14:paraId="2D5D6EC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746E9F8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VEHICULO FORD TRANSIT, MODELO 2020 PLACAS SPW312A</w:t>
            </w:r>
          </w:p>
        </w:tc>
        <w:tc>
          <w:tcPr>
            <w:tcW w:w="4155" w:type="dxa"/>
            <w:tcBorders>
              <w:top w:val="nil"/>
              <w:left w:val="nil"/>
              <w:bottom w:val="single" w:sz="4" w:space="0" w:color="auto"/>
              <w:right w:val="single" w:sz="4" w:space="0" w:color="auto"/>
            </w:tcBorders>
            <w:shd w:val="clear" w:color="auto" w:fill="auto"/>
            <w:noWrap/>
            <w:vAlign w:val="center"/>
            <w:hideMark/>
          </w:tcPr>
          <w:p w14:paraId="52EBE25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PADRE SEVERIANO MARTINEZ, KM 1 CARRETERA A MATEHUALA, COLONIA CENTRO, DR ARROYO, C.P. 67900</w:t>
            </w:r>
          </w:p>
        </w:tc>
        <w:tc>
          <w:tcPr>
            <w:tcW w:w="1232" w:type="dxa"/>
            <w:tcBorders>
              <w:top w:val="nil"/>
              <w:left w:val="nil"/>
              <w:bottom w:val="single" w:sz="4" w:space="0" w:color="auto"/>
              <w:right w:val="single" w:sz="4" w:space="0" w:color="auto"/>
            </w:tcBorders>
            <w:shd w:val="clear" w:color="auto" w:fill="auto"/>
            <w:noWrap/>
            <w:vAlign w:val="bottom"/>
            <w:hideMark/>
          </w:tcPr>
          <w:p w14:paraId="3E567EF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c>
          <w:tcPr>
            <w:tcW w:w="1276" w:type="dxa"/>
            <w:tcBorders>
              <w:top w:val="nil"/>
              <w:left w:val="nil"/>
              <w:bottom w:val="single" w:sz="4" w:space="0" w:color="auto"/>
              <w:right w:val="single" w:sz="4" w:space="0" w:color="auto"/>
            </w:tcBorders>
            <w:shd w:val="clear" w:color="auto" w:fill="auto"/>
            <w:noWrap/>
            <w:vAlign w:val="bottom"/>
            <w:hideMark/>
          </w:tcPr>
          <w:p w14:paraId="1751AA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r>
      <w:tr w:rsidR="00E418E6" w:rsidRPr="00DE181B" w14:paraId="27C971D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A668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308</w:t>
            </w:r>
          </w:p>
        </w:tc>
        <w:tc>
          <w:tcPr>
            <w:tcW w:w="567" w:type="dxa"/>
            <w:tcBorders>
              <w:top w:val="nil"/>
              <w:left w:val="nil"/>
              <w:bottom w:val="single" w:sz="4" w:space="0" w:color="auto"/>
              <w:right w:val="single" w:sz="4" w:space="0" w:color="auto"/>
            </w:tcBorders>
            <w:shd w:val="clear" w:color="auto" w:fill="auto"/>
            <w:noWrap/>
            <w:vAlign w:val="center"/>
            <w:hideMark/>
          </w:tcPr>
          <w:p w14:paraId="6805FFE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1800</w:t>
            </w:r>
          </w:p>
        </w:tc>
        <w:tc>
          <w:tcPr>
            <w:tcW w:w="3118" w:type="dxa"/>
            <w:tcBorders>
              <w:top w:val="nil"/>
              <w:left w:val="nil"/>
              <w:bottom w:val="single" w:sz="4" w:space="0" w:color="auto"/>
              <w:right w:val="single" w:sz="4" w:space="0" w:color="auto"/>
            </w:tcBorders>
            <w:shd w:val="clear" w:color="auto" w:fill="auto"/>
            <w:noWrap/>
            <w:vAlign w:val="center"/>
            <w:hideMark/>
          </w:tcPr>
          <w:p w14:paraId="4937257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CANINO DR ARROYO</w:t>
            </w:r>
          </w:p>
        </w:tc>
        <w:tc>
          <w:tcPr>
            <w:tcW w:w="4155" w:type="dxa"/>
            <w:tcBorders>
              <w:top w:val="nil"/>
              <w:left w:val="nil"/>
              <w:bottom w:val="single" w:sz="4" w:space="0" w:color="auto"/>
              <w:right w:val="single" w:sz="4" w:space="0" w:color="auto"/>
            </w:tcBorders>
            <w:shd w:val="clear" w:color="auto" w:fill="auto"/>
            <w:noWrap/>
            <w:vAlign w:val="center"/>
            <w:hideMark/>
          </w:tcPr>
          <w:p w14:paraId="63A56F1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DR ARROYO- MIER Y NORIEGA S/N, KM 1.5</w:t>
            </w:r>
          </w:p>
        </w:tc>
        <w:tc>
          <w:tcPr>
            <w:tcW w:w="1232" w:type="dxa"/>
            <w:tcBorders>
              <w:top w:val="nil"/>
              <w:left w:val="nil"/>
              <w:bottom w:val="single" w:sz="4" w:space="0" w:color="auto"/>
              <w:right w:val="single" w:sz="4" w:space="0" w:color="auto"/>
            </w:tcBorders>
            <w:shd w:val="clear" w:color="auto" w:fill="auto"/>
            <w:noWrap/>
            <w:vAlign w:val="bottom"/>
            <w:hideMark/>
          </w:tcPr>
          <w:p w14:paraId="5CA4BB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78.36</w:t>
            </w:r>
          </w:p>
        </w:tc>
        <w:tc>
          <w:tcPr>
            <w:tcW w:w="1276" w:type="dxa"/>
            <w:tcBorders>
              <w:top w:val="nil"/>
              <w:left w:val="nil"/>
              <w:bottom w:val="single" w:sz="4" w:space="0" w:color="auto"/>
              <w:right w:val="single" w:sz="4" w:space="0" w:color="auto"/>
            </w:tcBorders>
            <w:shd w:val="clear" w:color="auto" w:fill="auto"/>
            <w:noWrap/>
            <w:vAlign w:val="bottom"/>
            <w:hideMark/>
          </w:tcPr>
          <w:p w14:paraId="36C467A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588.9</w:t>
            </w:r>
          </w:p>
        </w:tc>
      </w:tr>
      <w:tr w:rsidR="00E418E6" w:rsidRPr="00DE181B" w14:paraId="74BB2D1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62249A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309</w:t>
            </w:r>
          </w:p>
        </w:tc>
        <w:tc>
          <w:tcPr>
            <w:tcW w:w="567" w:type="dxa"/>
            <w:tcBorders>
              <w:top w:val="nil"/>
              <w:left w:val="nil"/>
              <w:bottom w:val="single" w:sz="4" w:space="0" w:color="auto"/>
              <w:right w:val="single" w:sz="4" w:space="0" w:color="auto"/>
            </w:tcBorders>
            <w:shd w:val="clear" w:color="auto" w:fill="auto"/>
            <w:noWrap/>
            <w:vAlign w:val="center"/>
            <w:hideMark/>
          </w:tcPr>
          <w:p w14:paraId="1C7197F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3708</w:t>
            </w:r>
          </w:p>
        </w:tc>
        <w:tc>
          <w:tcPr>
            <w:tcW w:w="3118" w:type="dxa"/>
            <w:tcBorders>
              <w:top w:val="nil"/>
              <w:left w:val="nil"/>
              <w:bottom w:val="single" w:sz="4" w:space="0" w:color="auto"/>
              <w:right w:val="single" w:sz="4" w:space="0" w:color="auto"/>
            </w:tcBorders>
            <w:shd w:val="clear" w:color="auto" w:fill="auto"/>
            <w:noWrap/>
            <w:vAlign w:val="center"/>
            <w:hideMark/>
          </w:tcPr>
          <w:p w14:paraId="4CDFAD0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ATENCION INTEGRAL EN SALUD MENTAL Y ADICCIONES ZONA SUR</w:t>
            </w:r>
          </w:p>
        </w:tc>
        <w:tc>
          <w:tcPr>
            <w:tcW w:w="4155" w:type="dxa"/>
            <w:tcBorders>
              <w:top w:val="nil"/>
              <w:left w:val="nil"/>
              <w:bottom w:val="single" w:sz="4" w:space="0" w:color="auto"/>
              <w:right w:val="single" w:sz="4" w:space="0" w:color="auto"/>
            </w:tcBorders>
            <w:shd w:val="clear" w:color="auto" w:fill="auto"/>
            <w:noWrap/>
            <w:vAlign w:val="center"/>
            <w:hideMark/>
          </w:tcPr>
          <w:p w14:paraId="3BFDDE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DR AMEL BAROCIO Y PANAMA S/N COL BARRIO ZARAGOZA MONTEMORELOS N.L.</w:t>
            </w:r>
          </w:p>
        </w:tc>
        <w:tc>
          <w:tcPr>
            <w:tcW w:w="1232" w:type="dxa"/>
            <w:tcBorders>
              <w:top w:val="nil"/>
              <w:left w:val="nil"/>
              <w:bottom w:val="single" w:sz="4" w:space="0" w:color="auto"/>
              <w:right w:val="single" w:sz="4" w:space="0" w:color="auto"/>
            </w:tcBorders>
            <w:shd w:val="clear" w:color="auto" w:fill="auto"/>
            <w:noWrap/>
            <w:vAlign w:val="bottom"/>
            <w:hideMark/>
          </w:tcPr>
          <w:p w14:paraId="15528E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3435</w:t>
            </w:r>
          </w:p>
        </w:tc>
        <w:tc>
          <w:tcPr>
            <w:tcW w:w="1276" w:type="dxa"/>
            <w:tcBorders>
              <w:top w:val="nil"/>
              <w:left w:val="nil"/>
              <w:bottom w:val="single" w:sz="4" w:space="0" w:color="auto"/>
              <w:right w:val="single" w:sz="4" w:space="0" w:color="auto"/>
            </w:tcBorders>
            <w:shd w:val="clear" w:color="auto" w:fill="auto"/>
            <w:noWrap/>
            <w:vAlign w:val="bottom"/>
            <w:hideMark/>
          </w:tcPr>
          <w:p w14:paraId="1B2BA73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6062</w:t>
            </w:r>
          </w:p>
        </w:tc>
      </w:tr>
      <w:tr w:rsidR="00E418E6" w:rsidRPr="00DE181B" w14:paraId="5F34CB97" w14:textId="77777777" w:rsidTr="00E418E6">
        <w:trPr>
          <w:trHeight w:val="675"/>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BBCCC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310</w:t>
            </w:r>
          </w:p>
        </w:tc>
        <w:tc>
          <w:tcPr>
            <w:tcW w:w="567" w:type="dxa"/>
            <w:tcBorders>
              <w:top w:val="nil"/>
              <w:left w:val="nil"/>
              <w:bottom w:val="single" w:sz="4" w:space="0" w:color="auto"/>
              <w:right w:val="single" w:sz="4" w:space="0" w:color="auto"/>
            </w:tcBorders>
            <w:shd w:val="clear" w:color="auto" w:fill="auto"/>
            <w:noWrap/>
            <w:vAlign w:val="center"/>
            <w:hideMark/>
          </w:tcPr>
          <w:p w14:paraId="250116B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3502</w:t>
            </w:r>
          </w:p>
        </w:tc>
        <w:tc>
          <w:tcPr>
            <w:tcW w:w="3118" w:type="dxa"/>
            <w:tcBorders>
              <w:top w:val="nil"/>
              <w:left w:val="nil"/>
              <w:bottom w:val="single" w:sz="4" w:space="0" w:color="auto"/>
              <w:right w:val="single" w:sz="4" w:space="0" w:color="auto"/>
            </w:tcBorders>
            <w:shd w:val="clear" w:color="auto" w:fill="auto"/>
            <w:vAlign w:val="center"/>
            <w:hideMark/>
          </w:tcPr>
          <w:p w14:paraId="35D1593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ATENCION INTEGRAL EN SALUD MENTAL Y ADICCIONES ZONA NORTE</w:t>
            </w:r>
          </w:p>
        </w:tc>
        <w:tc>
          <w:tcPr>
            <w:tcW w:w="4155" w:type="dxa"/>
            <w:tcBorders>
              <w:top w:val="nil"/>
              <w:left w:val="nil"/>
              <w:bottom w:val="single" w:sz="4" w:space="0" w:color="auto"/>
              <w:right w:val="single" w:sz="4" w:space="0" w:color="auto"/>
            </w:tcBorders>
            <w:shd w:val="clear" w:color="auto" w:fill="auto"/>
            <w:vAlign w:val="center"/>
            <w:hideMark/>
          </w:tcPr>
          <w:p w14:paraId="3B58CB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PROFESOR ALBERTO CHAPA 550 COL. BELLAVISTA, CIUDAD SABINAS HGO, N.L. C.P. 65270</w:t>
            </w:r>
          </w:p>
        </w:tc>
        <w:tc>
          <w:tcPr>
            <w:tcW w:w="1232" w:type="dxa"/>
            <w:tcBorders>
              <w:top w:val="nil"/>
              <w:left w:val="nil"/>
              <w:bottom w:val="single" w:sz="4" w:space="0" w:color="auto"/>
              <w:right w:val="single" w:sz="4" w:space="0" w:color="auto"/>
            </w:tcBorders>
            <w:shd w:val="clear" w:color="auto" w:fill="auto"/>
            <w:noWrap/>
            <w:vAlign w:val="bottom"/>
            <w:hideMark/>
          </w:tcPr>
          <w:p w14:paraId="587F22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9931</w:t>
            </w:r>
          </w:p>
        </w:tc>
        <w:tc>
          <w:tcPr>
            <w:tcW w:w="1276" w:type="dxa"/>
            <w:tcBorders>
              <w:top w:val="nil"/>
              <w:left w:val="nil"/>
              <w:bottom w:val="single" w:sz="4" w:space="0" w:color="auto"/>
              <w:right w:val="single" w:sz="4" w:space="0" w:color="auto"/>
            </w:tcBorders>
            <w:shd w:val="clear" w:color="auto" w:fill="auto"/>
            <w:noWrap/>
            <w:vAlign w:val="bottom"/>
            <w:hideMark/>
          </w:tcPr>
          <w:p w14:paraId="206509C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7800</w:t>
            </w:r>
          </w:p>
        </w:tc>
      </w:tr>
      <w:tr w:rsidR="00E418E6" w:rsidRPr="00DE181B" w14:paraId="0E96C2D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77357D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311</w:t>
            </w:r>
          </w:p>
        </w:tc>
        <w:tc>
          <w:tcPr>
            <w:tcW w:w="567" w:type="dxa"/>
            <w:tcBorders>
              <w:top w:val="nil"/>
              <w:left w:val="nil"/>
              <w:bottom w:val="single" w:sz="4" w:space="0" w:color="auto"/>
              <w:right w:val="single" w:sz="4" w:space="0" w:color="auto"/>
            </w:tcBorders>
            <w:shd w:val="clear" w:color="auto" w:fill="auto"/>
            <w:noWrap/>
            <w:vAlign w:val="center"/>
            <w:hideMark/>
          </w:tcPr>
          <w:p w14:paraId="6EFCBF5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1458BA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OFICINAS DE LA JURISDICCIÓN SANITARIA # 7</w:t>
            </w:r>
          </w:p>
        </w:tc>
        <w:tc>
          <w:tcPr>
            <w:tcW w:w="4155" w:type="dxa"/>
            <w:tcBorders>
              <w:top w:val="nil"/>
              <w:left w:val="nil"/>
              <w:bottom w:val="single" w:sz="4" w:space="0" w:color="auto"/>
              <w:right w:val="single" w:sz="4" w:space="0" w:color="auto"/>
            </w:tcBorders>
            <w:shd w:val="clear" w:color="auto" w:fill="auto"/>
            <w:noWrap/>
            <w:vAlign w:val="center"/>
            <w:hideMark/>
          </w:tcPr>
          <w:p w14:paraId="140C5DAB" w14:textId="6E8AABD1"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LIBERTAD,</w:t>
            </w:r>
            <w:r w:rsidR="00DE181B" w:rsidRPr="00DE181B">
              <w:rPr>
                <w:rFonts w:ascii="Calibri" w:hAnsi="Calibri" w:cs="Calibri"/>
                <w:color w:val="000000"/>
                <w:sz w:val="16"/>
                <w:szCs w:val="16"/>
                <w:lang w:val="es-MX" w:eastAsia="es-MX"/>
              </w:rPr>
              <w:t xml:space="preserve"> S/N, COL. BARRIO PARAS, ENTRE, ENTRE TAPIA E ITURBIDE C.P. 67500,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397219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c>
          <w:tcPr>
            <w:tcW w:w="1276" w:type="dxa"/>
            <w:tcBorders>
              <w:top w:val="nil"/>
              <w:left w:val="nil"/>
              <w:bottom w:val="single" w:sz="4" w:space="0" w:color="auto"/>
              <w:right w:val="single" w:sz="4" w:space="0" w:color="auto"/>
            </w:tcBorders>
            <w:shd w:val="clear" w:color="auto" w:fill="auto"/>
            <w:noWrap/>
            <w:vAlign w:val="center"/>
            <w:hideMark/>
          </w:tcPr>
          <w:p w14:paraId="694170F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2996</w:t>
            </w:r>
          </w:p>
        </w:tc>
      </w:tr>
      <w:tr w:rsidR="00E418E6" w:rsidRPr="00DE181B" w14:paraId="105CFE7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BC89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312</w:t>
            </w:r>
          </w:p>
        </w:tc>
        <w:tc>
          <w:tcPr>
            <w:tcW w:w="567" w:type="dxa"/>
            <w:tcBorders>
              <w:top w:val="nil"/>
              <w:left w:val="nil"/>
              <w:bottom w:val="single" w:sz="4" w:space="0" w:color="auto"/>
              <w:right w:val="single" w:sz="4" w:space="0" w:color="auto"/>
            </w:tcBorders>
            <w:shd w:val="clear" w:color="auto" w:fill="auto"/>
            <w:noWrap/>
            <w:vAlign w:val="center"/>
            <w:hideMark/>
          </w:tcPr>
          <w:p w14:paraId="03FA326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06B4A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EL BARRO</w:t>
            </w:r>
          </w:p>
        </w:tc>
        <w:tc>
          <w:tcPr>
            <w:tcW w:w="4155" w:type="dxa"/>
            <w:tcBorders>
              <w:top w:val="nil"/>
              <w:left w:val="nil"/>
              <w:bottom w:val="single" w:sz="4" w:space="0" w:color="auto"/>
              <w:right w:val="single" w:sz="4" w:space="0" w:color="auto"/>
            </w:tcBorders>
            <w:shd w:val="clear" w:color="auto" w:fill="auto"/>
            <w:noWrap/>
            <w:vAlign w:val="center"/>
            <w:hideMark/>
          </w:tcPr>
          <w:p w14:paraId="1F201C6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CERAMICA, S/N, COL. EL BARRO, ENTRE, EL BARRO Y ARTESANIA C.P. 67320,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2DEE045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124.5</w:t>
            </w:r>
          </w:p>
        </w:tc>
        <w:tc>
          <w:tcPr>
            <w:tcW w:w="1276" w:type="dxa"/>
            <w:tcBorders>
              <w:top w:val="nil"/>
              <w:left w:val="nil"/>
              <w:bottom w:val="single" w:sz="4" w:space="0" w:color="auto"/>
              <w:right w:val="single" w:sz="4" w:space="0" w:color="auto"/>
            </w:tcBorders>
            <w:shd w:val="clear" w:color="auto" w:fill="auto"/>
            <w:noWrap/>
            <w:vAlign w:val="center"/>
            <w:hideMark/>
          </w:tcPr>
          <w:p w14:paraId="1F2959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423.3</w:t>
            </w:r>
          </w:p>
        </w:tc>
      </w:tr>
      <w:tr w:rsidR="00E418E6" w:rsidRPr="00DE181B" w14:paraId="479E1575"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A9AF4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313</w:t>
            </w:r>
          </w:p>
        </w:tc>
        <w:tc>
          <w:tcPr>
            <w:tcW w:w="567" w:type="dxa"/>
            <w:tcBorders>
              <w:top w:val="nil"/>
              <w:left w:val="nil"/>
              <w:bottom w:val="single" w:sz="4" w:space="0" w:color="auto"/>
              <w:right w:val="single" w:sz="4" w:space="0" w:color="auto"/>
            </w:tcBorders>
            <w:shd w:val="clear" w:color="auto" w:fill="auto"/>
            <w:noWrap/>
            <w:vAlign w:val="center"/>
            <w:hideMark/>
          </w:tcPr>
          <w:p w14:paraId="059BC68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41B1F1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BOCA</w:t>
            </w:r>
          </w:p>
        </w:tc>
        <w:tc>
          <w:tcPr>
            <w:tcW w:w="4155" w:type="dxa"/>
            <w:tcBorders>
              <w:top w:val="nil"/>
              <w:left w:val="nil"/>
              <w:bottom w:val="single" w:sz="4" w:space="0" w:color="auto"/>
              <w:right w:val="single" w:sz="4" w:space="0" w:color="auto"/>
            </w:tcBorders>
            <w:shd w:val="clear" w:color="auto" w:fill="auto"/>
            <w:noWrap/>
            <w:vAlign w:val="center"/>
            <w:hideMark/>
          </w:tcPr>
          <w:p w14:paraId="5F84F2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BENITO JUAREZ JUNTO A LA IGLESIA, S/N, COL. LA BOCA, ENTRE, SENDERO JUNTO A LA IGLESIA C.P. 67320,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0A6836B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103.2</w:t>
            </w:r>
          </w:p>
        </w:tc>
        <w:tc>
          <w:tcPr>
            <w:tcW w:w="1276" w:type="dxa"/>
            <w:tcBorders>
              <w:top w:val="nil"/>
              <w:left w:val="nil"/>
              <w:bottom w:val="single" w:sz="4" w:space="0" w:color="auto"/>
              <w:right w:val="single" w:sz="4" w:space="0" w:color="auto"/>
            </w:tcBorders>
            <w:shd w:val="clear" w:color="auto" w:fill="auto"/>
            <w:noWrap/>
            <w:vAlign w:val="center"/>
            <w:hideMark/>
          </w:tcPr>
          <w:p w14:paraId="5B07719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1109.4</w:t>
            </w:r>
          </w:p>
        </w:tc>
      </w:tr>
      <w:tr w:rsidR="00E418E6" w:rsidRPr="00DE181B" w14:paraId="719BFF42"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A14A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314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5E71A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DFAB1B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LAGUNA DE SÁNCHEZ</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75806B2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JUNTO A LA ESCUELA RITO TORRES, S/N, COL. LAGUNA DE SANCHEZ, ENTRE, JUNTO A ESCUELA RITO TORRES C.P. 67320, SANTIAGO, N.L.</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5A9BC7C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99.81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4C0D0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397.97</w:t>
            </w:r>
          </w:p>
        </w:tc>
      </w:tr>
      <w:tr w:rsidR="00E418E6" w:rsidRPr="00DE181B" w14:paraId="168440C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89C78A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315</w:t>
            </w:r>
          </w:p>
        </w:tc>
        <w:tc>
          <w:tcPr>
            <w:tcW w:w="567" w:type="dxa"/>
            <w:tcBorders>
              <w:top w:val="nil"/>
              <w:left w:val="nil"/>
              <w:bottom w:val="single" w:sz="4" w:space="0" w:color="auto"/>
              <w:right w:val="single" w:sz="4" w:space="0" w:color="auto"/>
            </w:tcBorders>
            <w:shd w:val="clear" w:color="auto" w:fill="auto"/>
            <w:noWrap/>
            <w:vAlign w:val="center"/>
            <w:hideMark/>
          </w:tcPr>
          <w:p w14:paraId="75CD1A8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880471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PEDRO</w:t>
            </w:r>
          </w:p>
        </w:tc>
        <w:tc>
          <w:tcPr>
            <w:tcW w:w="4155" w:type="dxa"/>
            <w:tcBorders>
              <w:top w:val="nil"/>
              <w:left w:val="nil"/>
              <w:bottom w:val="single" w:sz="4" w:space="0" w:color="auto"/>
              <w:right w:val="single" w:sz="4" w:space="0" w:color="auto"/>
            </w:tcBorders>
            <w:shd w:val="clear" w:color="auto" w:fill="auto"/>
            <w:noWrap/>
            <w:vAlign w:val="center"/>
            <w:hideMark/>
          </w:tcPr>
          <w:p w14:paraId="4C33720D" w14:textId="4C1E0BD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ALFONSO SALAZAR, S/N, COL. SAN </w:t>
            </w:r>
            <w:r w:rsidR="00E418E6" w:rsidRPr="00DE181B">
              <w:rPr>
                <w:rFonts w:ascii="Calibri" w:hAnsi="Calibri" w:cs="Calibri"/>
                <w:color w:val="000000"/>
                <w:sz w:val="16"/>
                <w:szCs w:val="16"/>
                <w:lang w:val="es-MX" w:eastAsia="es-MX"/>
              </w:rPr>
              <w:t>PEDRO,</w:t>
            </w:r>
            <w:r w:rsidRPr="00DE181B">
              <w:rPr>
                <w:rFonts w:ascii="Calibri" w:hAnsi="Calibri" w:cs="Calibri"/>
                <w:color w:val="000000"/>
                <w:sz w:val="16"/>
                <w:szCs w:val="16"/>
                <w:lang w:val="es-MX" w:eastAsia="es-MX"/>
              </w:rPr>
              <w:t xml:space="preserve"> ENTRE, ZARAGOZA Y AMADO NERVO C.P. 67330,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6CAB47D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104.28</w:t>
            </w:r>
          </w:p>
        </w:tc>
        <w:tc>
          <w:tcPr>
            <w:tcW w:w="1276" w:type="dxa"/>
            <w:tcBorders>
              <w:top w:val="nil"/>
              <w:left w:val="nil"/>
              <w:bottom w:val="single" w:sz="4" w:space="0" w:color="auto"/>
              <w:right w:val="single" w:sz="4" w:space="0" w:color="auto"/>
            </w:tcBorders>
            <w:shd w:val="clear" w:color="auto" w:fill="auto"/>
            <w:noWrap/>
            <w:vAlign w:val="center"/>
            <w:hideMark/>
          </w:tcPr>
          <w:p w14:paraId="01F1061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260.67</w:t>
            </w:r>
          </w:p>
        </w:tc>
      </w:tr>
      <w:tr w:rsidR="00E418E6" w:rsidRPr="00DE181B" w14:paraId="3354E40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AB50B1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316</w:t>
            </w:r>
          </w:p>
        </w:tc>
        <w:tc>
          <w:tcPr>
            <w:tcW w:w="567" w:type="dxa"/>
            <w:tcBorders>
              <w:top w:val="nil"/>
              <w:left w:val="nil"/>
              <w:bottom w:val="single" w:sz="4" w:space="0" w:color="auto"/>
              <w:right w:val="single" w:sz="4" w:space="0" w:color="auto"/>
            </w:tcBorders>
            <w:shd w:val="clear" w:color="auto" w:fill="auto"/>
            <w:noWrap/>
            <w:vAlign w:val="center"/>
            <w:hideMark/>
          </w:tcPr>
          <w:p w14:paraId="3E78A164" w14:textId="77777777" w:rsidR="00DE181B" w:rsidRPr="00DE181B" w:rsidRDefault="00DE181B" w:rsidP="00DE181B">
            <w:pPr>
              <w:jc w:val="center"/>
              <w:rPr>
                <w:rFonts w:ascii="Calibri" w:hAnsi="Calibri" w:cs="Calibri"/>
                <w:sz w:val="16"/>
                <w:szCs w:val="16"/>
                <w:lang w:val="es-MX" w:eastAsia="es-MX"/>
              </w:rPr>
            </w:pPr>
            <w:r w:rsidRPr="00DE181B">
              <w:rPr>
                <w:rFonts w:ascii="Calibri" w:hAnsi="Calibri" w:cs="Calibri"/>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4D46035" w14:textId="77777777" w:rsidR="00DE181B" w:rsidRPr="00DE181B" w:rsidRDefault="00DE181B" w:rsidP="00DE181B">
            <w:pPr>
              <w:rPr>
                <w:rFonts w:ascii="Calibri" w:hAnsi="Calibri" w:cs="Calibri"/>
                <w:sz w:val="16"/>
                <w:szCs w:val="16"/>
                <w:lang w:val="es-MX" w:eastAsia="es-MX"/>
              </w:rPr>
            </w:pPr>
            <w:r w:rsidRPr="00DE181B">
              <w:rPr>
                <w:rFonts w:ascii="Calibri" w:hAnsi="Calibri" w:cs="Calibri"/>
                <w:sz w:val="16"/>
                <w:szCs w:val="16"/>
                <w:lang w:val="es-MX" w:eastAsia="es-MX"/>
              </w:rPr>
              <w:t>C.S.U. SAN FRANCISCO</w:t>
            </w:r>
          </w:p>
        </w:tc>
        <w:tc>
          <w:tcPr>
            <w:tcW w:w="4155" w:type="dxa"/>
            <w:tcBorders>
              <w:top w:val="nil"/>
              <w:left w:val="nil"/>
              <w:bottom w:val="single" w:sz="4" w:space="0" w:color="auto"/>
              <w:right w:val="single" w:sz="4" w:space="0" w:color="auto"/>
            </w:tcBorders>
            <w:shd w:val="clear" w:color="auto" w:fill="auto"/>
            <w:noWrap/>
            <w:vAlign w:val="center"/>
            <w:hideMark/>
          </w:tcPr>
          <w:p w14:paraId="527B93CA" w14:textId="50A992A6" w:rsidR="00DE181B" w:rsidRPr="00DE181B" w:rsidRDefault="00E418E6" w:rsidP="00DE181B">
            <w:pPr>
              <w:rPr>
                <w:rFonts w:ascii="Calibri" w:hAnsi="Calibri" w:cs="Calibri"/>
                <w:sz w:val="16"/>
                <w:szCs w:val="16"/>
                <w:lang w:val="es-MX" w:eastAsia="es-MX"/>
              </w:rPr>
            </w:pPr>
            <w:r w:rsidRPr="00DE181B">
              <w:rPr>
                <w:rFonts w:ascii="Calibri" w:hAnsi="Calibri" w:cs="Calibri"/>
                <w:sz w:val="16"/>
                <w:szCs w:val="16"/>
                <w:lang w:val="es-MX" w:eastAsia="es-MX"/>
              </w:rPr>
              <w:t>GALEANA,</w:t>
            </w:r>
            <w:r w:rsidR="00DE181B" w:rsidRPr="00DE181B">
              <w:rPr>
                <w:rFonts w:ascii="Calibri" w:hAnsi="Calibri" w:cs="Calibri"/>
                <w:sz w:val="16"/>
                <w:szCs w:val="16"/>
                <w:lang w:val="es-MX" w:eastAsia="es-MX"/>
              </w:rPr>
              <w:t xml:space="preserve"> 152, COL. SAN FRANCISCO, ENTRE, CRUZ CON PASEO SANTA CLARA C.P. 67300,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69E1919C" w14:textId="77777777" w:rsidR="00DE181B" w:rsidRPr="00DE181B" w:rsidRDefault="00DE181B" w:rsidP="00DE181B">
            <w:pPr>
              <w:jc w:val="right"/>
              <w:rPr>
                <w:rFonts w:ascii="Calibri" w:hAnsi="Calibri" w:cs="Calibri"/>
                <w:sz w:val="16"/>
                <w:szCs w:val="16"/>
                <w:lang w:val="es-MX" w:eastAsia="es-MX"/>
              </w:rPr>
            </w:pPr>
            <w:r w:rsidRPr="00DE181B">
              <w:rPr>
                <w:rFonts w:ascii="Calibri" w:hAnsi="Calibri" w:cs="Calibri"/>
                <w:sz w:val="16"/>
                <w:szCs w:val="16"/>
                <w:lang w:val="es-MX" w:eastAsia="es-MX"/>
              </w:rPr>
              <w:t>199.82</w:t>
            </w:r>
          </w:p>
        </w:tc>
        <w:tc>
          <w:tcPr>
            <w:tcW w:w="1276" w:type="dxa"/>
            <w:tcBorders>
              <w:top w:val="nil"/>
              <w:left w:val="nil"/>
              <w:bottom w:val="single" w:sz="4" w:space="0" w:color="auto"/>
              <w:right w:val="single" w:sz="4" w:space="0" w:color="auto"/>
            </w:tcBorders>
            <w:shd w:val="clear" w:color="auto" w:fill="auto"/>
            <w:noWrap/>
            <w:vAlign w:val="center"/>
            <w:hideMark/>
          </w:tcPr>
          <w:p w14:paraId="0D9BF6BA" w14:textId="77777777" w:rsidR="00DE181B" w:rsidRPr="00DE181B" w:rsidRDefault="00DE181B" w:rsidP="00DE181B">
            <w:pPr>
              <w:jc w:val="right"/>
              <w:rPr>
                <w:rFonts w:ascii="Calibri" w:hAnsi="Calibri" w:cs="Calibri"/>
                <w:sz w:val="16"/>
                <w:szCs w:val="16"/>
                <w:lang w:val="es-MX" w:eastAsia="es-MX"/>
              </w:rPr>
            </w:pPr>
            <w:r w:rsidRPr="00DE181B">
              <w:rPr>
                <w:rFonts w:ascii="Calibri" w:hAnsi="Calibri" w:cs="Calibri"/>
                <w:sz w:val="16"/>
                <w:szCs w:val="16"/>
                <w:lang w:val="es-MX" w:eastAsia="es-MX"/>
              </w:rPr>
              <w:t>657.29</w:t>
            </w:r>
          </w:p>
        </w:tc>
      </w:tr>
      <w:tr w:rsidR="00E418E6" w:rsidRPr="00DE181B" w14:paraId="3A417EF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ABC018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317</w:t>
            </w:r>
          </w:p>
        </w:tc>
        <w:tc>
          <w:tcPr>
            <w:tcW w:w="567" w:type="dxa"/>
            <w:tcBorders>
              <w:top w:val="nil"/>
              <w:left w:val="nil"/>
              <w:bottom w:val="single" w:sz="4" w:space="0" w:color="auto"/>
              <w:right w:val="single" w:sz="4" w:space="0" w:color="auto"/>
            </w:tcBorders>
            <w:shd w:val="clear" w:color="auto" w:fill="auto"/>
            <w:noWrap/>
            <w:vAlign w:val="center"/>
            <w:hideMark/>
          </w:tcPr>
          <w:p w14:paraId="7993B2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22CCD8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BARRIAL</w:t>
            </w:r>
          </w:p>
        </w:tc>
        <w:tc>
          <w:tcPr>
            <w:tcW w:w="4155" w:type="dxa"/>
            <w:tcBorders>
              <w:top w:val="nil"/>
              <w:left w:val="nil"/>
              <w:bottom w:val="single" w:sz="4" w:space="0" w:color="auto"/>
              <w:right w:val="single" w:sz="4" w:space="0" w:color="auto"/>
            </w:tcBorders>
            <w:shd w:val="clear" w:color="auto" w:fill="auto"/>
            <w:noWrap/>
            <w:vAlign w:val="center"/>
            <w:hideMark/>
          </w:tcPr>
          <w:p w14:paraId="7BD68B70" w14:textId="262A060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JUNTO AL TEMPLO MONTE HEBREO, S/N, COL. BARRIAL, ENTRE, JUNTO AL TEMPLO MONTE HEBRON C.P. 67000, </w:t>
            </w:r>
            <w:r w:rsidR="00E418E6" w:rsidRPr="00DE181B">
              <w:rPr>
                <w:rFonts w:ascii="Calibri" w:hAnsi="Calibri" w:cs="Calibri"/>
                <w:color w:val="000000"/>
                <w:sz w:val="16"/>
                <w:szCs w:val="16"/>
                <w:lang w:val="es-MX" w:eastAsia="es-MX"/>
              </w:rPr>
              <w:t>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70B0332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104.69</w:t>
            </w:r>
          </w:p>
        </w:tc>
        <w:tc>
          <w:tcPr>
            <w:tcW w:w="1276" w:type="dxa"/>
            <w:tcBorders>
              <w:top w:val="nil"/>
              <w:left w:val="nil"/>
              <w:bottom w:val="single" w:sz="4" w:space="0" w:color="auto"/>
              <w:right w:val="single" w:sz="4" w:space="0" w:color="auto"/>
            </w:tcBorders>
            <w:shd w:val="clear" w:color="auto" w:fill="auto"/>
            <w:noWrap/>
            <w:vAlign w:val="center"/>
            <w:hideMark/>
          </w:tcPr>
          <w:p w14:paraId="32A68B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363.44</w:t>
            </w:r>
          </w:p>
        </w:tc>
      </w:tr>
      <w:tr w:rsidR="00E418E6" w:rsidRPr="00DE181B" w14:paraId="5A42DF3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DB1AE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318</w:t>
            </w:r>
          </w:p>
        </w:tc>
        <w:tc>
          <w:tcPr>
            <w:tcW w:w="567" w:type="dxa"/>
            <w:tcBorders>
              <w:top w:val="nil"/>
              <w:left w:val="nil"/>
              <w:bottom w:val="single" w:sz="4" w:space="0" w:color="auto"/>
              <w:right w:val="single" w:sz="4" w:space="0" w:color="auto"/>
            </w:tcBorders>
            <w:shd w:val="clear" w:color="auto" w:fill="auto"/>
            <w:noWrap/>
            <w:vAlign w:val="center"/>
            <w:hideMark/>
          </w:tcPr>
          <w:p w14:paraId="2481BCE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0398D0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CERCADO ALAMEDA</w:t>
            </w:r>
          </w:p>
        </w:tc>
        <w:tc>
          <w:tcPr>
            <w:tcW w:w="4155" w:type="dxa"/>
            <w:tcBorders>
              <w:top w:val="nil"/>
              <w:left w:val="nil"/>
              <w:bottom w:val="single" w:sz="4" w:space="0" w:color="auto"/>
              <w:right w:val="single" w:sz="4" w:space="0" w:color="auto"/>
            </w:tcBorders>
            <w:shd w:val="clear" w:color="auto" w:fill="auto"/>
            <w:noWrap/>
            <w:vAlign w:val="center"/>
            <w:hideMark/>
          </w:tcPr>
          <w:p w14:paraId="5AE39F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OBRERO TEXTIL, 220, COL. BALCONES DEL CERCADO, ENTRE, JUNTO AL CAMPO DE BEISBOL C.P. 67300,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6975808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386.44</w:t>
            </w:r>
          </w:p>
        </w:tc>
        <w:tc>
          <w:tcPr>
            <w:tcW w:w="1276" w:type="dxa"/>
            <w:tcBorders>
              <w:top w:val="nil"/>
              <w:left w:val="nil"/>
              <w:bottom w:val="single" w:sz="4" w:space="0" w:color="auto"/>
              <w:right w:val="single" w:sz="4" w:space="0" w:color="auto"/>
            </w:tcBorders>
            <w:shd w:val="clear" w:color="auto" w:fill="auto"/>
            <w:noWrap/>
            <w:vAlign w:val="center"/>
            <w:hideMark/>
          </w:tcPr>
          <w:p w14:paraId="5BD01F0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1126.3</w:t>
            </w:r>
          </w:p>
        </w:tc>
      </w:tr>
      <w:tr w:rsidR="00E418E6" w:rsidRPr="00DE181B" w14:paraId="1799169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279A64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319</w:t>
            </w:r>
          </w:p>
        </w:tc>
        <w:tc>
          <w:tcPr>
            <w:tcW w:w="567" w:type="dxa"/>
            <w:tcBorders>
              <w:top w:val="nil"/>
              <w:left w:val="nil"/>
              <w:bottom w:val="single" w:sz="4" w:space="0" w:color="auto"/>
              <w:right w:val="single" w:sz="4" w:space="0" w:color="auto"/>
            </w:tcBorders>
            <w:shd w:val="clear" w:color="auto" w:fill="auto"/>
            <w:noWrap/>
            <w:vAlign w:val="center"/>
            <w:hideMark/>
          </w:tcPr>
          <w:p w14:paraId="1FEDE51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47971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CIENEGUILLA</w:t>
            </w:r>
          </w:p>
        </w:tc>
        <w:tc>
          <w:tcPr>
            <w:tcW w:w="4155" w:type="dxa"/>
            <w:tcBorders>
              <w:top w:val="nil"/>
              <w:left w:val="nil"/>
              <w:bottom w:val="single" w:sz="4" w:space="0" w:color="auto"/>
              <w:right w:val="single" w:sz="4" w:space="0" w:color="auto"/>
            </w:tcBorders>
            <w:shd w:val="clear" w:color="auto" w:fill="auto"/>
            <w:noWrap/>
            <w:vAlign w:val="center"/>
            <w:hideMark/>
          </w:tcPr>
          <w:p w14:paraId="420EA66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COLA DE CABALLO, S/N, COL. CIENEGUILLA, ENTRE, PUERTA DE MANO C.P. 67300,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47127F5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186.06</w:t>
            </w:r>
          </w:p>
        </w:tc>
        <w:tc>
          <w:tcPr>
            <w:tcW w:w="1276" w:type="dxa"/>
            <w:tcBorders>
              <w:top w:val="nil"/>
              <w:left w:val="nil"/>
              <w:bottom w:val="single" w:sz="4" w:space="0" w:color="auto"/>
              <w:right w:val="single" w:sz="4" w:space="0" w:color="auto"/>
            </w:tcBorders>
            <w:shd w:val="clear" w:color="auto" w:fill="auto"/>
            <w:noWrap/>
            <w:vAlign w:val="center"/>
            <w:hideMark/>
          </w:tcPr>
          <w:p w14:paraId="2BAC99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912.7</w:t>
            </w:r>
          </w:p>
        </w:tc>
      </w:tr>
      <w:tr w:rsidR="00E418E6" w:rsidRPr="00DE181B" w14:paraId="6073943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703CF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320</w:t>
            </w:r>
          </w:p>
        </w:tc>
        <w:tc>
          <w:tcPr>
            <w:tcW w:w="567" w:type="dxa"/>
            <w:tcBorders>
              <w:top w:val="nil"/>
              <w:left w:val="nil"/>
              <w:bottom w:val="single" w:sz="4" w:space="0" w:color="auto"/>
              <w:right w:val="single" w:sz="4" w:space="0" w:color="auto"/>
            </w:tcBorders>
            <w:shd w:val="clear" w:color="auto" w:fill="auto"/>
            <w:noWrap/>
            <w:vAlign w:val="center"/>
            <w:hideMark/>
          </w:tcPr>
          <w:p w14:paraId="1830FAE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A1515F4" w14:textId="71B99ED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E418E6" w:rsidRPr="00DE181B">
              <w:rPr>
                <w:rFonts w:ascii="Calibri" w:hAnsi="Calibri" w:cs="Calibri"/>
                <w:color w:val="000000"/>
                <w:sz w:val="16"/>
                <w:szCs w:val="16"/>
                <w:lang w:val="es-MX" w:eastAsia="es-MX"/>
              </w:rPr>
              <w:t>SALUD HUALAHUISES</w:t>
            </w:r>
          </w:p>
        </w:tc>
        <w:tc>
          <w:tcPr>
            <w:tcW w:w="4155" w:type="dxa"/>
            <w:tcBorders>
              <w:top w:val="nil"/>
              <w:left w:val="nil"/>
              <w:bottom w:val="single" w:sz="4" w:space="0" w:color="auto"/>
              <w:right w:val="single" w:sz="4" w:space="0" w:color="auto"/>
            </w:tcBorders>
            <w:shd w:val="clear" w:color="auto" w:fill="auto"/>
            <w:noWrap/>
            <w:vAlign w:val="center"/>
            <w:hideMark/>
          </w:tcPr>
          <w:p w14:paraId="05F7FC6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 DE SEPTIEMBRE, 708 PTE., COL. CENTRO DE HUALAHUISES, ENTRE, MORELOS Y ZARAGOZA C.P. 67880, HUALAHUISES, N.L.</w:t>
            </w:r>
          </w:p>
        </w:tc>
        <w:tc>
          <w:tcPr>
            <w:tcW w:w="1232" w:type="dxa"/>
            <w:tcBorders>
              <w:top w:val="nil"/>
              <w:left w:val="nil"/>
              <w:bottom w:val="single" w:sz="4" w:space="0" w:color="auto"/>
              <w:right w:val="single" w:sz="4" w:space="0" w:color="auto"/>
            </w:tcBorders>
            <w:shd w:val="clear" w:color="auto" w:fill="auto"/>
            <w:noWrap/>
            <w:vAlign w:val="center"/>
            <w:hideMark/>
          </w:tcPr>
          <w:p w14:paraId="159B795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450.25</w:t>
            </w:r>
          </w:p>
        </w:tc>
        <w:tc>
          <w:tcPr>
            <w:tcW w:w="1276" w:type="dxa"/>
            <w:tcBorders>
              <w:top w:val="nil"/>
              <w:left w:val="nil"/>
              <w:bottom w:val="single" w:sz="4" w:space="0" w:color="auto"/>
              <w:right w:val="single" w:sz="4" w:space="0" w:color="auto"/>
            </w:tcBorders>
            <w:shd w:val="clear" w:color="auto" w:fill="auto"/>
            <w:noWrap/>
            <w:vAlign w:val="center"/>
            <w:hideMark/>
          </w:tcPr>
          <w:p w14:paraId="088B3B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1294.33</w:t>
            </w:r>
          </w:p>
        </w:tc>
      </w:tr>
      <w:tr w:rsidR="00E418E6" w:rsidRPr="00DE181B" w14:paraId="38FCDF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D0B11F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321</w:t>
            </w:r>
          </w:p>
        </w:tc>
        <w:tc>
          <w:tcPr>
            <w:tcW w:w="567" w:type="dxa"/>
            <w:tcBorders>
              <w:top w:val="nil"/>
              <w:left w:val="nil"/>
              <w:bottom w:val="single" w:sz="4" w:space="0" w:color="auto"/>
              <w:right w:val="single" w:sz="4" w:space="0" w:color="auto"/>
            </w:tcBorders>
            <w:shd w:val="clear" w:color="auto" w:fill="auto"/>
            <w:noWrap/>
            <w:vAlign w:val="center"/>
            <w:hideMark/>
          </w:tcPr>
          <w:p w14:paraId="3CBC61A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1FC383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CAJA PINTA</w:t>
            </w:r>
          </w:p>
        </w:tc>
        <w:tc>
          <w:tcPr>
            <w:tcW w:w="4155" w:type="dxa"/>
            <w:tcBorders>
              <w:top w:val="nil"/>
              <w:left w:val="nil"/>
              <w:bottom w:val="single" w:sz="4" w:space="0" w:color="auto"/>
              <w:right w:val="single" w:sz="4" w:space="0" w:color="auto"/>
            </w:tcBorders>
            <w:shd w:val="clear" w:color="auto" w:fill="auto"/>
            <w:noWrap/>
            <w:vAlign w:val="center"/>
            <w:hideMark/>
          </w:tcPr>
          <w:p w14:paraId="64054D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MEDIA CUADRA DE LA PLAZA, S/N, COL. CAJA PINTA, ENTRE, A MEDIA CUADRA DE LA PLAZA C.P. 67800,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3A8C576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111.42</w:t>
            </w:r>
          </w:p>
        </w:tc>
        <w:tc>
          <w:tcPr>
            <w:tcW w:w="1276" w:type="dxa"/>
            <w:tcBorders>
              <w:top w:val="nil"/>
              <w:left w:val="nil"/>
              <w:bottom w:val="single" w:sz="4" w:space="0" w:color="auto"/>
              <w:right w:val="single" w:sz="4" w:space="0" w:color="auto"/>
            </w:tcBorders>
            <w:shd w:val="clear" w:color="auto" w:fill="auto"/>
            <w:noWrap/>
            <w:vAlign w:val="center"/>
            <w:hideMark/>
          </w:tcPr>
          <w:p w14:paraId="35026C2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1719.2</w:t>
            </w:r>
          </w:p>
        </w:tc>
      </w:tr>
      <w:tr w:rsidR="00E418E6" w:rsidRPr="00DE181B" w14:paraId="499C114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805D45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322</w:t>
            </w:r>
          </w:p>
        </w:tc>
        <w:tc>
          <w:tcPr>
            <w:tcW w:w="567" w:type="dxa"/>
            <w:tcBorders>
              <w:top w:val="nil"/>
              <w:left w:val="nil"/>
              <w:bottom w:val="single" w:sz="4" w:space="0" w:color="auto"/>
              <w:right w:val="single" w:sz="4" w:space="0" w:color="auto"/>
            </w:tcBorders>
            <w:shd w:val="clear" w:color="auto" w:fill="auto"/>
            <w:noWrap/>
            <w:vAlign w:val="center"/>
            <w:hideMark/>
          </w:tcPr>
          <w:p w14:paraId="72B090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AAC4DE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CARMEN DE LOS ELIZONDO</w:t>
            </w:r>
          </w:p>
        </w:tc>
        <w:tc>
          <w:tcPr>
            <w:tcW w:w="4155" w:type="dxa"/>
            <w:tcBorders>
              <w:top w:val="nil"/>
              <w:left w:val="nil"/>
              <w:bottom w:val="single" w:sz="4" w:space="0" w:color="auto"/>
              <w:right w:val="single" w:sz="4" w:space="0" w:color="auto"/>
            </w:tcBorders>
            <w:shd w:val="clear" w:color="auto" w:fill="auto"/>
            <w:noWrap/>
            <w:vAlign w:val="center"/>
            <w:hideMark/>
          </w:tcPr>
          <w:p w14:paraId="3F36D67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JUNTO A LA ESCUELA, S/N, COL. CARMEN DE LOS ELIZONDO, ENTRE, JUNTO A ESCUELA C.P. 67800,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35CE6A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77.1</w:t>
            </w:r>
          </w:p>
        </w:tc>
        <w:tc>
          <w:tcPr>
            <w:tcW w:w="1276" w:type="dxa"/>
            <w:tcBorders>
              <w:top w:val="nil"/>
              <w:left w:val="nil"/>
              <w:bottom w:val="single" w:sz="4" w:space="0" w:color="auto"/>
              <w:right w:val="single" w:sz="4" w:space="0" w:color="auto"/>
            </w:tcBorders>
            <w:shd w:val="clear" w:color="auto" w:fill="auto"/>
            <w:noWrap/>
            <w:vAlign w:val="center"/>
            <w:hideMark/>
          </w:tcPr>
          <w:p w14:paraId="4AE4E1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649.74</w:t>
            </w:r>
          </w:p>
        </w:tc>
      </w:tr>
      <w:tr w:rsidR="00E418E6" w:rsidRPr="00DE181B" w14:paraId="2141523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5006D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323</w:t>
            </w:r>
          </w:p>
        </w:tc>
        <w:tc>
          <w:tcPr>
            <w:tcW w:w="567" w:type="dxa"/>
            <w:tcBorders>
              <w:top w:val="nil"/>
              <w:left w:val="nil"/>
              <w:bottom w:val="single" w:sz="4" w:space="0" w:color="auto"/>
              <w:right w:val="single" w:sz="4" w:space="0" w:color="auto"/>
            </w:tcBorders>
            <w:shd w:val="clear" w:color="auto" w:fill="auto"/>
            <w:noWrap/>
            <w:vAlign w:val="center"/>
            <w:hideMark/>
          </w:tcPr>
          <w:p w14:paraId="30245B5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DD04F7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RÍO VERDE</w:t>
            </w:r>
          </w:p>
        </w:tc>
        <w:tc>
          <w:tcPr>
            <w:tcW w:w="4155" w:type="dxa"/>
            <w:tcBorders>
              <w:top w:val="nil"/>
              <w:left w:val="nil"/>
              <w:bottom w:val="single" w:sz="4" w:space="0" w:color="auto"/>
              <w:right w:val="single" w:sz="4" w:space="0" w:color="auto"/>
            </w:tcBorders>
            <w:shd w:val="clear" w:color="auto" w:fill="auto"/>
            <w:noWrap/>
            <w:vAlign w:val="center"/>
            <w:hideMark/>
          </w:tcPr>
          <w:p w14:paraId="3B85E16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A LINARES FRENTE A LA PRIMARIA, KM 5, COL. RIO VERDE, ENTRE, EBANOS Y SAUCES C.P. 67800,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1A23E2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109.96</w:t>
            </w:r>
          </w:p>
        </w:tc>
        <w:tc>
          <w:tcPr>
            <w:tcW w:w="1276" w:type="dxa"/>
            <w:tcBorders>
              <w:top w:val="nil"/>
              <w:left w:val="nil"/>
              <w:bottom w:val="single" w:sz="4" w:space="0" w:color="auto"/>
              <w:right w:val="single" w:sz="4" w:space="0" w:color="auto"/>
            </w:tcBorders>
            <w:shd w:val="clear" w:color="auto" w:fill="auto"/>
            <w:noWrap/>
            <w:vAlign w:val="center"/>
            <w:hideMark/>
          </w:tcPr>
          <w:p w14:paraId="6DBA5AF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885.36</w:t>
            </w:r>
          </w:p>
        </w:tc>
      </w:tr>
      <w:tr w:rsidR="00E418E6" w:rsidRPr="00DE181B" w14:paraId="697134C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1FC95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324</w:t>
            </w:r>
          </w:p>
        </w:tc>
        <w:tc>
          <w:tcPr>
            <w:tcW w:w="567" w:type="dxa"/>
            <w:tcBorders>
              <w:top w:val="nil"/>
              <w:left w:val="nil"/>
              <w:bottom w:val="single" w:sz="4" w:space="0" w:color="auto"/>
              <w:right w:val="single" w:sz="4" w:space="0" w:color="auto"/>
            </w:tcBorders>
            <w:shd w:val="clear" w:color="auto" w:fill="auto"/>
            <w:noWrap/>
            <w:vAlign w:val="center"/>
            <w:hideMark/>
          </w:tcPr>
          <w:p w14:paraId="320B90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0AC722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REFORMA</w:t>
            </w:r>
          </w:p>
        </w:tc>
        <w:tc>
          <w:tcPr>
            <w:tcW w:w="4155" w:type="dxa"/>
            <w:tcBorders>
              <w:top w:val="nil"/>
              <w:left w:val="nil"/>
              <w:bottom w:val="single" w:sz="4" w:space="0" w:color="auto"/>
              <w:right w:val="single" w:sz="4" w:space="0" w:color="auto"/>
            </w:tcBorders>
            <w:shd w:val="clear" w:color="auto" w:fill="auto"/>
            <w:noWrap/>
            <w:vAlign w:val="center"/>
            <w:hideMark/>
          </w:tcPr>
          <w:p w14:paraId="72A33BB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LUIS DONALDO COLOSIO A MEDIA CUADRA DE LA PRIMARIA, S/N, COL. LA REFORMA, ENTRE, CRUZ CON MANUEL GARCIA ROBLES C.P. 67800,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7B37ED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88.26</w:t>
            </w:r>
          </w:p>
        </w:tc>
        <w:tc>
          <w:tcPr>
            <w:tcW w:w="1276" w:type="dxa"/>
            <w:tcBorders>
              <w:top w:val="nil"/>
              <w:left w:val="nil"/>
              <w:bottom w:val="single" w:sz="4" w:space="0" w:color="auto"/>
              <w:right w:val="single" w:sz="4" w:space="0" w:color="auto"/>
            </w:tcBorders>
            <w:shd w:val="clear" w:color="auto" w:fill="auto"/>
            <w:noWrap/>
            <w:vAlign w:val="center"/>
            <w:hideMark/>
          </w:tcPr>
          <w:p w14:paraId="2B9E0D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492.43</w:t>
            </w:r>
          </w:p>
        </w:tc>
      </w:tr>
      <w:tr w:rsidR="00E418E6" w:rsidRPr="00DE181B" w14:paraId="73B3F8D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702FF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325</w:t>
            </w:r>
          </w:p>
        </w:tc>
        <w:tc>
          <w:tcPr>
            <w:tcW w:w="567" w:type="dxa"/>
            <w:tcBorders>
              <w:top w:val="nil"/>
              <w:left w:val="nil"/>
              <w:bottom w:val="single" w:sz="4" w:space="0" w:color="auto"/>
              <w:right w:val="single" w:sz="4" w:space="0" w:color="auto"/>
            </w:tcBorders>
            <w:shd w:val="clear" w:color="auto" w:fill="auto"/>
            <w:noWrap/>
            <w:vAlign w:val="center"/>
            <w:hideMark/>
          </w:tcPr>
          <w:p w14:paraId="091E193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2B98C8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RAFAEL</w:t>
            </w:r>
          </w:p>
        </w:tc>
        <w:tc>
          <w:tcPr>
            <w:tcW w:w="4155" w:type="dxa"/>
            <w:tcBorders>
              <w:top w:val="nil"/>
              <w:left w:val="nil"/>
              <w:bottom w:val="single" w:sz="4" w:space="0" w:color="auto"/>
              <w:right w:val="single" w:sz="4" w:space="0" w:color="auto"/>
            </w:tcBorders>
            <w:shd w:val="clear" w:color="auto" w:fill="auto"/>
            <w:noWrap/>
            <w:vAlign w:val="center"/>
            <w:hideMark/>
          </w:tcPr>
          <w:p w14:paraId="0351BA98" w14:textId="4946C748"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VERACRUZ, S/N, COL. SAN </w:t>
            </w:r>
            <w:r w:rsidR="00E418E6" w:rsidRPr="00DE181B">
              <w:rPr>
                <w:rFonts w:ascii="Calibri" w:hAnsi="Calibri" w:cs="Calibri"/>
                <w:color w:val="000000"/>
                <w:sz w:val="16"/>
                <w:szCs w:val="16"/>
                <w:lang w:val="es-MX" w:eastAsia="es-MX"/>
              </w:rPr>
              <w:t>RAFAEL,</w:t>
            </w:r>
            <w:r w:rsidRPr="00DE181B">
              <w:rPr>
                <w:rFonts w:ascii="Calibri" w:hAnsi="Calibri" w:cs="Calibri"/>
                <w:color w:val="000000"/>
                <w:sz w:val="16"/>
                <w:szCs w:val="16"/>
                <w:lang w:val="es-MX" w:eastAsia="es-MX"/>
              </w:rPr>
              <w:t xml:space="preserve"> ENTRE, QUERETARO Y PUEBLA C.P. 67800,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717003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73.76</w:t>
            </w:r>
          </w:p>
        </w:tc>
        <w:tc>
          <w:tcPr>
            <w:tcW w:w="1276" w:type="dxa"/>
            <w:tcBorders>
              <w:top w:val="nil"/>
              <w:left w:val="nil"/>
              <w:bottom w:val="single" w:sz="4" w:space="0" w:color="auto"/>
              <w:right w:val="single" w:sz="4" w:space="0" w:color="auto"/>
            </w:tcBorders>
            <w:shd w:val="clear" w:color="auto" w:fill="auto"/>
            <w:noWrap/>
            <w:vAlign w:val="center"/>
            <w:hideMark/>
          </w:tcPr>
          <w:p w14:paraId="714809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622.6</w:t>
            </w:r>
          </w:p>
        </w:tc>
      </w:tr>
      <w:tr w:rsidR="00E418E6" w:rsidRPr="00DE181B" w14:paraId="20E7F49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A5F1AE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326</w:t>
            </w:r>
          </w:p>
        </w:tc>
        <w:tc>
          <w:tcPr>
            <w:tcW w:w="567" w:type="dxa"/>
            <w:tcBorders>
              <w:top w:val="nil"/>
              <w:left w:val="nil"/>
              <w:bottom w:val="single" w:sz="4" w:space="0" w:color="auto"/>
              <w:right w:val="single" w:sz="4" w:space="0" w:color="auto"/>
            </w:tcBorders>
            <w:shd w:val="clear" w:color="auto" w:fill="auto"/>
            <w:noWrap/>
            <w:vAlign w:val="center"/>
            <w:hideMark/>
          </w:tcPr>
          <w:p w14:paraId="0D985AC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8DE462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VILLASECA</w:t>
            </w:r>
          </w:p>
        </w:tc>
        <w:tc>
          <w:tcPr>
            <w:tcW w:w="4155" w:type="dxa"/>
            <w:tcBorders>
              <w:top w:val="nil"/>
              <w:left w:val="nil"/>
              <w:bottom w:val="single" w:sz="4" w:space="0" w:color="auto"/>
              <w:right w:val="single" w:sz="4" w:space="0" w:color="auto"/>
            </w:tcBorders>
            <w:shd w:val="clear" w:color="auto" w:fill="auto"/>
            <w:noWrap/>
            <w:vAlign w:val="center"/>
            <w:hideMark/>
          </w:tcPr>
          <w:p w14:paraId="7235135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RÍO PILÓN, S/N, COL. VILLASECA, LINARES, ENTRE, RIO BRAVO Y RIO SAN JUAN C.P. 67700,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7932CE2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235.5</w:t>
            </w:r>
          </w:p>
        </w:tc>
        <w:tc>
          <w:tcPr>
            <w:tcW w:w="1276" w:type="dxa"/>
            <w:tcBorders>
              <w:top w:val="nil"/>
              <w:left w:val="nil"/>
              <w:bottom w:val="single" w:sz="4" w:space="0" w:color="auto"/>
              <w:right w:val="single" w:sz="4" w:space="0" w:color="auto"/>
            </w:tcBorders>
            <w:shd w:val="clear" w:color="auto" w:fill="auto"/>
            <w:noWrap/>
            <w:vAlign w:val="center"/>
            <w:hideMark/>
          </w:tcPr>
          <w:p w14:paraId="2D1BDC8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326.23</w:t>
            </w:r>
          </w:p>
        </w:tc>
      </w:tr>
      <w:tr w:rsidR="00E418E6" w:rsidRPr="00DE181B" w14:paraId="38D40DE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D9F44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327</w:t>
            </w:r>
          </w:p>
        </w:tc>
        <w:tc>
          <w:tcPr>
            <w:tcW w:w="567" w:type="dxa"/>
            <w:tcBorders>
              <w:top w:val="nil"/>
              <w:left w:val="nil"/>
              <w:bottom w:val="single" w:sz="4" w:space="0" w:color="auto"/>
              <w:right w:val="single" w:sz="4" w:space="0" w:color="auto"/>
            </w:tcBorders>
            <w:shd w:val="clear" w:color="auto" w:fill="auto"/>
            <w:noWrap/>
            <w:vAlign w:val="center"/>
            <w:hideMark/>
          </w:tcPr>
          <w:p w14:paraId="622642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0C86E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INFONAVIT MORONES PRIETO</w:t>
            </w:r>
          </w:p>
        </w:tc>
        <w:tc>
          <w:tcPr>
            <w:tcW w:w="4155" w:type="dxa"/>
            <w:tcBorders>
              <w:top w:val="nil"/>
              <w:left w:val="nil"/>
              <w:bottom w:val="single" w:sz="4" w:space="0" w:color="auto"/>
              <w:right w:val="single" w:sz="4" w:space="0" w:color="auto"/>
            </w:tcBorders>
            <w:shd w:val="clear" w:color="auto" w:fill="auto"/>
            <w:noWrap/>
            <w:vAlign w:val="center"/>
            <w:hideMark/>
          </w:tcPr>
          <w:p w14:paraId="5450DC8F" w14:textId="3A415E3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DR. MORONES </w:t>
            </w:r>
            <w:r w:rsidR="00E418E6" w:rsidRPr="00DE181B">
              <w:rPr>
                <w:rFonts w:ascii="Calibri" w:hAnsi="Calibri" w:cs="Calibri"/>
                <w:color w:val="000000"/>
                <w:sz w:val="16"/>
                <w:szCs w:val="16"/>
                <w:lang w:val="es-MX" w:eastAsia="es-MX"/>
              </w:rPr>
              <w:t>PRIETO,</w:t>
            </w:r>
            <w:r w:rsidRPr="00DE181B">
              <w:rPr>
                <w:rFonts w:ascii="Calibri" w:hAnsi="Calibri" w:cs="Calibri"/>
                <w:color w:val="000000"/>
                <w:sz w:val="16"/>
                <w:szCs w:val="16"/>
                <w:lang w:val="es-MX" w:eastAsia="es-MX"/>
              </w:rPr>
              <w:t xml:space="preserve"> S/N, COL. INFONAVIT MORONES PRIETO, ENTRE, ENTRE RÍO CAMACHO Y RÍO PANUCO C.P. 67716,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3D2A4B7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307.14</w:t>
            </w:r>
          </w:p>
        </w:tc>
        <w:tc>
          <w:tcPr>
            <w:tcW w:w="1276" w:type="dxa"/>
            <w:tcBorders>
              <w:top w:val="nil"/>
              <w:left w:val="nil"/>
              <w:bottom w:val="single" w:sz="4" w:space="0" w:color="auto"/>
              <w:right w:val="single" w:sz="4" w:space="0" w:color="auto"/>
            </w:tcBorders>
            <w:shd w:val="clear" w:color="auto" w:fill="auto"/>
            <w:noWrap/>
            <w:vAlign w:val="center"/>
            <w:hideMark/>
          </w:tcPr>
          <w:p w14:paraId="1A9DF53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1450.9</w:t>
            </w:r>
          </w:p>
        </w:tc>
      </w:tr>
      <w:tr w:rsidR="00E418E6" w:rsidRPr="00DE181B" w14:paraId="68F7F48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270E9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328</w:t>
            </w:r>
          </w:p>
        </w:tc>
        <w:tc>
          <w:tcPr>
            <w:tcW w:w="567" w:type="dxa"/>
            <w:tcBorders>
              <w:top w:val="nil"/>
              <w:left w:val="nil"/>
              <w:bottom w:val="single" w:sz="4" w:space="0" w:color="auto"/>
              <w:right w:val="single" w:sz="4" w:space="0" w:color="auto"/>
            </w:tcBorders>
            <w:shd w:val="clear" w:color="auto" w:fill="auto"/>
            <w:noWrap/>
            <w:vAlign w:val="center"/>
            <w:hideMark/>
          </w:tcPr>
          <w:p w14:paraId="0768B53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6FCD5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PROVILEÓN</w:t>
            </w:r>
          </w:p>
        </w:tc>
        <w:tc>
          <w:tcPr>
            <w:tcW w:w="4155" w:type="dxa"/>
            <w:tcBorders>
              <w:top w:val="nil"/>
              <w:left w:val="nil"/>
              <w:bottom w:val="single" w:sz="4" w:space="0" w:color="auto"/>
              <w:right w:val="single" w:sz="4" w:space="0" w:color="auto"/>
            </w:tcBorders>
            <w:shd w:val="clear" w:color="auto" w:fill="auto"/>
            <w:noWrap/>
            <w:vAlign w:val="center"/>
            <w:hideMark/>
          </w:tcPr>
          <w:p w14:paraId="3C9567C8" w14:textId="53B6D0DE" w:rsidR="00DE181B" w:rsidRPr="00DE181B" w:rsidRDefault="00E418E6"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RETAMA,</w:t>
            </w:r>
            <w:r w:rsidR="00DE181B" w:rsidRPr="00DE181B">
              <w:rPr>
                <w:rFonts w:ascii="Calibri" w:hAnsi="Calibri" w:cs="Calibri"/>
                <w:color w:val="000000"/>
                <w:sz w:val="16"/>
                <w:szCs w:val="16"/>
                <w:lang w:val="es-MX" w:eastAsia="es-MX"/>
              </w:rPr>
              <w:t xml:space="preserve"> S/N, COL. FOVISSSTE, ENTRE, CRUZ CON CANELO C.P. 67500,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4ABB36A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219.76</w:t>
            </w:r>
          </w:p>
        </w:tc>
        <w:tc>
          <w:tcPr>
            <w:tcW w:w="1276" w:type="dxa"/>
            <w:tcBorders>
              <w:top w:val="nil"/>
              <w:left w:val="nil"/>
              <w:bottom w:val="single" w:sz="4" w:space="0" w:color="auto"/>
              <w:right w:val="single" w:sz="4" w:space="0" w:color="auto"/>
            </w:tcBorders>
            <w:shd w:val="clear" w:color="auto" w:fill="auto"/>
            <w:noWrap/>
            <w:vAlign w:val="center"/>
            <w:hideMark/>
          </w:tcPr>
          <w:p w14:paraId="0B2D6E9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1532.98</w:t>
            </w:r>
          </w:p>
        </w:tc>
      </w:tr>
      <w:tr w:rsidR="00E418E6" w:rsidRPr="00DE181B" w14:paraId="26EE702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6D24A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329</w:t>
            </w:r>
          </w:p>
        </w:tc>
        <w:tc>
          <w:tcPr>
            <w:tcW w:w="567" w:type="dxa"/>
            <w:tcBorders>
              <w:top w:val="nil"/>
              <w:left w:val="nil"/>
              <w:bottom w:val="single" w:sz="4" w:space="0" w:color="auto"/>
              <w:right w:val="single" w:sz="4" w:space="0" w:color="auto"/>
            </w:tcBorders>
            <w:shd w:val="clear" w:color="auto" w:fill="auto"/>
            <w:noWrap/>
            <w:vAlign w:val="center"/>
            <w:hideMark/>
          </w:tcPr>
          <w:p w14:paraId="75230DC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CD55F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COL. LIVAS VILLARREAL</w:t>
            </w:r>
          </w:p>
        </w:tc>
        <w:tc>
          <w:tcPr>
            <w:tcW w:w="4155" w:type="dxa"/>
            <w:tcBorders>
              <w:top w:val="nil"/>
              <w:left w:val="nil"/>
              <w:bottom w:val="single" w:sz="4" w:space="0" w:color="auto"/>
              <w:right w:val="single" w:sz="4" w:space="0" w:color="auto"/>
            </w:tcBorders>
            <w:shd w:val="clear" w:color="auto" w:fill="auto"/>
            <w:noWrap/>
            <w:vAlign w:val="center"/>
            <w:hideMark/>
          </w:tcPr>
          <w:p w14:paraId="00ADEB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GERANIOS, S/N, COL. EDUARDO LIVAS, ENTRE, AMAPOLAS Y BERNARDINO CAVAZOS C.P. 67350,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2B36D1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157.67</w:t>
            </w:r>
          </w:p>
        </w:tc>
        <w:tc>
          <w:tcPr>
            <w:tcW w:w="1276" w:type="dxa"/>
            <w:tcBorders>
              <w:top w:val="nil"/>
              <w:left w:val="nil"/>
              <w:bottom w:val="single" w:sz="4" w:space="0" w:color="auto"/>
              <w:right w:val="single" w:sz="4" w:space="0" w:color="auto"/>
            </w:tcBorders>
            <w:shd w:val="clear" w:color="auto" w:fill="auto"/>
            <w:noWrap/>
            <w:vAlign w:val="center"/>
            <w:hideMark/>
          </w:tcPr>
          <w:p w14:paraId="7117539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581</w:t>
            </w:r>
          </w:p>
        </w:tc>
      </w:tr>
      <w:tr w:rsidR="00E418E6" w:rsidRPr="00DE181B" w14:paraId="12F26A7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5080E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330</w:t>
            </w:r>
          </w:p>
        </w:tc>
        <w:tc>
          <w:tcPr>
            <w:tcW w:w="567" w:type="dxa"/>
            <w:tcBorders>
              <w:top w:val="nil"/>
              <w:left w:val="nil"/>
              <w:bottom w:val="single" w:sz="4" w:space="0" w:color="auto"/>
              <w:right w:val="single" w:sz="4" w:space="0" w:color="auto"/>
            </w:tcBorders>
            <w:shd w:val="clear" w:color="auto" w:fill="auto"/>
            <w:noWrap/>
            <w:vAlign w:val="center"/>
            <w:hideMark/>
          </w:tcPr>
          <w:p w14:paraId="3F6EBCE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16516AE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ALLENDE</w:t>
            </w:r>
          </w:p>
        </w:tc>
        <w:tc>
          <w:tcPr>
            <w:tcW w:w="4155" w:type="dxa"/>
            <w:tcBorders>
              <w:top w:val="nil"/>
              <w:left w:val="nil"/>
              <w:bottom w:val="single" w:sz="4" w:space="0" w:color="auto"/>
              <w:right w:val="single" w:sz="4" w:space="0" w:color="auto"/>
            </w:tcBorders>
            <w:shd w:val="clear" w:color="auto" w:fill="auto"/>
            <w:noWrap/>
            <w:vAlign w:val="center"/>
            <w:hideMark/>
          </w:tcPr>
          <w:p w14:paraId="4C7E94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BENITO JUAREZ, S/N, COL. VALLE DORADO, ENTRE, NACIONAL CRUZ CON EMILIO SALAZAR C.P. 67350,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2F14E7D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669.78</w:t>
            </w:r>
          </w:p>
        </w:tc>
        <w:tc>
          <w:tcPr>
            <w:tcW w:w="1276" w:type="dxa"/>
            <w:tcBorders>
              <w:top w:val="nil"/>
              <w:left w:val="nil"/>
              <w:bottom w:val="single" w:sz="4" w:space="0" w:color="auto"/>
              <w:right w:val="single" w:sz="4" w:space="0" w:color="auto"/>
            </w:tcBorders>
            <w:shd w:val="clear" w:color="auto" w:fill="auto"/>
            <w:noWrap/>
            <w:vAlign w:val="center"/>
            <w:hideMark/>
          </w:tcPr>
          <w:p w14:paraId="50100D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2071.9</w:t>
            </w:r>
          </w:p>
        </w:tc>
      </w:tr>
      <w:tr w:rsidR="00E418E6" w:rsidRPr="00DE181B" w14:paraId="63A1017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EAB0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331</w:t>
            </w:r>
          </w:p>
        </w:tc>
        <w:tc>
          <w:tcPr>
            <w:tcW w:w="567" w:type="dxa"/>
            <w:tcBorders>
              <w:top w:val="nil"/>
              <w:left w:val="nil"/>
              <w:bottom w:val="single" w:sz="4" w:space="0" w:color="auto"/>
              <w:right w:val="single" w:sz="4" w:space="0" w:color="auto"/>
            </w:tcBorders>
            <w:shd w:val="clear" w:color="auto" w:fill="auto"/>
            <w:noWrap/>
            <w:vAlign w:val="center"/>
            <w:hideMark/>
          </w:tcPr>
          <w:p w14:paraId="5E848F0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1E6EFB9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RAYONES</w:t>
            </w:r>
          </w:p>
        </w:tc>
        <w:tc>
          <w:tcPr>
            <w:tcW w:w="4155" w:type="dxa"/>
            <w:tcBorders>
              <w:top w:val="nil"/>
              <w:left w:val="nil"/>
              <w:bottom w:val="single" w:sz="4" w:space="0" w:color="auto"/>
              <w:right w:val="single" w:sz="4" w:space="0" w:color="auto"/>
            </w:tcBorders>
            <w:shd w:val="clear" w:color="auto" w:fill="auto"/>
            <w:noWrap/>
            <w:vAlign w:val="center"/>
            <w:hideMark/>
          </w:tcPr>
          <w:p w14:paraId="22B6D51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MIGUEL HIDALGO, S/N, COL. RAYONES, ENTRE, CRUZ CON LUIS DONALDO COLOSIO C.P. 67650, RAYONES, N.L.</w:t>
            </w:r>
          </w:p>
        </w:tc>
        <w:tc>
          <w:tcPr>
            <w:tcW w:w="1232" w:type="dxa"/>
            <w:tcBorders>
              <w:top w:val="nil"/>
              <w:left w:val="nil"/>
              <w:bottom w:val="single" w:sz="4" w:space="0" w:color="auto"/>
              <w:right w:val="single" w:sz="4" w:space="0" w:color="auto"/>
            </w:tcBorders>
            <w:shd w:val="clear" w:color="auto" w:fill="auto"/>
            <w:noWrap/>
            <w:vAlign w:val="center"/>
            <w:hideMark/>
          </w:tcPr>
          <w:p w14:paraId="5B19387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311.63</w:t>
            </w:r>
          </w:p>
        </w:tc>
        <w:tc>
          <w:tcPr>
            <w:tcW w:w="1276" w:type="dxa"/>
            <w:tcBorders>
              <w:top w:val="nil"/>
              <w:left w:val="nil"/>
              <w:bottom w:val="single" w:sz="4" w:space="0" w:color="auto"/>
              <w:right w:val="single" w:sz="4" w:space="0" w:color="auto"/>
            </w:tcBorders>
            <w:shd w:val="clear" w:color="auto" w:fill="auto"/>
            <w:noWrap/>
            <w:vAlign w:val="center"/>
            <w:hideMark/>
          </w:tcPr>
          <w:p w14:paraId="7197B25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3034.6</w:t>
            </w:r>
          </w:p>
        </w:tc>
      </w:tr>
      <w:tr w:rsidR="00E418E6" w:rsidRPr="00DE181B" w14:paraId="23D639C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2C291B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332</w:t>
            </w:r>
          </w:p>
        </w:tc>
        <w:tc>
          <w:tcPr>
            <w:tcW w:w="567" w:type="dxa"/>
            <w:tcBorders>
              <w:top w:val="nil"/>
              <w:left w:val="nil"/>
              <w:bottom w:val="single" w:sz="4" w:space="0" w:color="auto"/>
              <w:right w:val="single" w:sz="4" w:space="0" w:color="auto"/>
            </w:tcBorders>
            <w:shd w:val="clear" w:color="auto" w:fill="auto"/>
            <w:noWrap/>
            <w:vAlign w:val="center"/>
            <w:hideMark/>
          </w:tcPr>
          <w:p w14:paraId="6D5DF97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9393D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PORVENIR</w:t>
            </w:r>
          </w:p>
        </w:tc>
        <w:tc>
          <w:tcPr>
            <w:tcW w:w="4155" w:type="dxa"/>
            <w:tcBorders>
              <w:top w:val="nil"/>
              <w:left w:val="nil"/>
              <w:bottom w:val="single" w:sz="4" w:space="0" w:color="auto"/>
              <w:right w:val="single" w:sz="4" w:space="0" w:color="auto"/>
            </w:tcBorders>
            <w:shd w:val="clear" w:color="auto" w:fill="auto"/>
            <w:noWrap/>
            <w:vAlign w:val="center"/>
            <w:hideMark/>
          </w:tcPr>
          <w:p w14:paraId="340A71C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AL FRAILE KILOMETRO 3, S/N, COL. EL PORVENIR, ENTRE, LUIS DONALDO COLOSIO C.P. 67350,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0FBB218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111.2</w:t>
            </w:r>
          </w:p>
        </w:tc>
        <w:tc>
          <w:tcPr>
            <w:tcW w:w="1276" w:type="dxa"/>
            <w:tcBorders>
              <w:top w:val="nil"/>
              <w:left w:val="nil"/>
              <w:bottom w:val="single" w:sz="4" w:space="0" w:color="auto"/>
              <w:right w:val="single" w:sz="4" w:space="0" w:color="auto"/>
            </w:tcBorders>
            <w:shd w:val="clear" w:color="auto" w:fill="auto"/>
            <w:noWrap/>
            <w:vAlign w:val="center"/>
            <w:hideMark/>
          </w:tcPr>
          <w:p w14:paraId="190304A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465.39</w:t>
            </w:r>
          </w:p>
        </w:tc>
      </w:tr>
      <w:tr w:rsidR="00E418E6" w:rsidRPr="00DE181B" w14:paraId="54BD148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C729F1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333</w:t>
            </w:r>
          </w:p>
        </w:tc>
        <w:tc>
          <w:tcPr>
            <w:tcW w:w="567" w:type="dxa"/>
            <w:tcBorders>
              <w:top w:val="nil"/>
              <w:left w:val="nil"/>
              <w:bottom w:val="single" w:sz="4" w:space="0" w:color="auto"/>
              <w:right w:val="single" w:sz="4" w:space="0" w:color="auto"/>
            </w:tcBorders>
            <w:shd w:val="clear" w:color="auto" w:fill="auto"/>
            <w:noWrap/>
            <w:vAlign w:val="center"/>
            <w:hideMark/>
          </w:tcPr>
          <w:p w14:paraId="044D35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11C99C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ANTONIO</w:t>
            </w:r>
          </w:p>
        </w:tc>
        <w:tc>
          <w:tcPr>
            <w:tcW w:w="4155" w:type="dxa"/>
            <w:tcBorders>
              <w:top w:val="nil"/>
              <w:left w:val="nil"/>
              <w:bottom w:val="single" w:sz="4" w:space="0" w:color="auto"/>
              <w:right w:val="single" w:sz="4" w:space="0" w:color="auto"/>
            </w:tcBorders>
            <w:shd w:val="clear" w:color="auto" w:fill="auto"/>
            <w:noWrap/>
            <w:vAlign w:val="center"/>
            <w:hideMark/>
          </w:tcPr>
          <w:p w14:paraId="6143441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SAN ANTONIO KM. 5 ENSEGUIDA DE LA PRIMARIA GENERAL IGNACIO ALLENDE, S/N, COL. HACIENDA SAN ANTONIO, ENTRE, A UN LADO ESC. PRIM IGNACIO ALLENDE C.P. 67350,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6C985BC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97.31</w:t>
            </w:r>
          </w:p>
        </w:tc>
        <w:tc>
          <w:tcPr>
            <w:tcW w:w="1276" w:type="dxa"/>
            <w:tcBorders>
              <w:top w:val="nil"/>
              <w:left w:val="nil"/>
              <w:bottom w:val="single" w:sz="4" w:space="0" w:color="auto"/>
              <w:right w:val="single" w:sz="4" w:space="0" w:color="auto"/>
            </w:tcBorders>
            <w:shd w:val="clear" w:color="auto" w:fill="auto"/>
            <w:noWrap/>
            <w:vAlign w:val="center"/>
            <w:hideMark/>
          </w:tcPr>
          <w:p w14:paraId="2C04F1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501.66</w:t>
            </w:r>
          </w:p>
        </w:tc>
      </w:tr>
      <w:tr w:rsidR="00E418E6" w:rsidRPr="00DE181B" w14:paraId="6FED016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4C9245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334</w:t>
            </w:r>
          </w:p>
        </w:tc>
        <w:tc>
          <w:tcPr>
            <w:tcW w:w="567" w:type="dxa"/>
            <w:tcBorders>
              <w:top w:val="nil"/>
              <w:left w:val="nil"/>
              <w:bottom w:val="single" w:sz="4" w:space="0" w:color="auto"/>
              <w:right w:val="single" w:sz="4" w:space="0" w:color="auto"/>
            </w:tcBorders>
            <w:shd w:val="clear" w:color="auto" w:fill="auto"/>
            <w:noWrap/>
            <w:vAlign w:val="center"/>
            <w:hideMark/>
          </w:tcPr>
          <w:p w14:paraId="6384A26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2583B0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MARTÍNEZ DOMÍNGUEZ</w:t>
            </w:r>
          </w:p>
        </w:tc>
        <w:tc>
          <w:tcPr>
            <w:tcW w:w="4155" w:type="dxa"/>
            <w:tcBorders>
              <w:top w:val="nil"/>
              <w:left w:val="nil"/>
              <w:bottom w:val="single" w:sz="4" w:space="0" w:color="auto"/>
              <w:right w:val="single" w:sz="4" w:space="0" w:color="auto"/>
            </w:tcBorders>
            <w:shd w:val="clear" w:color="auto" w:fill="auto"/>
            <w:noWrap/>
            <w:vAlign w:val="center"/>
            <w:hideMark/>
          </w:tcPr>
          <w:p w14:paraId="3DDDC9B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PRIMERA, S/N, COL. MARTINEZ DOMÍNGUEZ, ENTRE, CALLE SEGUNDA Y CINCO DE MAYO C.P. 67535,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0091796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282.73</w:t>
            </w:r>
          </w:p>
        </w:tc>
        <w:tc>
          <w:tcPr>
            <w:tcW w:w="1276" w:type="dxa"/>
            <w:tcBorders>
              <w:top w:val="nil"/>
              <w:left w:val="nil"/>
              <w:bottom w:val="single" w:sz="4" w:space="0" w:color="auto"/>
              <w:right w:val="single" w:sz="4" w:space="0" w:color="auto"/>
            </w:tcBorders>
            <w:shd w:val="clear" w:color="auto" w:fill="auto"/>
            <w:noWrap/>
            <w:vAlign w:val="center"/>
            <w:hideMark/>
          </w:tcPr>
          <w:p w14:paraId="67EC51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787.69</w:t>
            </w:r>
          </w:p>
        </w:tc>
      </w:tr>
      <w:tr w:rsidR="00E418E6" w:rsidRPr="00DE181B" w14:paraId="41943A7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25C013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335</w:t>
            </w:r>
          </w:p>
        </w:tc>
        <w:tc>
          <w:tcPr>
            <w:tcW w:w="567" w:type="dxa"/>
            <w:tcBorders>
              <w:top w:val="nil"/>
              <w:left w:val="nil"/>
              <w:bottom w:val="single" w:sz="4" w:space="0" w:color="auto"/>
              <w:right w:val="single" w:sz="4" w:space="0" w:color="auto"/>
            </w:tcBorders>
            <w:shd w:val="clear" w:color="auto" w:fill="auto"/>
            <w:noWrap/>
            <w:vAlign w:val="center"/>
            <w:hideMark/>
          </w:tcPr>
          <w:p w14:paraId="4EA7A6B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10B3D7E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CONGREGACION CALLES</w:t>
            </w:r>
          </w:p>
        </w:tc>
        <w:tc>
          <w:tcPr>
            <w:tcW w:w="4155" w:type="dxa"/>
            <w:tcBorders>
              <w:top w:val="nil"/>
              <w:left w:val="nil"/>
              <w:bottom w:val="single" w:sz="4" w:space="0" w:color="auto"/>
              <w:right w:val="single" w:sz="4" w:space="0" w:color="auto"/>
            </w:tcBorders>
            <w:shd w:val="clear" w:color="auto" w:fill="auto"/>
            <w:noWrap/>
            <w:vAlign w:val="center"/>
            <w:hideMark/>
          </w:tcPr>
          <w:p w14:paraId="5E6EAACF" w14:textId="34AA4BE1"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RICARDO RODRIGUEZ A., S/N, COL. POBLADO CONGREGACION CALLES, ENTRE, CRUZ CON CALLE PINO Y M. </w:t>
            </w:r>
            <w:r w:rsidR="00E418E6" w:rsidRPr="00DE181B">
              <w:rPr>
                <w:rFonts w:ascii="Calibri" w:hAnsi="Calibri" w:cs="Calibri"/>
                <w:color w:val="000000"/>
                <w:sz w:val="16"/>
                <w:szCs w:val="16"/>
                <w:lang w:val="es-MX" w:eastAsia="es-MX"/>
              </w:rPr>
              <w:t>ESCOBEDO C.P.</w:t>
            </w:r>
            <w:r w:rsidRPr="00DE181B">
              <w:rPr>
                <w:rFonts w:ascii="Calibri" w:hAnsi="Calibri" w:cs="Calibri"/>
                <w:color w:val="000000"/>
                <w:sz w:val="16"/>
                <w:szCs w:val="16"/>
                <w:lang w:val="es-MX" w:eastAsia="es-MX"/>
              </w:rPr>
              <w:t xml:space="preserve"> 67500,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569BA4A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117.43</w:t>
            </w:r>
          </w:p>
        </w:tc>
        <w:tc>
          <w:tcPr>
            <w:tcW w:w="1276" w:type="dxa"/>
            <w:tcBorders>
              <w:top w:val="nil"/>
              <w:left w:val="nil"/>
              <w:bottom w:val="single" w:sz="4" w:space="0" w:color="auto"/>
              <w:right w:val="single" w:sz="4" w:space="0" w:color="auto"/>
            </w:tcBorders>
            <w:shd w:val="clear" w:color="auto" w:fill="auto"/>
            <w:noWrap/>
            <w:vAlign w:val="center"/>
            <w:hideMark/>
          </w:tcPr>
          <w:p w14:paraId="2C07C8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0C7F14C0"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E943A8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336</w:t>
            </w:r>
          </w:p>
        </w:tc>
        <w:tc>
          <w:tcPr>
            <w:tcW w:w="567" w:type="dxa"/>
            <w:tcBorders>
              <w:top w:val="nil"/>
              <w:left w:val="nil"/>
              <w:bottom w:val="single" w:sz="4" w:space="0" w:color="auto"/>
              <w:right w:val="single" w:sz="4" w:space="0" w:color="auto"/>
            </w:tcBorders>
            <w:shd w:val="clear" w:color="auto" w:fill="auto"/>
            <w:noWrap/>
            <w:vAlign w:val="center"/>
            <w:hideMark/>
          </w:tcPr>
          <w:p w14:paraId="47962F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7ABEED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FRAILE</w:t>
            </w:r>
          </w:p>
        </w:tc>
        <w:tc>
          <w:tcPr>
            <w:tcW w:w="4155" w:type="dxa"/>
            <w:tcBorders>
              <w:top w:val="nil"/>
              <w:left w:val="nil"/>
              <w:bottom w:val="single" w:sz="4" w:space="0" w:color="auto"/>
              <w:right w:val="single" w:sz="4" w:space="0" w:color="auto"/>
            </w:tcBorders>
            <w:shd w:val="clear" w:color="auto" w:fill="auto"/>
            <w:noWrap/>
            <w:vAlign w:val="center"/>
            <w:hideMark/>
          </w:tcPr>
          <w:p w14:paraId="49F6C98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HIDALGO, S/N, COL. EL FRAILE, ENTRE, NARCIZO MENDOZA C.P. 67600,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1B9D4F6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111.8</w:t>
            </w:r>
          </w:p>
        </w:tc>
        <w:tc>
          <w:tcPr>
            <w:tcW w:w="1276" w:type="dxa"/>
            <w:tcBorders>
              <w:top w:val="nil"/>
              <w:left w:val="nil"/>
              <w:bottom w:val="single" w:sz="4" w:space="0" w:color="auto"/>
              <w:right w:val="single" w:sz="4" w:space="0" w:color="auto"/>
            </w:tcBorders>
            <w:shd w:val="clear" w:color="auto" w:fill="auto"/>
            <w:noWrap/>
            <w:vAlign w:val="center"/>
            <w:hideMark/>
          </w:tcPr>
          <w:p w14:paraId="7CFCE23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519.84</w:t>
            </w:r>
          </w:p>
        </w:tc>
      </w:tr>
      <w:tr w:rsidR="00E418E6" w:rsidRPr="00DE181B" w14:paraId="5795E9DF"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C93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337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073170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A481F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GALEME</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4BFD752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LADO DE LA PRIMARIA, S/N, COL. EL GALEME, ENTRE, EL GALEME C.P. 67500, MONTEMORELOS, N.L.</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5585346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37892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1206.4</w:t>
            </w:r>
          </w:p>
        </w:tc>
      </w:tr>
      <w:tr w:rsidR="00E418E6" w:rsidRPr="00DE181B" w14:paraId="78CB11A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D39F32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338</w:t>
            </w:r>
          </w:p>
        </w:tc>
        <w:tc>
          <w:tcPr>
            <w:tcW w:w="567" w:type="dxa"/>
            <w:tcBorders>
              <w:top w:val="nil"/>
              <w:left w:val="nil"/>
              <w:bottom w:val="single" w:sz="4" w:space="0" w:color="auto"/>
              <w:right w:val="single" w:sz="4" w:space="0" w:color="auto"/>
            </w:tcBorders>
            <w:shd w:val="clear" w:color="auto" w:fill="auto"/>
            <w:noWrap/>
            <w:vAlign w:val="center"/>
            <w:hideMark/>
          </w:tcPr>
          <w:p w14:paraId="233191D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FB4657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AGUSTÍN DE LOS ARROYOS</w:t>
            </w:r>
          </w:p>
        </w:tc>
        <w:tc>
          <w:tcPr>
            <w:tcW w:w="4155" w:type="dxa"/>
            <w:tcBorders>
              <w:top w:val="nil"/>
              <w:left w:val="nil"/>
              <w:bottom w:val="single" w:sz="4" w:space="0" w:color="auto"/>
              <w:right w:val="single" w:sz="4" w:space="0" w:color="auto"/>
            </w:tcBorders>
            <w:shd w:val="clear" w:color="auto" w:fill="auto"/>
            <w:noWrap/>
            <w:vAlign w:val="center"/>
            <w:hideMark/>
          </w:tcPr>
          <w:p w14:paraId="06A5F60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CEDROS, S/N, COL. SAN AGUSTIN DE LOS ARROYOS, ENTRE, SAN AGUSTIN DE LOS ARROYOS C.P. 67500,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27DB416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107.12</w:t>
            </w:r>
          </w:p>
        </w:tc>
        <w:tc>
          <w:tcPr>
            <w:tcW w:w="1276" w:type="dxa"/>
            <w:tcBorders>
              <w:top w:val="nil"/>
              <w:left w:val="nil"/>
              <w:bottom w:val="single" w:sz="4" w:space="0" w:color="auto"/>
              <w:right w:val="single" w:sz="4" w:space="0" w:color="auto"/>
            </w:tcBorders>
            <w:shd w:val="clear" w:color="auto" w:fill="auto"/>
            <w:noWrap/>
            <w:vAlign w:val="center"/>
            <w:hideMark/>
          </w:tcPr>
          <w:p w14:paraId="2169F43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1682.3</w:t>
            </w:r>
          </w:p>
        </w:tc>
      </w:tr>
      <w:tr w:rsidR="00E418E6" w:rsidRPr="00DE181B" w14:paraId="4FF9E76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17264C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339</w:t>
            </w:r>
          </w:p>
        </w:tc>
        <w:tc>
          <w:tcPr>
            <w:tcW w:w="567" w:type="dxa"/>
            <w:tcBorders>
              <w:top w:val="nil"/>
              <w:left w:val="nil"/>
              <w:bottom w:val="single" w:sz="4" w:space="0" w:color="auto"/>
              <w:right w:val="single" w:sz="4" w:space="0" w:color="auto"/>
            </w:tcBorders>
            <w:shd w:val="clear" w:color="auto" w:fill="auto"/>
            <w:noWrap/>
            <w:vAlign w:val="center"/>
            <w:hideMark/>
          </w:tcPr>
          <w:p w14:paraId="3C9015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E93FF1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LAS ANACUITAS</w:t>
            </w:r>
          </w:p>
        </w:tc>
        <w:tc>
          <w:tcPr>
            <w:tcW w:w="4155" w:type="dxa"/>
            <w:tcBorders>
              <w:top w:val="nil"/>
              <w:left w:val="nil"/>
              <w:bottom w:val="single" w:sz="4" w:space="0" w:color="auto"/>
              <w:right w:val="single" w:sz="4" w:space="0" w:color="auto"/>
            </w:tcBorders>
            <w:shd w:val="clear" w:color="auto" w:fill="auto"/>
            <w:noWrap/>
            <w:vAlign w:val="center"/>
            <w:hideMark/>
          </w:tcPr>
          <w:p w14:paraId="0EAD400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FRENTE A LA PLAZA, S/N, COL. ANACUITAS, ENTRE, A UN LADO PLAZA PRINCIPAL C.P. 67400, GRAL.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277D914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116.9</w:t>
            </w:r>
          </w:p>
        </w:tc>
        <w:tc>
          <w:tcPr>
            <w:tcW w:w="1276" w:type="dxa"/>
            <w:tcBorders>
              <w:top w:val="nil"/>
              <w:left w:val="nil"/>
              <w:bottom w:val="single" w:sz="4" w:space="0" w:color="auto"/>
              <w:right w:val="single" w:sz="4" w:space="0" w:color="auto"/>
            </w:tcBorders>
            <w:shd w:val="clear" w:color="auto" w:fill="auto"/>
            <w:noWrap/>
            <w:vAlign w:val="center"/>
            <w:hideMark/>
          </w:tcPr>
          <w:p w14:paraId="173B10A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986.7</w:t>
            </w:r>
          </w:p>
        </w:tc>
      </w:tr>
      <w:tr w:rsidR="00E418E6" w:rsidRPr="00DE181B" w14:paraId="609FC88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12F180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340</w:t>
            </w:r>
          </w:p>
        </w:tc>
        <w:tc>
          <w:tcPr>
            <w:tcW w:w="567" w:type="dxa"/>
            <w:tcBorders>
              <w:top w:val="nil"/>
              <w:left w:val="nil"/>
              <w:bottom w:val="single" w:sz="4" w:space="0" w:color="auto"/>
              <w:right w:val="single" w:sz="4" w:space="0" w:color="auto"/>
            </w:tcBorders>
            <w:shd w:val="clear" w:color="auto" w:fill="auto"/>
            <w:noWrap/>
            <w:vAlign w:val="center"/>
            <w:hideMark/>
          </w:tcPr>
          <w:p w14:paraId="46B8EA6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F055DE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PEDRO (GRAL. TERÁN)</w:t>
            </w:r>
          </w:p>
        </w:tc>
        <w:tc>
          <w:tcPr>
            <w:tcW w:w="4155" w:type="dxa"/>
            <w:tcBorders>
              <w:top w:val="nil"/>
              <w:left w:val="nil"/>
              <w:bottom w:val="single" w:sz="4" w:space="0" w:color="auto"/>
              <w:right w:val="single" w:sz="4" w:space="0" w:color="auto"/>
            </w:tcBorders>
            <w:shd w:val="clear" w:color="auto" w:fill="auto"/>
            <w:noWrap/>
            <w:vAlign w:val="center"/>
            <w:hideMark/>
          </w:tcPr>
          <w:p w14:paraId="4BF0B4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SAN PEDRO A UN LADO DE LA ESCUELA PRIMARIA, S/N, COL. EJIDO SAN PEDRO, ENTRE, A UN LADO ESCUELA PRIMARIA C.P. 67330, GRAL.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6C475C7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104.28</w:t>
            </w:r>
          </w:p>
        </w:tc>
        <w:tc>
          <w:tcPr>
            <w:tcW w:w="1276" w:type="dxa"/>
            <w:tcBorders>
              <w:top w:val="nil"/>
              <w:left w:val="nil"/>
              <w:bottom w:val="single" w:sz="4" w:space="0" w:color="auto"/>
              <w:right w:val="single" w:sz="4" w:space="0" w:color="auto"/>
            </w:tcBorders>
            <w:shd w:val="clear" w:color="auto" w:fill="auto"/>
            <w:noWrap/>
            <w:vAlign w:val="center"/>
            <w:hideMark/>
          </w:tcPr>
          <w:p w14:paraId="08B3466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260.67</w:t>
            </w:r>
          </w:p>
        </w:tc>
      </w:tr>
      <w:tr w:rsidR="00E418E6" w:rsidRPr="00DE181B" w14:paraId="7383A66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CDD0CA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341</w:t>
            </w:r>
          </w:p>
        </w:tc>
        <w:tc>
          <w:tcPr>
            <w:tcW w:w="567" w:type="dxa"/>
            <w:tcBorders>
              <w:top w:val="nil"/>
              <w:left w:val="nil"/>
              <w:bottom w:val="single" w:sz="4" w:space="0" w:color="auto"/>
              <w:right w:val="single" w:sz="4" w:space="0" w:color="auto"/>
            </w:tcBorders>
            <w:shd w:val="clear" w:color="auto" w:fill="auto"/>
            <w:noWrap/>
            <w:vAlign w:val="center"/>
            <w:hideMark/>
          </w:tcPr>
          <w:p w14:paraId="773C520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02439F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JUAN DE VAQUERÍAS</w:t>
            </w:r>
          </w:p>
        </w:tc>
        <w:tc>
          <w:tcPr>
            <w:tcW w:w="4155" w:type="dxa"/>
            <w:tcBorders>
              <w:top w:val="nil"/>
              <w:left w:val="nil"/>
              <w:bottom w:val="single" w:sz="4" w:space="0" w:color="auto"/>
              <w:right w:val="single" w:sz="4" w:space="0" w:color="auto"/>
            </w:tcBorders>
            <w:shd w:val="clear" w:color="auto" w:fill="auto"/>
            <w:noWrap/>
            <w:vAlign w:val="center"/>
            <w:hideMark/>
          </w:tcPr>
          <w:p w14:paraId="68D003E7" w14:textId="6896FE4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2 DE FEBRERO FRENTE A LA PLAZA, S/N, COL. SAN JUEN DE VAQUERIAS, ENTRE, PABLO LIVAS Y HECTOR MARTINEZ AL LADO DE LA </w:t>
            </w:r>
            <w:r w:rsidR="00E418E6" w:rsidRPr="00DE181B">
              <w:rPr>
                <w:rFonts w:ascii="Calibri" w:hAnsi="Calibri" w:cs="Calibri"/>
                <w:color w:val="000000"/>
                <w:sz w:val="16"/>
                <w:szCs w:val="16"/>
                <w:lang w:val="es-MX" w:eastAsia="es-MX"/>
              </w:rPr>
              <w:t>IGLESIA C.P.</w:t>
            </w:r>
            <w:r w:rsidRPr="00DE181B">
              <w:rPr>
                <w:rFonts w:ascii="Calibri" w:hAnsi="Calibri" w:cs="Calibri"/>
                <w:color w:val="000000"/>
                <w:sz w:val="16"/>
                <w:szCs w:val="16"/>
                <w:lang w:val="es-MX" w:eastAsia="es-MX"/>
              </w:rPr>
              <w:t xml:space="preserve"> 67400, GRAL.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0F32B2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146.48</w:t>
            </w:r>
          </w:p>
        </w:tc>
        <w:tc>
          <w:tcPr>
            <w:tcW w:w="1276" w:type="dxa"/>
            <w:tcBorders>
              <w:top w:val="nil"/>
              <w:left w:val="nil"/>
              <w:bottom w:val="single" w:sz="4" w:space="0" w:color="auto"/>
              <w:right w:val="single" w:sz="4" w:space="0" w:color="auto"/>
            </w:tcBorders>
            <w:shd w:val="clear" w:color="auto" w:fill="auto"/>
            <w:noWrap/>
            <w:vAlign w:val="center"/>
            <w:hideMark/>
          </w:tcPr>
          <w:p w14:paraId="2707DB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2456.3</w:t>
            </w:r>
          </w:p>
        </w:tc>
      </w:tr>
      <w:tr w:rsidR="00E418E6" w:rsidRPr="00DE181B" w14:paraId="62C6AFD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C92E75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342</w:t>
            </w:r>
          </w:p>
        </w:tc>
        <w:tc>
          <w:tcPr>
            <w:tcW w:w="567" w:type="dxa"/>
            <w:tcBorders>
              <w:top w:val="nil"/>
              <w:left w:val="nil"/>
              <w:bottom w:val="single" w:sz="4" w:space="0" w:color="auto"/>
              <w:right w:val="single" w:sz="4" w:space="0" w:color="auto"/>
            </w:tcBorders>
            <w:shd w:val="clear" w:color="auto" w:fill="auto"/>
            <w:noWrap/>
            <w:vAlign w:val="center"/>
            <w:hideMark/>
          </w:tcPr>
          <w:p w14:paraId="4AC1406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2CFB24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LLANO</w:t>
            </w:r>
          </w:p>
        </w:tc>
        <w:tc>
          <w:tcPr>
            <w:tcW w:w="4155" w:type="dxa"/>
            <w:tcBorders>
              <w:top w:val="nil"/>
              <w:left w:val="nil"/>
              <w:bottom w:val="single" w:sz="4" w:space="0" w:color="auto"/>
              <w:right w:val="single" w:sz="4" w:space="0" w:color="auto"/>
            </w:tcBorders>
            <w:shd w:val="clear" w:color="auto" w:fill="auto"/>
            <w:noWrap/>
            <w:vAlign w:val="center"/>
            <w:hideMark/>
          </w:tcPr>
          <w:p w14:paraId="24F78DB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JOSE NATIVIDAD GONZALEZ, S/N, COL. EL LLANO, ENTRE, A UN LADO DE LA ESCUELA C.P. 67400, GRAL.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480353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157.68</w:t>
            </w:r>
          </w:p>
        </w:tc>
        <w:tc>
          <w:tcPr>
            <w:tcW w:w="1276" w:type="dxa"/>
            <w:tcBorders>
              <w:top w:val="nil"/>
              <w:left w:val="nil"/>
              <w:bottom w:val="single" w:sz="4" w:space="0" w:color="auto"/>
              <w:right w:val="single" w:sz="4" w:space="0" w:color="auto"/>
            </w:tcBorders>
            <w:shd w:val="clear" w:color="auto" w:fill="auto"/>
            <w:noWrap/>
            <w:vAlign w:val="center"/>
            <w:hideMark/>
          </w:tcPr>
          <w:p w14:paraId="42A584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607.28</w:t>
            </w:r>
          </w:p>
        </w:tc>
      </w:tr>
      <w:tr w:rsidR="00E418E6" w:rsidRPr="00DE181B" w14:paraId="307D80A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53FCB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343</w:t>
            </w:r>
          </w:p>
        </w:tc>
        <w:tc>
          <w:tcPr>
            <w:tcW w:w="567" w:type="dxa"/>
            <w:tcBorders>
              <w:top w:val="nil"/>
              <w:left w:val="nil"/>
              <w:bottom w:val="single" w:sz="4" w:space="0" w:color="auto"/>
              <w:right w:val="single" w:sz="4" w:space="0" w:color="auto"/>
            </w:tcBorders>
            <w:shd w:val="clear" w:color="auto" w:fill="auto"/>
            <w:noWrap/>
            <w:vAlign w:val="center"/>
            <w:hideMark/>
          </w:tcPr>
          <w:p w14:paraId="60136B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4201C6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LOS RODRÍGUEZ</w:t>
            </w:r>
          </w:p>
        </w:tc>
        <w:tc>
          <w:tcPr>
            <w:tcW w:w="4155" w:type="dxa"/>
            <w:tcBorders>
              <w:top w:val="nil"/>
              <w:left w:val="nil"/>
              <w:bottom w:val="single" w:sz="4" w:space="0" w:color="auto"/>
              <w:right w:val="single" w:sz="4" w:space="0" w:color="auto"/>
            </w:tcBorders>
            <w:shd w:val="clear" w:color="auto" w:fill="auto"/>
            <w:noWrap/>
            <w:vAlign w:val="center"/>
            <w:hideMark/>
          </w:tcPr>
          <w:p w14:paraId="3EEF0CF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JUNTO A LA ESCUELA, S/N, COL. LOS RODRIGUEZ, ENTRE, CARR. NACIONAL C.P. 67300,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73D210C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165.66</w:t>
            </w:r>
          </w:p>
        </w:tc>
        <w:tc>
          <w:tcPr>
            <w:tcW w:w="1276" w:type="dxa"/>
            <w:tcBorders>
              <w:top w:val="nil"/>
              <w:left w:val="nil"/>
              <w:bottom w:val="single" w:sz="4" w:space="0" w:color="auto"/>
              <w:right w:val="single" w:sz="4" w:space="0" w:color="auto"/>
            </w:tcBorders>
            <w:shd w:val="clear" w:color="auto" w:fill="auto"/>
            <w:noWrap/>
            <w:vAlign w:val="center"/>
            <w:hideMark/>
          </w:tcPr>
          <w:p w14:paraId="5CD9F44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782.78</w:t>
            </w:r>
          </w:p>
        </w:tc>
      </w:tr>
      <w:tr w:rsidR="00E418E6" w:rsidRPr="00DE181B" w14:paraId="7E39703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9BCF1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344</w:t>
            </w:r>
          </w:p>
        </w:tc>
        <w:tc>
          <w:tcPr>
            <w:tcW w:w="567" w:type="dxa"/>
            <w:tcBorders>
              <w:top w:val="nil"/>
              <w:left w:val="nil"/>
              <w:bottom w:val="single" w:sz="4" w:space="0" w:color="auto"/>
              <w:right w:val="single" w:sz="4" w:space="0" w:color="auto"/>
            </w:tcBorders>
            <w:shd w:val="clear" w:color="auto" w:fill="auto"/>
            <w:noWrap/>
            <w:vAlign w:val="center"/>
            <w:hideMark/>
          </w:tcPr>
          <w:p w14:paraId="408B0C6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168B4E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LINARES</w:t>
            </w:r>
          </w:p>
        </w:tc>
        <w:tc>
          <w:tcPr>
            <w:tcW w:w="4155" w:type="dxa"/>
            <w:tcBorders>
              <w:top w:val="nil"/>
              <w:left w:val="nil"/>
              <w:bottom w:val="single" w:sz="4" w:space="0" w:color="auto"/>
              <w:right w:val="single" w:sz="4" w:space="0" w:color="auto"/>
            </w:tcBorders>
            <w:shd w:val="clear" w:color="auto" w:fill="auto"/>
            <w:noWrap/>
            <w:vAlign w:val="center"/>
            <w:hideMark/>
          </w:tcPr>
          <w:p w14:paraId="18EFB1D8" w14:textId="6618851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NIÑOS </w:t>
            </w:r>
            <w:r w:rsidR="00E418E6" w:rsidRPr="00DE181B">
              <w:rPr>
                <w:rFonts w:ascii="Calibri" w:hAnsi="Calibri" w:cs="Calibri"/>
                <w:color w:val="000000"/>
                <w:sz w:val="16"/>
                <w:szCs w:val="16"/>
                <w:lang w:val="es-MX" w:eastAsia="es-MX"/>
              </w:rPr>
              <w:t>HÉROES,</w:t>
            </w:r>
            <w:r w:rsidRPr="00DE181B">
              <w:rPr>
                <w:rFonts w:ascii="Calibri" w:hAnsi="Calibri" w:cs="Calibri"/>
                <w:color w:val="000000"/>
                <w:sz w:val="16"/>
                <w:szCs w:val="16"/>
                <w:lang w:val="es-MX" w:eastAsia="es-MX"/>
              </w:rPr>
              <w:t xml:space="preserve"> S/N, COL. CENTRO LINARES, ENTRE, CRUZ CON 20 DE NOVIEMBRE C.P. 67700,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3E8675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458.73</w:t>
            </w:r>
          </w:p>
        </w:tc>
        <w:tc>
          <w:tcPr>
            <w:tcW w:w="1276" w:type="dxa"/>
            <w:tcBorders>
              <w:top w:val="nil"/>
              <w:left w:val="nil"/>
              <w:bottom w:val="single" w:sz="4" w:space="0" w:color="auto"/>
              <w:right w:val="single" w:sz="4" w:space="0" w:color="auto"/>
            </w:tcBorders>
            <w:shd w:val="clear" w:color="auto" w:fill="auto"/>
            <w:noWrap/>
            <w:vAlign w:val="center"/>
            <w:hideMark/>
          </w:tcPr>
          <w:p w14:paraId="4750B4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1105.6</w:t>
            </w:r>
          </w:p>
        </w:tc>
      </w:tr>
      <w:tr w:rsidR="00E418E6" w:rsidRPr="00DE181B" w14:paraId="311B006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C91D2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345</w:t>
            </w:r>
          </w:p>
        </w:tc>
        <w:tc>
          <w:tcPr>
            <w:tcW w:w="567" w:type="dxa"/>
            <w:tcBorders>
              <w:top w:val="nil"/>
              <w:left w:val="nil"/>
              <w:bottom w:val="single" w:sz="4" w:space="0" w:color="auto"/>
              <w:right w:val="single" w:sz="4" w:space="0" w:color="auto"/>
            </w:tcBorders>
            <w:shd w:val="clear" w:color="auto" w:fill="auto"/>
            <w:noWrap/>
            <w:vAlign w:val="center"/>
            <w:hideMark/>
          </w:tcPr>
          <w:p w14:paraId="0156BBA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76A98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INFONAVIT</w:t>
            </w:r>
          </w:p>
        </w:tc>
        <w:tc>
          <w:tcPr>
            <w:tcW w:w="4155" w:type="dxa"/>
            <w:tcBorders>
              <w:top w:val="nil"/>
              <w:left w:val="nil"/>
              <w:bottom w:val="single" w:sz="4" w:space="0" w:color="auto"/>
              <w:right w:val="single" w:sz="4" w:space="0" w:color="auto"/>
            </w:tcBorders>
            <w:shd w:val="clear" w:color="auto" w:fill="auto"/>
            <w:noWrap/>
            <w:vAlign w:val="center"/>
            <w:hideMark/>
          </w:tcPr>
          <w:p w14:paraId="4F56A5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FIDEL VELAZQUEZ, S/N, COL. INFONAVIT, ENTRE, FERNNADO AMILPA Y REYNALDO GTZ C.P. 67542,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4A2462E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234.83</w:t>
            </w:r>
          </w:p>
        </w:tc>
        <w:tc>
          <w:tcPr>
            <w:tcW w:w="1276" w:type="dxa"/>
            <w:tcBorders>
              <w:top w:val="nil"/>
              <w:left w:val="nil"/>
              <w:bottom w:val="single" w:sz="4" w:space="0" w:color="auto"/>
              <w:right w:val="single" w:sz="4" w:space="0" w:color="auto"/>
            </w:tcBorders>
            <w:shd w:val="clear" w:color="auto" w:fill="auto"/>
            <w:noWrap/>
            <w:vAlign w:val="center"/>
            <w:hideMark/>
          </w:tcPr>
          <w:p w14:paraId="70F2E3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690.57</w:t>
            </w:r>
          </w:p>
        </w:tc>
      </w:tr>
      <w:tr w:rsidR="00E418E6" w:rsidRPr="00DE181B" w14:paraId="3985F14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3EC29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346</w:t>
            </w:r>
          </w:p>
        </w:tc>
        <w:tc>
          <w:tcPr>
            <w:tcW w:w="567" w:type="dxa"/>
            <w:tcBorders>
              <w:top w:val="nil"/>
              <w:left w:val="nil"/>
              <w:bottom w:val="single" w:sz="4" w:space="0" w:color="auto"/>
              <w:right w:val="single" w:sz="4" w:space="0" w:color="auto"/>
            </w:tcBorders>
            <w:shd w:val="clear" w:color="auto" w:fill="auto"/>
            <w:noWrap/>
            <w:vAlign w:val="center"/>
            <w:hideMark/>
          </w:tcPr>
          <w:p w14:paraId="45F8F7F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B4D90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GENERAL TERÁN</w:t>
            </w:r>
          </w:p>
        </w:tc>
        <w:tc>
          <w:tcPr>
            <w:tcW w:w="4155" w:type="dxa"/>
            <w:tcBorders>
              <w:top w:val="nil"/>
              <w:left w:val="nil"/>
              <w:bottom w:val="single" w:sz="4" w:space="0" w:color="auto"/>
              <w:right w:val="single" w:sz="4" w:space="0" w:color="auto"/>
            </w:tcBorders>
            <w:shd w:val="clear" w:color="auto" w:fill="auto"/>
            <w:noWrap/>
            <w:vAlign w:val="center"/>
            <w:hideMark/>
          </w:tcPr>
          <w:p w14:paraId="69B7F829" w14:textId="58F021E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HIDALGO Y ESCOBEDO, S/N, COL. CIUDAD DE GENERAL TERAN, ENTRE, GRAL. MARIANO </w:t>
            </w:r>
            <w:r w:rsidR="00E418E6" w:rsidRPr="00DE181B">
              <w:rPr>
                <w:rFonts w:ascii="Calibri" w:hAnsi="Calibri" w:cs="Calibri"/>
                <w:color w:val="000000"/>
                <w:sz w:val="16"/>
                <w:szCs w:val="16"/>
                <w:lang w:val="es-MX" w:eastAsia="es-MX"/>
              </w:rPr>
              <w:t>ESCOBEDO C.P.</w:t>
            </w:r>
            <w:r w:rsidRPr="00DE181B">
              <w:rPr>
                <w:rFonts w:ascii="Calibri" w:hAnsi="Calibri" w:cs="Calibri"/>
                <w:color w:val="000000"/>
                <w:sz w:val="16"/>
                <w:szCs w:val="16"/>
                <w:lang w:val="es-MX" w:eastAsia="es-MX"/>
              </w:rPr>
              <w:t xml:space="preserve"> 67400, GENERAL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51B81D0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576.51</w:t>
            </w:r>
          </w:p>
        </w:tc>
        <w:tc>
          <w:tcPr>
            <w:tcW w:w="1276" w:type="dxa"/>
            <w:tcBorders>
              <w:top w:val="nil"/>
              <w:left w:val="nil"/>
              <w:bottom w:val="single" w:sz="4" w:space="0" w:color="auto"/>
              <w:right w:val="single" w:sz="4" w:space="0" w:color="auto"/>
            </w:tcBorders>
            <w:shd w:val="clear" w:color="auto" w:fill="auto"/>
            <w:noWrap/>
            <w:vAlign w:val="center"/>
            <w:hideMark/>
          </w:tcPr>
          <w:p w14:paraId="1F3E711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892.61</w:t>
            </w:r>
          </w:p>
        </w:tc>
      </w:tr>
      <w:tr w:rsidR="00E418E6" w:rsidRPr="00DE181B" w14:paraId="104CC6E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286DE4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347</w:t>
            </w:r>
          </w:p>
        </w:tc>
        <w:tc>
          <w:tcPr>
            <w:tcW w:w="567" w:type="dxa"/>
            <w:tcBorders>
              <w:top w:val="nil"/>
              <w:left w:val="nil"/>
              <w:bottom w:val="single" w:sz="4" w:space="0" w:color="auto"/>
              <w:right w:val="single" w:sz="4" w:space="0" w:color="auto"/>
            </w:tcBorders>
            <w:shd w:val="clear" w:color="auto" w:fill="auto"/>
            <w:noWrap/>
            <w:vAlign w:val="center"/>
            <w:hideMark/>
          </w:tcPr>
          <w:p w14:paraId="6B0B2D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6D105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FORD TRANSIT KOMBI PLACAS SPW311A</w:t>
            </w:r>
          </w:p>
        </w:tc>
        <w:tc>
          <w:tcPr>
            <w:tcW w:w="4155" w:type="dxa"/>
            <w:tcBorders>
              <w:top w:val="nil"/>
              <w:left w:val="nil"/>
              <w:bottom w:val="single" w:sz="4" w:space="0" w:color="auto"/>
              <w:right w:val="single" w:sz="4" w:space="0" w:color="auto"/>
            </w:tcBorders>
            <w:shd w:val="clear" w:color="auto" w:fill="auto"/>
            <w:noWrap/>
            <w:vAlign w:val="center"/>
            <w:hideMark/>
          </w:tcPr>
          <w:p w14:paraId="3BC10D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AVE. LIBERTAD, S/N, COL. BARRIO PARÁS,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78388C1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2C63EB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r>
      <w:tr w:rsidR="00E418E6" w:rsidRPr="00DE181B" w14:paraId="5D0F054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C76D51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348</w:t>
            </w:r>
          </w:p>
        </w:tc>
        <w:tc>
          <w:tcPr>
            <w:tcW w:w="567" w:type="dxa"/>
            <w:tcBorders>
              <w:top w:val="nil"/>
              <w:left w:val="nil"/>
              <w:bottom w:val="single" w:sz="4" w:space="0" w:color="auto"/>
              <w:right w:val="single" w:sz="4" w:space="0" w:color="auto"/>
            </w:tcBorders>
            <w:shd w:val="clear" w:color="auto" w:fill="auto"/>
            <w:noWrap/>
            <w:vAlign w:val="center"/>
            <w:hideMark/>
          </w:tcPr>
          <w:p w14:paraId="25D8EEE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E50F167" w14:textId="77777777" w:rsidR="00DE181B" w:rsidRPr="00DE181B" w:rsidRDefault="00DE181B" w:rsidP="00DE181B">
            <w:pPr>
              <w:rPr>
                <w:rFonts w:ascii="Calibri" w:hAnsi="Calibri" w:cs="Calibri"/>
                <w:sz w:val="16"/>
                <w:szCs w:val="16"/>
                <w:lang w:val="es-MX" w:eastAsia="es-MX"/>
              </w:rPr>
            </w:pPr>
            <w:r w:rsidRPr="00DE181B">
              <w:rPr>
                <w:rFonts w:ascii="Calibri" w:hAnsi="Calibri" w:cs="Calibri"/>
                <w:sz w:val="16"/>
                <w:szCs w:val="16"/>
                <w:lang w:val="es-MX" w:eastAsia="es-MX"/>
              </w:rPr>
              <w:t>ALMACÉN JURISDICCIONAL DE MEDICAMENTOS</w:t>
            </w:r>
          </w:p>
        </w:tc>
        <w:tc>
          <w:tcPr>
            <w:tcW w:w="4155" w:type="dxa"/>
            <w:tcBorders>
              <w:top w:val="nil"/>
              <w:left w:val="nil"/>
              <w:bottom w:val="single" w:sz="4" w:space="0" w:color="auto"/>
              <w:right w:val="single" w:sz="4" w:space="0" w:color="auto"/>
            </w:tcBorders>
            <w:shd w:val="clear" w:color="auto" w:fill="auto"/>
            <w:noWrap/>
            <w:vAlign w:val="center"/>
            <w:hideMark/>
          </w:tcPr>
          <w:p w14:paraId="5249B0B8" w14:textId="2EE56F62" w:rsidR="00DE181B" w:rsidRPr="00DE181B" w:rsidRDefault="00E418E6" w:rsidP="00DE181B">
            <w:pPr>
              <w:rPr>
                <w:rFonts w:ascii="Calibri" w:hAnsi="Calibri" w:cs="Calibri"/>
                <w:sz w:val="16"/>
                <w:szCs w:val="16"/>
                <w:lang w:val="es-MX" w:eastAsia="es-MX"/>
              </w:rPr>
            </w:pPr>
            <w:r w:rsidRPr="00DE181B">
              <w:rPr>
                <w:rFonts w:ascii="Calibri" w:hAnsi="Calibri" w:cs="Calibri"/>
                <w:sz w:val="16"/>
                <w:szCs w:val="16"/>
                <w:lang w:val="es-MX" w:eastAsia="es-MX"/>
              </w:rPr>
              <w:t>LIBERTAD,</w:t>
            </w:r>
            <w:r w:rsidR="00DE181B" w:rsidRPr="00DE181B">
              <w:rPr>
                <w:rFonts w:ascii="Calibri" w:hAnsi="Calibri" w:cs="Calibri"/>
                <w:sz w:val="16"/>
                <w:szCs w:val="16"/>
                <w:lang w:val="es-MX" w:eastAsia="es-MX"/>
              </w:rPr>
              <w:t xml:space="preserve"> S/N, COL. BARRIO PARAS, ENTRE, ENTRE TAPIA E ITURBIDE C.P. 67500,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700D54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437</w:t>
            </w:r>
          </w:p>
        </w:tc>
        <w:tc>
          <w:tcPr>
            <w:tcW w:w="1276" w:type="dxa"/>
            <w:tcBorders>
              <w:top w:val="nil"/>
              <w:left w:val="nil"/>
              <w:bottom w:val="single" w:sz="4" w:space="0" w:color="auto"/>
              <w:right w:val="single" w:sz="4" w:space="0" w:color="auto"/>
            </w:tcBorders>
            <w:shd w:val="clear" w:color="auto" w:fill="auto"/>
            <w:noWrap/>
            <w:vAlign w:val="center"/>
            <w:hideMark/>
          </w:tcPr>
          <w:p w14:paraId="4A6D45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437</w:t>
            </w:r>
          </w:p>
        </w:tc>
      </w:tr>
      <w:tr w:rsidR="00E418E6" w:rsidRPr="00DE181B" w14:paraId="60FFA1D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4B4CB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349</w:t>
            </w:r>
          </w:p>
        </w:tc>
        <w:tc>
          <w:tcPr>
            <w:tcW w:w="567" w:type="dxa"/>
            <w:tcBorders>
              <w:top w:val="nil"/>
              <w:left w:val="nil"/>
              <w:bottom w:val="single" w:sz="4" w:space="0" w:color="auto"/>
              <w:right w:val="single" w:sz="4" w:space="0" w:color="auto"/>
            </w:tcBorders>
            <w:shd w:val="clear" w:color="auto" w:fill="auto"/>
            <w:noWrap/>
            <w:vAlign w:val="center"/>
            <w:hideMark/>
          </w:tcPr>
          <w:p w14:paraId="77CAD7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BCC874F" w14:textId="77777777" w:rsidR="00DE181B" w:rsidRPr="00DE181B" w:rsidRDefault="00DE181B" w:rsidP="00DE181B">
            <w:pPr>
              <w:rPr>
                <w:rFonts w:ascii="Calibri" w:hAnsi="Calibri" w:cs="Calibri"/>
                <w:sz w:val="16"/>
                <w:szCs w:val="16"/>
                <w:lang w:val="es-MX" w:eastAsia="es-MX"/>
              </w:rPr>
            </w:pPr>
            <w:r w:rsidRPr="00DE181B">
              <w:rPr>
                <w:rFonts w:ascii="Calibri" w:hAnsi="Calibri" w:cs="Calibri"/>
                <w:sz w:val="16"/>
                <w:szCs w:val="16"/>
                <w:lang w:val="es-MX" w:eastAsia="es-MX"/>
              </w:rPr>
              <w:t>ALMACÉN TEMPORAL DE VACUNAS (NAVE DE CÁMARA FRÍA)</w:t>
            </w:r>
          </w:p>
        </w:tc>
        <w:tc>
          <w:tcPr>
            <w:tcW w:w="4155" w:type="dxa"/>
            <w:tcBorders>
              <w:top w:val="nil"/>
              <w:left w:val="nil"/>
              <w:bottom w:val="single" w:sz="4" w:space="0" w:color="auto"/>
              <w:right w:val="single" w:sz="4" w:space="0" w:color="auto"/>
            </w:tcBorders>
            <w:shd w:val="clear" w:color="auto" w:fill="auto"/>
            <w:noWrap/>
            <w:vAlign w:val="center"/>
            <w:hideMark/>
          </w:tcPr>
          <w:p w14:paraId="306FB459" w14:textId="10E1E8D9" w:rsidR="00DE181B" w:rsidRPr="00DE181B" w:rsidRDefault="00E418E6" w:rsidP="00DE181B">
            <w:pPr>
              <w:rPr>
                <w:rFonts w:ascii="Calibri" w:hAnsi="Calibri" w:cs="Calibri"/>
                <w:sz w:val="16"/>
                <w:szCs w:val="16"/>
                <w:lang w:val="es-MX" w:eastAsia="es-MX"/>
              </w:rPr>
            </w:pPr>
            <w:r w:rsidRPr="00DE181B">
              <w:rPr>
                <w:rFonts w:ascii="Calibri" w:hAnsi="Calibri" w:cs="Calibri"/>
                <w:sz w:val="16"/>
                <w:szCs w:val="16"/>
                <w:lang w:val="es-MX" w:eastAsia="es-MX"/>
              </w:rPr>
              <w:t>LIBERTAD,</w:t>
            </w:r>
            <w:r w:rsidR="00DE181B" w:rsidRPr="00DE181B">
              <w:rPr>
                <w:rFonts w:ascii="Calibri" w:hAnsi="Calibri" w:cs="Calibri"/>
                <w:sz w:val="16"/>
                <w:szCs w:val="16"/>
                <w:lang w:val="es-MX" w:eastAsia="es-MX"/>
              </w:rPr>
              <w:t xml:space="preserve"> S/N, COL. BARRIO PARAS, ENTRE, ENTRE TAPIA E ITURBIDE C.P. 67500,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48667B3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73.5</w:t>
            </w:r>
          </w:p>
        </w:tc>
        <w:tc>
          <w:tcPr>
            <w:tcW w:w="1276" w:type="dxa"/>
            <w:tcBorders>
              <w:top w:val="nil"/>
              <w:left w:val="nil"/>
              <w:bottom w:val="single" w:sz="4" w:space="0" w:color="auto"/>
              <w:right w:val="single" w:sz="4" w:space="0" w:color="auto"/>
            </w:tcBorders>
            <w:shd w:val="clear" w:color="auto" w:fill="auto"/>
            <w:noWrap/>
            <w:vAlign w:val="center"/>
            <w:hideMark/>
          </w:tcPr>
          <w:p w14:paraId="1E91F8B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73.5</w:t>
            </w:r>
          </w:p>
        </w:tc>
      </w:tr>
      <w:tr w:rsidR="00E418E6" w:rsidRPr="00DE181B" w14:paraId="1629D40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9F02CF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350</w:t>
            </w:r>
          </w:p>
        </w:tc>
        <w:tc>
          <w:tcPr>
            <w:tcW w:w="567" w:type="dxa"/>
            <w:tcBorders>
              <w:top w:val="nil"/>
              <w:left w:val="nil"/>
              <w:bottom w:val="single" w:sz="4" w:space="0" w:color="auto"/>
              <w:right w:val="single" w:sz="4" w:space="0" w:color="auto"/>
            </w:tcBorders>
            <w:shd w:val="clear" w:color="auto" w:fill="auto"/>
            <w:noWrap/>
            <w:vAlign w:val="center"/>
            <w:hideMark/>
          </w:tcPr>
          <w:p w14:paraId="1DF8D4B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E0669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PASO HONDO</w:t>
            </w:r>
          </w:p>
        </w:tc>
        <w:tc>
          <w:tcPr>
            <w:tcW w:w="4155" w:type="dxa"/>
            <w:tcBorders>
              <w:top w:val="nil"/>
              <w:left w:val="nil"/>
              <w:bottom w:val="single" w:sz="4" w:space="0" w:color="auto"/>
              <w:right w:val="single" w:sz="4" w:space="0" w:color="auto"/>
            </w:tcBorders>
            <w:shd w:val="clear" w:color="auto" w:fill="auto"/>
            <w:noWrap/>
            <w:vAlign w:val="center"/>
            <w:hideMark/>
          </w:tcPr>
          <w:p w14:paraId="07194D1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REFUGIO GARCIA SIN NUMERO COLONIA PASO HONDO ENTRE CALLE VENTURA VALDEZ Y CALLE PRESBITERO LAZARO DE LA GARZA,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70AFF9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76.81</w:t>
            </w:r>
          </w:p>
        </w:tc>
        <w:tc>
          <w:tcPr>
            <w:tcW w:w="1276" w:type="dxa"/>
            <w:tcBorders>
              <w:top w:val="nil"/>
              <w:left w:val="nil"/>
              <w:bottom w:val="single" w:sz="4" w:space="0" w:color="auto"/>
              <w:right w:val="single" w:sz="4" w:space="0" w:color="auto"/>
            </w:tcBorders>
            <w:shd w:val="clear" w:color="auto" w:fill="auto"/>
            <w:noWrap/>
            <w:vAlign w:val="center"/>
            <w:hideMark/>
          </w:tcPr>
          <w:p w14:paraId="2A08296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1020.67</w:t>
            </w:r>
          </w:p>
        </w:tc>
      </w:tr>
      <w:tr w:rsidR="00E418E6" w:rsidRPr="00DE181B" w14:paraId="270980B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DB6CD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351</w:t>
            </w:r>
          </w:p>
        </w:tc>
        <w:tc>
          <w:tcPr>
            <w:tcW w:w="567" w:type="dxa"/>
            <w:tcBorders>
              <w:top w:val="nil"/>
              <w:left w:val="nil"/>
              <w:bottom w:val="single" w:sz="4" w:space="0" w:color="auto"/>
              <w:right w:val="single" w:sz="4" w:space="0" w:color="auto"/>
            </w:tcBorders>
            <w:shd w:val="clear" w:color="auto" w:fill="auto"/>
            <w:noWrap/>
            <w:vAlign w:val="center"/>
            <w:hideMark/>
          </w:tcPr>
          <w:p w14:paraId="48F98ED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8E9B36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CECOSAMA ALLENDE</w:t>
            </w:r>
          </w:p>
        </w:tc>
        <w:tc>
          <w:tcPr>
            <w:tcW w:w="4155" w:type="dxa"/>
            <w:tcBorders>
              <w:top w:val="nil"/>
              <w:left w:val="nil"/>
              <w:bottom w:val="single" w:sz="4" w:space="0" w:color="auto"/>
              <w:right w:val="single" w:sz="4" w:space="0" w:color="auto"/>
            </w:tcBorders>
            <w:shd w:val="clear" w:color="auto" w:fill="auto"/>
            <w:noWrap/>
            <w:vAlign w:val="center"/>
            <w:hideMark/>
          </w:tcPr>
          <w:p w14:paraId="28948CCD" w14:textId="702ADCC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CALLE GERANIOS SIN NUMERO COLONIA FRACC. </w:t>
            </w:r>
            <w:r w:rsidR="00E418E6" w:rsidRPr="00DE181B">
              <w:rPr>
                <w:rFonts w:ascii="Calibri" w:hAnsi="Calibri" w:cs="Calibri"/>
                <w:color w:val="000000"/>
                <w:sz w:val="16"/>
                <w:szCs w:val="16"/>
                <w:lang w:val="es-MX" w:eastAsia="es-MX"/>
              </w:rPr>
              <w:t>BUGAMBILIAS ENTRE</w:t>
            </w:r>
            <w:r w:rsidRPr="00DE181B">
              <w:rPr>
                <w:rFonts w:ascii="Calibri" w:hAnsi="Calibri" w:cs="Calibri"/>
                <w:color w:val="000000"/>
                <w:sz w:val="16"/>
                <w:szCs w:val="16"/>
                <w:lang w:val="es-MX" w:eastAsia="es-MX"/>
              </w:rPr>
              <w:t xml:space="preserve"> CALLE BERNARDINO </w:t>
            </w:r>
            <w:r w:rsidR="00E418E6" w:rsidRPr="00DE181B">
              <w:rPr>
                <w:rFonts w:ascii="Calibri" w:hAnsi="Calibri" w:cs="Calibri"/>
                <w:color w:val="000000"/>
                <w:sz w:val="16"/>
                <w:szCs w:val="16"/>
                <w:lang w:val="es-MX" w:eastAsia="es-MX"/>
              </w:rPr>
              <w:t>CAVAZOS Y</w:t>
            </w:r>
            <w:r w:rsidRPr="00DE181B">
              <w:rPr>
                <w:rFonts w:ascii="Calibri" w:hAnsi="Calibri" w:cs="Calibri"/>
                <w:color w:val="000000"/>
                <w:sz w:val="16"/>
                <w:szCs w:val="16"/>
                <w:lang w:val="es-MX" w:eastAsia="es-MX"/>
              </w:rPr>
              <w:t xml:space="preserve"> CALLE AMAPOLAS, ALLENDE, N.L.</w:t>
            </w:r>
          </w:p>
        </w:tc>
        <w:tc>
          <w:tcPr>
            <w:tcW w:w="1232" w:type="dxa"/>
            <w:tcBorders>
              <w:top w:val="nil"/>
              <w:left w:val="nil"/>
              <w:bottom w:val="single" w:sz="4" w:space="0" w:color="auto"/>
              <w:right w:val="single" w:sz="4" w:space="0" w:color="auto"/>
            </w:tcBorders>
            <w:shd w:val="clear" w:color="auto" w:fill="auto"/>
            <w:noWrap/>
            <w:vAlign w:val="center"/>
            <w:hideMark/>
          </w:tcPr>
          <w:p w14:paraId="65EA5D2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151.15</w:t>
            </w:r>
          </w:p>
        </w:tc>
        <w:tc>
          <w:tcPr>
            <w:tcW w:w="1276" w:type="dxa"/>
            <w:tcBorders>
              <w:top w:val="nil"/>
              <w:left w:val="nil"/>
              <w:bottom w:val="single" w:sz="4" w:space="0" w:color="auto"/>
              <w:right w:val="single" w:sz="4" w:space="0" w:color="auto"/>
            </w:tcBorders>
            <w:shd w:val="clear" w:color="auto" w:fill="auto"/>
            <w:noWrap/>
            <w:vAlign w:val="center"/>
            <w:hideMark/>
          </w:tcPr>
          <w:p w14:paraId="6B0482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840</w:t>
            </w:r>
          </w:p>
        </w:tc>
      </w:tr>
      <w:tr w:rsidR="00E418E6" w:rsidRPr="00DE181B" w14:paraId="58E7C8D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29C24B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352</w:t>
            </w:r>
          </w:p>
        </w:tc>
        <w:tc>
          <w:tcPr>
            <w:tcW w:w="567" w:type="dxa"/>
            <w:tcBorders>
              <w:top w:val="nil"/>
              <w:left w:val="nil"/>
              <w:bottom w:val="single" w:sz="4" w:space="0" w:color="auto"/>
              <w:right w:val="single" w:sz="4" w:space="0" w:color="auto"/>
            </w:tcBorders>
            <w:shd w:val="clear" w:color="auto" w:fill="auto"/>
            <w:noWrap/>
            <w:vAlign w:val="center"/>
            <w:hideMark/>
          </w:tcPr>
          <w:p w14:paraId="2B39E68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74CFB7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CITRICULTORES</w:t>
            </w:r>
          </w:p>
        </w:tc>
        <w:tc>
          <w:tcPr>
            <w:tcW w:w="4155" w:type="dxa"/>
            <w:tcBorders>
              <w:top w:val="nil"/>
              <w:left w:val="nil"/>
              <w:bottom w:val="single" w:sz="4" w:space="0" w:color="auto"/>
              <w:right w:val="single" w:sz="4" w:space="0" w:color="auto"/>
            </w:tcBorders>
            <w:shd w:val="clear" w:color="auto" w:fill="auto"/>
            <w:noWrap/>
            <w:vAlign w:val="center"/>
            <w:hideMark/>
          </w:tcPr>
          <w:p w14:paraId="0F58EAB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CITRICULTORES SIN NUMERO COLONIA CITRICULTORES, GENERAL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61303A9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102.96</w:t>
            </w:r>
          </w:p>
        </w:tc>
        <w:tc>
          <w:tcPr>
            <w:tcW w:w="1276" w:type="dxa"/>
            <w:tcBorders>
              <w:top w:val="nil"/>
              <w:left w:val="nil"/>
              <w:bottom w:val="single" w:sz="4" w:space="0" w:color="auto"/>
              <w:right w:val="single" w:sz="4" w:space="0" w:color="auto"/>
            </w:tcBorders>
            <w:shd w:val="clear" w:color="auto" w:fill="auto"/>
            <w:noWrap/>
            <w:vAlign w:val="center"/>
            <w:hideMark/>
          </w:tcPr>
          <w:p w14:paraId="1244150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171.4</w:t>
            </w:r>
          </w:p>
        </w:tc>
      </w:tr>
      <w:tr w:rsidR="00E418E6" w:rsidRPr="00DE181B" w14:paraId="44D285A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11DB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353</w:t>
            </w:r>
          </w:p>
        </w:tc>
        <w:tc>
          <w:tcPr>
            <w:tcW w:w="567" w:type="dxa"/>
            <w:tcBorders>
              <w:top w:val="nil"/>
              <w:left w:val="nil"/>
              <w:bottom w:val="single" w:sz="4" w:space="0" w:color="auto"/>
              <w:right w:val="single" w:sz="4" w:space="0" w:color="auto"/>
            </w:tcBorders>
            <w:shd w:val="clear" w:color="auto" w:fill="auto"/>
            <w:noWrap/>
            <w:vAlign w:val="center"/>
            <w:hideMark/>
          </w:tcPr>
          <w:p w14:paraId="7B14B74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4C741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LA BRISA</w:t>
            </w:r>
          </w:p>
        </w:tc>
        <w:tc>
          <w:tcPr>
            <w:tcW w:w="4155" w:type="dxa"/>
            <w:tcBorders>
              <w:top w:val="nil"/>
              <w:left w:val="nil"/>
              <w:bottom w:val="single" w:sz="4" w:space="0" w:color="auto"/>
              <w:right w:val="single" w:sz="4" w:space="0" w:color="auto"/>
            </w:tcBorders>
            <w:shd w:val="clear" w:color="auto" w:fill="auto"/>
            <w:noWrap/>
            <w:vAlign w:val="center"/>
            <w:hideMark/>
          </w:tcPr>
          <w:p w14:paraId="4B318C5B" w14:textId="5AE56571"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EJIDO LA </w:t>
            </w:r>
            <w:r w:rsidR="00E418E6" w:rsidRPr="00DE181B">
              <w:rPr>
                <w:rFonts w:ascii="Calibri" w:hAnsi="Calibri" w:cs="Calibri"/>
                <w:color w:val="000000"/>
                <w:sz w:val="16"/>
                <w:szCs w:val="16"/>
                <w:lang w:val="es-MX" w:eastAsia="es-MX"/>
              </w:rPr>
              <w:t>BRISA,</w:t>
            </w:r>
            <w:r w:rsidRPr="00DE181B">
              <w:rPr>
                <w:rFonts w:ascii="Calibri" w:hAnsi="Calibri" w:cs="Calibri"/>
                <w:color w:val="000000"/>
                <w:sz w:val="16"/>
                <w:szCs w:val="16"/>
                <w:lang w:val="es-MX" w:eastAsia="es-MX"/>
              </w:rPr>
              <w:t xml:space="preserve"> SIN NUMERO, GENERAL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46E26E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77.95</w:t>
            </w:r>
          </w:p>
        </w:tc>
        <w:tc>
          <w:tcPr>
            <w:tcW w:w="1276" w:type="dxa"/>
            <w:tcBorders>
              <w:top w:val="nil"/>
              <w:left w:val="nil"/>
              <w:bottom w:val="single" w:sz="4" w:space="0" w:color="auto"/>
              <w:right w:val="single" w:sz="4" w:space="0" w:color="auto"/>
            </w:tcBorders>
            <w:shd w:val="clear" w:color="auto" w:fill="auto"/>
            <w:noWrap/>
            <w:vAlign w:val="center"/>
            <w:hideMark/>
          </w:tcPr>
          <w:p w14:paraId="77BDBB9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322.44</w:t>
            </w:r>
          </w:p>
        </w:tc>
      </w:tr>
      <w:tr w:rsidR="00E418E6" w:rsidRPr="00DE181B" w14:paraId="26A7BB5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B5DD3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354</w:t>
            </w:r>
          </w:p>
        </w:tc>
        <w:tc>
          <w:tcPr>
            <w:tcW w:w="567" w:type="dxa"/>
            <w:tcBorders>
              <w:top w:val="nil"/>
              <w:left w:val="nil"/>
              <w:bottom w:val="single" w:sz="4" w:space="0" w:color="auto"/>
              <w:right w:val="single" w:sz="4" w:space="0" w:color="auto"/>
            </w:tcBorders>
            <w:shd w:val="clear" w:color="auto" w:fill="auto"/>
            <w:noWrap/>
            <w:vAlign w:val="center"/>
            <w:hideMark/>
          </w:tcPr>
          <w:p w14:paraId="39783C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4C337B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GUADALUPE DE LA JOYA</w:t>
            </w:r>
          </w:p>
        </w:tc>
        <w:tc>
          <w:tcPr>
            <w:tcW w:w="4155" w:type="dxa"/>
            <w:tcBorders>
              <w:top w:val="nil"/>
              <w:left w:val="nil"/>
              <w:bottom w:val="single" w:sz="4" w:space="0" w:color="auto"/>
              <w:right w:val="single" w:sz="4" w:space="0" w:color="auto"/>
            </w:tcBorders>
            <w:shd w:val="clear" w:color="auto" w:fill="auto"/>
            <w:noWrap/>
            <w:vAlign w:val="center"/>
            <w:hideMark/>
          </w:tcPr>
          <w:p w14:paraId="603D03A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VAQUERIAS KM. 42 SIN NUMERO COLONIA GUADALUPE DE LA JOYA, GENERAL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1FC202E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103.94</w:t>
            </w:r>
          </w:p>
        </w:tc>
        <w:tc>
          <w:tcPr>
            <w:tcW w:w="1276" w:type="dxa"/>
            <w:tcBorders>
              <w:top w:val="nil"/>
              <w:left w:val="nil"/>
              <w:bottom w:val="single" w:sz="4" w:space="0" w:color="auto"/>
              <w:right w:val="single" w:sz="4" w:space="0" w:color="auto"/>
            </w:tcBorders>
            <w:shd w:val="clear" w:color="auto" w:fill="auto"/>
            <w:noWrap/>
            <w:vAlign w:val="center"/>
            <w:hideMark/>
          </w:tcPr>
          <w:p w14:paraId="70F5F43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590</w:t>
            </w:r>
          </w:p>
        </w:tc>
      </w:tr>
      <w:tr w:rsidR="00E418E6" w:rsidRPr="00DE181B" w14:paraId="5675879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BCA400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355</w:t>
            </w:r>
          </w:p>
        </w:tc>
        <w:tc>
          <w:tcPr>
            <w:tcW w:w="567" w:type="dxa"/>
            <w:tcBorders>
              <w:top w:val="nil"/>
              <w:left w:val="nil"/>
              <w:bottom w:val="single" w:sz="4" w:space="0" w:color="auto"/>
              <w:right w:val="single" w:sz="4" w:space="0" w:color="auto"/>
            </w:tcBorders>
            <w:shd w:val="clear" w:color="auto" w:fill="auto"/>
            <w:noWrap/>
            <w:vAlign w:val="center"/>
            <w:hideMark/>
          </w:tcPr>
          <w:p w14:paraId="69076DC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D0BB40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CONTROL CANINO Y FELINO (GRAL. TERÁN)</w:t>
            </w:r>
          </w:p>
        </w:tc>
        <w:tc>
          <w:tcPr>
            <w:tcW w:w="4155" w:type="dxa"/>
            <w:tcBorders>
              <w:top w:val="nil"/>
              <w:left w:val="nil"/>
              <w:bottom w:val="single" w:sz="4" w:space="0" w:color="auto"/>
              <w:right w:val="single" w:sz="4" w:space="0" w:color="auto"/>
            </w:tcBorders>
            <w:shd w:val="clear" w:color="auto" w:fill="auto"/>
            <w:noWrap/>
            <w:vAlign w:val="center"/>
            <w:hideMark/>
          </w:tcPr>
          <w:p w14:paraId="25063BA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57 SIN NUMERO COLONIA SAN ANGEL, GRAL. TERÁN, N.L.</w:t>
            </w:r>
          </w:p>
        </w:tc>
        <w:tc>
          <w:tcPr>
            <w:tcW w:w="1232" w:type="dxa"/>
            <w:tcBorders>
              <w:top w:val="nil"/>
              <w:left w:val="nil"/>
              <w:bottom w:val="single" w:sz="4" w:space="0" w:color="auto"/>
              <w:right w:val="single" w:sz="4" w:space="0" w:color="auto"/>
            </w:tcBorders>
            <w:shd w:val="clear" w:color="auto" w:fill="auto"/>
            <w:noWrap/>
            <w:vAlign w:val="center"/>
            <w:hideMark/>
          </w:tcPr>
          <w:p w14:paraId="7B2A1CB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199DD15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0AB5C63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5DEBB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356</w:t>
            </w:r>
          </w:p>
        </w:tc>
        <w:tc>
          <w:tcPr>
            <w:tcW w:w="567" w:type="dxa"/>
            <w:tcBorders>
              <w:top w:val="nil"/>
              <w:left w:val="nil"/>
              <w:bottom w:val="single" w:sz="4" w:space="0" w:color="auto"/>
              <w:right w:val="single" w:sz="4" w:space="0" w:color="auto"/>
            </w:tcBorders>
            <w:shd w:val="clear" w:color="auto" w:fill="auto"/>
            <w:noWrap/>
            <w:vAlign w:val="center"/>
            <w:hideMark/>
          </w:tcPr>
          <w:p w14:paraId="7CB94D2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BD20D7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CERRO PRIETO</w:t>
            </w:r>
          </w:p>
        </w:tc>
        <w:tc>
          <w:tcPr>
            <w:tcW w:w="4155" w:type="dxa"/>
            <w:tcBorders>
              <w:top w:val="nil"/>
              <w:left w:val="nil"/>
              <w:bottom w:val="single" w:sz="4" w:space="0" w:color="auto"/>
              <w:right w:val="single" w:sz="4" w:space="0" w:color="auto"/>
            </w:tcBorders>
            <w:shd w:val="clear" w:color="auto" w:fill="auto"/>
            <w:noWrap/>
            <w:vAlign w:val="center"/>
            <w:hideMark/>
          </w:tcPr>
          <w:p w14:paraId="745B538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CERRO PRIETO,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6EA0AFB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102.96</w:t>
            </w:r>
          </w:p>
        </w:tc>
        <w:tc>
          <w:tcPr>
            <w:tcW w:w="1276" w:type="dxa"/>
            <w:tcBorders>
              <w:top w:val="nil"/>
              <w:left w:val="nil"/>
              <w:bottom w:val="single" w:sz="4" w:space="0" w:color="auto"/>
              <w:right w:val="single" w:sz="4" w:space="0" w:color="auto"/>
            </w:tcBorders>
            <w:shd w:val="clear" w:color="auto" w:fill="auto"/>
            <w:noWrap/>
            <w:vAlign w:val="center"/>
            <w:hideMark/>
          </w:tcPr>
          <w:p w14:paraId="258216E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3373.61</w:t>
            </w:r>
          </w:p>
        </w:tc>
      </w:tr>
      <w:tr w:rsidR="00E418E6" w:rsidRPr="00DE181B" w14:paraId="1EE0130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A829A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357</w:t>
            </w:r>
          </w:p>
        </w:tc>
        <w:tc>
          <w:tcPr>
            <w:tcW w:w="567" w:type="dxa"/>
            <w:tcBorders>
              <w:top w:val="nil"/>
              <w:left w:val="nil"/>
              <w:bottom w:val="single" w:sz="4" w:space="0" w:color="auto"/>
              <w:right w:val="single" w:sz="4" w:space="0" w:color="auto"/>
            </w:tcBorders>
            <w:shd w:val="clear" w:color="auto" w:fill="auto"/>
            <w:noWrap/>
            <w:vAlign w:val="center"/>
            <w:hideMark/>
          </w:tcPr>
          <w:p w14:paraId="7F647A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CC6923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DIEZ</w:t>
            </w:r>
          </w:p>
        </w:tc>
        <w:tc>
          <w:tcPr>
            <w:tcW w:w="4155" w:type="dxa"/>
            <w:tcBorders>
              <w:top w:val="nil"/>
              <w:left w:val="nil"/>
              <w:bottom w:val="single" w:sz="4" w:space="0" w:color="auto"/>
              <w:right w:val="single" w:sz="4" w:space="0" w:color="auto"/>
            </w:tcBorders>
            <w:shd w:val="clear" w:color="auto" w:fill="auto"/>
            <w:noWrap/>
            <w:vAlign w:val="center"/>
            <w:hideMark/>
          </w:tcPr>
          <w:p w14:paraId="78E4EA5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A LA PETACA KM. 130 SIN NUMERO EJIDO EL DIEZ,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00FE6CE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102.96</w:t>
            </w:r>
          </w:p>
        </w:tc>
        <w:tc>
          <w:tcPr>
            <w:tcW w:w="1276" w:type="dxa"/>
            <w:tcBorders>
              <w:top w:val="nil"/>
              <w:left w:val="nil"/>
              <w:bottom w:val="single" w:sz="4" w:space="0" w:color="auto"/>
              <w:right w:val="single" w:sz="4" w:space="0" w:color="auto"/>
            </w:tcBorders>
            <w:shd w:val="clear" w:color="auto" w:fill="auto"/>
            <w:noWrap/>
            <w:vAlign w:val="center"/>
            <w:hideMark/>
          </w:tcPr>
          <w:p w14:paraId="3BA408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171.4</w:t>
            </w:r>
          </w:p>
        </w:tc>
      </w:tr>
      <w:tr w:rsidR="00E418E6" w:rsidRPr="00DE181B" w14:paraId="35DE87A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5478FD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358</w:t>
            </w:r>
          </w:p>
        </w:tc>
        <w:tc>
          <w:tcPr>
            <w:tcW w:w="567" w:type="dxa"/>
            <w:tcBorders>
              <w:top w:val="nil"/>
              <w:left w:val="nil"/>
              <w:bottom w:val="single" w:sz="4" w:space="0" w:color="auto"/>
              <w:right w:val="single" w:sz="4" w:space="0" w:color="auto"/>
            </w:tcBorders>
            <w:shd w:val="clear" w:color="auto" w:fill="auto"/>
            <w:noWrap/>
            <w:vAlign w:val="center"/>
            <w:hideMark/>
          </w:tcPr>
          <w:p w14:paraId="75654A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9EE8B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GATOS GUEROS</w:t>
            </w:r>
          </w:p>
        </w:tc>
        <w:tc>
          <w:tcPr>
            <w:tcW w:w="4155" w:type="dxa"/>
            <w:tcBorders>
              <w:top w:val="nil"/>
              <w:left w:val="nil"/>
              <w:bottom w:val="single" w:sz="4" w:space="0" w:color="auto"/>
              <w:right w:val="single" w:sz="4" w:space="0" w:color="auto"/>
            </w:tcBorders>
            <w:shd w:val="clear" w:color="auto" w:fill="auto"/>
            <w:noWrap/>
            <w:vAlign w:val="center"/>
            <w:hideMark/>
          </w:tcPr>
          <w:p w14:paraId="5F5ACCB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GATOS GUEROS,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396B8C4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194</w:t>
            </w:r>
          </w:p>
        </w:tc>
        <w:tc>
          <w:tcPr>
            <w:tcW w:w="1276" w:type="dxa"/>
            <w:tcBorders>
              <w:top w:val="nil"/>
              <w:left w:val="nil"/>
              <w:bottom w:val="single" w:sz="4" w:space="0" w:color="auto"/>
              <w:right w:val="single" w:sz="4" w:space="0" w:color="auto"/>
            </w:tcBorders>
            <w:shd w:val="clear" w:color="auto" w:fill="auto"/>
            <w:noWrap/>
            <w:vAlign w:val="center"/>
            <w:hideMark/>
          </w:tcPr>
          <w:p w14:paraId="6DF046F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590.25</w:t>
            </w:r>
          </w:p>
        </w:tc>
      </w:tr>
      <w:tr w:rsidR="00E418E6" w:rsidRPr="00DE181B" w14:paraId="1B740C7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50623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359</w:t>
            </w:r>
          </w:p>
        </w:tc>
        <w:tc>
          <w:tcPr>
            <w:tcW w:w="567" w:type="dxa"/>
            <w:tcBorders>
              <w:top w:val="nil"/>
              <w:left w:val="nil"/>
              <w:bottom w:val="single" w:sz="4" w:space="0" w:color="auto"/>
              <w:right w:val="single" w:sz="4" w:space="0" w:color="auto"/>
            </w:tcBorders>
            <w:shd w:val="clear" w:color="auto" w:fill="auto"/>
            <w:noWrap/>
            <w:vAlign w:val="center"/>
            <w:hideMark/>
          </w:tcPr>
          <w:p w14:paraId="479C046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762833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HACIENDA GUADALUPE</w:t>
            </w:r>
          </w:p>
        </w:tc>
        <w:tc>
          <w:tcPr>
            <w:tcW w:w="4155" w:type="dxa"/>
            <w:tcBorders>
              <w:top w:val="nil"/>
              <w:left w:val="nil"/>
              <w:bottom w:val="single" w:sz="4" w:space="0" w:color="auto"/>
              <w:right w:val="single" w:sz="4" w:space="0" w:color="auto"/>
            </w:tcBorders>
            <w:shd w:val="clear" w:color="auto" w:fill="auto"/>
            <w:noWrap/>
            <w:vAlign w:val="center"/>
            <w:hideMark/>
          </w:tcPr>
          <w:p w14:paraId="2950C8F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BENITO JUAREZ SIN NUMERO EJIDO HACIENDA GUADALUPE ENTRE CALLE SABINO Y CALLE ENCINO,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1B3AB2D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154</w:t>
            </w:r>
          </w:p>
        </w:tc>
        <w:tc>
          <w:tcPr>
            <w:tcW w:w="1276" w:type="dxa"/>
            <w:tcBorders>
              <w:top w:val="nil"/>
              <w:left w:val="nil"/>
              <w:bottom w:val="single" w:sz="4" w:space="0" w:color="auto"/>
              <w:right w:val="single" w:sz="4" w:space="0" w:color="auto"/>
            </w:tcBorders>
            <w:shd w:val="clear" w:color="auto" w:fill="auto"/>
            <w:noWrap/>
            <w:vAlign w:val="center"/>
            <w:hideMark/>
          </w:tcPr>
          <w:p w14:paraId="35EB359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284.67</w:t>
            </w:r>
          </w:p>
        </w:tc>
      </w:tr>
      <w:tr w:rsidR="00E418E6" w:rsidRPr="00DE181B" w14:paraId="405CC31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E0F21E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360</w:t>
            </w:r>
          </w:p>
        </w:tc>
        <w:tc>
          <w:tcPr>
            <w:tcW w:w="567" w:type="dxa"/>
            <w:tcBorders>
              <w:top w:val="nil"/>
              <w:left w:val="nil"/>
              <w:bottom w:val="single" w:sz="4" w:space="0" w:color="auto"/>
              <w:right w:val="single" w:sz="4" w:space="0" w:color="auto"/>
            </w:tcBorders>
            <w:shd w:val="clear" w:color="auto" w:fill="auto"/>
            <w:noWrap/>
            <w:vAlign w:val="center"/>
            <w:hideMark/>
          </w:tcPr>
          <w:p w14:paraId="35953BC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922B0A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JESÚS MARÍA</w:t>
            </w:r>
          </w:p>
        </w:tc>
        <w:tc>
          <w:tcPr>
            <w:tcW w:w="4155" w:type="dxa"/>
            <w:tcBorders>
              <w:top w:val="nil"/>
              <w:left w:val="nil"/>
              <w:bottom w:val="single" w:sz="4" w:space="0" w:color="auto"/>
              <w:right w:val="single" w:sz="4" w:space="0" w:color="auto"/>
            </w:tcBorders>
            <w:shd w:val="clear" w:color="auto" w:fill="auto"/>
            <w:noWrap/>
            <w:vAlign w:val="center"/>
            <w:hideMark/>
          </w:tcPr>
          <w:p w14:paraId="02E010C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PRINCIPAL SIN NUMERO EJIDO JESUS MARIA,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68F12DE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91.2</w:t>
            </w:r>
          </w:p>
        </w:tc>
        <w:tc>
          <w:tcPr>
            <w:tcW w:w="1276" w:type="dxa"/>
            <w:tcBorders>
              <w:top w:val="nil"/>
              <w:left w:val="nil"/>
              <w:bottom w:val="single" w:sz="4" w:space="0" w:color="auto"/>
              <w:right w:val="single" w:sz="4" w:space="0" w:color="auto"/>
            </w:tcBorders>
            <w:shd w:val="clear" w:color="auto" w:fill="auto"/>
            <w:noWrap/>
            <w:vAlign w:val="center"/>
            <w:hideMark/>
          </w:tcPr>
          <w:p w14:paraId="077C232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739.53</w:t>
            </w:r>
          </w:p>
        </w:tc>
      </w:tr>
      <w:tr w:rsidR="00E418E6" w:rsidRPr="00DE181B" w14:paraId="5CE0E14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1B621B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w:t>
            </w:r>
          </w:p>
        </w:tc>
        <w:tc>
          <w:tcPr>
            <w:tcW w:w="567" w:type="dxa"/>
            <w:tcBorders>
              <w:top w:val="nil"/>
              <w:left w:val="nil"/>
              <w:bottom w:val="single" w:sz="4" w:space="0" w:color="auto"/>
              <w:right w:val="single" w:sz="4" w:space="0" w:color="auto"/>
            </w:tcBorders>
            <w:shd w:val="clear" w:color="auto" w:fill="auto"/>
            <w:noWrap/>
            <w:vAlign w:val="center"/>
            <w:hideMark/>
          </w:tcPr>
          <w:p w14:paraId="0338AF8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0B237B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LOMA ALTA</w:t>
            </w:r>
          </w:p>
        </w:tc>
        <w:tc>
          <w:tcPr>
            <w:tcW w:w="4155" w:type="dxa"/>
            <w:tcBorders>
              <w:top w:val="nil"/>
              <w:left w:val="nil"/>
              <w:bottom w:val="single" w:sz="4" w:space="0" w:color="auto"/>
              <w:right w:val="single" w:sz="4" w:space="0" w:color="auto"/>
            </w:tcBorders>
            <w:shd w:val="clear" w:color="auto" w:fill="auto"/>
            <w:noWrap/>
            <w:vAlign w:val="center"/>
            <w:hideMark/>
          </w:tcPr>
          <w:p w14:paraId="40103C6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COLONIA LOMA ALTA,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49E9180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94.15</w:t>
            </w:r>
          </w:p>
        </w:tc>
        <w:tc>
          <w:tcPr>
            <w:tcW w:w="1276" w:type="dxa"/>
            <w:tcBorders>
              <w:top w:val="nil"/>
              <w:left w:val="nil"/>
              <w:bottom w:val="single" w:sz="4" w:space="0" w:color="auto"/>
              <w:right w:val="single" w:sz="4" w:space="0" w:color="auto"/>
            </w:tcBorders>
            <w:shd w:val="clear" w:color="auto" w:fill="auto"/>
            <w:noWrap/>
            <w:vAlign w:val="center"/>
            <w:hideMark/>
          </w:tcPr>
          <w:p w14:paraId="0E4A8BC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554.4</w:t>
            </w:r>
          </w:p>
        </w:tc>
      </w:tr>
      <w:tr w:rsidR="00E418E6" w:rsidRPr="00DE181B" w14:paraId="5F116B3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2E488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362</w:t>
            </w:r>
          </w:p>
        </w:tc>
        <w:tc>
          <w:tcPr>
            <w:tcW w:w="567" w:type="dxa"/>
            <w:tcBorders>
              <w:top w:val="nil"/>
              <w:left w:val="nil"/>
              <w:bottom w:val="single" w:sz="4" w:space="0" w:color="auto"/>
              <w:right w:val="single" w:sz="4" w:space="0" w:color="auto"/>
            </w:tcBorders>
            <w:shd w:val="clear" w:color="auto" w:fill="auto"/>
            <w:noWrap/>
            <w:vAlign w:val="center"/>
            <w:hideMark/>
          </w:tcPr>
          <w:p w14:paraId="1CA1AC6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15EBB5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PUERTO</w:t>
            </w:r>
          </w:p>
        </w:tc>
        <w:tc>
          <w:tcPr>
            <w:tcW w:w="4155" w:type="dxa"/>
            <w:tcBorders>
              <w:top w:val="nil"/>
              <w:left w:val="nil"/>
              <w:bottom w:val="single" w:sz="4" w:space="0" w:color="auto"/>
              <w:right w:val="single" w:sz="4" w:space="0" w:color="auto"/>
            </w:tcBorders>
            <w:shd w:val="clear" w:color="auto" w:fill="auto"/>
            <w:noWrap/>
            <w:vAlign w:val="center"/>
            <w:hideMark/>
          </w:tcPr>
          <w:p w14:paraId="2A45B1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COLONIA EL PUERTO,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4EBC29B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55.24</w:t>
            </w:r>
          </w:p>
        </w:tc>
        <w:tc>
          <w:tcPr>
            <w:tcW w:w="1276" w:type="dxa"/>
            <w:tcBorders>
              <w:top w:val="nil"/>
              <w:left w:val="nil"/>
              <w:bottom w:val="single" w:sz="4" w:space="0" w:color="auto"/>
              <w:right w:val="single" w:sz="4" w:space="0" w:color="auto"/>
            </w:tcBorders>
            <w:shd w:val="clear" w:color="auto" w:fill="auto"/>
            <w:noWrap/>
            <w:vAlign w:val="center"/>
            <w:hideMark/>
          </w:tcPr>
          <w:p w14:paraId="2399D1C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350</w:t>
            </w:r>
          </w:p>
        </w:tc>
      </w:tr>
      <w:tr w:rsidR="00E418E6" w:rsidRPr="00DE181B" w14:paraId="5B1A2955"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4A6E4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363</w:t>
            </w:r>
          </w:p>
        </w:tc>
        <w:tc>
          <w:tcPr>
            <w:tcW w:w="567" w:type="dxa"/>
            <w:tcBorders>
              <w:top w:val="nil"/>
              <w:left w:val="nil"/>
              <w:bottom w:val="single" w:sz="4" w:space="0" w:color="auto"/>
              <w:right w:val="single" w:sz="4" w:space="0" w:color="auto"/>
            </w:tcBorders>
            <w:shd w:val="clear" w:color="auto" w:fill="auto"/>
            <w:noWrap/>
            <w:vAlign w:val="center"/>
            <w:hideMark/>
          </w:tcPr>
          <w:p w14:paraId="5476539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A71BC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CRISTÓBAL</w:t>
            </w:r>
          </w:p>
        </w:tc>
        <w:tc>
          <w:tcPr>
            <w:tcW w:w="4155" w:type="dxa"/>
            <w:tcBorders>
              <w:top w:val="nil"/>
              <w:left w:val="nil"/>
              <w:bottom w:val="single" w:sz="4" w:space="0" w:color="auto"/>
              <w:right w:val="single" w:sz="4" w:space="0" w:color="auto"/>
            </w:tcBorders>
            <w:shd w:val="clear" w:color="auto" w:fill="auto"/>
            <w:noWrap/>
            <w:vAlign w:val="center"/>
            <w:hideMark/>
          </w:tcPr>
          <w:p w14:paraId="586B4C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COLONIA SAN CRISTOBAL,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27597B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w:t>
            </w:r>
          </w:p>
        </w:tc>
        <w:tc>
          <w:tcPr>
            <w:tcW w:w="1276" w:type="dxa"/>
            <w:tcBorders>
              <w:top w:val="nil"/>
              <w:left w:val="nil"/>
              <w:bottom w:val="single" w:sz="4" w:space="0" w:color="auto"/>
              <w:right w:val="single" w:sz="4" w:space="0" w:color="auto"/>
            </w:tcBorders>
            <w:shd w:val="clear" w:color="auto" w:fill="auto"/>
            <w:noWrap/>
            <w:vAlign w:val="center"/>
            <w:hideMark/>
          </w:tcPr>
          <w:p w14:paraId="2EF07DE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r>
      <w:tr w:rsidR="00E418E6" w:rsidRPr="00DE181B" w14:paraId="39E15174"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080B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364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F47AAD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B723F0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FRANCISCO TENAMAXTLE</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18E863C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BENITO JUAREZ SIN NUMERO EJIDO SAN FRANCISCO TENAMAXTLE ENTRE CALLE JOSE MARIA MORELOS Y CALLE MIGUEL HIDALGO, LINARES, N.L.</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2648B5B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7000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826</w:t>
            </w:r>
          </w:p>
        </w:tc>
      </w:tr>
      <w:tr w:rsidR="00E418E6" w:rsidRPr="00DE181B" w14:paraId="2B56592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3FEAD8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365</w:t>
            </w:r>
          </w:p>
        </w:tc>
        <w:tc>
          <w:tcPr>
            <w:tcW w:w="567" w:type="dxa"/>
            <w:tcBorders>
              <w:top w:val="nil"/>
              <w:left w:val="nil"/>
              <w:bottom w:val="single" w:sz="4" w:space="0" w:color="auto"/>
              <w:right w:val="single" w:sz="4" w:space="0" w:color="auto"/>
            </w:tcBorders>
            <w:shd w:val="clear" w:color="auto" w:fill="auto"/>
            <w:noWrap/>
            <w:vAlign w:val="center"/>
            <w:hideMark/>
          </w:tcPr>
          <w:p w14:paraId="2C54CEF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C94C44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JACINTO</w:t>
            </w:r>
          </w:p>
        </w:tc>
        <w:tc>
          <w:tcPr>
            <w:tcW w:w="4155" w:type="dxa"/>
            <w:tcBorders>
              <w:top w:val="nil"/>
              <w:left w:val="nil"/>
              <w:bottom w:val="single" w:sz="4" w:space="0" w:color="auto"/>
              <w:right w:val="single" w:sz="4" w:space="0" w:color="auto"/>
            </w:tcBorders>
            <w:shd w:val="clear" w:color="auto" w:fill="auto"/>
            <w:noWrap/>
            <w:vAlign w:val="center"/>
            <w:hideMark/>
          </w:tcPr>
          <w:p w14:paraId="023ABCE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EJIDO SAN JACINTO,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226C922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107.33</w:t>
            </w:r>
          </w:p>
        </w:tc>
        <w:tc>
          <w:tcPr>
            <w:tcW w:w="1276" w:type="dxa"/>
            <w:tcBorders>
              <w:top w:val="nil"/>
              <w:left w:val="nil"/>
              <w:bottom w:val="single" w:sz="4" w:space="0" w:color="auto"/>
              <w:right w:val="single" w:sz="4" w:space="0" w:color="auto"/>
            </w:tcBorders>
            <w:shd w:val="clear" w:color="auto" w:fill="auto"/>
            <w:noWrap/>
            <w:vAlign w:val="center"/>
            <w:hideMark/>
          </w:tcPr>
          <w:p w14:paraId="3A2EAAA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786.05</w:t>
            </w:r>
          </w:p>
        </w:tc>
      </w:tr>
      <w:tr w:rsidR="00E418E6" w:rsidRPr="00DE181B" w14:paraId="3F65729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A82B9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366</w:t>
            </w:r>
          </w:p>
        </w:tc>
        <w:tc>
          <w:tcPr>
            <w:tcW w:w="567" w:type="dxa"/>
            <w:tcBorders>
              <w:top w:val="nil"/>
              <w:left w:val="nil"/>
              <w:bottom w:val="single" w:sz="4" w:space="0" w:color="auto"/>
              <w:right w:val="single" w:sz="4" w:space="0" w:color="auto"/>
            </w:tcBorders>
            <w:shd w:val="clear" w:color="auto" w:fill="auto"/>
            <w:noWrap/>
            <w:vAlign w:val="center"/>
            <w:hideMark/>
          </w:tcPr>
          <w:p w14:paraId="109D906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7B8C67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JULIÁN</w:t>
            </w:r>
          </w:p>
        </w:tc>
        <w:tc>
          <w:tcPr>
            <w:tcW w:w="4155" w:type="dxa"/>
            <w:tcBorders>
              <w:top w:val="nil"/>
              <w:left w:val="nil"/>
              <w:bottom w:val="single" w:sz="4" w:space="0" w:color="auto"/>
              <w:right w:val="single" w:sz="4" w:space="0" w:color="auto"/>
            </w:tcBorders>
            <w:shd w:val="clear" w:color="auto" w:fill="auto"/>
            <w:noWrap/>
            <w:vAlign w:val="center"/>
            <w:hideMark/>
          </w:tcPr>
          <w:p w14:paraId="56A35671" w14:textId="78467000"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EJIDO DOLORES DE SAN </w:t>
            </w:r>
            <w:r w:rsidR="00E418E6" w:rsidRPr="00DE181B">
              <w:rPr>
                <w:rFonts w:ascii="Calibri" w:hAnsi="Calibri" w:cs="Calibri"/>
                <w:color w:val="000000"/>
                <w:sz w:val="16"/>
                <w:szCs w:val="16"/>
                <w:lang w:val="es-MX" w:eastAsia="es-MX"/>
              </w:rPr>
              <w:t>JULIAN,</w:t>
            </w:r>
            <w:r w:rsidRPr="00DE181B">
              <w:rPr>
                <w:rFonts w:ascii="Calibri" w:hAnsi="Calibri" w:cs="Calibri"/>
                <w:color w:val="000000"/>
                <w:sz w:val="16"/>
                <w:szCs w:val="16"/>
                <w:lang w:val="es-MX" w:eastAsia="es-MX"/>
              </w:rPr>
              <w:t xml:space="preserve"> SIN NUMERO,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53380D4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107.12</w:t>
            </w:r>
          </w:p>
        </w:tc>
        <w:tc>
          <w:tcPr>
            <w:tcW w:w="1276" w:type="dxa"/>
            <w:tcBorders>
              <w:top w:val="nil"/>
              <w:left w:val="nil"/>
              <w:bottom w:val="single" w:sz="4" w:space="0" w:color="auto"/>
              <w:right w:val="single" w:sz="4" w:space="0" w:color="auto"/>
            </w:tcBorders>
            <w:shd w:val="clear" w:color="auto" w:fill="auto"/>
            <w:noWrap/>
            <w:vAlign w:val="center"/>
            <w:hideMark/>
          </w:tcPr>
          <w:p w14:paraId="28617F8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900</w:t>
            </w:r>
          </w:p>
        </w:tc>
      </w:tr>
      <w:tr w:rsidR="00E418E6" w:rsidRPr="00DE181B" w14:paraId="3AAA065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EA1F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367</w:t>
            </w:r>
          </w:p>
        </w:tc>
        <w:tc>
          <w:tcPr>
            <w:tcW w:w="567" w:type="dxa"/>
            <w:tcBorders>
              <w:top w:val="nil"/>
              <w:left w:val="nil"/>
              <w:bottom w:val="single" w:sz="4" w:space="0" w:color="auto"/>
              <w:right w:val="single" w:sz="4" w:space="0" w:color="auto"/>
            </w:tcBorders>
            <w:shd w:val="clear" w:color="auto" w:fill="auto"/>
            <w:noWrap/>
            <w:vAlign w:val="center"/>
            <w:hideMark/>
          </w:tcPr>
          <w:p w14:paraId="7DBF2D3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A35FD2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CONGREGACIÓN LA PETACA</w:t>
            </w:r>
          </w:p>
        </w:tc>
        <w:tc>
          <w:tcPr>
            <w:tcW w:w="4155" w:type="dxa"/>
            <w:tcBorders>
              <w:top w:val="nil"/>
              <w:left w:val="nil"/>
              <w:bottom w:val="single" w:sz="4" w:space="0" w:color="auto"/>
              <w:right w:val="single" w:sz="4" w:space="0" w:color="auto"/>
            </w:tcBorders>
            <w:shd w:val="clear" w:color="auto" w:fill="auto"/>
            <w:noWrap/>
            <w:vAlign w:val="center"/>
            <w:hideMark/>
          </w:tcPr>
          <w:p w14:paraId="743CC1B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GUILLERMO PRIETO SIN NUMERO COLONIA CONGREGACION LA PETACA ENTRE CALLE FRANCISCO VILLA,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59E0647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224</w:t>
            </w:r>
          </w:p>
        </w:tc>
        <w:tc>
          <w:tcPr>
            <w:tcW w:w="1276" w:type="dxa"/>
            <w:tcBorders>
              <w:top w:val="nil"/>
              <w:left w:val="nil"/>
              <w:bottom w:val="single" w:sz="4" w:space="0" w:color="auto"/>
              <w:right w:val="single" w:sz="4" w:space="0" w:color="auto"/>
            </w:tcBorders>
            <w:shd w:val="clear" w:color="auto" w:fill="auto"/>
            <w:noWrap/>
            <w:vAlign w:val="center"/>
            <w:hideMark/>
          </w:tcPr>
          <w:p w14:paraId="107A30A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644.16</w:t>
            </w:r>
          </w:p>
        </w:tc>
      </w:tr>
      <w:tr w:rsidR="00E418E6" w:rsidRPr="00DE181B" w14:paraId="0BDDE46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C2C30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368</w:t>
            </w:r>
          </w:p>
        </w:tc>
        <w:tc>
          <w:tcPr>
            <w:tcW w:w="567" w:type="dxa"/>
            <w:tcBorders>
              <w:top w:val="nil"/>
              <w:left w:val="nil"/>
              <w:bottom w:val="single" w:sz="4" w:space="0" w:color="auto"/>
              <w:right w:val="single" w:sz="4" w:space="0" w:color="auto"/>
            </w:tcBorders>
            <w:shd w:val="clear" w:color="auto" w:fill="auto"/>
            <w:noWrap/>
            <w:vAlign w:val="center"/>
            <w:hideMark/>
          </w:tcPr>
          <w:p w14:paraId="75C0A19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7A03BA4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IGNACIO ZARAGOZA</w:t>
            </w:r>
          </w:p>
        </w:tc>
        <w:tc>
          <w:tcPr>
            <w:tcW w:w="4155" w:type="dxa"/>
            <w:tcBorders>
              <w:top w:val="nil"/>
              <w:left w:val="nil"/>
              <w:bottom w:val="single" w:sz="4" w:space="0" w:color="auto"/>
              <w:right w:val="single" w:sz="4" w:space="0" w:color="auto"/>
            </w:tcBorders>
            <w:shd w:val="clear" w:color="auto" w:fill="auto"/>
            <w:noWrap/>
            <w:vAlign w:val="center"/>
            <w:hideMark/>
          </w:tcPr>
          <w:p w14:paraId="7C0D237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FLORES MAGÓN SIN NÚMERO COLONIA FRACCIONAMIENTO INFONAVIT IGNACIO ZARAGOZA ENTRE CALLE PORFIRIO DIAZ,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1F16233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144.17</w:t>
            </w:r>
          </w:p>
        </w:tc>
        <w:tc>
          <w:tcPr>
            <w:tcW w:w="1276" w:type="dxa"/>
            <w:tcBorders>
              <w:top w:val="nil"/>
              <w:left w:val="nil"/>
              <w:bottom w:val="single" w:sz="4" w:space="0" w:color="auto"/>
              <w:right w:val="single" w:sz="4" w:space="0" w:color="auto"/>
            </w:tcBorders>
            <w:shd w:val="clear" w:color="auto" w:fill="auto"/>
            <w:noWrap/>
            <w:vAlign w:val="center"/>
            <w:hideMark/>
          </w:tcPr>
          <w:p w14:paraId="2F5285A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413.43</w:t>
            </w:r>
          </w:p>
        </w:tc>
      </w:tr>
      <w:tr w:rsidR="00E418E6" w:rsidRPr="00DE181B" w14:paraId="44BB996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A903EF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369</w:t>
            </w:r>
          </w:p>
        </w:tc>
        <w:tc>
          <w:tcPr>
            <w:tcW w:w="567" w:type="dxa"/>
            <w:tcBorders>
              <w:top w:val="nil"/>
              <w:left w:val="nil"/>
              <w:bottom w:val="single" w:sz="4" w:space="0" w:color="auto"/>
              <w:right w:val="single" w:sz="4" w:space="0" w:color="auto"/>
            </w:tcBorders>
            <w:shd w:val="clear" w:color="auto" w:fill="auto"/>
            <w:noWrap/>
            <w:vAlign w:val="center"/>
            <w:hideMark/>
          </w:tcPr>
          <w:p w14:paraId="6ACCC47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4C99627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CECOSAMA LINARES</w:t>
            </w:r>
          </w:p>
        </w:tc>
        <w:tc>
          <w:tcPr>
            <w:tcW w:w="4155" w:type="dxa"/>
            <w:tcBorders>
              <w:top w:val="nil"/>
              <w:left w:val="nil"/>
              <w:bottom w:val="single" w:sz="4" w:space="0" w:color="auto"/>
              <w:right w:val="single" w:sz="4" w:space="0" w:color="auto"/>
            </w:tcBorders>
            <w:shd w:val="clear" w:color="auto" w:fill="auto"/>
            <w:noWrap/>
            <w:vAlign w:val="center"/>
            <w:hideMark/>
          </w:tcPr>
          <w:p w14:paraId="3364593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BARRETA SIN NÚMERO COLONIA FOVISSSTE ENTRE CALLE RETAMA,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2BBF338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151.15</w:t>
            </w:r>
          </w:p>
        </w:tc>
        <w:tc>
          <w:tcPr>
            <w:tcW w:w="1276" w:type="dxa"/>
            <w:tcBorders>
              <w:top w:val="nil"/>
              <w:left w:val="nil"/>
              <w:bottom w:val="single" w:sz="4" w:space="0" w:color="auto"/>
              <w:right w:val="single" w:sz="4" w:space="0" w:color="auto"/>
            </w:tcBorders>
            <w:shd w:val="clear" w:color="auto" w:fill="auto"/>
            <w:noWrap/>
            <w:vAlign w:val="center"/>
            <w:hideMark/>
          </w:tcPr>
          <w:p w14:paraId="612788E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1532.98</w:t>
            </w:r>
          </w:p>
        </w:tc>
      </w:tr>
      <w:tr w:rsidR="00E418E6" w:rsidRPr="00DE181B" w14:paraId="2528CE4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F8C09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370</w:t>
            </w:r>
          </w:p>
        </w:tc>
        <w:tc>
          <w:tcPr>
            <w:tcW w:w="567" w:type="dxa"/>
            <w:tcBorders>
              <w:top w:val="nil"/>
              <w:left w:val="nil"/>
              <w:bottom w:val="single" w:sz="4" w:space="0" w:color="auto"/>
              <w:right w:val="single" w:sz="4" w:space="0" w:color="auto"/>
            </w:tcBorders>
            <w:shd w:val="clear" w:color="auto" w:fill="auto"/>
            <w:noWrap/>
            <w:vAlign w:val="center"/>
            <w:hideMark/>
          </w:tcPr>
          <w:p w14:paraId="41010ED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0A3FC2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UNIDAD MÉDICA MÓVIL TIPO 2 LINARES PLACAS PN9189A</w:t>
            </w:r>
          </w:p>
        </w:tc>
        <w:tc>
          <w:tcPr>
            <w:tcW w:w="4155" w:type="dxa"/>
            <w:tcBorders>
              <w:top w:val="nil"/>
              <w:left w:val="nil"/>
              <w:bottom w:val="single" w:sz="4" w:space="0" w:color="auto"/>
              <w:right w:val="single" w:sz="4" w:space="0" w:color="auto"/>
            </w:tcBorders>
            <w:shd w:val="clear" w:color="auto" w:fill="auto"/>
            <w:noWrap/>
            <w:vAlign w:val="center"/>
            <w:hideMark/>
          </w:tcPr>
          <w:p w14:paraId="0E0CD257" w14:textId="253D726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CALLE NIÑOS HEROES   SIN NÚMERO COLONIA CENTRO ENTRE CALLE E. CARRANZA Y CALLE 20 DE </w:t>
            </w:r>
            <w:r w:rsidR="00E418E6" w:rsidRPr="00DE181B">
              <w:rPr>
                <w:rFonts w:ascii="Calibri" w:hAnsi="Calibri" w:cs="Calibri"/>
                <w:color w:val="000000"/>
                <w:sz w:val="16"/>
                <w:szCs w:val="16"/>
                <w:lang w:val="es-MX" w:eastAsia="es-MX"/>
              </w:rPr>
              <w:t>NOVIEMBRE, LINARES</w:t>
            </w:r>
            <w:r w:rsidRPr="00DE181B">
              <w:rPr>
                <w:rFonts w:ascii="Calibri" w:hAnsi="Calibri" w:cs="Calibri"/>
                <w:color w:val="000000"/>
                <w:sz w:val="16"/>
                <w:szCs w:val="16"/>
                <w:lang w:val="es-MX" w:eastAsia="es-MX"/>
              </w:rPr>
              <w:t>, NL.</w:t>
            </w:r>
          </w:p>
        </w:tc>
        <w:tc>
          <w:tcPr>
            <w:tcW w:w="1232" w:type="dxa"/>
            <w:tcBorders>
              <w:top w:val="nil"/>
              <w:left w:val="nil"/>
              <w:bottom w:val="single" w:sz="4" w:space="0" w:color="auto"/>
              <w:right w:val="single" w:sz="4" w:space="0" w:color="auto"/>
            </w:tcBorders>
            <w:shd w:val="clear" w:color="auto" w:fill="auto"/>
            <w:noWrap/>
            <w:vAlign w:val="center"/>
            <w:hideMark/>
          </w:tcPr>
          <w:p w14:paraId="1CEDFE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713F518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r>
      <w:tr w:rsidR="00E418E6" w:rsidRPr="00DE181B" w14:paraId="60F7C1F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7DCF2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371</w:t>
            </w:r>
          </w:p>
        </w:tc>
        <w:tc>
          <w:tcPr>
            <w:tcW w:w="567" w:type="dxa"/>
            <w:tcBorders>
              <w:top w:val="nil"/>
              <w:left w:val="nil"/>
              <w:bottom w:val="single" w:sz="4" w:space="0" w:color="auto"/>
              <w:right w:val="single" w:sz="4" w:space="0" w:color="auto"/>
            </w:tcBorders>
            <w:shd w:val="clear" w:color="auto" w:fill="auto"/>
            <w:noWrap/>
            <w:vAlign w:val="center"/>
            <w:hideMark/>
          </w:tcPr>
          <w:p w14:paraId="5A81242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75582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CAMACHITO</w:t>
            </w:r>
          </w:p>
        </w:tc>
        <w:tc>
          <w:tcPr>
            <w:tcW w:w="4155" w:type="dxa"/>
            <w:tcBorders>
              <w:top w:val="nil"/>
              <w:left w:val="nil"/>
              <w:bottom w:val="single" w:sz="4" w:space="0" w:color="auto"/>
              <w:right w:val="single" w:sz="4" w:space="0" w:color="auto"/>
            </w:tcBorders>
            <w:shd w:val="clear" w:color="auto" w:fill="auto"/>
            <w:noWrap/>
            <w:vAlign w:val="center"/>
            <w:hideMark/>
          </w:tcPr>
          <w:p w14:paraId="1677874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DE HUALAHUISES SIN NÚMERO COLONIA CAMACHITO ENTRE CALLE NOGAL,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028D5F9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128.77</w:t>
            </w:r>
          </w:p>
        </w:tc>
        <w:tc>
          <w:tcPr>
            <w:tcW w:w="1276" w:type="dxa"/>
            <w:tcBorders>
              <w:top w:val="nil"/>
              <w:left w:val="nil"/>
              <w:bottom w:val="single" w:sz="4" w:space="0" w:color="auto"/>
              <w:right w:val="single" w:sz="4" w:space="0" w:color="auto"/>
            </w:tcBorders>
            <w:shd w:val="clear" w:color="auto" w:fill="auto"/>
            <w:noWrap/>
            <w:vAlign w:val="center"/>
            <w:hideMark/>
          </w:tcPr>
          <w:p w14:paraId="049847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409.72</w:t>
            </w:r>
          </w:p>
        </w:tc>
      </w:tr>
      <w:tr w:rsidR="00E418E6" w:rsidRPr="00DE181B" w14:paraId="6DA8111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BD9DE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372</w:t>
            </w:r>
          </w:p>
        </w:tc>
        <w:tc>
          <w:tcPr>
            <w:tcW w:w="567" w:type="dxa"/>
            <w:tcBorders>
              <w:top w:val="nil"/>
              <w:left w:val="nil"/>
              <w:bottom w:val="single" w:sz="4" w:space="0" w:color="auto"/>
              <w:right w:val="single" w:sz="4" w:space="0" w:color="auto"/>
            </w:tcBorders>
            <w:shd w:val="clear" w:color="auto" w:fill="auto"/>
            <w:noWrap/>
            <w:vAlign w:val="center"/>
            <w:hideMark/>
          </w:tcPr>
          <w:p w14:paraId="103F1F0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0964D7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CONTROL CANINO Y FELINO (LINARES)</w:t>
            </w:r>
          </w:p>
        </w:tc>
        <w:tc>
          <w:tcPr>
            <w:tcW w:w="4155" w:type="dxa"/>
            <w:tcBorders>
              <w:top w:val="nil"/>
              <w:left w:val="nil"/>
              <w:bottom w:val="single" w:sz="4" w:space="0" w:color="auto"/>
              <w:right w:val="single" w:sz="4" w:space="0" w:color="auto"/>
            </w:tcBorders>
            <w:shd w:val="clear" w:color="auto" w:fill="auto"/>
            <w:noWrap/>
            <w:vAlign w:val="center"/>
            <w:hideMark/>
          </w:tcPr>
          <w:p w14:paraId="0127E7F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ANILLO VIAL SIN NÚMERO COLONIA EL CERRITO ENTRE CALLE ANDALUCIA, LINARES, N.L.</w:t>
            </w:r>
          </w:p>
        </w:tc>
        <w:tc>
          <w:tcPr>
            <w:tcW w:w="1232" w:type="dxa"/>
            <w:tcBorders>
              <w:top w:val="nil"/>
              <w:left w:val="nil"/>
              <w:bottom w:val="single" w:sz="4" w:space="0" w:color="auto"/>
              <w:right w:val="single" w:sz="4" w:space="0" w:color="auto"/>
            </w:tcBorders>
            <w:shd w:val="clear" w:color="auto" w:fill="auto"/>
            <w:noWrap/>
            <w:vAlign w:val="center"/>
            <w:hideMark/>
          </w:tcPr>
          <w:p w14:paraId="72F9C41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72E59C3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300</w:t>
            </w:r>
          </w:p>
        </w:tc>
      </w:tr>
      <w:tr w:rsidR="00E418E6" w:rsidRPr="00DE181B" w14:paraId="4DE398A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3A4E1C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373</w:t>
            </w:r>
          </w:p>
        </w:tc>
        <w:tc>
          <w:tcPr>
            <w:tcW w:w="567" w:type="dxa"/>
            <w:tcBorders>
              <w:top w:val="nil"/>
              <w:left w:val="nil"/>
              <w:bottom w:val="single" w:sz="4" w:space="0" w:color="auto"/>
              <w:right w:val="single" w:sz="4" w:space="0" w:color="auto"/>
            </w:tcBorders>
            <w:shd w:val="clear" w:color="auto" w:fill="auto"/>
            <w:noWrap/>
            <w:vAlign w:val="center"/>
            <w:hideMark/>
          </w:tcPr>
          <w:p w14:paraId="4777105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DBBEE5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UNIDAD DE APOYO ADMINISTRATIVO MICRO RED 4</w:t>
            </w:r>
          </w:p>
        </w:tc>
        <w:tc>
          <w:tcPr>
            <w:tcW w:w="4155" w:type="dxa"/>
            <w:tcBorders>
              <w:top w:val="nil"/>
              <w:left w:val="nil"/>
              <w:bottom w:val="single" w:sz="4" w:space="0" w:color="auto"/>
              <w:right w:val="single" w:sz="4" w:space="0" w:color="auto"/>
            </w:tcBorders>
            <w:shd w:val="clear" w:color="auto" w:fill="auto"/>
            <w:noWrap/>
            <w:vAlign w:val="center"/>
            <w:hideMark/>
          </w:tcPr>
          <w:p w14:paraId="6DB46E8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AMEL BAROCIO SIN NÚMERO COLONIA BARRIO ZARAGOZA ENTRE CALLE DR. OSCAR TREVIÑO Y CALLE PANAMA,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3E011DD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254</w:t>
            </w:r>
          </w:p>
        </w:tc>
        <w:tc>
          <w:tcPr>
            <w:tcW w:w="1276" w:type="dxa"/>
            <w:tcBorders>
              <w:top w:val="nil"/>
              <w:left w:val="nil"/>
              <w:bottom w:val="single" w:sz="4" w:space="0" w:color="auto"/>
              <w:right w:val="single" w:sz="4" w:space="0" w:color="auto"/>
            </w:tcBorders>
            <w:shd w:val="clear" w:color="auto" w:fill="auto"/>
            <w:noWrap/>
            <w:vAlign w:val="center"/>
            <w:hideMark/>
          </w:tcPr>
          <w:p w14:paraId="4BE2910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254</w:t>
            </w:r>
          </w:p>
        </w:tc>
      </w:tr>
      <w:tr w:rsidR="00E418E6" w:rsidRPr="00DE181B" w14:paraId="7688C92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6445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374</w:t>
            </w:r>
          </w:p>
        </w:tc>
        <w:tc>
          <w:tcPr>
            <w:tcW w:w="567" w:type="dxa"/>
            <w:tcBorders>
              <w:top w:val="nil"/>
              <w:left w:val="nil"/>
              <w:bottom w:val="single" w:sz="4" w:space="0" w:color="auto"/>
              <w:right w:val="single" w:sz="4" w:space="0" w:color="auto"/>
            </w:tcBorders>
            <w:shd w:val="clear" w:color="auto" w:fill="auto"/>
            <w:noWrap/>
            <w:vAlign w:val="center"/>
            <w:hideMark/>
          </w:tcPr>
          <w:p w14:paraId="34C3F79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CFD1F8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GIL DE LEYVA</w:t>
            </w:r>
          </w:p>
        </w:tc>
        <w:tc>
          <w:tcPr>
            <w:tcW w:w="4155" w:type="dxa"/>
            <w:tcBorders>
              <w:top w:val="nil"/>
              <w:left w:val="nil"/>
              <w:bottom w:val="single" w:sz="4" w:space="0" w:color="auto"/>
              <w:right w:val="single" w:sz="4" w:space="0" w:color="auto"/>
            </w:tcBorders>
            <w:shd w:val="clear" w:color="auto" w:fill="auto"/>
            <w:noWrap/>
            <w:vAlign w:val="center"/>
            <w:hideMark/>
          </w:tcPr>
          <w:p w14:paraId="75B09F6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LIC. ALFONSO REYES SIN NÚMERO COLONIA GYL DE LEYVA ENTRE CALLE MANUEL ACUÑA Y CALLE DR. ENRIQUE GONZALEZ,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13DFB5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154</w:t>
            </w:r>
          </w:p>
        </w:tc>
        <w:tc>
          <w:tcPr>
            <w:tcW w:w="1276" w:type="dxa"/>
            <w:tcBorders>
              <w:top w:val="nil"/>
              <w:left w:val="nil"/>
              <w:bottom w:val="single" w:sz="4" w:space="0" w:color="auto"/>
              <w:right w:val="single" w:sz="4" w:space="0" w:color="auto"/>
            </w:tcBorders>
            <w:shd w:val="clear" w:color="auto" w:fill="auto"/>
            <w:noWrap/>
            <w:vAlign w:val="center"/>
            <w:hideMark/>
          </w:tcPr>
          <w:p w14:paraId="0842677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284.67</w:t>
            </w:r>
          </w:p>
        </w:tc>
      </w:tr>
      <w:tr w:rsidR="00E418E6" w:rsidRPr="00DE181B" w14:paraId="63D3663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9AA7F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375</w:t>
            </w:r>
          </w:p>
        </w:tc>
        <w:tc>
          <w:tcPr>
            <w:tcW w:w="567" w:type="dxa"/>
            <w:tcBorders>
              <w:top w:val="nil"/>
              <w:left w:val="nil"/>
              <w:bottom w:val="single" w:sz="4" w:space="0" w:color="auto"/>
              <w:right w:val="single" w:sz="4" w:space="0" w:color="auto"/>
            </w:tcBorders>
            <w:shd w:val="clear" w:color="auto" w:fill="auto"/>
            <w:noWrap/>
            <w:vAlign w:val="center"/>
            <w:hideMark/>
          </w:tcPr>
          <w:p w14:paraId="602AF9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BB4D7C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EL TORO</w:t>
            </w:r>
          </w:p>
        </w:tc>
        <w:tc>
          <w:tcPr>
            <w:tcW w:w="4155" w:type="dxa"/>
            <w:tcBorders>
              <w:top w:val="nil"/>
              <w:left w:val="nil"/>
              <w:bottom w:val="single" w:sz="4" w:space="0" w:color="auto"/>
              <w:right w:val="single" w:sz="4" w:space="0" w:color="auto"/>
            </w:tcBorders>
            <w:shd w:val="clear" w:color="auto" w:fill="auto"/>
            <w:noWrap/>
            <w:vAlign w:val="center"/>
            <w:hideMark/>
          </w:tcPr>
          <w:p w14:paraId="13C6348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HACIENDA EL TORO, SIN NUMERO,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35D8D24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91.26</w:t>
            </w:r>
          </w:p>
        </w:tc>
        <w:tc>
          <w:tcPr>
            <w:tcW w:w="1276" w:type="dxa"/>
            <w:tcBorders>
              <w:top w:val="nil"/>
              <w:left w:val="nil"/>
              <w:bottom w:val="single" w:sz="4" w:space="0" w:color="auto"/>
              <w:right w:val="single" w:sz="4" w:space="0" w:color="auto"/>
            </w:tcBorders>
            <w:shd w:val="clear" w:color="auto" w:fill="auto"/>
            <w:noWrap/>
            <w:vAlign w:val="center"/>
            <w:hideMark/>
          </w:tcPr>
          <w:p w14:paraId="5A07444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621</w:t>
            </w:r>
          </w:p>
        </w:tc>
      </w:tr>
      <w:tr w:rsidR="00E418E6" w:rsidRPr="00DE181B" w14:paraId="4E906DB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05CAB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376</w:t>
            </w:r>
          </w:p>
        </w:tc>
        <w:tc>
          <w:tcPr>
            <w:tcW w:w="567" w:type="dxa"/>
            <w:tcBorders>
              <w:top w:val="nil"/>
              <w:left w:val="nil"/>
              <w:bottom w:val="single" w:sz="4" w:space="0" w:color="auto"/>
              <w:right w:val="single" w:sz="4" w:space="0" w:color="auto"/>
            </w:tcBorders>
            <w:shd w:val="clear" w:color="auto" w:fill="auto"/>
            <w:noWrap/>
            <w:vAlign w:val="center"/>
            <w:hideMark/>
          </w:tcPr>
          <w:p w14:paraId="393F7E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3DDB2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 LADRILLERA</w:t>
            </w:r>
          </w:p>
        </w:tc>
        <w:tc>
          <w:tcPr>
            <w:tcW w:w="4155" w:type="dxa"/>
            <w:tcBorders>
              <w:top w:val="nil"/>
              <w:left w:val="nil"/>
              <w:bottom w:val="single" w:sz="4" w:space="0" w:color="auto"/>
              <w:right w:val="single" w:sz="4" w:space="0" w:color="auto"/>
            </w:tcBorders>
            <w:shd w:val="clear" w:color="auto" w:fill="auto"/>
            <w:noWrap/>
            <w:vAlign w:val="center"/>
            <w:hideMark/>
          </w:tcPr>
          <w:p w14:paraId="7B0696F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PRIMERO DE MAYO SIN NÚMERO COLONIA LA LADRILLERA ENTRE CALLE FERNANDO MONTES DE OCA Y CALLE JUAN DE LA BARRERA,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46DB58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w:t>
            </w:r>
          </w:p>
        </w:tc>
        <w:tc>
          <w:tcPr>
            <w:tcW w:w="1276" w:type="dxa"/>
            <w:tcBorders>
              <w:top w:val="nil"/>
              <w:left w:val="nil"/>
              <w:bottom w:val="single" w:sz="4" w:space="0" w:color="auto"/>
              <w:right w:val="single" w:sz="4" w:space="0" w:color="auto"/>
            </w:tcBorders>
            <w:shd w:val="clear" w:color="auto" w:fill="auto"/>
            <w:noWrap/>
            <w:vAlign w:val="center"/>
            <w:hideMark/>
          </w:tcPr>
          <w:p w14:paraId="67D76D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310.62</w:t>
            </w:r>
          </w:p>
        </w:tc>
      </w:tr>
      <w:tr w:rsidR="00E418E6" w:rsidRPr="00DE181B" w14:paraId="02E6DA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5CDD16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377</w:t>
            </w:r>
          </w:p>
        </w:tc>
        <w:tc>
          <w:tcPr>
            <w:tcW w:w="567" w:type="dxa"/>
            <w:tcBorders>
              <w:top w:val="nil"/>
              <w:left w:val="nil"/>
              <w:bottom w:val="single" w:sz="4" w:space="0" w:color="auto"/>
              <w:right w:val="single" w:sz="4" w:space="0" w:color="auto"/>
            </w:tcBorders>
            <w:shd w:val="clear" w:color="auto" w:fill="auto"/>
            <w:noWrap/>
            <w:vAlign w:val="center"/>
            <w:hideMark/>
          </w:tcPr>
          <w:p w14:paraId="13E6768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0B5D7E9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PUEBLO ESCOBEDO</w:t>
            </w:r>
          </w:p>
        </w:tc>
        <w:tc>
          <w:tcPr>
            <w:tcW w:w="4155" w:type="dxa"/>
            <w:tcBorders>
              <w:top w:val="nil"/>
              <w:left w:val="nil"/>
              <w:bottom w:val="single" w:sz="4" w:space="0" w:color="auto"/>
              <w:right w:val="single" w:sz="4" w:space="0" w:color="auto"/>
            </w:tcBorders>
            <w:shd w:val="clear" w:color="auto" w:fill="auto"/>
            <w:noWrap/>
            <w:vAlign w:val="center"/>
            <w:hideMark/>
          </w:tcPr>
          <w:p w14:paraId="1CCE627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COLONIA PUEBLO ESCOBEDO ENTRE CALLE SÉPTIMA Y CALLE OCTAVA, SIN NUMERO,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34A5240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81.22</w:t>
            </w:r>
          </w:p>
        </w:tc>
        <w:tc>
          <w:tcPr>
            <w:tcW w:w="1276" w:type="dxa"/>
            <w:tcBorders>
              <w:top w:val="nil"/>
              <w:left w:val="nil"/>
              <w:bottom w:val="single" w:sz="4" w:space="0" w:color="auto"/>
              <w:right w:val="single" w:sz="4" w:space="0" w:color="auto"/>
            </w:tcBorders>
            <w:shd w:val="clear" w:color="auto" w:fill="auto"/>
            <w:noWrap/>
            <w:vAlign w:val="center"/>
            <w:hideMark/>
          </w:tcPr>
          <w:p w14:paraId="3E634F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320.5</w:t>
            </w:r>
          </w:p>
        </w:tc>
      </w:tr>
      <w:tr w:rsidR="00E418E6" w:rsidRPr="00DE181B" w14:paraId="1EAFBDC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D5A296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378</w:t>
            </w:r>
          </w:p>
        </w:tc>
        <w:tc>
          <w:tcPr>
            <w:tcW w:w="567" w:type="dxa"/>
            <w:tcBorders>
              <w:top w:val="nil"/>
              <w:left w:val="nil"/>
              <w:bottom w:val="single" w:sz="4" w:space="0" w:color="auto"/>
              <w:right w:val="single" w:sz="4" w:space="0" w:color="auto"/>
            </w:tcBorders>
            <w:shd w:val="clear" w:color="auto" w:fill="auto"/>
            <w:noWrap/>
            <w:vAlign w:val="center"/>
            <w:hideMark/>
          </w:tcPr>
          <w:p w14:paraId="36F4709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A90964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CECOSAMA MONTEMORELOS</w:t>
            </w:r>
          </w:p>
        </w:tc>
        <w:tc>
          <w:tcPr>
            <w:tcW w:w="4155" w:type="dxa"/>
            <w:tcBorders>
              <w:top w:val="nil"/>
              <w:left w:val="nil"/>
              <w:bottom w:val="single" w:sz="4" w:space="0" w:color="auto"/>
              <w:right w:val="single" w:sz="4" w:space="0" w:color="auto"/>
            </w:tcBorders>
            <w:shd w:val="clear" w:color="auto" w:fill="auto"/>
            <w:noWrap/>
            <w:vAlign w:val="center"/>
            <w:hideMark/>
          </w:tcPr>
          <w:p w14:paraId="77E2869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16 DE SEPTIEMBRE 609 COLONIA MORELOS I ENTRE CALLE DIEZ Y CALLE NUEVE, MONTEMORELOS, N.L.</w:t>
            </w:r>
          </w:p>
        </w:tc>
        <w:tc>
          <w:tcPr>
            <w:tcW w:w="1232" w:type="dxa"/>
            <w:tcBorders>
              <w:top w:val="nil"/>
              <w:left w:val="nil"/>
              <w:bottom w:val="single" w:sz="4" w:space="0" w:color="auto"/>
              <w:right w:val="single" w:sz="4" w:space="0" w:color="auto"/>
            </w:tcBorders>
            <w:shd w:val="clear" w:color="auto" w:fill="auto"/>
            <w:noWrap/>
            <w:vAlign w:val="center"/>
            <w:hideMark/>
          </w:tcPr>
          <w:p w14:paraId="485377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159.73</w:t>
            </w:r>
          </w:p>
        </w:tc>
        <w:tc>
          <w:tcPr>
            <w:tcW w:w="1276" w:type="dxa"/>
            <w:tcBorders>
              <w:top w:val="nil"/>
              <w:left w:val="nil"/>
              <w:bottom w:val="single" w:sz="4" w:space="0" w:color="auto"/>
              <w:right w:val="single" w:sz="4" w:space="0" w:color="auto"/>
            </w:tcBorders>
            <w:shd w:val="clear" w:color="auto" w:fill="auto"/>
            <w:noWrap/>
            <w:vAlign w:val="center"/>
            <w:hideMark/>
          </w:tcPr>
          <w:p w14:paraId="4521045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620</w:t>
            </w:r>
          </w:p>
        </w:tc>
      </w:tr>
      <w:tr w:rsidR="00E418E6" w:rsidRPr="00DE181B" w14:paraId="65CD1E7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0FEB5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18C401A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327F70F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PABLO L. SIDAR</w:t>
            </w:r>
          </w:p>
        </w:tc>
        <w:tc>
          <w:tcPr>
            <w:tcW w:w="4155" w:type="dxa"/>
            <w:tcBorders>
              <w:top w:val="nil"/>
              <w:left w:val="nil"/>
              <w:bottom w:val="single" w:sz="4" w:space="0" w:color="auto"/>
              <w:right w:val="single" w:sz="4" w:space="0" w:color="auto"/>
            </w:tcBorders>
            <w:shd w:val="clear" w:color="auto" w:fill="auto"/>
            <w:noWrap/>
            <w:vAlign w:val="center"/>
            <w:hideMark/>
          </w:tcPr>
          <w:p w14:paraId="5E1D16F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TRANCAS SIN NÚMERO EJIDO PABLO L. SIDAR, RAYONES, N.L.</w:t>
            </w:r>
          </w:p>
        </w:tc>
        <w:tc>
          <w:tcPr>
            <w:tcW w:w="1232" w:type="dxa"/>
            <w:tcBorders>
              <w:top w:val="nil"/>
              <w:left w:val="nil"/>
              <w:bottom w:val="single" w:sz="4" w:space="0" w:color="auto"/>
              <w:right w:val="single" w:sz="4" w:space="0" w:color="auto"/>
            </w:tcBorders>
            <w:shd w:val="clear" w:color="auto" w:fill="auto"/>
            <w:noWrap/>
            <w:vAlign w:val="center"/>
            <w:hideMark/>
          </w:tcPr>
          <w:p w14:paraId="1D06987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133.64</w:t>
            </w:r>
          </w:p>
        </w:tc>
        <w:tc>
          <w:tcPr>
            <w:tcW w:w="1276" w:type="dxa"/>
            <w:tcBorders>
              <w:top w:val="nil"/>
              <w:left w:val="nil"/>
              <w:bottom w:val="single" w:sz="4" w:space="0" w:color="auto"/>
              <w:right w:val="single" w:sz="4" w:space="0" w:color="auto"/>
            </w:tcBorders>
            <w:shd w:val="clear" w:color="auto" w:fill="auto"/>
            <w:noWrap/>
            <w:vAlign w:val="center"/>
            <w:hideMark/>
          </w:tcPr>
          <w:p w14:paraId="2112B59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1884.59</w:t>
            </w:r>
          </w:p>
        </w:tc>
      </w:tr>
      <w:tr w:rsidR="00E418E6" w:rsidRPr="00DE181B" w14:paraId="0A50910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916DF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380</w:t>
            </w:r>
          </w:p>
        </w:tc>
        <w:tc>
          <w:tcPr>
            <w:tcW w:w="567" w:type="dxa"/>
            <w:tcBorders>
              <w:top w:val="nil"/>
              <w:left w:val="nil"/>
              <w:bottom w:val="single" w:sz="4" w:space="0" w:color="auto"/>
              <w:right w:val="single" w:sz="4" w:space="0" w:color="auto"/>
            </w:tcBorders>
            <w:shd w:val="clear" w:color="auto" w:fill="auto"/>
            <w:noWrap/>
            <w:vAlign w:val="center"/>
            <w:hideMark/>
          </w:tcPr>
          <w:p w14:paraId="4D93844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2F46470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EMILIO CARRANZA</w:t>
            </w:r>
          </w:p>
        </w:tc>
        <w:tc>
          <w:tcPr>
            <w:tcW w:w="4155" w:type="dxa"/>
            <w:tcBorders>
              <w:top w:val="nil"/>
              <w:left w:val="nil"/>
              <w:bottom w:val="single" w:sz="4" w:space="0" w:color="auto"/>
              <w:right w:val="single" w:sz="4" w:space="0" w:color="auto"/>
            </w:tcBorders>
            <w:shd w:val="clear" w:color="auto" w:fill="auto"/>
            <w:noWrap/>
            <w:vAlign w:val="center"/>
            <w:hideMark/>
          </w:tcPr>
          <w:p w14:paraId="361E8F1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CASILLAS SIN NÚMERO EJIDO EMILIO CARRANZA, RAYONES, N.L.</w:t>
            </w:r>
          </w:p>
        </w:tc>
        <w:tc>
          <w:tcPr>
            <w:tcW w:w="1232" w:type="dxa"/>
            <w:tcBorders>
              <w:top w:val="nil"/>
              <w:left w:val="nil"/>
              <w:bottom w:val="single" w:sz="4" w:space="0" w:color="auto"/>
              <w:right w:val="single" w:sz="4" w:space="0" w:color="auto"/>
            </w:tcBorders>
            <w:shd w:val="clear" w:color="auto" w:fill="auto"/>
            <w:noWrap/>
            <w:vAlign w:val="center"/>
            <w:hideMark/>
          </w:tcPr>
          <w:p w14:paraId="4D65034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57.43</w:t>
            </w:r>
          </w:p>
        </w:tc>
        <w:tc>
          <w:tcPr>
            <w:tcW w:w="1276" w:type="dxa"/>
            <w:tcBorders>
              <w:top w:val="nil"/>
              <w:left w:val="nil"/>
              <w:bottom w:val="single" w:sz="4" w:space="0" w:color="auto"/>
              <w:right w:val="single" w:sz="4" w:space="0" w:color="auto"/>
            </w:tcBorders>
            <w:shd w:val="clear" w:color="auto" w:fill="auto"/>
            <w:noWrap/>
            <w:vAlign w:val="center"/>
            <w:hideMark/>
          </w:tcPr>
          <w:p w14:paraId="373BC0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106.78</w:t>
            </w:r>
          </w:p>
        </w:tc>
      </w:tr>
      <w:tr w:rsidR="00E418E6" w:rsidRPr="00DE181B" w14:paraId="4E2A283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FD76A3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381</w:t>
            </w:r>
          </w:p>
        </w:tc>
        <w:tc>
          <w:tcPr>
            <w:tcW w:w="567" w:type="dxa"/>
            <w:tcBorders>
              <w:top w:val="nil"/>
              <w:left w:val="nil"/>
              <w:bottom w:val="single" w:sz="4" w:space="0" w:color="auto"/>
              <w:right w:val="single" w:sz="4" w:space="0" w:color="auto"/>
            </w:tcBorders>
            <w:shd w:val="clear" w:color="auto" w:fill="auto"/>
            <w:noWrap/>
            <w:vAlign w:val="center"/>
            <w:hideMark/>
          </w:tcPr>
          <w:p w14:paraId="1612A9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4F1247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SANTA ROSA</w:t>
            </w:r>
          </w:p>
        </w:tc>
        <w:tc>
          <w:tcPr>
            <w:tcW w:w="4155" w:type="dxa"/>
            <w:tcBorders>
              <w:top w:val="nil"/>
              <w:left w:val="nil"/>
              <w:bottom w:val="single" w:sz="4" w:space="0" w:color="auto"/>
              <w:right w:val="single" w:sz="4" w:space="0" w:color="auto"/>
            </w:tcBorders>
            <w:shd w:val="clear" w:color="auto" w:fill="auto"/>
            <w:noWrap/>
            <w:vAlign w:val="center"/>
            <w:hideMark/>
          </w:tcPr>
          <w:p w14:paraId="1210285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SANTA ROSA-CIENEGA DEL TORO SIN NÚMERO COLONIA SANTA ROSA, RAYONES, N.L.</w:t>
            </w:r>
          </w:p>
        </w:tc>
        <w:tc>
          <w:tcPr>
            <w:tcW w:w="1232" w:type="dxa"/>
            <w:tcBorders>
              <w:top w:val="nil"/>
              <w:left w:val="nil"/>
              <w:bottom w:val="single" w:sz="4" w:space="0" w:color="auto"/>
              <w:right w:val="single" w:sz="4" w:space="0" w:color="auto"/>
            </w:tcBorders>
            <w:shd w:val="clear" w:color="auto" w:fill="auto"/>
            <w:noWrap/>
            <w:vAlign w:val="center"/>
            <w:hideMark/>
          </w:tcPr>
          <w:p w14:paraId="10E886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111.35</w:t>
            </w:r>
          </w:p>
        </w:tc>
        <w:tc>
          <w:tcPr>
            <w:tcW w:w="1276" w:type="dxa"/>
            <w:tcBorders>
              <w:top w:val="nil"/>
              <w:left w:val="nil"/>
              <w:bottom w:val="single" w:sz="4" w:space="0" w:color="auto"/>
              <w:right w:val="single" w:sz="4" w:space="0" w:color="auto"/>
            </w:tcBorders>
            <w:shd w:val="clear" w:color="auto" w:fill="auto"/>
            <w:noWrap/>
            <w:vAlign w:val="center"/>
            <w:hideMark/>
          </w:tcPr>
          <w:p w14:paraId="4373D7C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232.93</w:t>
            </w:r>
          </w:p>
        </w:tc>
      </w:tr>
      <w:tr w:rsidR="00E418E6" w:rsidRPr="00DE181B" w14:paraId="1875B74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568D6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382</w:t>
            </w:r>
          </w:p>
        </w:tc>
        <w:tc>
          <w:tcPr>
            <w:tcW w:w="567" w:type="dxa"/>
            <w:tcBorders>
              <w:top w:val="nil"/>
              <w:left w:val="nil"/>
              <w:bottom w:val="single" w:sz="4" w:space="0" w:color="auto"/>
              <w:right w:val="single" w:sz="4" w:space="0" w:color="auto"/>
            </w:tcBorders>
            <w:shd w:val="clear" w:color="auto" w:fill="auto"/>
            <w:noWrap/>
            <w:vAlign w:val="center"/>
            <w:hideMark/>
          </w:tcPr>
          <w:p w14:paraId="0D7C12D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BECB60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CIÉNEGA DE GONZÁLEZ</w:t>
            </w:r>
          </w:p>
        </w:tc>
        <w:tc>
          <w:tcPr>
            <w:tcW w:w="4155" w:type="dxa"/>
            <w:tcBorders>
              <w:top w:val="nil"/>
              <w:left w:val="nil"/>
              <w:bottom w:val="single" w:sz="4" w:space="0" w:color="auto"/>
              <w:right w:val="single" w:sz="4" w:space="0" w:color="auto"/>
            </w:tcBorders>
            <w:shd w:val="clear" w:color="auto" w:fill="auto"/>
            <w:noWrap/>
            <w:vAlign w:val="center"/>
            <w:hideMark/>
          </w:tcPr>
          <w:p w14:paraId="7310DD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LAGUNA DE SANCHEZ SIN NÚMERO COLONIA CIÉNEGA DE GONZÁLEZ,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6914FE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89.35</w:t>
            </w:r>
          </w:p>
        </w:tc>
        <w:tc>
          <w:tcPr>
            <w:tcW w:w="1276" w:type="dxa"/>
            <w:tcBorders>
              <w:top w:val="nil"/>
              <w:left w:val="nil"/>
              <w:bottom w:val="single" w:sz="4" w:space="0" w:color="auto"/>
              <w:right w:val="single" w:sz="4" w:space="0" w:color="auto"/>
            </w:tcBorders>
            <w:shd w:val="clear" w:color="auto" w:fill="auto"/>
            <w:noWrap/>
            <w:vAlign w:val="center"/>
            <w:hideMark/>
          </w:tcPr>
          <w:p w14:paraId="656CC2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370.22</w:t>
            </w:r>
          </w:p>
        </w:tc>
      </w:tr>
      <w:tr w:rsidR="00E418E6" w:rsidRPr="00DE181B" w14:paraId="3873151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705C4E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383</w:t>
            </w:r>
          </w:p>
        </w:tc>
        <w:tc>
          <w:tcPr>
            <w:tcW w:w="567" w:type="dxa"/>
            <w:tcBorders>
              <w:top w:val="nil"/>
              <w:left w:val="nil"/>
              <w:bottom w:val="single" w:sz="4" w:space="0" w:color="auto"/>
              <w:right w:val="single" w:sz="4" w:space="0" w:color="auto"/>
            </w:tcBorders>
            <w:shd w:val="clear" w:color="auto" w:fill="auto"/>
            <w:noWrap/>
            <w:vAlign w:val="center"/>
            <w:hideMark/>
          </w:tcPr>
          <w:p w14:paraId="335F0F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60F4F00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SAN JOSÉ DE BOQUILLAS</w:t>
            </w:r>
          </w:p>
        </w:tc>
        <w:tc>
          <w:tcPr>
            <w:tcW w:w="4155" w:type="dxa"/>
            <w:tcBorders>
              <w:top w:val="nil"/>
              <w:left w:val="nil"/>
              <w:bottom w:val="single" w:sz="4" w:space="0" w:color="auto"/>
              <w:right w:val="single" w:sz="4" w:space="0" w:color="auto"/>
            </w:tcBorders>
            <w:shd w:val="clear" w:color="auto" w:fill="auto"/>
            <w:noWrap/>
            <w:vAlign w:val="center"/>
            <w:hideMark/>
          </w:tcPr>
          <w:p w14:paraId="2FA8AF8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CARRETERA A LOS LIRIOS SIN NÚMERO COLONIA SAN JOSÉ DE LAS BOQUILLAS,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7561D0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89.64</w:t>
            </w:r>
          </w:p>
        </w:tc>
        <w:tc>
          <w:tcPr>
            <w:tcW w:w="1276" w:type="dxa"/>
            <w:tcBorders>
              <w:top w:val="nil"/>
              <w:left w:val="nil"/>
              <w:bottom w:val="single" w:sz="4" w:space="0" w:color="auto"/>
              <w:right w:val="single" w:sz="4" w:space="0" w:color="auto"/>
            </w:tcBorders>
            <w:shd w:val="clear" w:color="auto" w:fill="auto"/>
            <w:noWrap/>
            <w:vAlign w:val="center"/>
            <w:hideMark/>
          </w:tcPr>
          <w:p w14:paraId="44958D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738.98</w:t>
            </w:r>
          </w:p>
        </w:tc>
      </w:tr>
      <w:tr w:rsidR="00E418E6" w:rsidRPr="00DE181B" w14:paraId="0308219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FDED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384</w:t>
            </w:r>
          </w:p>
        </w:tc>
        <w:tc>
          <w:tcPr>
            <w:tcW w:w="567" w:type="dxa"/>
            <w:tcBorders>
              <w:top w:val="nil"/>
              <w:left w:val="nil"/>
              <w:bottom w:val="single" w:sz="4" w:space="0" w:color="auto"/>
              <w:right w:val="single" w:sz="4" w:space="0" w:color="auto"/>
            </w:tcBorders>
            <w:shd w:val="clear" w:color="auto" w:fill="auto"/>
            <w:noWrap/>
            <w:vAlign w:val="center"/>
            <w:hideMark/>
          </w:tcPr>
          <w:p w14:paraId="757CCF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1700</w:t>
            </w:r>
          </w:p>
        </w:tc>
        <w:tc>
          <w:tcPr>
            <w:tcW w:w="3118" w:type="dxa"/>
            <w:tcBorders>
              <w:top w:val="nil"/>
              <w:left w:val="nil"/>
              <w:bottom w:val="single" w:sz="4" w:space="0" w:color="auto"/>
              <w:right w:val="single" w:sz="4" w:space="0" w:color="auto"/>
            </w:tcBorders>
            <w:shd w:val="clear" w:color="auto" w:fill="auto"/>
            <w:noWrap/>
            <w:vAlign w:val="center"/>
            <w:hideMark/>
          </w:tcPr>
          <w:p w14:paraId="502543B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HÉCTOR CABALLERO</w:t>
            </w:r>
          </w:p>
        </w:tc>
        <w:tc>
          <w:tcPr>
            <w:tcW w:w="4155" w:type="dxa"/>
            <w:tcBorders>
              <w:top w:val="nil"/>
              <w:left w:val="nil"/>
              <w:bottom w:val="single" w:sz="4" w:space="0" w:color="auto"/>
              <w:right w:val="single" w:sz="4" w:space="0" w:color="auto"/>
            </w:tcBorders>
            <w:shd w:val="clear" w:color="auto" w:fill="auto"/>
            <w:noWrap/>
            <w:vAlign w:val="center"/>
            <w:hideMark/>
          </w:tcPr>
          <w:p w14:paraId="40A4D20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CALLE NARANJO SIN NÚMERO COLONIA HÉCTOR CABALLERO ENTRE CALLE LOS PERALES Y CALLE LOS DURAZNOS, SANTIAGO, N.L.</w:t>
            </w:r>
          </w:p>
        </w:tc>
        <w:tc>
          <w:tcPr>
            <w:tcW w:w="1232" w:type="dxa"/>
            <w:tcBorders>
              <w:top w:val="nil"/>
              <w:left w:val="nil"/>
              <w:bottom w:val="single" w:sz="4" w:space="0" w:color="auto"/>
              <w:right w:val="single" w:sz="4" w:space="0" w:color="auto"/>
            </w:tcBorders>
            <w:shd w:val="clear" w:color="auto" w:fill="auto"/>
            <w:noWrap/>
            <w:vAlign w:val="center"/>
            <w:hideMark/>
          </w:tcPr>
          <w:p w14:paraId="0E1A0FA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63.03</w:t>
            </w:r>
          </w:p>
        </w:tc>
        <w:tc>
          <w:tcPr>
            <w:tcW w:w="1276" w:type="dxa"/>
            <w:tcBorders>
              <w:top w:val="nil"/>
              <w:left w:val="nil"/>
              <w:bottom w:val="single" w:sz="4" w:space="0" w:color="auto"/>
              <w:right w:val="single" w:sz="4" w:space="0" w:color="auto"/>
            </w:tcBorders>
            <w:shd w:val="clear" w:color="auto" w:fill="auto"/>
            <w:noWrap/>
            <w:vAlign w:val="center"/>
            <w:hideMark/>
          </w:tcPr>
          <w:p w14:paraId="18D6C9C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249.23</w:t>
            </w:r>
          </w:p>
        </w:tc>
      </w:tr>
      <w:tr w:rsidR="00E418E6" w:rsidRPr="00DE181B" w14:paraId="0A0C1EC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9FDD4E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385</w:t>
            </w:r>
          </w:p>
        </w:tc>
        <w:tc>
          <w:tcPr>
            <w:tcW w:w="567" w:type="dxa"/>
            <w:tcBorders>
              <w:top w:val="nil"/>
              <w:left w:val="nil"/>
              <w:bottom w:val="single" w:sz="4" w:space="0" w:color="auto"/>
              <w:right w:val="single" w:sz="4" w:space="0" w:color="auto"/>
            </w:tcBorders>
            <w:shd w:val="clear" w:color="auto" w:fill="auto"/>
            <w:noWrap/>
            <w:vAlign w:val="center"/>
            <w:hideMark/>
          </w:tcPr>
          <w:p w14:paraId="49DD98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52E989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ISIDRO</w:t>
            </w:r>
          </w:p>
        </w:tc>
        <w:tc>
          <w:tcPr>
            <w:tcW w:w="4155" w:type="dxa"/>
            <w:tcBorders>
              <w:top w:val="nil"/>
              <w:left w:val="nil"/>
              <w:bottom w:val="single" w:sz="4" w:space="0" w:color="auto"/>
              <w:right w:val="single" w:sz="4" w:space="0" w:color="auto"/>
            </w:tcBorders>
            <w:shd w:val="clear" w:color="auto" w:fill="auto"/>
            <w:noWrap/>
            <w:vAlign w:val="center"/>
            <w:hideMark/>
          </w:tcPr>
          <w:p w14:paraId="77A1D6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ISIDRO, 244, COL. SAN ISIDRO, ENTRE, SAN ISIDRO Y RIO MISSISSIPI C.P. 66646</w:t>
            </w:r>
          </w:p>
        </w:tc>
        <w:tc>
          <w:tcPr>
            <w:tcW w:w="1232" w:type="dxa"/>
            <w:tcBorders>
              <w:top w:val="nil"/>
              <w:left w:val="nil"/>
              <w:bottom w:val="single" w:sz="4" w:space="0" w:color="auto"/>
              <w:right w:val="single" w:sz="4" w:space="0" w:color="auto"/>
            </w:tcBorders>
            <w:shd w:val="clear" w:color="auto" w:fill="auto"/>
            <w:noWrap/>
            <w:vAlign w:val="center"/>
            <w:hideMark/>
          </w:tcPr>
          <w:p w14:paraId="16B330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7357CAC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0B3167A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E0649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386</w:t>
            </w:r>
          </w:p>
        </w:tc>
        <w:tc>
          <w:tcPr>
            <w:tcW w:w="567" w:type="dxa"/>
            <w:tcBorders>
              <w:top w:val="nil"/>
              <w:left w:val="nil"/>
              <w:bottom w:val="single" w:sz="4" w:space="0" w:color="auto"/>
              <w:right w:val="single" w:sz="4" w:space="0" w:color="auto"/>
            </w:tcBorders>
            <w:shd w:val="clear" w:color="auto" w:fill="auto"/>
            <w:noWrap/>
            <w:vAlign w:val="center"/>
            <w:hideMark/>
          </w:tcPr>
          <w:p w14:paraId="2240B77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7C9F7E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VIVIENDA DIGNA</w:t>
            </w:r>
          </w:p>
        </w:tc>
        <w:tc>
          <w:tcPr>
            <w:tcW w:w="4155" w:type="dxa"/>
            <w:tcBorders>
              <w:top w:val="nil"/>
              <w:left w:val="nil"/>
              <w:bottom w:val="single" w:sz="4" w:space="0" w:color="auto"/>
              <w:right w:val="single" w:sz="4" w:space="0" w:color="auto"/>
            </w:tcBorders>
            <w:shd w:val="clear" w:color="auto" w:fill="auto"/>
            <w:noWrap/>
            <w:vAlign w:val="center"/>
            <w:hideMark/>
          </w:tcPr>
          <w:p w14:paraId="0A3896A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ECUADOR, 1324, COL. VIVIENDA DIGNA, ENTRE, BELICE Y COLOMBIA C.P. 67490</w:t>
            </w:r>
          </w:p>
        </w:tc>
        <w:tc>
          <w:tcPr>
            <w:tcW w:w="1232" w:type="dxa"/>
            <w:tcBorders>
              <w:top w:val="nil"/>
              <w:left w:val="nil"/>
              <w:bottom w:val="single" w:sz="4" w:space="0" w:color="auto"/>
              <w:right w:val="single" w:sz="4" w:space="0" w:color="auto"/>
            </w:tcBorders>
            <w:shd w:val="clear" w:color="auto" w:fill="auto"/>
            <w:noWrap/>
            <w:vAlign w:val="center"/>
            <w:hideMark/>
          </w:tcPr>
          <w:p w14:paraId="37F7C1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154.11</w:t>
            </w:r>
          </w:p>
        </w:tc>
        <w:tc>
          <w:tcPr>
            <w:tcW w:w="1276" w:type="dxa"/>
            <w:tcBorders>
              <w:top w:val="nil"/>
              <w:left w:val="nil"/>
              <w:bottom w:val="single" w:sz="4" w:space="0" w:color="auto"/>
              <w:right w:val="single" w:sz="4" w:space="0" w:color="auto"/>
            </w:tcBorders>
            <w:shd w:val="clear" w:color="auto" w:fill="auto"/>
            <w:noWrap/>
            <w:vAlign w:val="center"/>
            <w:hideMark/>
          </w:tcPr>
          <w:p w14:paraId="36D1017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888.46</w:t>
            </w:r>
          </w:p>
        </w:tc>
      </w:tr>
      <w:tr w:rsidR="00E418E6" w:rsidRPr="00DE181B" w14:paraId="4E08A69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633BF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387</w:t>
            </w:r>
          </w:p>
        </w:tc>
        <w:tc>
          <w:tcPr>
            <w:tcW w:w="567" w:type="dxa"/>
            <w:tcBorders>
              <w:top w:val="nil"/>
              <w:left w:val="nil"/>
              <w:bottom w:val="single" w:sz="4" w:space="0" w:color="auto"/>
              <w:right w:val="single" w:sz="4" w:space="0" w:color="auto"/>
            </w:tcBorders>
            <w:shd w:val="clear" w:color="auto" w:fill="auto"/>
            <w:noWrap/>
            <w:vAlign w:val="center"/>
            <w:hideMark/>
          </w:tcPr>
          <w:p w14:paraId="56FFCCE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E642B1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PUEBLO NUEVO</w:t>
            </w:r>
          </w:p>
        </w:tc>
        <w:tc>
          <w:tcPr>
            <w:tcW w:w="4155" w:type="dxa"/>
            <w:tcBorders>
              <w:top w:val="nil"/>
              <w:left w:val="nil"/>
              <w:bottom w:val="single" w:sz="4" w:space="0" w:color="auto"/>
              <w:right w:val="single" w:sz="4" w:space="0" w:color="auto"/>
            </w:tcBorders>
            <w:shd w:val="clear" w:color="auto" w:fill="auto"/>
            <w:noWrap/>
            <w:vAlign w:val="center"/>
            <w:hideMark/>
          </w:tcPr>
          <w:p w14:paraId="53D5AB4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RÍO TAMESÍ, 1006, COL. PUEBLO NUEVO, ENTRE, RIO AGUARICO Y RIO TIBET C.P. 66646</w:t>
            </w:r>
          </w:p>
        </w:tc>
        <w:tc>
          <w:tcPr>
            <w:tcW w:w="1232" w:type="dxa"/>
            <w:tcBorders>
              <w:top w:val="nil"/>
              <w:left w:val="nil"/>
              <w:bottom w:val="single" w:sz="4" w:space="0" w:color="auto"/>
              <w:right w:val="single" w:sz="4" w:space="0" w:color="auto"/>
            </w:tcBorders>
            <w:shd w:val="clear" w:color="auto" w:fill="auto"/>
            <w:noWrap/>
            <w:vAlign w:val="center"/>
            <w:hideMark/>
          </w:tcPr>
          <w:p w14:paraId="4718BD2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356.09</w:t>
            </w:r>
          </w:p>
        </w:tc>
        <w:tc>
          <w:tcPr>
            <w:tcW w:w="1276" w:type="dxa"/>
            <w:tcBorders>
              <w:top w:val="nil"/>
              <w:left w:val="nil"/>
              <w:bottom w:val="single" w:sz="4" w:space="0" w:color="auto"/>
              <w:right w:val="single" w:sz="4" w:space="0" w:color="auto"/>
            </w:tcBorders>
            <w:shd w:val="clear" w:color="auto" w:fill="auto"/>
            <w:noWrap/>
            <w:vAlign w:val="center"/>
            <w:hideMark/>
          </w:tcPr>
          <w:p w14:paraId="1B1D4C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1312.5</w:t>
            </w:r>
          </w:p>
        </w:tc>
      </w:tr>
      <w:tr w:rsidR="00E418E6" w:rsidRPr="00DE181B" w14:paraId="1339A61C"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CECD2C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388</w:t>
            </w:r>
          </w:p>
        </w:tc>
        <w:tc>
          <w:tcPr>
            <w:tcW w:w="567" w:type="dxa"/>
            <w:tcBorders>
              <w:top w:val="nil"/>
              <w:left w:val="nil"/>
              <w:bottom w:val="single" w:sz="4" w:space="0" w:color="auto"/>
              <w:right w:val="single" w:sz="4" w:space="0" w:color="auto"/>
            </w:tcBorders>
            <w:shd w:val="clear" w:color="auto" w:fill="auto"/>
            <w:noWrap/>
            <w:vAlign w:val="center"/>
            <w:hideMark/>
          </w:tcPr>
          <w:p w14:paraId="645E7B1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7A55C6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PRADOS DE SANTA ROSA</w:t>
            </w:r>
          </w:p>
        </w:tc>
        <w:tc>
          <w:tcPr>
            <w:tcW w:w="4155" w:type="dxa"/>
            <w:tcBorders>
              <w:top w:val="nil"/>
              <w:left w:val="nil"/>
              <w:bottom w:val="single" w:sz="4" w:space="0" w:color="auto"/>
              <w:right w:val="single" w:sz="4" w:space="0" w:color="auto"/>
            </w:tcBorders>
            <w:shd w:val="clear" w:color="auto" w:fill="auto"/>
            <w:noWrap/>
            <w:vAlign w:val="center"/>
            <w:hideMark/>
          </w:tcPr>
          <w:p w14:paraId="3DD5B71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LAUREL, 160, COL. PRADOS DE SANTA </w:t>
            </w:r>
            <w:proofErr w:type="gramStart"/>
            <w:r w:rsidRPr="00DE181B">
              <w:rPr>
                <w:rFonts w:ascii="Calibri" w:hAnsi="Calibri" w:cs="Calibri"/>
                <w:color w:val="000000"/>
                <w:sz w:val="16"/>
                <w:szCs w:val="16"/>
                <w:lang w:val="es-MX" w:eastAsia="es-MX"/>
              </w:rPr>
              <w:t>ROSA ,</w:t>
            </w:r>
            <w:proofErr w:type="gramEnd"/>
            <w:r w:rsidRPr="00DE181B">
              <w:rPr>
                <w:rFonts w:ascii="Calibri" w:hAnsi="Calibri" w:cs="Calibri"/>
                <w:color w:val="000000"/>
                <w:sz w:val="16"/>
                <w:szCs w:val="16"/>
                <w:lang w:val="es-MX" w:eastAsia="es-MX"/>
              </w:rPr>
              <w:t xml:space="preserve"> ENTRE, PIRUL Y LAUREL C.P. 66610</w:t>
            </w:r>
          </w:p>
        </w:tc>
        <w:tc>
          <w:tcPr>
            <w:tcW w:w="1232" w:type="dxa"/>
            <w:tcBorders>
              <w:top w:val="nil"/>
              <w:left w:val="nil"/>
              <w:bottom w:val="single" w:sz="4" w:space="0" w:color="auto"/>
              <w:right w:val="single" w:sz="4" w:space="0" w:color="auto"/>
            </w:tcBorders>
            <w:shd w:val="clear" w:color="auto" w:fill="auto"/>
            <w:noWrap/>
            <w:vAlign w:val="center"/>
            <w:hideMark/>
          </w:tcPr>
          <w:p w14:paraId="4ADE2D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w:t>
            </w:r>
          </w:p>
        </w:tc>
        <w:tc>
          <w:tcPr>
            <w:tcW w:w="1276" w:type="dxa"/>
            <w:tcBorders>
              <w:top w:val="nil"/>
              <w:left w:val="nil"/>
              <w:bottom w:val="single" w:sz="4" w:space="0" w:color="auto"/>
              <w:right w:val="single" w:sz="4" w:space="0" w:color="auto"/>
            </w:tcBorders>
            <w:shd w:val="clear" w:color="auto" w:fill="auto"/>
            <w:noWrap/>
            <w:vAlign w:val="center"/>
            <w:hideMark/>
          </w:tcPr>
          <w:p w14:paraId="487D8A9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180</w:t>
            </w:r>
          </w:p>
        </w:tc>
      </w:tr>
      <w:tr w:rsidR="00E418E6" w:rsidRPr="00DE181B" w14:paraId="6FE24446"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633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389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423B8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19684FC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ARTEMIO TREVIÑO</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51C92EB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PETUNIA, S/N, COL. ARTEMIO TREVIÑO, ENTRE, CLAVEL Y GERANIO C.P. 66670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2E12809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6DB233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960</w:t>
            </w:r>
          </w:p>
        </w:tc>
      </w:tr>
      <w:tr w:rsidR="00E418E6" w:rsidRPr="00DE181B" w14:paraId="348C3EC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622F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390</w:t>
            </w:r>
          </w:p>
        </w:tc>
        <w:tc>
          <w:tcPr>
            <w:tcW w:w="567" w:type="dxa"/>
            <w:tcBorders>
              <w:top w:val="nil"/>
              <w:left w:val="nil"/>
              <w:bottom w:val="single" w:sz="4" w:space="0" w:color="auto"/>
              <w:right w:val="single" w:sz="4" w:space="0" w:color="auto"/>
            </w:tcBorders>
            <w:shd w:val="clear" w:color="auto" w:fill="auto"/>
            <w:noWrap/>
            <w:vAlign w:val="center"/>
            <w:hideMark/>
          </w:tcPr>
          <w:p w14:paraId="0FB52A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3418EEA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MOISÉS SAENZ</w:t>
            </w:r>
          </w:p>
        </w:tc>
        <w:tc>
          <w:tcPr>
            <w:tcW w:w="4155" w:type="dxa"/>
            <w:tcBorders>
              <w:top w:val="nil"/>
              <w:left w:val="nil"/>
              <w:bottom w:val="single" w:sz="4" w:space="0" w:color="auto"/>
              <w:right w:val="single" w:sz="4" w:space="0" w:color="auto"/>
            </w:tcBorders>
            <w:shd w:val="clear" w:color="auto" w:fill="auto"/>
            <w:noWrap/>
            <w:vAlign w:val="center"/>
            <w:hideMark/>
          </w:tcPr>
          <w:p w14:paraId="3B8886C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PEATONAL, S/N, COL. MOISES SAENZ, ENTRE, JARDINES DEL ORIENTE Y EUGENIO A. BENAVIDES C.P. 66600</w:t>
            </w:r>
          </w:p>
        </w:tc>
        <w:tc>
          <w:tcPr>
            <w:tcW w:w="1232" w:type="dxa"/>
            <w:tcBorders>
              <w:top w:val="nil"/>
              <w:left w:val="nil"/>
              <w:bottom w:val="single" w:sz="4" w:space="0" w:color="auto"/>
              <w:right w:val="single" w:sz="4" w:space="0" w:color="auto"/>
            </w:tcBorders>
            <w:shd w:val="clear" w:color="auto" w:fill="auto"/>
            <w:noWrap/>
            <w:vAlign w:val="center"/>
            <w:hideMark/>
          </w:tcPr>
          <w:p w14:paraId="7FA6B79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nil"/>
              <w:left w:val="nil"/>
              <w:bottom w:val="single" w:sz="4" w:space="0" w:color="auto"/>
              <w:right w:val="single" w:sz="4" w:space="0" w:color="auto"/>
            </w:tcBorders>
            <w:shd w:val="clear" w:color="auto" w:fill="auto"/>
            <w:noWrap/>
            <w:vAlign w:val="center"/>
            <w:hideMark/>
          </w:tcPr>
          <w:p w14:paraId="39DED48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182</w:t>
            </w:r>
          </w:p>
        </w:tc>
      </w:tr>
      <w:tr w:rsidR="00E418E6" w:rsidRPr="00DE181B" w14:paraId="4B2EA96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351E65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391</w:t>
            </w:r>
          </w:p>
        </w:tc>
        <w:tc>
          <w:tcPr>
            <w:tcW w:w="567" w:type="dxa"/>
            <w:tcBorders>
              <w:top w:val="nil"/>
              <w:left w:val="nil"/>
              <w:bottom w:val="single" w:sz="4" w:space="0" w:color="auto"/>
              <w:right w:val="single" w:sz="4" w:space="0" w:color="auto"/>
            </w:tcBorders>
            <w:shd w:val="clear" w:color="auto" w:fill="auto"/>
            <w:noWrap/>
            <w:vAlign w:val="center"/>
            <w:hideMark/>
          </w:tcPr>
          <w:p w14:paraId="77FE3CF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F76CE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NORIA</w:t>
            </w:r>
          </w:p>
        </w:tc>
        <w:tc>
          <w:tcPr>
            <w:tcW w:w="4155" w:type="dxa"/>
            <w:tcBorders>
              <w:top w:val="nil"/>
              <w:left w:val="nil"/>
              <w:bottom w:val="single" w:sz="4" w:space="0" w:color="auto"/>
              <w:right w:val="single" w:sz="4" w:space="0" w:color="auto"/>
            </w:tcBorders>
            <w:shd w:val="clear" w:color="auto" w:fill="auto"/>
            <w:noWrap/>
            <w:vAlign w:val="center"/>
            <w:hideMark/>
          </w:tcPr>
          <w:p w14:paraId="3BE154F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MÉXICO, 103, COL. NORIA SUR, ENTRE, AV. MEXICO Y ARENAL C.P. 66633</w:t>
            </w:r>
          </w:p>
        </w:tc>
        <w:tc>
          <w:tcPr>
            <w:tcW w:w="1232" w:type="dxa"/>
            <w:tcBorders>
              <w:top w:val="nil"/>
              <w:left w:val="nil"/>
              <w:bottom w:val="single" w:sz="4" w:space="0" w:color="auto"/>
              <w:right w:val="single" w:sz="4" w:space="0" w:color="auto"/>
            </w:tcBorders>
            <w:shd w:val="clear" w:color="auto" w:fill="auto"/>
            <w:noWrap/>
            <w:vAlign w:val="center"/>
            <w:hideMark/>
          </w:tcPr>
          <w:p w14:paraId="4E868D2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1AE12AA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203.84</w:t>
            </w:r>
          </w:p>
        </w:tc>
      </w:tr>
      <w:tr w:rsidR="00E418E6" w:rsidRPr="00DE181B" w14:paraId="1A9CBD6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824BE1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392</w:t>
            </w:r>
          </w:p>
        </w:tc>
        <w:tc>
          <w:tcPr>
            <w:tcW w:w="567" w:type="dxa"/>
            <w:tcBorders>
              <w:top w:val="nil"/>
              <w:left w:val="nil"/>
              <w:bottom w:val="single" w:sz="4" w:space="0" w:color="auto"/>
              <w:right w:val="single" w:sz="4" w:space="0" w:color="auto"/>
            </w:tcBorders>
            <w:shd w:val="clear" w:color="auto" w:fill="auto"/>
            <w:noWrap/>
            <w:vAlign w:val="center"/>
            <w:hideMark/>
          </w:tcPr>
          <w:p w14:paraId="149E2A2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2C3651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NOVA APODACA</w:t>
            </w:r>
          </w:p>
        </w:tc>
        <w:tc>
          <w:tcPr>
            <w:tcW w:w="4155" w:type="dxa"/>
            <w:tcBorders>
              <w:top w:val="nil"/>
              <w:left w:val="nil"/>
              <w:bottom w:val="single" w:sz="4" w:space="0" w:color="auto"/>
              <w:right w:val="single" w:sz="4" w:space="0" w:color="auto"/>
            </w:tcBorders>
            <w:shd w:val="clear" w:color="auto" w:fill="auto"/>
            <w:noWrap/>
            <w:vAlign w:val="center"/>
            <w:hideMark/>
          </w:tcPr>
          <w:p w14:paraId="6D0B190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AGUASCALIENTES, 517, COL. NOVA APODACA, ENTRE, SALTILLO Y MICHOACAN C.P. 66600</w:t>
            </w:r>
          </w:p>
        </w:tc>
        <w:tc>
          <w:tcPr>
            <w:tcW w:w="1232" w:type="dxa"/>
            <w:tcBorders>
              <w:top w:val="nil"/>
              <w:left w:val="nil"/>
              <w:bottom w:val="single" w:sz="4" w:space="0" w:color="auto"/>
              <w:right w:val="single" w:sz="4" w:space="0" w:color="auto"/>
            </w:tcBorders>
            <w:shd w:val="clear" w:color="auto" w:fill="auto"/>
            <w:noWrap/>
            <w:vAlign w:val="center"/>
            <w:hideMark/>
          </w:tcPr>
          <w:p w14:paraId="5DCBCE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97.24</w:t>
            </w:r>
          </w:p>
        </w:tc>
        <w:tc>
          <w:tcPr>
            <w:tcW w:w="1276" w:type="dxa"/>
            <w:tcBorders>
              <w:top w:val="nil"/>
              <w:left w:val="nil"/>
              <w:bottom w:val="single" w:sz="4" w:space="0" w:color="auto"/>
              <w:right w:val="single" w:sz="4" w:space="0" w:color="auto"/>
            </w:tcBorders>
            <w:shd w:val="clear" w:color="auto" w:fill="auto"/>
            <w:noWrap/>
            <w:vAlign w:val="center"/>
            <w:hideMark/>
          </w:tcPr>
          <w:p w14:paraId="6ECF1D1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516.95</w:t>
            </w:r>
          </w:p>
        </w:tc>
      </w:tr>
      <w:tr w:rsidR="00E418E6" w:rsidRPr="00DE181B" w14:paraId="576EE98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A1AC0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393</w:t>
            </w:r>
          </w:p>
        </w:tc>
        <w:tc>
          <w:tcPr>
            <w:tcW w:w="567" w:type="dxa"/>
            <w:tcBorders>
              <w:top w:val="nil"/>
              <w:left w:val="nil"/>
              <w:bottom w:val="single" w:sz="4" w:space="0" w:color="auto"/>
              <w:right w:val="single" w:sz="4" w:space="0" w:color="auto"/>
            </w:tcBorders>
            <w:shd w:val="clear" w:color="auto" w:fill="auto"/>
            <w:noWrap/>
            <w:vAlign w:val="center"/>
            <w:hideMark/>
          </w:tcPr>
          <w:p w14:paraId="3F4C760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3592DB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SANTA ROSA</w:t>
            </w:r>
          </w:p>
        </w:tc>
        <w:tc>
          <w:tcPr>
            <w:tcW w:w="4155" w:type="dxa"/>
            <w:tcBorders>
              <w:top w:val="nil"/>
              <w:left w:val="nil"/>
              <w:bottom w:val="single" w:sz="4" w:space="0" w:color="auto"/>
              <w:right w:val="single" w:sz="4" w:space="0" w:color="auto"/>
            </w:tcBorders>
            <w:shd w:val="clear" w:color="auto" w:fill="auto"/>
            <w:noWrap/>
            <w:vAlign w:val="center"/>
            <w:hideMark/>
          </w:tcPr>
          <w:p w14:paraId="3F3C3F7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FELIPE ANGELES, 110, COL. SANTA ROSA, ENTRE, CRISPIN TREVIÑO Y AV. BENITO JUAREZ C.P. 66610</w:t>
            </w:r>
          </w:p>
        </w:tc>
        <w:tc>
          <w:tcPr>
            <w:tcW w:w="1232" w:type="dxa"/>
            <w:tcBorders>
              <w:top w:val="nil"/>
              <w:left w:val="nil"/>
              <w:bottom w:val="single" w:sz="4" w:space="0" w:color="auto"/>
              <w:right w:val="single" w:sz="4" w:space="0" w:color="auto"/>
            </w:tcBorders>
            <w:shd w:val="clear" w:color="auto" w:fill="auto"/>
            <w:noWrap/>
            <w:vAlign w:val="center"/>
            <w:hideMark/>
          </w:tcPr>
          <w:p w14:paraId="055AAA1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023C1E9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1092.6</w:t>
            </w:r>
          </w:p>
        </w:tc>
      </w:tr>
      <w:tr w:rsidR="00E418E6" w:rsidRPr="00DE181B" w14:paraId="2946B3E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501323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394</w:t>
            </w:r>
          </w:p>
        </w:tc>
        <w:tc>
          <w:tcPr>
            <w:tcW w:w="567" w:type="dxa"/>
            <w:tcBorders>
              <w:top w:val="nil"/>
              <w:left w:val="nil"/>
              <w:bottom w:val="single" w:sz="4" w:space="0" w:color="auto"/>
              <w:right w:val="single" w:sz="4" w:space="0" w:color="auto"/>
            </w:tcBorders>
            <w:shd w:val="clear" w:color="auto" w:fill="auto"/>
            <w:noWrap/>
            <w:vAlign w:val="center"/>
            <w:hideMark/>
          </w:tcPr>
          <w:p w14:paraId="29EF45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B5CB9A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LOMAS DEL PEDREGAL</w:t>
            </w:r>
          </w:p>
        </w:tc>
        <w:tc>
          <w:tcPr>
            <w:tcW w:w="4155" w:type="dxa"/>
            <w:tcBorders>
              <w:top w:val="nil"/>
              <w:left w:val="nil"/>
              <w:bottom w:val="single" w:sz="4" w:space="0" w:color="auto"/>
              <w:right w:val="single" w:sz="4" w:space="0" w:color="auto"/>
            </w:tcBorders>
            <w:shd w:val="clear" w:color="auto" w:fill="auto"/>
            <w:noWrap/>
            <w:vAlign w:val="center"/>
            <w:hideMark/>
          </w:tcPr>
          <w:p w14:paraId="0F4A0A3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ARABIA SAUDITA, 322, COL. LOMAS DEL PEDREGAL, ENTRE, PRIVADA RODECIA Y MARRUECOS C.P. 66648</w:t>
            </w:r>
          </w:p>
        </w:tc>
        <w:tc>
          <w:tcPr>
            <w:tcW w:w="1232" w:type="dxa"/>
            <w:tcBorders>
              <w:top w:val="nil"/>
              <w:left w:val="nil"/>
              <w:bottom w:val="single" w:sz="4" w:space="0" w:color="auto"/>
              <w:right w:val="single" w:sz="4" w:space="0" w:color="auto"/>
            </w:tcBorders>
            <w:shd w:val="clear" w:color="auto" w:fill="auto"/>
            <w:noWrap/>
            <w:vAlign w:val="center"/>
            <w:hideMark/>
          </w:tcPr>
          <w:p w14:paraId="26779B3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151.4</w:t>
            </w:r>
          </w:p>
        </w:tc>
        <w:tc>
          <w:tcPr>
            <w:tcW w:w="1276" w:type="dxa"/>
            <w:tcBorders>
              <w:top w:val="nil"/>
              <w:left w:val="nil"/>
              <w:bottom w:val="single" w:sz="4" w:space="0" w:color="auto"/>
              <w:right w:val="single" w:sz="4" w:space="0" w:color="auto"/>
            </w:tcBorders>
            <w:shd w:val="clear" w:color="auto" w:fill="auto"/>
            <w:noWrap/>
            <w:vAlign w:val="center"/>
            <w:hideMark/>
          </w:tcPr>
          <w:p w14:paraId="5589F9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463.56</w:t>
            </w:r>
          </w:p>
        </w:tc>
      </w:tr>
      <w:tr w:rsidR="00E418E6" w:rsidRPr="00DE181B" w14:paraId="2B39532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86F4EA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395</w:t>
            </w:r>
          </w:p>
        </w:tc>
        <w:tc>
          <w:tcPr>
            <w:tcW w:w="567" w:type="dxa"/>
            <w:tcBorders>
              <w:top w:val="nil"/>
              <w:left w:val="nil"/>
              <w:bottom w:val="single" w:sz="4" w:space="0" w:color="auto"/>
              <w:right w:val="single" w:sz="4" w:space="0" w:color="auto"/>
            </w:tcBorders>
            <w:shd w:val="clear" w:color="auto" w:fill="auto"/>
            <w:noWrap/>
            <w:vAlign w:val="center"/>
            <w:hideMark/>
          </w:tcPr>
          <w:p w14:paraId="0128171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A0A5AF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4</w:t>
            </w:r>
          </w:p>
        </w:tc>
        <w:tc>
          <w:tcPr>
            <w:tcW w:w="4155" w:type="dxa"/>
            <w:tcBorders>
              <w:top w:val="nil"/>
              <w:left w:val="nil"/>
              <w:bottom w:val="single" w:sz="4" w:space="0" w:color="auto"/>
              <w:right w:val="single" w:sz="4" w:space="0" w:color="auto"/>
            </w:tcBorders>
            <w:shd w:val="clear" w:color="auto" w:fill="auto"/>
            <w:noWrap/>
            <w:vAlign w:val="center"/>
            <w:hideMark/>
          </w:tcPr>
          <w:p w14:paraId="7A519E5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CATALINA GONZÁLEZ, 202, COL. FOMERREY 4, ENTRE, AV. AÑO INTERNACIONAL DE LA MUJER Y MANUELA HERRERA. C.P. 66600</w:t>
            </w:r>
          </w:p>
        </w:tc>
        <w:tc>
          <w:tcPr>
            <w:tcW w:w="1232" w:type="dxa"/>
            <w:tcBorders>
              <w:top w:val="nil"/>
              <w:left w:val="nil"/>
              <w:bottom w:val="single" w:sz="4" w:space="0" w:color="auto"/>
              <w:right w:val="single" w:sz="4" w:space="0" w:color="auto"/>
            </w:tcBorders>
            <w:shd w:val="clear" w:color="auto" w:fill="auto"/>
            <w:noWrap/>
            <w:vAlign w:val="center"/>
            <w:hideMark/>
          </w:tcPr>
          <w:p w14:paraId="28351DF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258.64</w:t>
            </w:r>
          </w:p>
        </w:tc>
        <w:tc>
          <w:tcPr>
            <w:tcW w:w="1276" w:type="dxa"/>
            <w:tcBorders>
              <w:top w:val="nil"/>
              <w:left w:val="nil"/>
              <w:bottom w:val="single" w:sz="4" w:space="0" w:color="auto"/>
              <w:right w:val="single" w:sz="4" w:space="0" w:color="auto"/>
            </w:tcBorders>
            <w:shd w:val="clear" w:color="auto" w:fill="auto"/>
            <w:noWrap/>
            <w:vAlign w:val="center"/>
            <w:hideMark/>
          </w:tcPr>
          <w:p w14:paraId="18CA7D6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779.34</w:t>
            </w:r>
          </w:p>
        </w:tc>
      </w:tr>
      <w:tr w:rsidR="00E418E6" w:rsidRPr="00DE181B" w14:paraId="2E86CF2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138A3C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396</w:t>
            </w:r>
          </w:p>
        </w:tc>
        <w:tc>
          <w:tcPr>
            <w:tcW w:w="567" w:type="dxa"/>
            <w:tcBorders>
              <w:top w:val="nil"/>
              <w:left w:val="nil"/>
              <w:bottom w:val="single" w:sz="4" w:space="0" w:color="auto"/>
              <w:right w:val="single" w:sz="4" w:space="0" w:color="auto"/>
            </w:tcBorders>
            <w:shd w:val="clear" w:color="auto" w:fill="auto"/>
            <w:noWrap/>
            <w:vAlign w:val="center"/>
            <w:hideMark/>
          </w:tcPr>
          <w:p w14:paraId="04EF557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CADB59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LOMAS DE LA PAZ</w:t>
            </w:r>
          </w:p>
        </w:tc>
        <w:tc>
          <w:tcPr>
            <w:tcW w:w="4155" w:type="dxa"/>
            <w:tcBorders>
              <w:top w:val="nil"/>
              <w:left w:val="nil"/>
              <w:bottom w:val="single" w:sz="4" w:space="0" w:color="auto"/>
              <w:right w:val="single" w:sz="4" w:space="0" w:color="auto"/>
            </w:tcBorders>
            <w:shd w:val="clear" w:color="auto" w:fill="auto"/>
            <w:noWrap/>
            <w:vAlign w:val="center"/>
            <w:hideMark/>
          </w:tcPr>
          <w:p w14:paraId="5F1BCD53" w14:textId="5863978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LOMAS DE HOLANDA, S/N, COL. LOMAS DE LA </w:t>
            </w:r>
            <w:r w:rsidR="00E418E6" w:rsidRPr="00DE181B">
              <w:rPr>
                <w:rFonts w:ascii="Calibri" w:hAnsi="Calibri" w:cs="Calibri"/>
                <w:color w:val="000000"/>
                <w:sz w:val="16"/>
                <w:szCs w:val="16"/>
                <w:lang w:val="es-MX" w:eastAsia="es-MX"/>
              </w:rPr>
              <w:t>PAZ,</w:t>
            </w:r>
            <w:r w:rsidRPr="00DE181B">
              <w:rPr>
                <w:rFonts w:ascii="Calibri" w:hAnsi="Calibri" w:cs="Calibri"/>
                <w:color w:val="000000"/>
                <w:sz w:val="16"/>
                <w:szCs w:val="16"/>
                <w:lang w:val="es-MX" w:eastAsia="es-MX"/>
              </w:rPr>
              <w:t xml:space="preserve"> ENTRE, LOMAS DEL ECUADOR Y CARR. A VILLA JUAREZ C.P. </w:t>
            </w:r>
          </w:p>
        </w:tc>
        <w:tc>
          <w:tcPr>
            <w:tcW w:w="1232" w:type="dxa"/>
            <w:tcBorders>
              <w:top w:val="nil"/>
              <w:left w:val="nil"/>
              <w:bottom w:val="single" w:sz="4" w:space="0" w:color="auto"/>
              <w:right w:val="single" w:sz="4" w:space="0" w:color="auto"/>
            </w:tcBorders>
            <w:shd w:val="clear" w:color="auto" w:fill="auto"/>
            <w:noWrap/>
            <w:vAlign w:val="center"/>
            <w:hideMark/>
          </w:tcPr>
          <w:p w14:paraId="48A0CB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117</w:t>
            </w:r>
          </w:p>
        </w:tc>
        <w:tc>
          <w:tcPr>
            <w:tcW w:w="1276" w:type="dxa"/>
            <w:tcBorders>
              <w:top w:val="nil"/>
              <w:left w:val="nil"/>
              <w:bottom w:val="single" w:sz="4" w:space="0" w:color="auto"/>
              <w:right w:val="single" w:sz="4" w:space="0" w:color="auto"/>
            </w:tcBorders>
            <w:shd w:val="clear" w:color="auto" w:fill="auto"/>
            <w:noWrap/>
            <w:vAlign w:val="center"/>
            <w:hideMark/>
          </w:tcPr>
          <w:p w14:paraId="5BBE4C6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1008</w:t>
            </w:r>
          </w:p>
        </w:tc>
      </w:tr>
      <w:tr w:rsidR="00E418E6" w:rsidRPr="00DE181B" w14:paraId="14D633C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4C712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397</w:t>
            </w:r>
          </w:p>
        </w:tc>
        <w:tc>
          <w:tcPr>
            <w:tcW w:w="567" w:type="dxa"/>
            <w:tcBorders>
              <w:top w:val="nil"/>
              <w:left w:val="nil"/>
              <w:bottom w:val="single" w:sz="4" w:space="0" w:color="auto"/>
              <w:right w:val="single" w:sz="4" w:space="0" w:color="auto"/>
            </w:tcBorders>
            <w:shd w:val="clear" w:color="auto" w:fill="auto"/>
            <w:noWrap/>
            <w:vAlign w:val="center"/>
            <w:hideMark/>
          </w:tcPr>
          <w:p w14:paraId="642CA65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FF65EE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COSMOPOLIS</w:t>
            </w:r>
          </w:p>
        </w:tc>
        <w:tc>
          <w:tcPr>
            <w:tcW w:w="4155" w:type="dxa"/>
            <w:tcBorders>
              <w:top w:val="nil"/>
              <w:left w:val="nil"/>
              <w:bottom w:val="single" w:sz="4" w:space="0" w:color="auto"/>
              <w:right w:val="single" w:sz="4" w:space="0" w:color="auto"/>
            </w:tcBorders>
            <w:shd w:val="clear" w:color="auto" w:fill="auto"/>
            <w:noWrap/>
            <w:vAlign w:val="center"/>
            <w:hideMark/>
          </w:tcPr>
          <w:p w14:paraId="49A4859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GUILLERMO PONCE, S/N, COL. PASEOS DE APODACA, ENTRE, ARIEL C.P. 66636</w:t>
            </w:r>
          </w:p>
        </w:tc>
        <w:tc>
          <w:tcPr>
            <w:tcW w:w="1232" w:type="dxa"/>
            <w:tcBorders>
              <w:top w:val="nil"/>
              <w:left w:val="nil"/>
              <w:bottom w:val="single" w:sz="4" w:space="0" w:color="auto"/>
              <w:right w:val="single" w:sz="4" w:space="0" w:color="auto"/>
            </w:tcBorders>
            <w:shd w:val="clear" w:color="auto" w:fill="auto"/>
            <w:noWrap/>
            <w:vAlign w:val="center"/>
            <w:hideMark/>
          </w:tcPr>
          <w:p w14:paraId="47A59D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37856D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320</w:t>
            </w:r>
          </w:p>
        </w:tc>
      </w:tr>
      <w:tr w:rsidR="00E418E6" w:rsidRPr="00DE181B" w14:paraId="7F43DE6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8C17C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398</w:t>
            </w:r>
          </w:p>
        </w:tc>
        <w:tc>
          <w:tcPr>
            <w:tcW w:w="567" w:type="dxa"/>
            <w:tcBorders>
              <w:top w:val="nil"/>
              <w:left w:val="nil"/>
              <w:bottom w:val="single" w:sz="4" w:space="0" w:color="auto"/>
              <w:right w:val="single" w:sz="4" w:space="0" w:color="auto"/>
            </w:tcBorders>
            <w:shd w:val="clear" w:color="auto" w:fill="auto"/>
            <w:noWrap/>
            <w:vAlign w:val="center"/>
            <w:hideMark/>
          </w:tcPr>
          <w:p w14:paraId="31781A2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78F6E1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MEZQUITAL</w:t>
            </w:r>
          </w:p>
        </w:tc>
        <w:tc>
          <w:tcPr>
            <w:tcW w:w="4155" w:type="dxa"/>
            <w:tcBorders>
              <w:top w:val="nil"/>
              <w:left w:val="nil"/>
              <w:bottom w:val="single" w:sz="4" w:space="0" w:color="auto"/>
              <w:right w:val="single" w:sz="4" w:space="0" w:color="auto"/>
            </w:tcBorders>
            <w:shd w:val="clear" w:color="auto" w:fill="auto"/>
            <w:noWrap/>
            <w:vAlign w:val="center"/>
            <w:hideMark/>
          </w:tcPr>
          <w:p w14:paraId="047EEC68" w14:textId="227388C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BENITO </w:t>
            </w:r>
            <w:r w:rsidR="003234DB" w:rsidRPr="00DE181B">
              <w:rPr>
                <w:rFonts w:ascii="Calibri" w:hAnsi="Calibri" w:cs="Calibri"/>
                <w:color w:val="000000"/>
                <w:sz w:val="16"/>
                <w:szCs w:val="16"/>
                <w:lang w:val="es-MX" w:eastAsia="es-MX"/>
              </w:rPr>
              <w:t>JUAREZ,</w:t>
            </w:r>
            <w:r w:rsidRPr="00DE181B">
              <w:rPr>
                <w:rFonts w:ascii="Calibri" w:hAnsi="Calibri" w:cs="Calibri"/>
                <w:color w:val="000000"/>
                <w:sz w:val="16"/>
                <w:szCs w:val="16"/>
                <w:lang w:val="es-MX" w:eastAsia="es-MX"/>
              </w:rPr>
              <w:t xml:space="preserve"> S/N, COL. MEZQUITAL, ENTRE, PLAZA JUAREZ C.P. 66630</w:t>
            </w:r>
          </w:p>
        </w:tc>
        <w:tc>
          <w:tcPr>
            <w:tcW w:w="1232" w:type="dxa"/>
            <w:tcBorders>
              <w:top w:val="nil"/>
              <w:left w:val="nil"/>
              <w:bottom w:val="single" w:sz="4" w:space="0" w:color="auto"/>
              <w:right w:val="single" w:sz="4" w:space="0" w:color="auto"/>
            </w:tcBorders>
            <w:shd w:val="clear" w:color="auto" w:fill="auto"/>
            <w:noWrap/>
            <w:vAlign w:val="center"/>
            <w:hideMark/>
          </w:tcPr>
          <w:p w14:paraId="143FFD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nil"/>
              <w:left w:val="nil"/>
              <w:bottom w:val="single" w:sz="4" w:space="0" w:color="auto"/>
              <w:right w:val="single" w:sz="4" w:space="0" w:color="auto"/>
            </w:tcBorders>
            <w:shd w:val="clear" w:color="auto" w:fill="auto"/>
            <w:noWrap/>
            <w:vAlign w:val="center"/>
            <w:hideMark/>
          </w:tcPr>
          <w:p w14:paraId="75FCD3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446.6</w:t>
            </w:r>
          </w:p>
        </w:tc>
      </w:tr>
      <w:tr w:rsidR="00E418E6" w:rsidRPr="00DE181B" w14:paraId="7B2CD25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9B8321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399</w:t>
            </w:r>
          </w:p>
        </w:tc>
        <w:tc>
          <w:tcPr>
            <w:tcW w:w="567" w:type="dxa"/>
            <w:tcBorders>
              <w:top w:val="nil"/>
              <w:left w:val="nil"/>
              <w:bottom w:val="single" w:sz="4" w:space="0" w:color="auto"/>
              <w:right w:val="single" w:sz="4" w:space="0" w:color="auto"/>
            </w:tcBorders>
            <w:shd w:val="clear" w:color="auto" w:fill="auto"/>
            <w:noWrap/>
            <w:vAlign w:val="center"/>
            <w:hideMark/>
          </w:tcPr>
          <w:p w14:paraId="5A66955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C7CF80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METROPLEX</w:t>
            </w:r>
          </w:p>
        </w:tc>
        <w:tc>
          <w:tcPr>
            <w:tcW w:w="4155" w:type="dxa"/>
            <w:tcBorders>
              <w:top w:val="nil"/>
              <w:left w:val="nil"/>
              <w:bottom w:val="single" w:sz="4" w:space="0" w:color="auto"/>
              <w:right w:val="single" w:sz="4" w:space="0" w:color="auto"/>
            </w:tcBorders>
            <w:shd w:val="clear" w:color="auto" w:fill="auto"/>
            <w:noWrap/>
            <w:vAlign w:val="center"/>
            <w:hideMark/>
          </w:tcPr>
          <w:p w14:paraId="514456A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METROPLEX, S/N, COL. METROPLEX, ENTRE, METROPLEX C.P. 66612</w:t>
            </w:r>
          </w:p>
        </w:tc>
        <w:tc>
          <w:tcPr>
            <w:tcW w:w="1232" w:type="dxa"/>
            <w:tcBorders>
              <w:top w:val="nil"/>
              <w:left w:val="nil"/>
              <w:bottom w:val="single" w:sz="4" w:space="0" w:color="auto"/>
              <w:right w:val="single" w:sz="4" w:space="0" w:color="auto"/>
            </w:tcBorders>
            <w:shd w:val="clear" w:color="auto" w:fill="auto"/>
            <w:noWrap/>
            <w:vAlign w:val="center"/>
            <w:hideMark/>
          </w:tcPr>
          <w:p w14:paraId="45BCEE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330</w:t>
            </w:r>
          </w:p>
        </w:tc>
        <w:tc>
          <w:tcPr>
            <w:tcW w:w="1276" w:type="dxa"/>
            <w:tcBorders>
              <w:top w:val="nil"/>
              <w:left w:val="nil"/>
              <w:bottom w:val="single" w:sz="4" w:space="0" w:color="auto"/>
              <w:right w:val="single" w:sz="4" w:space="0" w:color="auto"/>
            </w:tcBorders>
            <w:shd w:val="clear" w:color="auto" w:fill="auto"/>
            <w:noWrap/>
            <w:vAlign w:val="center"/>
            <w:hideMark/>
          </w:tcPr>
          <w:p w14:paraId="7C26E50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658</w:t>
            </w:r>
          </w:p>
        </w:tc>
      </w:tr>
      <w:tr w:rsidR="00E418E6" w:rsidRPr="00DE181B" w14:paraId="70ED3AB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8F738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400</w:t>
            </w:r>
          </w:p>
        </w:tc>
        <w:tc>
          <w:tcPr>
            <w:tcW w:w="567" w:type="dxa"/>
            <w:tcBorders>
              <w:top w:val="nil"/>
              <w:left w:val="nil"/>
              <w:bottom w:val="single" w:sz="4" w:space="0" w:color="auto"/>
              <w:right w:val="single" w:sz="4" w:space="0" w:color="auto"/>
            </w:tcBorders>
            <w:shd w:val="clear" w:color="auto" w:fill="auto"/>
            <w:noWrap/>
            <w:vAlign w:val="center"/>
            <w:hideMark/>
          </w:tcPr>
          <w:p w14:paraId="77500D5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51C696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ROBLES</w:t>
            </w:r>
          </w:p>
        </w:tc>
        <w:tc>
          <w:tcPr>
            <w:tcW w:w="4155" w:type="dxa"/>
            <w:tcBorders>
              <w:top w:val="nil"/>
              <w:left w:val="nil"/>
              <w:bottom w:val="single" w:sz="4" w:space="0" w:color="auto"/>
              <w:right w:val="single" w:sz="4" w:space="0" w:color="auto"/>
            </w:tcBorders>
            <w:shd w:val="clear" w:color="auto" w:fill="auto"/>
            <w:noWrap/>
            <w:vAlign w:val="center"/>
            <w:hideMark/>
          </w:tcPr>
          <w:p w14:paraId="3E0516B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INSPIRACION, S/N, COL. LOS ROBLES, ENTRE, AV DEL TRIUNFO C.P. 66600</w:t>
            </w:r>
          </w:p>
        </w:tc>
        <w:tc>
          <w:tcPr>
            <w:tcW w:w="1232" w:type="dxa"/>
            <w:tcBorders>
              <w:top w:val="nil"/>
              <w:left w:val="nil"/>
              <w:bottom w:val="single" w:sz="4" w:space="0" w:color="auto"/>
              <w:right w:val="single" w:sz="4" w:space="0" w:color="auto"/>
            </w:tcBorders>
            <w:shd w:val="clear" w:color="auto" w:fill="auto"/>
            <w:noWrap/>
            <w:vAlign w:val="center"/>
            <w:hideMark/>
          </w:tcPr>
          <w:p w14:paraId="644488E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194.6</w:t>
            </w:r>
          </w:p>
        </w:tc>
        <w:tc>
          <w:tcPr>
            <w:tcW w:w="1276" w:type="dxa"/>
            <w:tcBorders>
              <w:top w:val="nil"/>
              <w:left w:val="nil"/>
              <w:bottom w:val="single" w:sz="4" w:space="0" w:color="auto"/>
              <w:right w:val="single" w:sz="4" w:space="0" w:color="auto"/>
            </w:tcBorders>
            <w:shd w:val="clear" w:color="auto" w:fill="auto"/>
            <w:noWrap/>
            <w:vAlign w:val="center"/>
            <w:hideMark/>
          </w:tcPr>
          <w:p w14:paraId="3445B2E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1572</w:t>
            </w:r>
          </w:p>
        </w:tc>
      </w:tr>
      <w:tr w:rsidR="00E418E6" w:rsidRPr="00DE181B" w14:paraId="33A41B5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7F216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401</w:t>
            </w:r>
          </w:p>
        </w:tc>
        <w:tc>
          <w:tcPr>
            <w:tcW w:w="567" w:type="dxa"/>
            <w:tcBorders>
              <w:top w:val="nil"/>
              <w:left w:val="nil"/>
              <w:bottom w:val="single" w:sz="4" w:space="0" w:color="auto"/>
              <w:right w:val="single" w:sz="4" w:space="0" w:color="auto"/>
            </w:tcBorders>
            <w:shd w:val="clear" w:color="auto" w:fill="auto"/>
            <w:noWrap/>
            <w:vAlign w:val="center"/>
            <w:hideMark/>
          </w:tcPr>
          <w:p w14:paraId="7D4605D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25BA7C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7</w:t>
            </w:r>
          </w:p>
        </w:tc>
        <w:tc>
          <w:tcPr>
            <w:tcW w:w="4155" w:type="dxa"/>
            <w:tcBorders>
              <w:top w:val="nil"/>
              <w:left w:val="nil"/>
              <w:bottom w:val="single" w:sz="4" w:space="0" w:color="auto"/>
              <w:right w:val="single" w:sz="4" w:space="0" w:color="auto"/>
            </w:tcBorders>
            <w:shd w:val="clear" w:color="auto" w:fill="auto"/>
            <w:noWrap/>
            <w:vAlign w:val="center"/>
            <w:hideMark/>
          </w:tcPr>
          <w:p w14:paraId="11407C0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CIRCUNVALACIÓN, 4207, COL. NUEVO SAN RAFAEL, ENTRE, MIGUEL HIDALGO Y EMILIANO ZAPATA C.P. 67710</w:t>
            </w:r>
          </w:p>
        </w:tc>
        <w:tc>
          <w:tcPr>
            <w:tcW w:w="1232" w:type="dxa"/>
            <w:tcBorders>
              <w:top w:val="nil"/>
              <w:left w:val="nil"/>
              <w:bottom w:val="single" w:sz="4" w:space="0" w:color="auto"/>
              <w:right w:val="single" w:sz="4" w:space="0" w:color="auto"/>
            </w:tcBorders>
            <w:shd w:val="clear" w:color="auto" w:fill="auto"/>
            <w:noWrap/>
            <w:vAlign w:val="center"/>
            <w:hideMark/>
          </w:tcPr>
          <w:p w14:paraId="71E1C56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258.68</w:t>
            </w:r>
          </w:p>
        </w:tc>
        <w:tc>
          <w:tcPr>
            <w:tcW w:w="1276" w:type="dxa"/>
            <w:tcBorders>
              <w:top w:val="nil"/>
              <w:left w:val="nil"/>
              <w:bottom w:val="single" w:sz="4" w:space="0" w:color="auto"/>
              <w:right w:val="single" w:sz="4" w:space="0" w:color="auto"/>
            </w:tcBorders>
            <w:shd w:val="clear" w:color="auto" w:fill="auto"/>
            <w:noWrap/>
            <w:vAlign w:val="center"/>
            <w:hideMark/>
          </w:tcPr>
          <w:p w14:paraId="7D5EA9C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912</w:t>
            </w:r>
          </w:p>
        </w:tc>
      </w:tr>
      <w:tr w:rsidR="00E418E6" w:rsidRPr="00DE181B" w14:paraId="1617B10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9B9058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402</w:t>
            </w:r>
          </w:p>
        </w:tc>
        <w:tc>
          <w:tcPr>
            <w:tcW w:w="567" w:type="dxa"/>
            <w:tcBorders>
              <w:top w:val="nil"/>
              <w:left w:val="nil"/>
              <w:bottom w:val="single" w:sz="4" w:space="0" w:color="auto"/>
              <w:right w:val="single" w:sz="4" w:space="0" w:color="auto"/>
            </w:tcBorders>
            <w:shd w:val="clear" w:color="auto" w:fill="auto"/>
            <w:noWrap/>
            <w:vAlign w:val="center"/>
            <w:hideMark/>
          </w:tcPr>
          <w:p w14:paraId="0A153B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B9B26B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NUEVO LEÓN</w:t>
            </w:r>
          </w:p>
        </w:tc>
        <w:tc>
          <w:tcPr>
            <w:tcW w:w="4155" w:type="dxa"/>
            <w:tcBorders>
              <w:top w:val="nil"/>
              <w:left w:val="nil"/>
              <w:bottom w:val="single" w:sz="4" w:space="0" w:color="auto"/>
              <w:right w:val="single" w:sz="4" w:space="0" w:color="auto"/>
            </w:tcBorders>
            <w:shd w:val="clear" w:color="auto" w:fill="auto"/>
            <w:noWrap/>
            <w:vAlign w:val="center"/>
            <w:hideMark/>
          </w:tcPr>
          <w:p w14:paraId="3A29B3D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NUEVO LEON, S/N, COL. NUEVO LEON, ENTRE, LOS HERRERAS Y DOCTOR GONZALEZ C.P. 69140</w:t>
            </w:r>
          </w:p>
        </w:tc>
        <w:tc>
          <w:tcPr>
            <w:tcW w:w="1232" w:type="dxa"/>
            <w:tcBorders>
              <w:top w:val="nil"/>
              <w:left w:val="nil"/>
              <w:bottom w:val="single" w:sz="4" w:space="0" w:color="auto"/>
              <w:right w:val="single" w:sz="4" w:space="0" w:color="auto"/>
            </w:tcBorders>
            <w:shd w:val="clear" w:color="auto" w:fill="auto"/>
            <w:noWrap/>
            <w:vAlign w:val="center"/>
            <w:hideMark/>
          </w:tcPr>
          <w:p w14:paraId="6CE52C2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190.8</w:t>
            </w:r>
          </w:p>
        </w:tc>
        <w:tc>
          <w:tcPr>
            <w:tcW w:w="1276" w:type="dxa"/>
            <w:tcBorders>
              <w:top w:val="nil"/>
              <w:left w:val="nil"/>
              <w:bottom w:val="single" w:sz="4" w:space="0" w:color="auto"/>
              <w:right w:val="single" w:sz="4" w:space="0" w:color="auto"/>
            </w:tcBorders>
            <w:shd w:val="clear" w:color="auto" w:fill="auto"/>
            <w:noWrap/>
            <w:vAlign w:val="center"/>
            <w:hideMark/>
          </w:tcPr>
          <w:p w14:paraId="2EDAAC7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752.96</w:t>
            </w:r>
          </w:p>
        </w:tc>
      </w:tr>
      <w:tr w:rsidR="00E418E6" w:rsidRPr="00DE181B" w14:paraId="7C9D066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5EFBB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403</w:t>
            </w:r>
          </w:p>
        </w:tc>
        <w:tc>
          <w:tcPr>
            <w:tcW w:w="567" w:type="dxa"/>
            <w:tcBorders>
              <w:top w:val="nil"/>
              <w:left w:val="nil"/>
              <w:bottom w:val="single" w:sz="4" w:space="0" w:color="auto"/>
              <w:right w:val="single" w:sz="4" w:space="0" w:color="auto"/>
            </w:tcBorders>
            <w:shd w:val="clear" w:color="auto" w:fill="auto"/>
            <w:noWrap/>
            <w:vAlign w:val="center"/>
            <w:hideMark/>
          </w:tcPr>
          <w:p w14:paraId="790B3C8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3F1D4D8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TAMAULIPAS</w:t>
            </w:r>
          </w:p>
        </w:tc>
        <w:tc>
          <w:tcPr>
            <w:tcW w:w="4155" w:type="dxa"/>
            <w:tcBorders>
              <w:top w:val="nil"/>
              <w:left w:val="nil"/>
              <w:bottom w:val="single" w:sz="4" w:space="0" w:color="auto"/>
              <w:right w:val="single" w:sz="4" w:space="0" w:color="auto"/>
            </w:tcBorders>
            <w:shd w:val="clear" w:color="auto" w:fill="auto"/>
            <w:noWrap/>
            <w:vAlign w:val="center"/>
            <w:hideMark/>
          </w:tcPr>
          <w:p w14:paraId="6232EE2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GUADALUPE VICTORIA, 100, COL. TAMAULIPAS, ENTRE, CRUZ C/ AV. COAHUILA C.P. 67190</w:t>
            </w:r>
          </w:p>
        </w:tc>
        <w:tc>
          <w:tcPr>
            <w:tcW w:w="1232" w:type="dxa"/>
            <w:tcBorders>
              <w:top w:val="nil"/>
              <w:left w:val="nil"/>
              <w:bottom w:val="single" w:sz="4" w:space="0" w:color="auto"/>
              <w:right w:val="single" w:sz="4" w:space="0" w:color="auto"/>
            </w:tcBorders>
            <w:shd w:val="clear" w:color="auto" w:fill="auto"/>
            <w:noWrap/>
            <w:vAlign w:val="center"/>
            <w:hideMark/>
          </w:tcPr>
          <w:p w14:paraId="56E7596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347.6</w:t>
            </w:r>
          </w:p>
        </w:tc>
        <w:tc>
          <w:tcPr>
            <w:tcW w:w="1276" w:type="dxa"/>
            <w:tcBorders>
              <w:top w:val="nil"/>
              <w:left w:val="nil"/>
              <w:bottom w:val="single" w:sz="4" w:space="0" w:color="auto"/>
              <w:right w:val="single" w:sz="4" w:space="0" w:color="auto"/>
            </w:tcBorders>
            <w:shd w:val="clear" w:color="auto" w:fill="auto"/>
            <w:noWrap/>
            <w:vAlign w:val="center"/>
            <w:hideMark/>
          </w:tcPr>
          <w:p w14:paraId="045CF12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1864</w:t>
            </w:r>
          </w:p>
        </w:tc>
      </w:tr>
      <w:tr w:rsidR="00E418E6" w:rsidRPr="00DE181B" w14:paraId="1F89ADD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0B094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404</w:t>
            </w:r>
          </w:p>
        </w:tc>
        <w:tc>
          <w:tcPr>
            <w:tcW w:w="567" w:type="dxa"/>
            <w:tcBorders>
              <w:top w:val="nil"/>
              <w:left w:val="nil"/>
              <w:bottom w:val="single" w:sz="4" w:space="0" w:color="auto"/>
              <w:right w:val="single" w:sz="4" w:space="0" w:color="auto"/>
            </w:tcBorders>
            <w:shd w:val="clear" w:color="auto" w:fill="auto"/>
            <w:noWrap/>
            <w:vAlign w:val="center"/>
            <w:hideMark/>
          </w:tcPr>
          <w:p w14:paraId="556F2E9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55A9213" w14:textId="0093AEF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VALLE</w:t>
            </w:r>
            <w:r w:rsidRPr="00DE181B">
              <w:rPr>
                <w:rFonts w:ascii="Calibri" w:hAnsi="Calibri" w:cs="Calibri"/>
                <w:color w:val="000000"/>
                <w:sz w:val="16"/>
                <w:szCs w:val="16"/>
                <w:lang w:val="es-MX" w:eastAsia="es-MX"/>
              </w:rPr>
              <w:t xml:space="preserve"> SOLEADO</w:t>
            </w:r>
          </w:p>
        </w:tc>
        <w:tc>
          <w:tcPr>
            <w:tcW w:w="4155" w:type="dxa"/>
            <w:tcBorders>
              <w:top w:val="nil"/>
              <w:left w:val="nil"/>
              <w:bottom w:val="single" w:sz="4" w:space="0" w:color="auto"/>
              <w:right w:val="single" w:sz="4" w:space="0" w:color="auto"/>
            </w:tcBorders>
            <w:shd w:val="clear" w:color="auto" w:fill="auto"/>
            <w:noWrap/>
            <w:vAlign w:val="center"/>
            <w:hideMark/>
          </w:tcPr>
          <w:p w14:paraId="1EA2A01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VALLE ALTO, S/N, COL. VALLE SOLEADO, ENTRE, VALLE FERTIL C.P. 67180</w:t>
            </w:r>
          </w:p>
        </w:tc>
        <w:tc>
          <w:tcPr>
            <w:tcW w:w="1232" w:type="dxa"/>
            <w:tcBorders>
              <w:top w:val="nil"/>
              <w:left w:val="nil"/>
              <w:bottom w:val="single" w:sz="4" w:space="0" w:color="auto"/>
              <w:right w:val="single" w:sz="4" w:space="0" w:color="auto"/>
            </w:tcBorders>
            <w:shd w:val="clear" w:color="auto" w:fill="auto"/>
            <w:noWrap/>
            <w:vAlign w:val="center"/>
            <w:hideMark/>
          </w:tcPr>
          <w:p w14:paraId="5FE588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185.4</w:t>
            </w:r>
          </w:p>
        </w:tc>
        <w:tc>
          <w:tcPr>
            <w:tcW w:w="1276" w:type="dxa"/>
            <w:tcBorders>
              <w:top w:val="nil"/>
              <w:left w:val="nil"/>
              <w:bottom w:val="single" w:sz="4" w:space="0" w:color="auto"/>
              <w:right w:val="single" w:sz="4" w:space="0" w:color="auto"/>
            </w:tcBorders>
            <w:shd w:val="clear" w:color="auto" w:fill="auto"/>
            <w:noWrap/>
            <w:vAlign w:val="center"/>
            <w:hideMark/>
          </w:tcPr>
          <w:p w14:paraId="03A301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562.5</w:t>
            </w:r>
          </w:p>
        </w:tc>
      </w:tr>
      <w:tr w:rsidR="00E418E6" w:rsidRPr="00DE181B" w14:paraId="4ABC3E6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DF78D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405</w:t>
            </w:r>
          </w:p>
        </w:tc>
        <w:tc>
          <w:tcPr>
            <w:tcW w:w="567" w:type="dxa"/>
            <w:tcBorders>
              <w:top w:val="nil"/>
              <w:left w:val="nil"/>
              <w:bottom w:val="single" w:sz="4" w:space="0" w:color="auto"/>
              <w:right w:val="single" w:sz="4" w:space="0" w:color="auto"/>
            </w:tcBorders>
            <w:shd w:val="clear" w:color="auto" w:fill="auto"/>
            <w:noWrap/>
            <w:vAlign w:val="center"/>
            <w:hideMark/>
          </w:tcPr>
          <w:p w14:paraId="3B2C62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30D11BC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XOCHIMILCO</w:t>
            </w:r>
          </w:p>
        </w:tc>
        <w:tc>
          <w:tcPr>
            <w:tcW w:w="4155" w:type="dxa"/>
            <w:tcBorders>
              <w:top w:val="nil"/>
              <w:left w:val="nil"/>
              <w:bottom w:val="single" w:sz="4" w:space="0" w:color="auto"/>
              <w:right w:val="single" w:sz="4" w:space="0" w:color="auto"/>
            </w:tcBorders>
            <w:shd w:val="clear" w:color="auto" w:fill="auto"/>
            <w:noWrap/>
            <w:vAlign w:val="center"/>
            <w:hideMark/>
          </w:tcPr>
          <w:p w14:paraId="6124425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LAGO KARACUL, 101, COL. XOCHIMILCO, ENTRE, AV. XOCHIMILCO E IGNACIO ZARAGOZA C.P. 67190</w:t>
            </w:r>
          </w:p>
        </w:tc>
        <w:tc>
          <w:tcPr>
            <w:tcW w:w="1232" w:type="dxa"/>
            <w:tcBorders>
              <w:top w:val="nil"/>
              <w:left w:val="nil"/>
              <w:bottom w:val="single" w:sz="4" w:space="0" w:color="auto"/>
              <w:right w:val="single" w:sz="4" w:space="0" w:color="auto"/>
            </w:tcBorders>
            <w:shd w:val="clear" w:color="auto" w:fill="auto"/>
            <w:noWrap/>
            <w:vAlign w:val="center"/>
            <w:hideMark/>
          </w:tcPr>
          <w:p w14:paraId="4712E1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191.03</w:t>
            </w:r>
          </w:p>
        </w:tc>
        <w:tc>
          <w:tcPr>
            <w:tcW w:w="1276" w:type="dxa"/>
            <w:tcBorders>
              <w:top w:val="nil"/>
              <w:left w:val="nil"/>
              <w:bottom w:val="single" w:sz="4" w:space="0" w:color="auto"/>
              <w:right w:val="single" w:sz="4" w:space="0" w:color="auto"/>
            </w:tcBorders>
            <w:shd w:val="clear" w:color="auto" w:fill="auto"/>
            <w:noWrap/>
            <w:vAlign w:val="center"/>
            <w:hideMark/>
          </w:tcPr>
          <w:p w14:paraId="3A542FD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752.9</w:t>
            </w:r>
          </w:p>
        </w:tc>
      </w:tr>
      <w:tr w:rsidR="00E418E6" w:rsidRPr="00DE181B" w14:paraId="64E0D6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2B37D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406</w:t>
            </w:r>
          </w:p>
        </w:tc>
        <w:tc>
          <w:tcPr>
            <w:tcW w:w="567" w:type="dxa"/>
            <w:tcBorders>
              <w:top w:val="nil"/>
              <w:left w:val="nil"/>
              <w:bottom w:val="single" w:sz="4" w:space="0" w:color="auto"/>
              <w:right w:val="single" w:sz="4" w:space="0" w:color="auto"/>
            </w:tcBorders>
            <w:shd w:val="clear" w:color="auto" w:fill="auto"/>
            <w:noWrap/>
            <w:vAlign w:val="center"/>
            <w:hideMark/>
          </w:tcPr>
          <w:p w14:paraId="2AE6DBB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58789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20 DE NOVIEMBRE</w:t>
            </w:r>
          </w:p>
        </w:tc>
        <w:tc>
          <w:tcPr>
            <w:tcW w:w="4155" w:type="dxa"/>
            <w:tcBorders>
              <w:top w:val="nil"/>
              <w:left w:val="nil"/>
              <w:bottom w:val="single" w:sz="4" w:space="0" w:color="auto"/>
              <w:right w:val="single" w:sz="4" w:space="0" w:color="auto"/>
            </w:tcBorders>
            <w:shd w:val="clear" w:color="auto" w:fill="auto"/>
            <w:noWrap/>
            <w:vAlign w:val="center"/>
            <w:hideMark/>
          </w:tcPr>
          <w:p w14:paraId="6BA9DFB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NUEVO LEON, S/N, COL. 20 DE NOVIEMBRE, ENTRE, 20 DE NOVIEMBRE Y MAGNOLIA C.P. 67190</w:t>
            </w:r>
          </w:p>
        </w:tc>
        <w:tc>
          <w:tcPr>
            <w:tcW w:w="1232" w:type="dxa"/>
            <w:tcBorders>
              <w:top w:val="nil"/>
              <w:left w:val="nil"/>
              <w:bottom w:val="single" w:sz="4" w:space="0" w:color="auto"/>
              <w:right w:val="single" w:sz="4" w:space="0" w:color="auto"/>
            </w:tcBorders>
            <w:shd w:val="clear" w:color="auto" w:fill="auto"/>
            <w:noWrap/>
            <w:vAlign w:val="center"/>
            <w:hideMark/>
          </w:tcPr>
          <w:p w14:paraId="6EF8BD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172.6</w:t>
            </w:r>
          </w:p>
        </w:tc>
        <w:tc>
          <w:tcPr>
            <w:tcW w:w="1276" w:type="dxa"/>
            <w:tcBorders>
              <w:top w:val="nil"/>
              <w:left w:val="nil"/>
              <w:bottom w:val="single" w:sz="4" w:space="0" w:color="auto"/>
              <w:right w:val="single" w:sz="4" w:space="0" w:color="auto"/>
            </w:tcBorders>
            <w:shd w:val="clear" w:color="auto" w:fill="auto"/>
            <w:noWrap/>
            <w:vAlign w:val="center"/>
            <w:hideMark/>
          </w:tcPr>
          <w:p w14:paraId="5783585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1820</w:t>
            </w:r>
          </w:p>
        </w:tc>
      </w:tr>
      <w:tr w:rsidR="00E418E6" w:rsidRPr="00DE181B" w14:paraId="55B43E4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0A2FDD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407</w:t>
            </w:r>
          </w:p>
        </w:tc>
        <w:tc>
          <w:tcPr>
            <w:tcW w:w="567" w:type="dxa"/>
            <w:tcBorders>
              <w:top w:val="nil"/>
              <w:left w:val="nil"/>
              <w:bottom w:val="single" w:sz="4" w:space="0" w:color="auto"/>
              <w:right w:val="single" w:sz="4" w:space="0" w:color="auto"/>
            </w:tcBorders>
            <w:shd w:val="clear" w:color="auto" w:fill="auto"/>
            <w:noWrap/>
            <w:vAlign w:val="center"/>
            <w:hideMark/>
          </w:tcPr>
          <w:p w14:paraId="27F131F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B15C8A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ACAPULCO</w:t>
            </w:r>
          </w:p>
        </w:tc>
        <w:tc>
          <w:tcPr>
            <w:tcW w:w="4155" w:type="dxa"/>
            <w:tcBorders>
              <w:top w:val="nil"/>
              <w:left w:val="nil"/>
              <w:bottom w:val="single" w:sz="4" w:space="0" w:color="auto"/>
              <w:right w:val="single" w:sz="4" w:space="0" w:color="auto"/>
            </w:tcBorders>
            <w:shd w:val="clear" w:color="auto" w:fill="auto"/>
            <w:noWrap/>
            <w:vAlign w:val="center"/>
            <w:hideMark/>
          </w:tcPr>
          <w:p w14:paraId="3DBFDA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COSTERA Y ELOY CAVAZOS, S/N, COL. ACAPULCO, ENTRE, AVENIDA COSTERA Y ELOY CAVAZOS C.P. 67190</w:t>
            </w:r>
          </w:p>
        </w:tc>
        <w:tc>
          <w:tcPr>
            <w:tcW w:w="1232" w:type="dxa"/>
            <w:tcBorders>
              <w:top w:val="nil"/>
              <w:left w:val="nil"/>
              <w:bottom w:val="single" w:sz="4" w:space="0" w:color="auto"/>
              <w:right w:val="single" w:sz="4" w:space="0" w:color="auto"/>
            </w:tcBorders>
            <w:shd w:val="clear" w:color="auto" w:fill="auto"/>
            <w:noWrap/>
            <w:vAlign w:val="center"/>
            <w:hideMark/>
          </w:tcPr>
          <w:p w14:paraId="0433273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3974ECF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403</w:t>
            </w:r>
          </w:p>
        </w:tc>
      </w:tr>
      <w:tr w:rsidR="00E418E6" w:rsidRPr="00DE181B" w14:paraId="7B9970A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EC56B7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408</w:t>
            </w:r>
          </w:p>
        </w:tc>
        <w:tc>
          <w:tcPr>
            <w:tcW w:w="567" w:type="dxa"/>
            <w:tcBorders>
              <w:top w:val="nil"/>
              <w:left w:val="nil"/>
              <w:bottom w:val="single" w:sz="4" w:space="0" w:color="auto"/>
              <w:right w:val="single" w:sz="4" w:space="0" w:color="auto"/>
            </w:tcBorders>
            <w:shd w:val="clear" w:color="auto" w:fill="auto"/>
            <w:noWrap/>
            <w:vAlign w:val="center"/>
            <w:hideMark/>
          </w:tcPr>
          <w:p w14:paraId="76B8162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F37E93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CERRO DE LA SILLA</w:t>
            </w:r>
          </w:p>
        </w:tc>
        <w:tc>
          <w:tcPr>
            <w:tcW w:w="4155" w:type="dxa"/>
            <w:tcBorders>
              <w:top w:val="nil"/>
              <w:left w:val="nil"/>
              <w:bottom w:val="single" w:sz="4" w:space="0" w:color="auto"/>
              <w:right w:val="single" w:sz="4" w:space="0" w:color="auto"/>
            </w:tcBorders>
            <w:shd w:val="clear" w:color="auto" w:fill="auto"/>
            <w:noWrap/>
            <w:vAlign w:val="center"/>
            <w:hideMark/>
          </w:tcPr>
          <w:p w14:paraId="6EFA71E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SIERRA DE SANTA CLARA, 31, COL. CERRO DE LA SILLA, ENTRE, 0 C.P. 67190</w:t>
            </w:r>
          </w:p>
        </w:tc>
        <w:tc>
          <w:tcPr>
            <w:tcW w:w="1232" w:type="dxa"/>
            <w:tcBorders>
              <w:top w:val="nil"/>
              <w:left w:val="nil"/>
              <w:bottom w:val="single" w:sz="4" w:space="0" w:color="auto"/>
              <w:right w:val="single" w:sz="4" w:space="0" w:color="auto"/>
            </w:tcBorders>
            <w:shd w:val="clear" w:color="auto" w:fill="auto"/>
            <w:noWrap/>
            <w:vAlign w:val="center"/>
            <w:hideMark/>
          </w:tcPr>
          <w:p w14:paraId="18F0174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w:t>
            </w:r>
          </w:p>
        </w:tc>
        <w:tc>
          <w:tcPr>
            <w:tcW w:w="1276" w:type="dxa"/>
            <w:tcBorders>
              <w:top w:val="nil"/>
              <w:left w:val="nil"/>
              <w:bottom w:val="single" w:sz="4" w:space="0" w:color="auto"/>
              <w:right w:val="single" w:sz="4" w:space="0" w:color="auto"/>
            </w:tcBorders>
            <w:shd w:val="clear" w:color="auto" w:fill="auto"/>
            <w:noWrap/>
            <w:vAlign w:val="center"/>
            <w:hideMark/>
          </w:tcPr>
          <w:p w14:paraId="4DBA35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480</w:t>
            </w:r>
          </w:p>
        </w:tc>
      </w:tr>
      <w:tr w:rsidR="00E418E6" w:rsidRPr="00DE181B" w14:paraId="6438DD3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847EE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409</w:t>
            </w:r>
          </w:p>
        </w:tc>
        <w:tc>
          <w:tcPr>
            <w:tcW w:w="567" w:type="dxa"/>
            <w:tcBorders>
              <w:top w:val="nil"/>
              <w:left w:val="nil"/>
              <w:bottom w:val="single" w:sz="4" w:space="0" w:color="auto"/>
              <w:right w:val="single" w:sz="4" w:space="0" w:color="auto"/>
            </w:tcBorders>
            <w:shd w:val="clear" w:color="auto" w:fill="auto"/>
            <w:noWrap/>
            <w:vAlign w:val="center"/>
            <w:hideMark/>
          </w:tcPr>
          <w:p w14:paraId="1E06417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10A0CE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CRISPIN TREVIÑO</w:t>
            </w:r>
          </w:p>
        </w:tc>
        <w:tc>
          <w:tcPr>
            <w:tcW w:w="4155" w:type="dxa"/>
            <w:tcBorders>
              <w:top w:val="nil"/>
              <w:left w:val="nil"/>
              <w:bottom w:val="single" w:sz="4" w:space="0" w:color="auto"/>
              <w:right w:val="single" w:sz="4" w:space="0" w:color="auto"/>
            </w:tcBorders>
            <w:shd w:val="clear" w:color="auto" w:fill="auto"/>
            <w:noWrap/>
            <w:vAlign w:val="center"/>
            <w:hideMark/>
          </w:tcPr>
          <w:p w14:paraId="299DED3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MOISES SAENZ, 106, COL. CRISPIN TREVIÑO, ENTRE, APODACA Y S. MIGUEL C.P. 67190</w:t>
            </w:r>
          </w:p>
        </w:tc>
        <w:tc>
          <w:tcPr>
            <w:tcW w:w="1232" w:type="dxa"/>
            <w:tcBorders>
              <w:top w:val="nil"/>
              <w:left w:val="nil"/>
              <w:bottom w:val="single" w:sz="4" w:space="0" w:color="auto"/>
              <w:right w:val="single" w:sz="4" w:space="0" w:color="auto"/>
            </w:tcBorders>
            <w:shd w:val="clear" w:color="auto" w:fill="auto"/>
            <w:noWrap/>
            <w:vAlign w:val="center"/>
            <w:hideMark/>
          </w:tcPr>
          <w:p w14:paraId="2AA2DF4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121.28</w:t>
            </w:r>
          </w:p>
        </w:tc>
        <w:tc>
          <w:tcPr>
            <w:tcW w:w="1276" w:type="dxa"/>
            <w:tcBorders>
              <w:top w:val="nil"/>
              <w:left w:val="nil"/>
              <w:bottom w:val="single" w:sz="4" w:space="0" w:color="auto"/>
              <w:right w:val="single" w:sz="4" w:space="0" w:color="auto"/>
            </w:tcBorders>
            <w:shd w:val="clear" w:color="auto" w:fill="auto"/>
            <w:noWrap/>
            <w:vAlign w:val="center"/>
            <w:hideMark/>
          </w:tcPr>
          <w:p w14:paraId="455B8CE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573</w:t>
            </w:r>
          </w:p>
        </w:tc>
      </w:tr>
      <w:tr w:rsidR="00E418E6" w:rsidRPr="00DE181B" w14:paraId="623F255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48B97B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410</w:t>
            </w:r>
          </w:p>
        </w:tc>
        <w:tc>
          <w:tcPr>
            <w:tcW w:w="567" w:type="dxa"/>
            <w:tcBorders>
              <w:top w:val="nil"/>
              <w:left w:val="nil"/>
              <w:bottom w:val="single" w:sz="4" w:space="0" w:color="auto"/>
              <w:right w:val="single" w:sz="4" w:space="0" w:color="auto"/>
            </w:tcBorders>
            <w:shd w:val="clear" w:color="auto" w:fill="auto"/>
            <w:noWrap/>
            <w:vAlign w:val="center"/>
            <w:hideMark/>
          </w:tcPr>
          <w:p w14:paraId="2A492B2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409CDB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ESCAMILLA</w:t>
            </w:r>
          </w:p>
        </w:tc>
        <w:tc>
          <w:tcPr>
            <w:tcW w:w="4155" w:type="dxa"/>
            <w:tcBorders>
              <w:top w:val="nil"/>
              <w:left w:val="nil"/>
              <w:bottom w:val="single" w:sz="4" w:space="0" w:color="auto"/>
              <w:right w:val="single" w:sz="4" w:space="0" w:color="auto"/>
            </w:tcBorders>
            <w:shd w:val="clear" w:color="auto" w:fill="auto"/>
            <w:noWrap/>
            <w:vAlign w:val="center"/>
            <w:hideMark/>
          </w:tcPr>
          <w:p w14:paraId="1724B43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TROQUELES, 204, COL. ESCAMILLA, ENTRE, CONSTITUYENTES DE NUEVO LEON Y DOLORES HIDALGO C.P. 67100</w:t>
            </w:r>
          </w:p>
        </w:tc>
        <w:tc>
          <w:tcPr>
            <w:tcW w:w="1232" w:type="dxa"/>
            <w:tcBorders>
              <w:top w:val="nil"/>
              <w:left w:val="nil"/>
              <w:bottom w:val="single" w:sz="4" w:space="0" w:color="auto"/>
              <w:right w:val="single" w:sz="4" w:space="0" w:color="auto"/>
            </w:tcBorders>
            <w:shd w:val="clear" w:color="auto" w:fill="auto"/>
            <w:noWrap/>
            <w:vAlign w:val="center"/>
            <w:hideMark/>
          </w:tcPr>
          <w:p w14:paraId="7621EB8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128.4</w:t>
            </w:r>
          </w:p>
        </w:tc>
        <w:tc>
          <w:tcPr>
            <w:tcW w:w="1276" w:type="dxa"/>
            <w:tcBorders>
              <w:top w:val="nil"/>
              <w:left w:val="nil"/>
              <w:bottom w:val="single" w:sz="4" w:space="0" w:color="auto"/>
              <w:right w:val="single" w:sz="4" w:space="0" w:color="auto"/>
            </w:tcBorders>
            <w:shd w:val="clear" w:color="auto" w:fill="auto"/>
            <w:noWrap/>
            <w:vAlign w:val="center"/>
            <w:hideMark/>
          </w:tcPr>
          <w:p w14:paraId="0E54B20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129.94</w:t>
            </w:r>
          </w:p>
        </w:tc>
      </w:tr>
      <w:tr w:rsidR="00E418E6" w:rsidRPr="00DE181B" w14:paraId="005B1E9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B88502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411</w:t>
            </w:r>
          </w:p>
        </w:tc>
        <w:tc>
          <w:tcPr>
            <w:tcW w:w="567" w:type="dxa"/>
            <w:tcBorders>
              <w:top w:val="nil"/>
              <w:left w:val="nil"/>
              <w:bottom w:val="single" w:sz="4" w:space="0" w:color="auto"/>
              <w:right w:val="single" w:sz="4" w:space="0" w:color="auto"/>
            </w:tcBorders>
            <w:shd w:val="clear" w:color="auto" w:fill="auto"/>
            <w:noWrap/>
            <w:vAlign w:val="center"/>
            <w:hideMark/>
          </w:tcPr>
          <w:p w14:paraId="2778927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79770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14</w:t>
            </w:r>
          </w:p>
        </w:tc>
        <w:tc>
          <w:tcPr>
            <w:tcW w:w="4155" w:type="dxa"/>
            <w:tcBorders>
              <w:top w:val="nil"/>
              <w:left w:val="nil"/>
              <w:bottom w:val="single" w:sz="4" w:space="0" w:color="auto"/>
              <w:right w:val="single" w:sz="4" w:space="0" w:color="auto"/>
            </w:tcBorders>
            <w:shd w:val="clear" w:color="auto" w:fill="auto"/>
            <w:noWrap/>
            <w:vAlign w:val="center"/>
            <w:hideMark/>
          </w:tcPr>
          <w:p w14:paraId="67C816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MONTREAL 76, 3063, COL. FOMERREY 14, ENTRE, CRUZ CON VANCOUVER Y FOMERREY 14 C.P. 67177</w:t>
            </w:r>
          </w:p>
        </w:tc>
        <w:tc>
          <w:tcPr>
            <w:tcW w:w="1232" w:type="dxa"/>
            <w:tcBorders>
              <w:top w:val="nil"/>
              <w:left w:val="nil"/>
              <w:bottom w:val="single" w:sz="4" w:space="0" w:color="auto"/>
              <w:right w:val="single" w:sz="4" w:space="0" w:color="auto"/>
            </w:tcBorders>
            <w:shd w:val="clear" w:color="auto" w:fill="auto"/>
            <w:noWrap/>
            <w:vAlign w:val="center"/>
            <w:hideMark/>
          </w:tcPr>
          <w:p w14:paraId="020B29B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121.16</w:t>
            </w:r>
          </w:p>
        </w:tc>
        <w:tc>
          <w:tcPr>
            <w:tcW w:w="1276" w:type="dxa"/>
            <w:tcBorders>
              <w:top w:val="nil"/>
              <w:left w:val="nil"/>
              <w:bottom w:val="single" w:sz="4" w:space="0" w:color="auto"/>
              <w:right w:val="single" w:sz="4" w:space="0" w:color="auto"/>
            </w:tcBorders>
            <w:shd w:val="clear" w:color="auto" w:fill="auto"/>
            <w:noWrap/>
            <w:vAlign w:val="center"/>
            <w:hideMark/>
          </w:tcPr>
          <w:p w14:paraId="014CF4E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469.86</w:t>
            </w:r>
          </w:p>
        </w:tc>
      </w:tr>
      <w:tr w:rsidR="00E418E6" w:rsidRPr="00DE181B" w14:paraId="0A5FC03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2B0DF2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412</w:t>
            </w:r>
          </w:p>
        </w:tc>
        <w:tc>
          <w:tcPr>
            <w:tcW w:w="567" w:type="dxa"/>
            <w:tcBorders>
              <w:top w:val="nil"/>
              <w:left w:val="nil"/>
              <w:bottom w:val="single" w:sz="4" w:space="0" w:color="auto"/>
              <w:right w:val="single" w:sz="4" w:space="0" w:color="auto"/>
            </w:tcBorders>
            <w:shd w:val="clear" w:color="auto" w:fill="auto"/>
            <w:noWrap/>
            <w:vAlign w:val="center"/>
            <w:hideMark/>
          </w:tcPr>
          <w:p w14:paraId="166D24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41C43C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31</w:t>
            </w:r>
          </w:p>
        </w:tc>
        <w:tc>
          <w:tcPr>
            <w:tcW w:w="4155" w:type="dxa"/>
            <w:tcBorders>
              <w:top w:val="nil"/>
              <w:left w:val="nil"/>
              <w:bottom w:val="single" w:sz="4" w:space="0" w:color="auto"/>
              <w:right w:val="single" w:sz="4" w:space="0" w:color="auto"/>
            </w:tcBorders>
            <w:shd w:val="clear" w:color="auto" w:fill="auto"/>
            <w:noWrap/>
            <w:vAlign w:val="center"/>
            <w:hideMark/>
          </w:tcPr>
          <w:p w14:paraId="7B6096E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CALESTA, 7001, COL. RIBERAS DE LA SILLA, ENTRE, ESTEROS Y ANCON C.P. 67112</w:t>
            </w:r>
          </w:p>
        </w:tc>
        <w:tc>
          <w:tcPr>
            <w:tcW w:w="1232" w:type="dxa"/>
            <w:tcBorders>
              <w:top w:val="nil"/>
              <w:left w:val="nil"/>
              <w:bottom w:val="single" w:sz="4" w:space="0" w:color="auto"/>
              <w:right w:val="single" w:sz="4" w:space="0" w:color="auto"/>
            </w:tcBorders>
            <w:shd w:val="clear" w:color="auto" w:fill="auto"/>
            <w:noWrap/>
            <w:vAlign w:val="center"/>
            <w:hideMark/>
          </w:tcPr>
          <w:p w14:paraId="438B3BD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nil"/>
              <w:left w:val="nil"/>
              <w:bottom w:val="single" w:sz="4" w:space="0" w:color="auto"/>
              <w:right w:val="single" w:sz="4" w:space="0" w:color="auto"/>
            </w:tcBorders>
            <w:shd w:val="clear" w:color="auto" w:fill="auto"/>
            <w:noWrap/>
            <w:vAlign w:val="center"/>
            <w:hideMark/>
          </w:tcPr>
          <w:p w14:paraId="4F83B2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720</w:t>
            </w:r>
          </w:p>
        </w:tc>
      </w:tr>
      <w:tr w:rsidR="00E418E6" w:rsidRPr="00DE181B" w14:paraId="562D7F2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65E74B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413</w:t>
            </w:r>
          </w:p>
        </w:tc>
        <w:tc>
          <w:tcPr>
            <w:tcW w:w="567" w:type="dxa"/>
            <w:tcBorders>
              <w:top w:val="nil"/>
              <w:left w:val="nil"/>
              <w:bottom w:val="single" w:sz="4" w:space="0" w:color="auto"/>
              <w:right w:val="single" w:sz="4" w:space="0" w:color="auto"/>
            </w:tcBorders>
            <w:shd w:val="clear" w:color="auto" w:fill="auto"/>
            <w:noWrap/>
            <w:vAlign w:val="center"/>
            <w:hideMark/>
          </w:tcPr>
          <w:p w14:paraId="40B0962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17D31C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LERMAS</w:t>
            </w:r>
          </w:p>
        </w:tc>
        <w:tc>
          <w:tcPr>
            <w:tcW w:w="4155" w:type="dxa"/>
            <w:tcBorders>
              <w:top w:val="nil"/>
              <w:left w:val="nil"/>
              <w:bottom w:val="single" w:sz="4" w:space="0" w:color="auto"/>
              <w:right w:val="single" w:sz="4" w:space="0" w:color="auto"/>
            </w:tcBorders>
            <w:shd w:val="clear" w:color="auto" w:fill="auto"/>
            <w:noWrap/>
            <w:vAlign w:val="center"/>
            <w:hideMark/>
          </w:tcPr>
          <w:p w14:paraId="4AEC8B4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TACUBAYA, 105, COL. LOS LERMAS, ENTRE, ARTURO B DE LA GARZA Y AV. BENITO JUAREZ C.P. 67190</w:t>
            </w:r>
          </w:p>
        </w:tc>
        <w:tc>
          <w:tcPr>
            <w:tcW w:w="1232" w:type="dxa"/>
            <w:tcBorders>
              <w:top w:val="nil"/>
              <w:left w:val="nil"/>
              <w:bottom w:val="single" w:sz="4" w:space="0" w:color="auto"/>
              <w:right w:val="single" w:sz="4" w:space="0" w:color="auto"/>
            </w:tcBorders>
            <w:shd w:val="clear" w:color="auto" w:fill="auto"/>
            <w:noWrap/>
            <w:vAlign w:val="center"/>
            <w:hideMark/>
          </w:tcPr>
          <w:p w14:paraId="6FA8A5D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nil"/>
              <w:left w:val="nil"/>
              <w:bottom w:val="single" w:sz="4" w:space="0" w:color="auto"/>
              <w:right w:val="single" w:sz="4" w:space="0" w:color="auto"/>
            </w:tcBorders>
            <w:shd w:val="clear" w:color="auto" w:fill="auto"/>
            <w:noWrap/>
            <w:vAlign w:val="center"/>
            <w:hideMark/>
          </w:tcPr>
          <w:p w14:paraId="33EE408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480</w:t>
            </w:r>
          </w:p>
        </w:tc>
      </w:tr>
      <w:tr w:rsidR="00E418E6" w:rsidRPr="00DE181B" w14:paraId="204C694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75249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414</w:t>
            </w:r>
          </w:p>
        </w:tc>
        <w:tc>
          <w:tcPr>
            <w:tcW w:w="567" w:type="dxa"/>
            <w:tcBorders>
              <w:top w:val="nil"/>
              <w:left w:val="nil"/>
              <w:bottom w:val="single" w:sz="4" w:space="0" w:color="auto"/>
              <w:right w:val="single" w:sz="4" w:space="0" w:color="auto"/>
            </w:tcBorders>
            <w:shd w:val="clear" w:color="auto" w:fill="auto"/>
            <w:noWrap/>
            <w:vAlign w:val="center"/>
            <w:hideMark/>
          </w:tcPr>
          <w:p w14:paraId="6B0A5C2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77DF1B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MIXCOAC</w:t>
            </w:r>
          </w:p>
        </w:tc>
        <w:tc>
          <w:tcPr>
            <w:tcW w:w="4155" w:type="dxa"/>
            <w:tcBorders>
              <w:top w:val="nil"/>
              <w:left w:val="nil"/>
              <w:bottom w:val="single" w:sz="4" w:space="0" w:color="auto"/>
              <w:right w:val="single" w:sz="4" w:space="0" w:color="auto"/>
            </w:tcBorders>
            <w:shd w:val="clear" w:color="auto" w:fill="auto"/>
            <w:noWrap/>
            <w:vAlign w:val="center"/>
            <w:hideMark/>
          </w:tcPr>
          <w:p w14:paraId="05AF30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CLAVO, 1030, COL. MIXCOAC, ENTRE, HABICHUELA Y CEBADA C.P. 66600</w:t>
            </w:r>
          </w:p>
        </w:tc>
        <w:tc>
          <w:tcPr>
            <w:tcW w:w="1232" w:type="dxa"/>
            <w:tcBorders>
              <w:top w:val="nil"/>
              <w:left w:val="nil"/>
              <w:bottom w:val="single" w:sz="4" w:space="0" w:color="auto"/>
              <w:right w:val="single" w:sz="4" w:space="0" w:color="auto"/>
            </w:tcBorders>
            <w:shd w:val="clear" w:color="auto" w:fill="auto"/>
            <w:noWrap/>
            <w:vAlign w:val="center"/>
            <w:hideMark/>
          </w:tcPr>
          <w:p w14:paraId="2CF1211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132.12</w:t>
            </w:r>
          </w:p>
        </w:tc>
        <w:tc>
          <w:tcPr>
            <w:tcW w:w="1276" w:type="dxa"/>
            <w:tcBorders>
              <w:top w:val="nil"/>
              <w:left w:val="nil"/>
              <w:bottom w:val="single" w:sz="4" w:space="0" w:color="auto"/>
              <w:right w:val="single" w:sz="4" w:space="0" w:color="auto"/>
            </w:tcBorders>
            <w:shd w:val="clear" w:color="auto" w:fill="auto"/>
            <w:noWrap/>
            <w:vAlign w:val="center"/>
            <w:hideMark/>
          </w:tcPr>
          <w:p w14:paraId="398E39C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400</w:t>
            </w:r>
          </w:p>
        </w:tc>
      </w:tr>
      <w:tr w:rsidR="00E418E6" w:rsidRPr="00DE181B" w14:paraId="54F3950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E6EBF2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415</w:t>
            </w:r>
          </w:p>
        </w:tc>
        <w:tc>
          <w:tcPr>
            <w:tcW w:w="567" w:type="dxa"/>
            <w:tcBorders>
              <w:top w:val="nil"/>
              <w:left w:val="nil"/>
              <w:bottom w:val="single" w:sz="4" w:space="0" w:color="auto"/>
              <w:right w:val="single" w:sz="4" w:space="0" w:color="auto"/>
            </w:tcBorders>
            <w:shd w:val="clear" w:color="auto" w:fill="auto"/>
            <w:noWrap/>
            <w:vAlign w:val="center"/>
            <w:hideMark/>
          </w:tcPr>
          <w:p w14:paraId="69A7FB2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C5B0C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NIÑOS HÉROES</w:t>
            </w:r>
          </w:p>
        </w:tc>
        <w:tc>
          <w:tcPr>
            <w:tcW w:w="4155" w:type="dxa"/>
            <w:tcBorders>
              <w:top w:val="nil"/>
              <w:left w:val="nil"/>
              <w:bottom w:val="single" w:sz="4" w:space="0" w:color="auto"/>
              <w:right w:val="single" w:sz="4" w:space="0" w:color="auto"/>
            </w:tcBorders>
            <w:shd w:val="clear" w:color="auto" w:fill="auto"/>
            <w:noWrap/>
            <w:vAlign w:val="center"/>
            <w:hideMark/>
          </w:tcPr>
          <w:p w14:paraId="7BE8D12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FERNANDO MONTES DE OCA, 226, COL. NIÑOS HÉROES, ENTRE, NICOLAS BRAVO Y XICOTENCATL C.P. 67190</w:t>
            </w:r>
          </w:p>
        </w:tc>
        <w:tc>
          <w:tcPr>
            <w:tcW w:w="1232" w:type="dxa"/>
            <w:tcBorders>
              <w:top w:val="nil"/>
              <w:left w:val="nil"/>
              <w:bottom w:val="single" w:sz="4" w:space="0" w:color="auto"/>
              <w:right w:val="single" w:sz="4" w:space="0" w:color="auto"/>
            </w:tcBorders>
            <w:shd w:val="clear" w:color="auto" w:fill="auto"/>
            <w:noWrap/>
            <w:vAlign w:val="center"/>
            <w:hideMark/>
          </w:tcPr>
          <w:p w14:paraId="2DAD1E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151.4</w:t>
            </w:r>
          </w:p>
        </w:tc>
        <w:tc>
          <w:tcPr>
            <w:tcW w:w="1276" w:type="dxa"/>
            <w:tcBorders>
              <w:top w:val="nil"/>
              <w:left w:val="nil"/>
              <w:bottom w:val="single" w:sz="4" w:space="0" w:color="auto"/>
              <w:right w:val="single" w:sz="4" w:space="0" w:color="auto"/>
            </w:tcBorders>
            <w:shd w:val="clear" w:color="auto" w:fill="auto"/>
            <w:noWrap/>
            <w:vAlign w:val="center"/>
            <w:hideMark/>
          </w:tcPr>
          <w:p w14:paraId="657F051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242</w:t>
            </w:r>
          </w:p>
        </w:tc>
      </w:tr>
      <w:tr w:rsidR="00E418E6" w:rsidRPr="00DE181B" w14:paraId="2659EC55"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FA82A0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416</w:t>
            </w:r>
          </w:p>
        </w:tc>
        <w:tc>
          <w:tcPr>
            <w:tcW w:w="567" w:type="dxa"/>
            <w:tcBorders>
              <w:top w:val="nil"/>
              <w:left w:val="nil"/>
              <w:bottom w:val="single" w:sz="4" w:space="0" w:color="auto"/>
              <w:right w:val="single" w:sz="4" w:space="0" w:color="auto"/>
            </w:tcBorders>
            <w:shd w:val="clear" w:color="auto" w:fill="auto"/>
            <w:noWrap/>
            <w:vAlign w:val="center"/>
            <w:hideMark/>
          </w:tcPr>
          <w:p w14:paraId="1161CA4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F9AD1C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ZERTUCHE</w:t>
            </w:r>
          </w:p>
        </w:tc>
        <w:tc>
          <w:tcPr>
            <w:tcW w:w="4155" w:type="dxa"/>
            <w:tcBorders>
              <w:top w:val="nil"/>
              <w:left w:val="nil"/>
              <w:bottom w:val="single" w:sz="4" w:space="0" w:color="auto"/>
              <w:right w:val="single" w:sz="4" w:space="0" w:color="auto"/>
            </w:tcBorders>
            <w:shd w:val="clear" w:color="auto" w:fill="auto"/>
            <w:noWrap/>
            <w:vAlign w:val="center"/>
            <w:hideMark/>
          </w:tcPr>
          <w:p w14:paraId="216F798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ZERTUCHE, 500, COL. ZERTUCHE, ENTRE, PROFR. ANASTASIO TREVIÑO Y GARCIA VALDERRAMA C.P. 67190</w:t>
            </w:r>
          </w:p>
        </w:tc>
        <w:tc>
          <w:tcPr>
            <w:tcW w:w="1232" w:type="dxa"/>
            <w:tcBorders>
              <w:top w:val="nil"/>
              <w:left w:val="nil"/>
              <w:bottom w:val="single" w:sz="4" w:space="0" w:color="auto"/>
              <w:right w:val="single" w:sz="4" w:space="0" w:color="auto"/>
            </w:tcBorders>
            <w:shd w:val="clear" w:color="auto" w:fill="auto"/>
            <w:noWrap/>
            <w:vAlign w:val="center"/>
            <w:hideMark/>
          </w:tcPr>
          <w:p w14:paraId="4C969BD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230.25</w:t>
            </w:r>
          </w:p>
        </w:tc>
        <w:tc>
          <w:tcPr>
            <w:tcW w:w="1276" w:type="dxa"/>
            <w:tcBorders>
              <w:top w:val="nil"/>
              <w:left w:val="nil"/>
              <w:bottom w:val="single" w:sz="4" w:space="0" w:color="auto"/>
              <w:right w:val="single" w:sz="4" w:space="0" w:color="auto"/>
            </w:tcBorders>
            <w:shd w:val="clear" w:color="auto" w:fill="auto"/>
            <w:noWrap/>
            <w:vAlign w:val="center"/>
            <w:hideMark/>
          </w:tcPr>
          <w:p w14:paraId="48E578D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1069.9</w:t>
            </w:r>
          </w:p>
        </w:tc>
      </w:tr>
      <w:tr w:rsidR="00E418E6" w:rsidRPr="00DE181B" w14:paraId="1C43B005"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C480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417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F3210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74630F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ATOYAC DE ALVAREZ</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5AD1CC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DE LA ARBOLEDA, 2220, COL. ATOYAC DE ALVAREZ, ENTRE, LIC. ANTONIO FLORES GARZA Y DE LA ARBOLEDA C.P. 64830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3D93913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37299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460</w:t>
            </w:r>
          </w:p>
        </w:tc>
      </w:tr>
      <w:tr w:rsidR="00E418E6" w:rsidRPr="00DE181B" w14:paraId="2C903A2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C476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418</w:t>
            </w:r>
          </w:p>
        </w:tc>
        <w:tc>
          <w:tcPr>
            <w:tcW w:w="567" w:type="dxa"/>
            <w:tcBorders>
              <w:top w:val="nil"/>
              <w:left w:val="nil"/>
              <w:bottom w:val="single" w:sz="4" w:space="0" w:color="auto"/>
              <w:right w:val="single" w:sz="4" w:space="0" w:color="auto"/>
            </w:tcBorders>
            <w:shd w:val="clear" w:color="auto" w:fill="auto"/>
            <w:noWrap/>
            <w:vAlign w:val="center"/>
            <w:hideMark/>
          </w:tcPr>
          <w:p w14:paraId="6B0A846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D870385" w14:textId="200A36EB"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LOS</w:t>
            </w:r>
            <w:r w:rsidRPr="00DE181B">
              <w:rPr>
                <w:rFonts w:ascii="Calibri" w:hAnsi="Calibri" w:cs="Calibri"/>
                <w:color w:val="000000"/>
                <w:sz w:val="16"/>
                <w:szCs w:val="16"/>
                <w:lang w:val="es-MX" w:eastAsia="es-MX"/>
              </w:rPr>
              <w:t xml:space="preserve"> ENCINOS</w:t>
            </w:r>
          </w:p>
        </w:tc>
        <w:tc>
          <w:tcPr>
            <w:tcW w:w="4155" w:type="dxa"/>
            <w:tcBorders>
              <w:top w:val="nil"/>
              <w:left w:val="nil"/>
              <w:bottom w:val="single" w:sz="4" w:space="0" w:color="auto"/>
              <w:right w:val="single" w:sz="4" w:space="0" w:color="auto"/>
            </w:tcBorders>
            <w:shd w:val="clear" w:color="auto" w:fill="auto"/>
            <w:noWrap/>
            <w:vAlign w:val="center"/>
            <w:hideMark/>
          </w:tcPr>
          <w:p w14:paraId="0F9EC88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LOS ENCINOS, 120, COL. LOS ENCINOS, ENTRE, LIMON Y GRAL. PLUTARCO ELIAS CALLES C.P. 67160</w:t>
            </w:r>
          </w:p>
        </w:tc>
        <w:tc>
          <w:tcPr>
            <w:tcW w:w="1232" w:type="dxa"/>
            <w:tcBorders>
              <w:top w:val="nil"/>
              <w:left w:val="nil"/>
              <w:bottom w:val="single" w:sz="4" w:space="0" w:color="auto"/>
              <w:right w:val="single" w:sz="4" w:space="0" w:color="auto"/>
            </w:tcBorders>
            <w:shd w:val="clear" w:color="auto" w:fill="auto"/>
            <w:noWrap/>
            <w:vAlign w:val="center"/>
            <w:hideMark/>
          </w:tcPr>
          <w:p w14:paraId="597FBA4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w:t>
            </w:r>
          </w:p>
        </w:tc>
        <w:tc>
          <w:tcPr>
            <w:tcW w:w="1276" w:type="dxa"/>
            <w:tcBorders>
              <w:top w:val="nil"/>
              <w:left w:val="nil"/>
              <w:bottom w:val="single" w:sz="4" w:space="0" w:color="auto"/>
              <w:right w:val="single" w:sz="4" w:space="0" w:color="auto"/>
            </w:tcBorders>
            <w:shd w:val="clear" w:color="auto" w:fill="auto"/>
            <w:noWrap/>
            <w:vAlign w:val="center"/>
            <w:hideMark/>
          </w:tcPr>
          <w:p w14:paraId="1419604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w:t>
            </w:r>
          </w:p>
        </w:tc>
      </w:tr>
      <w:tr w:rsidR="00E418E6" w:rsidRPr="00DE181B" w14:paraId="6F191AA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41384E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419</w:t>
            </w:r>
          </w:p>
        </w:tc>
        <w:tc>
          <w:tcPr>
            <w:tcW w:w="567" w:type="dxa"/>
            <w:tcBorders>
              <w:top w:val="nil"/>
              <w:left w:val="nil"/>
              <w:bottom w:val="single" w:sz="4" w:space="0" w:color="auto"/>
              <w:right w:val="single" w:sz="4" w:space="0" w:color="auto"/>
            </w:tcBorders>
            <w:shd w:val="clear" w:color="auto" w:fill="auto"/>
            <w:noWrap/>
            <w:vAlign w:val="center"/>
            <w:hideMark/>
          </w:tcPr>
          <w:p w14:paraId="6BDEFF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4F4A4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CAÑADA BLANCA</w:t>
            </w:r>
          </w:p>
        </w:tc>
        <w:tc>
          <w:tcPr>
            <w:tcW w:w="4155" w:type="dxa"/>
            <w:tcBorders>
              <w:top w:val="nil"/>
              <w:left w:val="nil"/>
              <w:bottom w:val="single" w:sz="4" w:space="0" w:color="auto"/>
              <w:right w:val="single" w:sz="4" w:space="0" w:color="auto"/>
            </w:tcBorders>
            <w:shd w:val="clear" w:color="auto" w:fill="auto"/>
            <w:noWrap/>
            <w:vAlign w:val="center"/>
            <w:hideMark/>
          </w:tcPr>
          <w:p w14:paraId="1857D4F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VICTOR ROSALES, S/N, COL. CAÑADA BLANCA, ENTRE, MEZQUITAL DE ORO Y ZACATECAS C.P. 64550</w:t>
            </w:r>
          </w:p>
        </w:tc>
        <w:tc>
          <w:tcPr>
            <w:tcW w:w="1232" w:type="dxa"/>
            <w:tcBorders>
              <w:top w:val="nil"/>
              <w:left w:val="nil"/>
              <w:bottom w:val="single" w:sz="4" w:space="0" w:color="auto"/>
              <w:right w:val="single" w:sz="4" w:space="0" w:color="auto"/>
            </w:tcBorders>
            <w:shd w:val="clear" w:color="auto" w:fill="auto"/>
            <w:noWrap/>
            <w:vAlign w:val="center"/>
            <w:hideMark/>
          </w:tcPr>
          <w:p w14:paraId="7C92A58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244.8</w:t>
            </w:r>
          </w:p>
        </w:tc>
        <w:tc>
          <w:tcPr>
            <w:tcW w:w="1276" w:type="dxa"/>
            <w:tcBorders>
              <w:top w:val="nil"/>
              <w:left w:val="nil"/>
              <w:bottom w:val="single" w:sz="4" w:space="0" w:color="auto"/>
              <w:right w:val="single" w:sz="4" w:space="0" w:color="auto"/>
            </w:tcBorders>
            <w:shd w:val="clear" w:color="auto" w:fill="auto"/>
            <w:noWrap/>
            <w:vAlign w:val="center"/>
            <w:hideMark/>
          </w:tcPr>
          <w:p w14:paraId="20E43D8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480</w:t>
            </w:r>
          </w:p>
        </w:tc>
      </w:tr>
      <w:tr w:rsidR="00E418E6" w:rsidRPr="00DE181B" w14:paraId="1553851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120D5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420</w:t>
            </w:r>
          </w:p>
        </w:tc>
        <w:tc>
          <w:tcPr>
            <w:tcW w:w="567" w:type="dxa"/>
            <w:tcBorders>
              <w:top w:val="nil"/>
              <w:left w:val="nil"/>
              <w:bottom w:val="single" w:sz="4" w:space="0" w:color="auto"/>
              <w:right w:val="single" w:sz="4" w:space="0" w:color="auto"/>
            </w:tcBorders>
            <w:shd w:val="clear" w:color="auto" w:fill="auto"/>
            <w:noWrap/>
            <w:vAlign w:val="center"/>
            <w:hideMark/>
          </w:tcPr>
          <w:p w14:paraId="53AD94B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452EC1B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19</w:t>
            </w:r>
          </w:p>
        </w:tc>
        <w:tc>
          <w:tcPr>
            <w:tcW w:w="4155" w:type="dxa"/>
            <w:tcBorders>
              <w:top w:val="nil"/>
              <w:left w:val="nil"/>
              <w:bottom w:val="single" w:sz="4" w:space="0" w:color="auto"/>
              <w:right w:val="single" w:sz="4" w:space="0" w:color="auto"/>
            </w:tcBorders>
            <w:shd w:val="clear" w:color="auto" w:fill="auto"/>
            <w:noWrap/>
            <w:vAlign w:val="center"/>
            <w:hideMark/>
          </w:tcPr>
          <w:p w14:paraId="2DCA5AC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SABINO, 921, COL. FOMERREY 19, ENTRE, ARTURO B. DE LA GARZA Y SAN SEBASTIAN C.P. 67140</w:t>
            </w:r>
          </w:p>
        </w:tc>
        <w:tc>
          <w:tcPr>
            <w:tcW w:w="1232" w:type="dxa"/>
            <w:tcBorders>
              <w:top w:val="nil"/>
              <w:left w:val="nil"/>
              <w:bottom w:val="single" w:sz="4" w:space="0" w:color="auto"/>
              <w:right w:val="single" w:sz="4" w:space="0" w:color="auto"/>
            </w:tcBorders>
            <w:shd w:val="clear" w:color="auto" w:fill="auto"/>
            <w:noWrap/>
            <w:vAlign w:val="center"/>
            <w:hideMark/>
          </w:tcPr>
          <w:p w14:paraId="4709613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409.7</w:t>
            </w:r>
          </w:p>
        </w:tc>
        <w:tc>
          <w:tcPr>
            <w:tcW w:w="1276" w:type="dxa"/>
            <w:tcBorders>
              <w:top w:val="nil"/>
              <w:left w:val="nil"/>
              <w:bottom w:val="single" w:sz="4" w:space="0" w:color="auto"/>
              <w:right w:val="single" w:sz="4" w:space="0" w:color="auto"/>
            </w:tcBorders>
            <w:shd w:val="clear" w:color="auto" w:fill="auto"/>
            <w:noWrap/>
            <w:vAlign w:val="center"/>
            <w:hideMark/>
          </w:tcPr>
          <w:p w14:paraId="4DE2EAB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762.5</w:t>
            </w:r>
          </w:p>
        </w:tc>
      </w:tr>
      <w:tr w:rsidR="00E418E6" w:rsidRPr="00DE181B" w14:paraId="66114AB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257A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421</w:t>
            </w:r>
          </w:p>
        </w:tc>
        <w:tc>
          <w:tcPr>
            <w:tcW w:w="567" w:type="dxa"/>
            <w:tcBorders>
              <w:top w:val="nil"/>
              <w:left w:val="nil"/>
              <w:bottom w:val="single" w:sz="4" w:space="0" w:color="auto"/>
              <w:right w:val="single" w:sz="4" w:space="0" w:color="auto"/>
            </w:tcBorders>
            <w:shd w:val="clear" w:color="auto" w:fill="auto"/>
            <w:noWrap/>
            <w:vAlign w:val="center"/>
            <w:hideMark/>
          </w:tcPr>
          <w:p w14:paraId="78DC549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37A5C9A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MEDICO INSURGENTES</w:t>
            </w:r>
          </w:p>
        </w:tc>
        <w:tc>
          <w:tcPr>
            <w:tcW w:w="4155" w:type="dxa"/>
            <w:tcBorders>
              <w:top w:val="nil"/>
              <w:left w:val="nil"/>
              <w:bottom w:val="single" w:sz="4" w:space="0" w:color="auto"/>
              <w:right w:val="single" w:sz="4" w:space="0" w:color="auto"/>
            </w:tcBorders>
            <w:shd w:val="clear" w:color="auto" w:fill="auto"/>
            <w:noWrap/>
            <w:vAlign w:val="center"/>
            <w:hideMark/>
          </w:tcPr>
          <w:p w14:paraId="6E359FF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INSURGENTES MEXICANOS, 101, COL. INSURGENTES, ENTRE, NUEVO LEON C.P. 67180</w:t>
            </w:r>
          </w:p>
        </w:tc>
        <w:tc>
          <w:tcPr>
            <w:tcW w:w="1232" w:type="dxa"/>
            <w:tcBorders>
              <w:top w:val="nil"/>
              <w:left w:val="nil"/>
              <w:bottom w:val="single" w:sz="4" w:space="0" w:color="auto"/>
              <w:right w:val="single" w:sz="4" w:space="0" w:color="auto"/>
            </w:tcBorders>
            <w:shd w:val="clear" w:color="auto" w:fill="auto"/>
            <w:noWrap/>
            <w:vAlign w:val="center"/>
            <w:hideMark/>
          </w:tcPr>
          <w:p w14:paraId="1A46F5E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1018.5</w:t>
            </w:r>
          </w:p>
        </w:tc>
        <w:tc>
          <w:tcPr>
            <w:tcW w:w="1276" w:type="dxa"/>
            <w:tcBorders>
              <w:top w:val="nil"/>
              <w:left w:val="nil"/>
              <w:bottom w:val="single" w:sz="4" w:space="0" w:color="auto"/>
              <w:right w:val="single" w:sz="4" w:space="0" w:color="auto"/>
            </w:tcBorders>
            <w:shd w:val="clear" w:color="auto" w:fill="auto"/>
            <w:noWrap/>
            <w:vAlign w:val="center"/>
            <w:hideMark/>
          </w:tcPr>
          <w:p w14:paraId="2F54DF8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4225</w:t>
            </w:r>
          </w:p>
        </w:tc>
      </w:tr>
      <w:tr w:rsidR="00E418E6" w:rsidRPr="00DE181B" w14:paraId="5FECCCD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06C19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422</w:t>
            </w:r>
          </w:p>
        </w:tc>
        <w:tc>
          <w:tcPr>
            <w:tcW w:w="567" w:type="dxa"/>
            <w:tcBorders>
              <w:top w:val="nil"/>
              <w:left w:val="nil"/>
              <w:bottom w:val="single" w:sz="4" w:space="0" w:color="auto"/>
              <w:right w:val="single" w:sz="4" w:space="0" w:color="auto"/>
            </w:tcBorders>
            <w:shd w:val="clear" w:color="auto" w:fill="auto"/>
            <w:noWrap/>
            <w:vAlign w:val="center"/>
            <w:hideMark/>
          </w:tcPr>
          <w:p w14:paraId="0E0EFD9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023315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TIERRA PROPIA</w:t>
            </w:r>
          </w:p>
        </w:tc>
        <w:tc>
          <w:tcPr>
            <w:tcW w:w="4155" w:type="dxa"/>
            <w:tcBorders>
              <w:top w:val="nil"/>
              <w:left w:val="nil"/>
              <w:bottom w:val="single" w:sz="4" w:space="0" w:color="auto"/>
              <w:right w:val="single" w:sz="4" w:space="0" w:color="auto"/>
            </w:tcBorders>
            <w:shd w:val="clear" w:color="auto" w:fill="auto"/>
            <w:noWrap/>
            <w:vAlign w:val="center"/>
            <w:hideMark/>
          </w:tcPr>
          <w:p w14:paraId="1128CC3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 BARCA, 112, COL. TIERRA PROPIA, ENTRE, TEQUILA Y LA BARCA C.P. 67190</w:t>
            </w:r>
          </w:p>
        </w:tc>
        <w:tc>
          <w:tcPr>
            <w:tcW w:w="1232" w:type="dxa"/>
            <w:tcBorders>
              <w:top w:val="nil"/>
              <w:left w:val="nil"/>
              <w:bottom w:val="single" w:sz="4" w:space="0" w:color="auto"/>
              <w:right w:val="single" w:sz="4" w:space="0" w:color="auto"/>
            </w:tcBorders>
            <w:shd w:val="clear" w:color="auto" w:fill="auto"/>
            <w:noWrap/>
            <w:vAlign w:val="center"/>
            <w:hideMark/>
          </w:tcPr>
          <w:p w14:paraId="6530474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1925</w:t>
            </w:r>
          </w:p>
        </w:tc>
        <w:tc>
          <w:tcPr>
            <w:tcW w:w="1276" w:type="dxa"/>
            <w:tcBorders>
              <w:top w:val="nil"/>
              <w:left w:val="nil"/>
              <w:bottom w:val="single" w:sz="4" w:space="0" w:color="auto"/>
              <w:right w:val="single" w:sz="4" w:space="0" w:color="auto"/>
            </w:tcBorders>
            <w:shd w:val="clear" w:color="auto" w:fill="auto"/>
            <w:noWrap/>
            <w:vAlign w:val="center"/>
            <w:hideMark/>
          </w:tcPr>
          <w:p w14:paraId="082A75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248.73</w:t>
            </w:r>
          </w:p>
        </w:tc>
      </w:tr>
      <w:tr w:rsidR="00E418E6" w:rsidRPr="00DE181B" w14:paraId="653A163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A7AF8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423</w:t>
            </w:r>
          </w:p>
        </w:tc>
        <w:tc>
          <w:tcPr>
            <w:tcW w:w="567" w:type="dxa"/>
            <w:tcBorders>
              <w:top w:val="nil"/>
              <w:left w:val="nil"/>
              <w:bottom w:val="single" w:sz="4" w:space="0" w:color="auto"/>
              <w:right w:val="single" w:sz="4" w:space="0" w:color="auto"/>
            </w:tcBorders>
            <w:shd w:val="clear" w:color="auto" w:fill="auto"/>
            <w:noWrap/>
            <w:vAlign w:val="center"/>
            <w:hideMark/>
          </w:tcPr>
          <w:p w14:paraId="7A8BAB9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B41E27E" w14:textId="16C3210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VILLA</w:t>
            </w:r>
            <w:r w:rsidRPr="00DE181B">
              <w:rPr>
                <w:rFonts w:ascii="Calibri" w:hAnsi="Calibri" w:cs="Calibri"/>
                <w:color w:val="000000"/>
                <w:sz w:val="16"/>
                <w:szCs w:val="16"/>
                <w:lang w:val="es-MX" w:eastAsia="es-MX"/>
              </w:rPr>
              <w:t xml:space="preserve"> OLIMPICA</w:t>
            </w:r>
          </w:p>
        </w:tc>
        <w:tc>
          <w:tcPr>
            <w:tcW w:w="4155" w:type="dxa"/>
            <w:tcBorders>
              <w:top w:val="nil"/>
              <w:left w:val="nil"/>
              <w:bottom w:val="single" w:sz="4" w:space="0" w:color="auto"/>
              <w:right w:val="single" w:sz="4" w:space="0" w:color="auto"/>
            </w:tcBorders>
            <w:shd w:val="clear" w:color="auto" w:fill="auto"/>
            <w:noWrap/>
            <w:vAlign w:val="center"/>
            <w:hideMark/>
          </w:tcPr>
          <w:p w14:paraId="099AEFB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CUBA, 3000, COL. VILLA OLIMPICA, ENTRE, LA VILLA C.P. 67180</w:t>
            </w:r>
          </w:p>
        </w:tc>
        <w:tc>
          <w:tcPr>
            <w:tcW w:w="1232" w:type="dxa"/>
            <w:tcBorders>
              <w:top w:val="nil"/>
              <w:left w:val="nil"/>
              <w:bottom w:val="single" w:sz="4" w:space="0" w:color="auto"/>
              <w:right w:val="single" w:sz="4" w:space="0" w:color="auto"/>
            </w:tcBorders>
            <w:shd w:val="clear" w:color="auto" w:fill="auto"/>
            <w:noWrap/>
            <w:vAlign w:val="center"/>
            <w:hideMark/>
          </w:tcPr>
          <w:p w14:paraId="17EA0C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301.86</w:t>
            </w:r>
          </w:p>
        </w:tc>
        <w:tc>
          <w:tcPr>
            <w:tcW w:w="1276" w:type="dxa"/>
            <w:tcBorders>
              <w:top w:val="nil"/>
              <w:left w:val="nil"/>
              <w:bottom w:val="single" w:sz="4" w:space="0" w:color="auto"/>
              <w:right w:val="single" w:sz="4" w:space="0" w:color="auto"/>
            </w:tcBorders>
            <w:shd w:val="clear" w:color="auto" w:fill="auto"/>
            <w:noWrap/>
            <w:vAlign w:val="center"/>
            <w:hideMark/>
          </w:tcPr>
          <w:p w14:paraId="08F620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950</w:t>
            </w:r>
          </w:p>
        </w:tc>
      </w:tr>
      <w:tr w:rsidR="00E418E6" w:rsidRPr="00DE181B" w14:paraId="1F227CC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073A34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424</w:t>
            </w:r>
          </w:p>
        </w:tc>
        <w:tc>
          <w:tcPr>
            <w:tcW w:w="567" w:type="dxa"/>
            <w:tcBorders>
              <w:top w:val="nil"/>
              <w:left w:val="nil"/>
              <w:bottom w:val="single" w:sz="4" w:space="0" w:color="auto"/>
              <w:right w:val="single" w:sz="4" w:space="0" w:color="auto"/>
            </w:tcBorders>
            <w:shd w:val="clear" w:color="auto" w:fill="auto"/>
            <w:noWrap/>
            <w:vAlign w:val="center"/>
            <w:hideMark/>
          </w:tcPr>
          <w:p w14:paraId="6F4BF6C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047AA5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CHINAMECA</w:t>
            </w:r>
          </w:p>
        </w:tc>
        <w:tc>
          <w:tcPr>
            <w:tcW w:w="4155" w:type="dxa"/>
            <w:tcBorders>
              <w:top w:val="nil"/>
              <w:left w:val="nil"/>
              <w:bottom w:val="single" w:sz="4" w:space="0" w:color="auto"/>
              <w:right w:val="single" w:sz="4" w:space="0" w:color="auto"/>
            </w:tcBorders>
            <w:shd w:val="clear" w:color="auto" w:fill="auto"/>
            <w:noWrap/>
            <w:vAlign w:val="center"/>
            <w:hideMark/>
          </w:tcPr>
          <w:p w14:paraId="685E432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ARTEAGA, 403, COL. CHINAMECA, ENTRE, JALAPA Y MARIANO MATAMOROS C.P. </w:t>
            </w:r>
          </w:p>
        </w:tc>
        <w:tc>
          <w:tcPr>
            <w:tcW w:w="1232" w:type="dxa"/>
            <w:tcBorders>
              <w:top w:val="nil"/>
              <w:left w:val="nil"/>
              <w:bottom w:val="single" w:sz="4" w:space="0" w:color="auto"/>
              <w:right w:val="single" w:sz="4" w:space="0" w:color="auto"/>
            </w:tcBorders>
            <w:shd w:val="clear" w:color="auto" w:fill="auto"/>
            <w:noWrap/>
            <w:vAlign w:val="center"/>
            <w:hideMark/>
          </w:tcPr>
          <w:p w14:paraId="034281C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193.9</w:t>
            </w:r>
          </w:p>
        </w:tc>
        <w:tc>
          <w:tcPr>
            <w:tcW w:w="1276" w:type="dxa"/>
            <w:tcBorders>
              <w:top w:val="nil"/>
              <w:left w:val="nil"/>
              <w:bottom w:val="single" w:sz="4" w:space="0" w:color="auto"/>
              <w:right w:val="single" w:sz="4" w:space="0" w:color="auto"/>
            </w:tcBorders>
            <w:shd w:val="clear" w:color="auto" w:fill="auto"/>
            <w:noWrap/>
            <w:vAlign w:val="center"/>
            <w:hideMark/>
          </w:tcPr>
          <w:p w14:paraId="2978ECD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219.3</w:t>
            </w:r>
          </w:p>
        </w:tc>
      </w:tr>
      <w:tr w:rsidR="00E418E6" w:rsidRPr="00DE181B" w14:paraId="6EEAA3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91A91A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425</w:t>
            </w:r>
          </w:p>
        </w:tc>
        <w:tc>
          <w:tcPr>
            <w:tcW w:w="567" w:type="dxa"/>
            <w:tcBorders>
              <w:top w:val="nil"/>
              <w:left w:val="nil"/>
              <w:bottom w:val="single" w:sz="4" w:space="0" w:color="auto"/>
              <w:right w:val="single" w:sz="4" w:space="0" w:color="auto"/>
            </w:tcBorders>
            <w:shd w:val="clear" w:color="auto" w:fill="auto"/>
            <w:noWrap/>
            <w:vAlign w:val="center"/>
            <w:hideMark/>
          </w:tcPr>
          <w:p w14:paraId="5B526A9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3D0022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18</w:t>
            </w:r>
          </w:p>
        </w:tc>
        <w:tc>
          <w:tcPr>
            <w:tcW w:w="4155" w:type="dxa"/>
            <w:tcBorders>
              <w:top w:val="nil"/>
              <w:left w:val="nil"/>
              <w:bottom w:val="single" w:sz="4" w:space="0" w:color="auto"/>
              <w:right w:val="single" w:sz="4" w:space="0" w:color="auto"/>
            </w:tcBorders>
            <w:shd w:val="clear" w:color="auto" w:fill="auto"/>
            <w:noWrap/>
            <w:vAlign w:val="center"/>
            <w:hideMark/>
          </w:tcPr>
          <w:p w14:paraId="5DEFE0E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VILLA AYALA, 4933, COL. FOMERREY 18, ENTRE, BENITO JUAREZ Y JOJUTLA C.P. 67710</w:t>
            </w:r>
          </w:p>
        </w:tc>
        <w:tc>
          <w:tcPr>
            <w:tcW w:w="1232" w:type="dxa"/>
            <w:tcBorders>
              <w:top w:val="nil"/>
              <w:left w:val="nil"/>
              <w:bottom w:val="single" w:sz="4" w:space="0" w:color="auto"/>
              <w:right w:val="single" w:sz="4" w:space="0" w:color="auto"/>
            </w:tcBorders>
            <w:shd w:val="clear" w:color="auto" w:fill="auto"/>
            <w:noWrap/>
            <w:vAlign w:val="center"/>
            <w:hideMark/>
          </w:tcPr>
          <w:p w14:paraId="569390A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149.39</w:t>
            </w:r>
          </w:p>
        </w:tc>
        <w:tc>
          <w:tcPr>
            <w:tcW w:w="1276" w:type="dxa"/>
            <w:tcBorders>
              <w:top w:val="nil"/>
              <w:left w:val="nil"/>
              <w:bottom w:val="single" w:sz="4" w:space="0" w:color="auto"/>
              <w:right w:val="single" w:sz="4" w:space="0" w:color="auto"/>
            </w:tcBorders>
            <w:shd w:val="clear" w:color="auto" w:fill="auto"/>
            <w:noWrap/>
            <w:vAlign w:val="center"/>
            <w:hideMark/>
          </w:tcPr>
          <w:p w14:paraId="762119E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277</w:t>
            </w:r>
          </w:p>
        </w:tc>
      </w:tr>
      <w:tr w:rsidR="00E418E6" w:rsidRPr="00DE181B" w14:paraId="5FD9222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AA0B1F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426</w:t>
            </w:r>
          </w:p>
        </w:tc>
        <w:tc>
          <w:tcPr>
            <w:tcW w:w="567" w:type="dxa"/>
            <w:tcBorders>
              <w:top w:val="nil"/>
              <w:left w:val="nil"/>
              <w:bottom w:val="single" w:sz="4" w:space="0" w:color="auto"/>
              <w:right w:val="single" w:sz="4" w:space="0" w:color="auto"/>
            </w:tcBorders>
            <w:shd w:val="clear" w:color="auto" w:fill="auto"/>
            <w:noWrap/>
            <w:vAlign w:val="center"/>
            <w:hideMark/>
          </w:tcPr>
          <w:p w14:paraId="41D820F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B76054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AGUA NUEVA</w:t>
            </w:r>
          </w:p>
        </w:tc>
        <w:tc>
          <w:tcPr>
            <w:tcW w:w="4155" w:type="dxa"/>
            <w:tcBorders>
              <w:top w:val="nil"/>
              <w:left w:val="nil"/>
              <w:bottom w:val="single" w:sz="4" w:space="0" w:color="auto"/>
              <w:right w:val="single" w:sz="4" w:space="0" w:color="auto"/>
            </w:tcBorders>
            <w:shd w:val="clear" w:color="auto" w:fill="auto"/>
            <w:noWrap/>
            <w:vAlign w:val="center"/>
            <w:hideMark/>
          </w:tcPr>
          <w:p w14:paraId="19B4D1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QUINTANA ROO, S/N, COL. AGUA NUEVA, ENTRE, AGUA NUEVA Y RAFAEL RAMIREZ C.P. 67140</w:t>
            </w:r>
          </w:p>
        </w:tc>
        <w:tc>
          <w:tcPr>
            <w:tcW w:w="1232" w:type="dxa"/>
            <w:tcBorders>
              <w:top w:val="nil"/>
              <w:left w:val="nil"/>
              <w:bottom w:val="single" w:sz="4" w:space="0" w:color="auto"/>
              <w:right w:val="single" w:sz="4" w:space="0" w:color="auto"/>
            </w:tcBorders>
            <w:shd w:val="clear" w:color="auto" w:fill="auto"/>
            <w:noWrap/>
            <w:vAlign w:val="center"/>
            <w:hideMark/>
          </w:tcPr>
          <w:p w14:paraId="48D6067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121.18</w:t>
            </w:r>
          </w:p>
        </w:tc>
        <w:tc>
          <w:tcPr>
            <w:tcW w:w="1276" w:type="dxa"/>
            <w:tcBorders>
              <w:top w:val="nil"/>
              <w:left w:val="nil"/>
              <w:bottom w:val="single" w:sz="4" w:space="0" w:color="auto"/>
              <w:right w:val="single" w:sz="4" w:space="0" w:color="auto"/>
            </w:tcBorders>
            <w:shd w:val="clear" w:color="auto" w:fill="auto"/>
            <w:noWrap/>
            <w:vAlign w:val="center"/>
            <w:hideMark/>
          </w:tcPr>
          <w:p w14:paraId="55C41EA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343.8</w:t>
            </w:r>
          </w:p>
        </w:tc>
      </w:tr>
      <w:tr w:rsidR="00E418E6" w:rsidRPr="00DE181B" w14:paraId="46DDB10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FFBCB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427</w:t>
            </w:r>
          </w:p>
        </w:tc>
        <w:tc>
          <w:tcPr>
            <w:tcW w:w="567" w:type="dxa"/>
            <w:tcBorders>
              <w:top w:val="nil"/>
              <w:left w:val="nil"/>
              <w:bottom w:val="single" w:sz="4" w:space="0" w:color="auto"/>
              <w:right w:val="single" w:sz="4" w:space="0" w:color="auto"/>
            </w:tcBorders>
            <w:shd w:val="clear" w:color="auto" w:fill="auto"/>
            <w:noWrap/>
            <w:vAlign w:val="center"/>
            <w:hideMark/>
          </w:tcPr>
          <w:p w14:paraId="18F8433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737D42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3</w:t>
            </w:r>
          </w:p>
        </w:tc>
        <w:tc>
          <w:tcPr>
            <w:tcW w:w="4155" w:type="dxa"/>
            <w:tcBorders>
              <w:top w:val="nil"/>
              <w:left w:val="nil"/>
              <w:bottom w:val="single" w:sz="4" w:space="0" w:color="auto"/>
              <w:right w:val="single" w:sz="4" w:space="0" w:color="auto"/>
            </w:tcBorders>
            <w:shd w:val="clear" w:color="auto" w:fill="auto"/>
            <w:noWrap/>
            <w:vAlign w:val="center"/>
            <w:hideMark/>
          </w:tcPr>
          <w:p w14:paraId="03D1911E" w14:textId="7E78DE11"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PABLO LIVAS, 5501, COL. VALLES DE SAN ROQUE, ENTRE, AV. LA PLAYA Y AV. PROFR. M. </w:t>
            </w:r>
            <w:r w:rsidR="003234DB" w:rsidRPr="00DE181B">
              <w:rPr>
                <w:rFonts w:ascii="Calibri" w:hAnsi="Calibri" w:cs="Calibri"/>
                <w:color w:val="000000"/>
                <w:sz w:val="16"/>
                <w:szCs w:val="16"/>
                <w:lang w:val="es-MX" w:eastAsia="es-MX"/>
              </w:rPr>
              <w:t>ZERTUCHE C.P.</w:t>
            </w:r>
            <w:r w:rsidRPr="00DE181B">
              <w:rPr>
                <w:rFonts w:ascii="Calibri" w:hAnsi="Calibri" w:cs="Calibri"/>
                <w:color w:val="000000"/>
                <w:sz w:val="16"/>
                <w:szCs w:val="16"/>
                <w:lang w:val="es-MX" w:eastAsia="es-MX"/>
              </w:rPr>
              <w:t xml:space="preserve"> 61170</w:t>
            </w:r>
          </w:p>
        </w:tc>
        <w:tc>
          <w:tcPr>
            <w:tcW w:w="1232" w:type="dxa"/>
            <w:tcBorders>
              <w:top w:val="nil"/>
              <w:left w:val="nil"/>
              <w:bottom w:val="single" w:sz="4" w:space="0" w:color="auto"/>
              <w:right w:val="single" w:sz="4" w:space="0" w:color="auto"/>
            </w:tcBorders>
            <w:shd w:val="clear" w:color="auto" w:fill="auto"/>
            <w:noWrap/>
            <w:vAlign w:val="center"/>
            <w:hideMark/>
          </w:tcPr>
          <w:p w14:paraId="19B8D5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171.96</w:t>
            </w:r>
          </w:p>
        </w:tc>
        <w:tc>
          <w:tcPr>
            <w:tcW w:w="1276" w:type="dxa"/>
            <w:tcBorders>
              <w:top w:val="nil"/>
              <w:left w:val="nil"/>
              <w:bottom w:val="single" w:sz="4" w:space="0" w:color="auto"/>
              <w:right w:val="single" w:sz="4" w:space="0" w:color="auto"/>
            </w:tcBorders>
            <w:shd w:val="clear" w:color="auto" w:fill="auto"/>
            <w:noWrap/>
            <w:vAlign w:val="center"/>
            <w:hideMark/>
          </w:tcPr>
          <w:p w14:paraId="62F407D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550</w:t>
            </w:r>
          </w:p>
        </w:tc>
      </w:tr>
      <w:tr w:rsidR="00E418E6" w:rsidRPr="00DE181B" w14:paraId="60683AF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1DD1EE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428</w:t>
            </w:r>
          </w:p>
        </w:tc>
        <w:tc>
          <w:tcPr>
            <w:tcW w:w="567" w:type="dxa"/>
            <w:tcBorders>
              <w:top w:val="nil"/>
              <w:left w:val="nil"/>
              <w:bottom w:val="single" w:sz="4" w:space="0" w:color="auto"/>
              <w:right w:val="single" w:sz="4" w:space="0" w:color="auto"/>
            </w:tcBorders>
            <w:shd w:val="clear" w:color="auto" w:fill="auto"/>
            <w:noWrap/>
            <w:vAlign w:val="center"/>
            <w:hideMark/>
          </w:tcPr>
          <w:p w14:paraId="5AF84B9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27852A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ALMAGUER</w:t>
            </w:r>
          </w:p>
        </w:tc>
        <w:tc>
          <w:tcPr>
            <w:tcW w:w="4155" w:type="dxa"/>
            <w:tcBorders>
              <w:top w:val="nil"/>
              <w:left w:val="nil"/>
              <w:bottom w:val="single" w:sz="4" w:space="0" w:color="auto"/>
              <w:right w:val="single" w:sz="4" w:space="0" w:color="auto"/>
            </w:tcBorders>
            <w:shd w:val="clear" w:color="auto" w:fill="auto"/>
            <w:noWrap/>
            <w:vAlign w:val="center"/>
            <w:hideMark/>
          </w:tcPr>
          <w:p w14:paraId="5D08452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RAYMUNDO ALMAGUER, S/N, COL. ALMAGUER, ENTRE, CERRO DEL FRAILE Y CERRO DE LAS MITRAS. C.P. 67140</w:t>
            </w:r>
          </w:p>
        </w:tc>
        <w:tc>
          <w:tcPr>
            <w:tcW w:w="1232" w:type="dxa"/>
            <w:tcBorders>
              <w:top w:val="nil"/>
              <w:left w:val="nil"/>
              <w:bottom w:val="single" w:sz="4" w:space="0" w:color="auto"/>
              <w:right w:val="single" w:sz="4" w:space="0" w:color="auto"/>
            </w:tcBorders>
            <w:shd w:val="clear" w:color="auto" w:fill="auto"/>
            <w:noWrap/>
            <w:vAlign w:val="center"/>
            <w:hideMark/>
          </w:tcPr>
          <w:p w14:paraId="215203F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151.4</w:t>
            </w:r>
          </w:p>
        </w:tc>
        <w:tc>
          <w:tcPr>
            <w:tcW w:w="1276" w:type="dxa"/>
            <w:tcBorders>
              <w:top w:val="nil"/>
              <w:left w:val="nil"/>
              <w:bottom w:val="single" w:sz="4" w:space="0" w:color="auto"/>
              <w:right w:val="single" w:sz="4" w:space="0" w:color="auto"/>
            </w:tcBorders>
            <w:shd w:val="clear" w:color="auto" w:fill="auto"/>
            <w:noWrap/>
            <w:vAlign w:val="center"/>
            <w:hideMark/>
          </w:tcPr>
          <w:p w14:paraId="626F3C4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242</w:t>
            </w:r>
          </w:p>
        </w:tc>
      </w:tr>
      <w:tr w:rsidR="00E418E6" w:rsidRPr="00DE181B" w14:paraId="2A801A9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9AA36E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429</w:t>
            </w:r>
          </w:p>
        </w:tc>
        <w:tc>
          <w:tcPr>
            <w:tcW w:w="567" w:type="dxa"/>
            <w:tcBorders>
              <w:top w:val="nil"/>
              <w:left w:val="nil"/>
              <w:bottom w:val="single" w:sz="4" w:space="0" w:color="auto"/>
              <w:right w:val="single" w:sz="4" w:space="0" w:color="auto"/>
            </w:tcBorders>
            <w:shd w:val="clear" w:color="auto" w:fill="auto"/>
            <w:noWrap/>
            <w:vAlign w:val="center"/>
            <w:hideMark/>
          </w:tcPr>
          <w:p w14:paraId="3207E48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3D5D40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LOS REYES</w:t>
            </w:r>
          </w:p>
        </w:tc>
        <w:tc>
          <w:tcPr>
            <w:tcW w:w="4155" w:type="dxa"/>
            <w:tcBorders>
              <w:top w:val="nil"/>
              <w:left w:val="nil"/>
              <w:bottom w:val="single" w:sz="4" w:space="0" w:color="auto"/>
              <w:right w:val="single" w:sz="4" w:space="0" w:color="auto"/>
            </w:tcBorders>
            <w:shd w:val="clear" w:color="auto" w:fill="auto"/>
            <w:noWrap/>
            <w:vAlign w:val="center"/>
            <w:hideMark/>
          </w:tcPr>
          <w:p w14:paraId="6D33B5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LUIS EDUARDO III, S/N, COL. LOS REYES, ENTRE, CARLOS V Y LUIS DE ARAGON C.P. 67190</w:t>
            </w:r>
          </w:p>
        </w:tc>
        <w:tc>
          <w:tcPr>
            <w:tcW w:w="1232" w:type="dxa"/>
            <w:tcBorders>
              <w:top w:val="nil"/>
              <w:left w:val="nil"/>
              <w:bottom w:val="single" w:sz="4" w:space="0" w:color="auto"/>
              <w:right w:val="single" w:sz="4" w:space="0" w:color="auto"/>
            </w:tcBorders>
            <w:shd w:val="clear" w:color="auto" w:fill="auto"/>
            <w:noWrap/>
            <w:vAlign w:val="center"/>
            <w:hideMark/>
          </w:tcPr>
          <w:p w14:paraId="73CBDE6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135.05</w:t>
            </w:r>
          </w:p>
        </w:tc>
        <w:tc>
          <w:tcPr>
            <w:tcW w:w="1276" w:type="dxa"/>
            <w:tcBorders>
              <w:top w:val="nil"/>
              <w:left w:val="nil"/>
              <w:bottom w:val="single" w:sz="4" w:space="0" w:color="auto"/>
              <w:right w:val="single" w:sz="4" w:space="0" w:color="auto"/>
            </w:tcBorders>
            <w:shd w:val="clear" w:color="auto" w:fill="auto"/>
            <w:noWrap/>
            <w:vAlign w:val="center"/>
            <w:hideMark/>
          </w:tcPr>
          <w:p w14:paraId="6F1F9AB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1040.5</w:t>
            </w:r>
          </w:p>
        </w:tc>
      </w:tr>
      <w:tr w:rsidR="00E418E6" w:rsidRPr="00DE181B" w14:paraId="5BC1CE0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F896CF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430</w:t>
            </w:r>
          </w:p>
        </w:tc>
        <w:tc>
          <w:tcPr>
            <w:tcW w:w="567" w:type="dxa"/>
            <w:tcBorders>
              <w:top w:val="nil"/>
              <w:left w:val="nil"/>
              <w:bottom w:val="single" w:sz="4" w:space="0" w:color="auto"/>
              <w:right w:val="single" w:sz="4" w:space="0" w:color="auto"/>
            </w:tcBorders>
            <w:shd w:val="clear" w:color="auto" w:fill="auto"/>
            <w:noWrap/>
            <w:vAlign w:val="center"/>
            <w:hideMark/>
          </w:tcPr>
          <w:p w14:paraId="26265CE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8C7F37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LOS NARANJOS</w:t>
            </w:r>
          </w:p>
        </w:tc>
        <w:tc>
          <w:tcPr>
            <w:tcW w:w="4155" w:type="dxa"/>
            <w:tcBorders>
              <w:top w:val="nil"/>
              <w:left w:val="nil"/>
              <w:bottom w:val="single" w:sz="4" w:space="0" w:color="auto"/>
              <w:right w:val="single" w:sz="4" w:space="0" w:color="auto"/>
            </w:tcBorders>
            <w:shd w:val="clear" w:color="auto" w:fill="auto"/>
            <w:noWrap/>
            <w:vAlign w:val="center"/>
            <w:hideMark/>
          </w:tcPr>
          <w:p w14:paraId="19D3463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LOMAS DE EGIPTO, S/N, COL. ARBOLEDAS DE LOS NARANJOS, ENTRE, LOMAS DE ECUADOR C.P. 67280</w:t>
            </w:r>
          </w:p>
        </w:tc>
        <w:tc>
          <w:tcPr>
            <w:tcW w:w="1232" w:type="dxa"/>
            <w:tcBorders>
              <w:top w:val="nil"/>
              <w:left w:val="nil"/>
              <w:bottom w:val="single" w:sz="4" w:space="0" w:color="auto"/>
              <w:right w:val="single" w:sz="4" w:space="0" w:color="auto"/>
            </w:tcBorders>
            <w:shd w:val="clear" w:color="auto" w:fill="auto"/>
            <w:noWrap/>
            <w:vAlign w:val="center"/>
            <w:hideMark/>
          </w:tcPr>
          <w:p w14:paraId="593971B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164</w:t>
            </w:r>
          </w:p>
        </w:tc>
        <w:tc>
          <w:tcPr>
            <w:tcW w:w="1276" w:type="dxa"/>
            <w:tcBorders>
              <w:top w:val="nil"/>
              <w:left w:val="nil"/>
              <w:bottom w:val="single" w:sz="4" w:space="0" w:color="auto"/>
              <w:right w:val="single" w:sz="4" w:space="0" w:color="auto"/>
            </w:tcBorders>
            <w:shd w:val="clear" w:color="auto" w:fill="auto"/>
            <w:noWrap/>
            <w:vAlign w:val="center"/>
            <w:hideMark/>
          </w:tcPr>
          <w:p w14:paraId="0BCD3D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w:t>
            </w:r>
          </w:p>
        </w:tc>
      </w:tr>
      <w:tr w:rsidR="00E418E6" w:rsidRPr="00DE181B" w14:paraId="7EB168A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50AF25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431</w:t>
            </w:r>
          </w:p>
        </w:tc>
        <w:tc>
          <w:tcPr>
            <w:tcW w:w="567" w:type="dxa"/>
            <w:tcBorders>
              <w:top w:val="nil"/>
              <w:left w:val="nil"/>
              <w:bottom w:val="single" w:sz="4" w:space="0" w:color="auto"/>
              <w:right w:val="single" w:sz="4" w:space="0" w:color="auto"/>
            </w:tcBorders>
            <w:shd w:val="clear" w:color="auto" w:fill="auto"/>
            <w:noWrap/>
            <w:vAlign w:val="center"/>
            <w:hideMark/>
          </w:tcPr>
          <w:p w14:paraId="0000964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3191057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MONTE KRISTAL</w:t>
            </w:r>
          </w:p>
        </w:tc>
        <w:tc>
          <w:tcPr>
            <w:tcW w:w="4155" w:type="dxa"/>
            <w:tcBorders>
              <w:top w:val="nil"/>
              <w:left w:val="nil"/>
              <w:bottom w:val="single" w:sz="4" w:space="0" w:color="auto"/>
              <w:right w:val="single" w:sz="4" w:space="0" w:color="auto"/>
            </w:tcBorders>
            <w:shd w:val="clear" w:color="auto" w:fill="auto"/>
            <w:noWrap/>
            <w:vAlign w:val="center"/>
            <w:hideMark/>
          </w:tcPr>
          <w:p w14:paraId="238C905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LAUREL Y MONTE PLATINO, S/N, COL. MONTE KRISTAL, ENTRE, MONTE ROJO Y MONTE PLATINO C.P. 67190</w:t>
            </w:r>
          </w:p>
        </w:tc>
        <w:tc>
          <w:tcPr>
            <w:tcW w:w="1232" w:type="dxa"/>
            <w:tcBorders>
              <w:top w:val="nil"/>
              <w:left w:val="nil"/>
              <w:bottom w:val="single" w:sz="4" w:space="0" w:color="auto"/>
              <w:right w:val="single" w:sz="4" w:space="0" w:color="auto"/>
            </w:tcBorders>
            <w:shd w:val="clear" w:color="auto" w:fill="auto"/>
            <w:noWrap/>
            <w:vAlign w:val="center"/>
            <w:hideMark/>
          </w:tcPr>
          <w:p w14:paraId="628AFC0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383.8</w:t>
            </w:r>
          </w:p>
        </w:tc>
        <w:tc>
          <w:tcPr>
            <w:tcW w:w="1276" w:type="dxa"/>
            <w:tcBorders>
              <w:top w:val="nil"/>
              <w:left w:val="nil"/>
              <w:bottom w:val="single" w:sz="4" w:space="0" w:color="auto"/>
              <w:right w:val="single" w:sz="4" w:space="0" w:color="auto"/>
            </w:tcBorders>
            <w:shd w:val="clear" w:color="auto" w:fill="auto"/>
            <w:noWrap/>
            <w:vAlign w:val="center"/>
            <w:hideMark/>
          </w:tcPr>
          <w:p w14:paraId="08F373E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1759.5</w:t>
            </w:r>
          </w:p>
        </w:tc>
      </w:tr>
      <w:tr w:rsidR="00E418E6" w:rsidRPr="00DE181B" w14:paraId="5003727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709FBA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432</w:t>
            </w:r>
          </w:p>
        </w:tc>
        <w:tc>
          <w:tcPr>
            <w:tcW w:w="567" w:type="dxa"/>
            <w:tcBorders>
              <w:top w:val="nil"/>
              <w:left w:val="nil"/>
              <w:bottom w:val="single" w:sz="4" w:space="0" w:color="auto"/>
              <w:right w:val="single" w:sz="4" w:space="0" w:color="auto"/>
            </w:tcBorders>
            <w:shd w:val="clear" w:color="auto" w:fill="auto"/>
            <w:noWrap/>
            <w:vAlign w:val="center"/>
            <w:hideMark/>
          </w:tcPr>
          <w:p w14:paraId="55074B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3EDD20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 ESPERANZA</w:t>
            </w:r>
          </w:p>
        </w:tc>
        <w:tc>
          <w:tcPr>
            <w:tcW w:w="4155" w:type="dxa"/>
            <w:tcBorders>
              <w:top w:val="nil"/>
              <w:left w:val="nil"/>
              <w:bottom w:val="single" w:sz="4" w:space="0" w:color="auto"/>
              <w:right w:val="single" w:sz="4" w:space="0" w:color="auto"/>
            </w:tcBorders>
            <w:shd w:val="clear" w:color="auto" w:fill="auto"/>
            <w:noWrap/>
            <w:vAlign w:val="center"/>
            <w:hideMark/>
          </w:tcPr>
          <w:p w14:paraId="259F55A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HECTOR CABALLERO, 612, COL. LA ESPERANZA, ENTRE, LA ESPERANZA Y CALLE 11 C.P. 67250</w:t>
            </w:r>
          </w:p>
        </w:tc>
        <w:tc>
          <w:tcPr>
            <w:tcW w:w="1232" w:type="dxa"/>
            <w:tcBorders>
              <w:top w:val="nil"/>
              <w:left w:val="nil"/>
              <w:bottom w:val="single" w:sz="4" w:space="0" w:color="auto"/>
              <w:right w:val="single" w:sz="4" w:space="0" w:color="auto"/>
            </w:tcBorders>
            <w:shd w:val="clear" w:color="auto" w:fill="auto"/>
            <w:noWrap/>
            <w:vAlign w:val="center"/>
            <w:hideMark/>
          </w:tcPr>
          <w:p w14:paraId="6CA490F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194.4</w:t>
            </w:r>
          </w:p>
        </w:tc>
        <w:tc>
          <w:tcPr>
            <w:tcW w:w="1276" w:type="dxa"/>
            <w:tcBorders>
              <w:top w:val="nil"/>
              <w:left w:val="nil"/>
              <w:bottom w:val="single" w:sz="4" w:space="0" w:color="auto"/>
              <w:right w:val="single" w:sz="4" w:space="0" w:color="auto"/>
            </w:tcBorders>
            <w:shd w:val="clear" w:color="auto" w:fill="auto"/>
            <w:noWrap/>
            <w:vAlign w:val="center"/>
            <w:hideMark/>
          </w:tcPr>
          <w:p w14:paraId="005B777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497.3</w:t>
            </w:r>
          </w:p>
        </w:tc>
      </w:tr>
      <w:tr w:rsidR="00E418E6" w:rsidRPr="00DE181B" w14:paraId="2B923CC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F4A1AD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433</w:t>
            </w:r>
          </w:p>
        </w:tc>
        <w:tc>
          <w:tcPr>
            <w:tcW w:w="567" w:type="dxa"/>
            <w:tcBorders>
              <w:top w:val="nil"/>
              <w:left w:val="nil"/>
              <w:bottom w:val="single" w:sz="4" w:space="0" w:color="auto"/>
              <w:right w:val="single" w:sz="4" w:space="0" w:color="auto"/>
            </w:tcBorders>
            <w:shd w:val="clear" w:color="auto" w:fill="auto"/>
            <w:noWrap/>
            <w:vAlign w:val="center"/>
            <w:hideMark/>
          </w:tcPr>
          <w:p w14:paraId="48F47E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6A1F62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SALVADOR CHÁVEZ</w:t>
            </w:r>
          </w:p>
        </w:tc>
        <w:tc>
          <w:tcPr>
            <w:tcW w:w="4155" w:type="dxa"/>
            <w:tcBorders>
              <w:top w:val="nil"/>
              <w:left w:val="nil"/>
              <w:bottom w:val="single" w:sz="4" w:space="0" w:color="auto"/>
              <w:right w:val="single" w:sz="4" w:space="0" w:color="auto"/>
            </w:tcBorders>
            <w:shd w:val="clear" w:color="auto" w:fill="auto"/>
            <w:noWrap/>
            <w:vAlign w:val="center"/>
            <w:hideMark/>
          </w:tcPr>
          <w:p w14:paraId="6E6D33F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 DE FEBRERO, 551, COL. SALVADOR CHÁVEZ, ENTRE, 24 DE AGOSTO C.P. 67286</w:t>
            </w:r>
          </w:p>
        </w:tc>
        <w:tc>
          <w:tcPr>
            <w:tcW w:w="1232" w:type="dxa"/>
            <w:tcBorders>
              <w:top w:val="nil"/>
              <w:left w:val="nil"/>
              <w:bottom w:val="single" w:sz="4" w:space="0" w:color="auto"/>
              <w:right w:val="single" w:sz="4" w:space="0" w:color="auto"/>
            </w:tcBorders>
            <w:shd w:val="clear" w:color="auto" w:fill="auto"/>
            <w:noWrap/>
            <w:vAlign w:val="center"/>
            <w:hideMark/>
          </w:tcPr>
          <w:p w14:paraId="6E6FB05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116.6</w:t>
            </w:r>
          </w:p>
        </w:tc>
        <w:tc>
          <w:tcPr>
            <w:tcW w:w="1276" w:type="dxa"/>
            <w:tcBorders>
              <w:top w:val="nil"/>
              <w:left w:val="nil"/>
              <w:bottom w:val="single" w:sz="4" w:space="0" w:color="auto"/>
              <w:right w:val="single" w:sz="4" w:space="0" w:color="auto"/>
            </w:tcBorders>
            <w:shd w:val="clear" w:color="auto" w:fill="auto"/>
            <w:noWrap/>
            <w:vAlign w:val="center"/>
            <w:hideMark/>
          </w:tcPr>
          <w:p w14:paraId="4DCC241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300</w:t>
            </w:r>
          </w:p>
        </w:tc>
      </w:tr>
      <w:tr w:rsidR="00E418E6" w:rsidRPr="00DE181B" w14:paraId="18D11D2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432B31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434</w:t>
            </w:r>
          </w:p>
        </w:tc>
        <w:tc>
          <w:tcPr>
            <w:tcW w:w="567" w:type="dxa"/>
            <w:tcBorders>
              <w:top w:val="nil"/>
              <w:left w:val="nil"/>
              <w:bottom w:val="single" w:sz="4" w:space="0" w:color="auto"/>
              <w:right w:val="single" w:sz="4" w:space="0" w:color="auto"/>
            </w:tcBorders>
            <w:shd w:val="clear" w:color="auto" w:fill="auto"/>
            <w:noWrap/>
            <w:vAlign w:val="center"/>
            <w:hideMark/>
          </w:tcPr>
          <w:p w14:paraId="480DBC3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51FB8185" w14:textId="67A098A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BENITO</w:t>
            </w:r>
            <w:r w:rsidRPr="00DE181B">
              <w:rPr>
                <w:rFonts w:ascii="Calibri" w:hAnsi="Calibri" w:cs="Calibri"/>
                <w:color w:val="000000"/>
                <w:sz w:val="16"/>
                <w:szCs w:val="16"/>
                <w:lang w:val="es-MX" w:eastAsia="es-MX"/>
              </w:rPr>
              <w:t xml:space="preserve"> JUÁREZ</w:t>
            </w:r>
          </w:p>
        </w:tc>
        <w:tc>
          <w:tcPr>
            <w:tcW w:w="4155" w:type="dxa"/>
            <w:tcBorders>
              <w:top w:val="nil"/>
              <w:left w:val="nil"/>
              <w:bottom w:val="single" w:sz="4" w:space="0" w:color="auto"/>
              <w:right w:val="single" w:sz="4" w:space="0" w:color="auto"/>
            </w:tcBorders>
            <w:shd w:val="clear" w:color="auto" w:fill="auto"/>
            <w:noWrap/>
            <w:vAlign w:val="center"/>
            <w:hideMark/>
          </w:tcPr>
          <w:p w14:paraId="38A4B3D8" w14:textId="5E12AA6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GRAL. </w:t>
            </w:r>
            <w:r w:rsidR="003234DB" w:rsidRPr="00DE181B">
              <w:rPr>
                <w:rFonts w:ascii="Calibri" w:hAnsi="Calibri" w:cs="Calibri"/>
                <w:color w:val="000000"/>
                <w:sz w:val="16"/>
                <w:szCs w:val="16"/>
                <w:lang w:val="es-MX" w:eastAsia="es-MX"/>
              </w:rPr>
              <w:t>TREVIÑO,</w:t>
            </w:r>
            <w:r w:rsidRPr="00DE181B">
              <w:rPr>
                <w:rFonts w:ascii="Calibri" w:hAnsi="Calibri" w:cs="Calibri"/>
                <w:color w:val="000000"/>
                <w:sz w:val="16"/>
                <w:szCs w:val="16"/>
                <w:lang w:val="es-MX" w:eastAsia="es-MX"/>
              </w:rPr>
              <w:t xml:space="preserve"> 803, COL. INFONAVIT BENITO JUÁREZ, ENTRE, GRAL TREVIÑO Y GRAL. SANTOS DEGOLLADO C.P. 67262</w:t>
            </w:r>
          </w:p>
        </w:tc>
        <w:tc>
          <w:tcPr>
            <w:tcW w:w="1232" w:type="dxa"/>
            <w:tcBorders>
              <w:top w:val="nil"/>
              <w:left w:val="nil"/>
              <w:bottom w:val="single" w:sz="4" w:space="0" w:color="auto"/>
              <w:right w:val="single" w:sz="4" w:space="0" w:color="auto"/>
            </w:tcBorders>
            <w:shd w:val="clear" w:color="auto" w:fill="auto"/>
            <w:noWrap/>
            <w:vAlign w:val="center"/>
            <w:hideMark/>
          </w:tcPr>
          <w:p w14:paraId="219427D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135.05</w:t>
            </w:r>
          </w:p>
        </w:tc>
        <w:tc>
          <w:tcPr>
            <w:tcW w:w="1276" w:type="dxa"/>
            <w:tcBorders>
              <w:top w:val="nil"/>
              <w:left w:val="nil"/>
              <w:bottom w:val="single" w:sz="4" w:space="0" w:color="auto"/>
              <w:right w:val="single" w:sz="4" w:space="0" w:color="auto"/>
            </w:tcBorders>
            <w:shd w:val="clear" w:color="auto" w:fill="auto"/>
            <w:noWrap/>
            <w:vAlign w:val="center"/>
            <w:hideMark/>
          </w:tcPr>
          <w:p w14:paraId="4BC9D3D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1040.5</w:t>
            </w:r>
          </w:p>
        </w:tc>
      </w:tr>
      <w:tr w:rsidR="00E418E6" w:rsidRPr="00DE181B" w14:paraId="0C00257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95720A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435</w:t>
            </w:r>
          </w:p>
        </w:tc>
        <w:tc>
          <w:tcPr>
            <w:tcW w:w="567" w:type="dxa"/>
            <w:tcBorders>
              <w:top w:val="nil"/>
              <w:left w:val="nil"/>
              <w:bottom w:val="single" w:sz="4" w:space="0" w:color="auto"/>
              <w:right w:val="single" w:sz="4" w:space="0" w:color="auto"/>
            </w:tcBorders>
            <w:shd w:val="clear" w:color="auto" w:fill="auto"/>
            <w:noWrap/>
            <w:vAlign w:val="center"/>
            <w:hideMark/>
          </w:tcPr>
          <w:p w14:paraId="0E8D74B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3C2C76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C.S.U. EJIDO JUAREZ </w:t>
            </w:r>
          </w:p>
        </w:tc>
        <w:tc>
          <w:tcPr>
            <w:tcW w:w="4155" w:type="dxa"/>
            <w:tcBorders>
              <w:top w:val="nil"/>
              <w:left w:val="nil"/>
              <w:bottom w:val="single" w:sz="4" w:space="0" w:color="auto"/>
              <w:right w:val="single" w:sz="4" w:space="0" w:color="auto"/>
            </w:tcBorders>
            <w:shd w:val="clear" w:color="auto" w:fill="auto"/>
            <w:noWrap/>
            <w:vAlign w:val="center"/>
            <w:hideMark/>
          </w:tcPr>
          <w:p w14:paraId="4269769E" w14:textId="52294299"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BENITO JUAREZ, S/N, COL. EJIDO JUAREZ, ENTRE, PRIVADA TERCERA Y PRIVADA </w:t>
            </w:r>
            <w:r w:rsidR="003234DB" w:rsidRPr="00DE181B">
              <w:rPr>
                <w:rFonts w:ascii="Calibri" w:hAnsi="Calibri" w:cs="Calibri"/>
                <w:color w:val="000000"/>
                <w:sz w:val="16"/>
                <w:szCs w:val="16"/>
                <w:lang w:val="es-MX" w:eastAsia="es-MX"/>
              </w:rPr>
              <w:t>CUARTA C.P.</w:t>
            </w:r>
            <w:r w:rsidRPr="00DE181B">
              <w:rPr>
                <w:rFonts w:ascii="Calibri" w:hAnsi="Calibri" w:cs="Calibri"/>
                <w:color w:val="000000"/>
                <w:sz w:val="16"/>
                <w:szCs w:val="16"/>
                <w:lang w:val="es-MX" w:eastAsia="es-MX"/>
              </w:rPr>
              <w:t xml:space="preserve"> 67256</w:t>
            </w:r>
          </w:p>
        </w:tc>
        <w:tc>
          <w:tcPr>
            <w:tcW w:w="1232" w:type="dxa"/>
            <w:tcBorders>
              <w:top w:val="nil"/>
              <w:left w:val="nil"/>
              <w:bottom w:val="single" w:sz="4" w:space="0" w:color="auto"/>
              <w:right w:val="single" w:sz="4" w:space="0" w:color="auto"/>
            </w:tcBorders>
            <w:shd w:val="clear" w:color="auto" w:fill="auto"/>
            <w:noWrap/>
            <w:vAlign w:val="center"/>
            <w:hideMark/>
          </w:tcPr>
          <w:p w14:paraId="62F852F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206</w:t>
            </w:r>
          </w:p>
        </w:tc>
        <w:tc>
          <w:tcPr>
            <w:tcW w:w="1276" w:type="dxa"/>
            <w:tcBorders>
              <w:top w:val="nil"/>
              <w:left w:val="nil"/>
              <w:bottom w:val="single" w:sz="4" w:space="0" w:color="auto"/>
              <w:right w:val="single" w:sz="4" w:space="0" w:color="auto"/>
            </w:tcBorders>
            <w:shd w:val="clear" w:color="auto" w:fill="auto"/>
            <w:noWrap/>
            <w:vAlign w:val="center"/>
            <w:hideMark/>
          </w:tcPr>
          <w:p w14:paraId="6B93466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r>
      <w:tr w:rsidR="00E418E6" w:rsidRPr="00DE181B" w14:paraId="2778D79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CA96C6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436</w:t>
            </w:r>
          </w:p>
        </w:tc>
        <w:tc>
          <w:tcPr>
            <w:tcW w:w="567" w:type="dxa"/>
            <w:tcBorders>
              <w:top w:val="nil"/>
              <w:left w:val="nil"/>
              <w:bottom w:val="single" w:sz="4" w:space="0" w:color="auto"/>
              <w:right w:val="single" w:sz="4" w:space="0" w:color="auto"/>
            </w:tcBorders>
            <w:shd w:val="clear" w:color="auto" w:fill="auto"/>
            <w:noWrap/>
            <w:vAlign w:val="center"/>
            <w:hideMark/>
          </w:tcPr>
          <w:p w14:paraId="0AB01A5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20EF1F3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MATEO</w:t>
            </w:r>
          </w:p>
        </w:tc>
        <w:tc>
          <w:tcPr>
            <w:tcW w:w="4155" w:type="dxa"/>
            <w:tcBorders>
              <w:top w:val="nil"/>
              <w:left w:val="nil"/>
              <w:bottom w:val="single" w:sz="4" w:space="0" w:color="auto"/>
              <w:right w:val="single" w:sz="4" w:space="0" w:color="auto"/>
            </w:tcBorders>
            <w:shd w:val="clear" w:color="auto" w:fill="auto"/>
            <w:noWrap/>
            <w:vAlign w:val="center"/>
            <w:hideMark/>
          </w:tcPr>
          <w:p w14:paraId="108CA5B9" w14:textId="7D88951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CAMINO LA LOBITA, S/N, COL. </w:t>
            </w:r>
            <w:r w:rsidR="003234DB" w:rsidRPr="00DE181B">
              <w:rPr>
                <w:rFonts w:ascii="Calibri" w:hAnsi="Calibri" w:cs="Calibri"/>
                <w:color w:val="000000"/>
                <w:sz w:val="16"/>
                <w:szCs w:val="16"/>
                <w:lang w:val="es-MX" w:eastAsia="es-MX"/>
              </w:rPr>
              <w:t>LOCALIDAD SAN</w:t>
            </w:r>
            <w:r w:rsidRPr="00DE181B">
              <w:rPr>
                <w:rFonts w:ascii="Calibri" w:hAnsi="Calibri" w:cs="Calibri"/>
                <w:color w:val="000000"/>
                <w:sz w:val="16"/>
                <w:szCs w:val="16"/>
                <w:lang w:val="es-MX" w:eastAsia="es-MX"/>
              </w:rPr>
              <w:t xml:space="preserve"> MTEO, ENTRE, CAMINO ANTIGUO A SAUZ C.P. 67296</w:t>
            </w:r>
          </w:p>
        </w:tc>
        <w:tc>
          <w:tcPr>
            <w:tcW w:w="1232" w:type="dxa"/>
            <w:tcBorders>
              <w:top w:val="nil"/>
              <w:left w:val="nil"/>
              <w:bottom w:val="single" w:sz="4" w:space="0" w:color="auto"/>
              <w:right w:val="single" w:sz="4" w:space="0" w:color="auto"/>
            </w:tcBorders>
            <w:shd w:val="clear" w:color="auto" w:fill="auto"/>
            <w:noWrap/>
            <w:vAlign w:val="center"/>
            <w:hideMark/>
          </w:tcPr>
          <w:p w14:paraId="7EBE548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87.22</w:t>
            </w:r>
          </w:p>
        </w:tc>
        <w:tc>
          <w:tcPr>
            <w:tcW w:w="1276" w:type="dxa"/>
            <w:tcBorders>
              <w:top w:val="nil"/>
              <w:left w:val="nil"/>
              <w:bottom w:val="single" w:sz="4" w:space="0" w:color="auto"/>
              <w:right w:val="single" w:sz="4" w:space="0" w:color="auto"/>
            </w:tcBorders>
            <w:shd w:val="clear" w:color="auto" w:fill="auto"/>
            <w:noWrap/>
            <w:vAlign w:val="center"/>
            <w:hideMark/>
          </w:tcPr>
          <w:p w14:paraId="66BE24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w:t>
            </w:r>
          </w:p>
        </w:tc>
      </w:tr>
      <w:tr w:rsidR="00E418E6" w:rsidRPr="00DE181B" w14:paraId="42B7892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1F48F4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437</w:t>
            </w:r>
          </w:p>
        </w:tc>
        <w:tc>
          <w:tcPr>
            <w:tcW w:w="567" w:type="dxa"/>
            <w:tcBorders>
              <w:top w:val="nil"/>
              <w:left w:val="nil"/>
              <w:bottom w:val="single" w:sz="4" w:space="0" w:color="auto"/>
              <w:right w:val="single" w:sz="4" w:space="0" w:color="auto"/>
            </w:tcBorders>
            <w:shd w:val="clear" w:color="auto" w:fill="auto"/>
            <w:noWrap/>
            <w:vAlign w:val="center"/>
            <w:hideMark/>
          </w:tcPr>
          <w:p w14:paraId="7E29908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B9B516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URBANO LOS VALLES</w:t>
            </w:r>
          </w:p>
        </w:tc>
        <w:tc>
          <w:tcPr>
            <w:tcW w:w="4155" w:type="dxa"/>
            <w:tcBorders>
              <w:top w:val="nil"/>
              <w:left w:val="nil"/>
              <w:bottom w:val="single" w:sz="4" w:space="0" w:color="auto"/>
              <w:right w:val="single" w:sz="4" w:space="0" w:color="auto"/>
            </w:tcBorders>
            <w:shd w:val="clear" w:color="auto" w:fill="auto"/>
            <w:noWrap/>
            <w:vAlign w:val="center"/>
            <w:hideMark/>
          </w:tcPr>
          <w:p w14:paraId="308FCB7E" w14:textId="3A71656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VALLE DE LOS </w:t>
            </w:r>
            <w:r w:rsidR="003234DB" w:rsidRPr="00DE181B">
              <w:rPr>
                <w:rFonts w:ascii="Calibri" w:hAnsi="Calibri" w:cs="Calibri"/>
                <w:color w:val="000000"/>
                <w:sz w:val="16"/>
                <w:szCs w:val="16"/>
                <w:lang w:val="es-MX" w:eastAsia="es-MX"/>
              </w:rPr>
              <w:t>FRESNOS,</w:t>
            </w:r>
            <w:r w:rsidRPr="00DE181B">
              <w:rPr>
                <w:rFonts w:ascii="Calibri" w:hAnsi="Calibri" w:cs="Calibri"/>
                <w:color w:val="000000"/>
                <w:sz w:val="16"/>
                <w:szCs w:val="16"/>
                <w:lang w:val="es-MX" w:eastAsia="es-MX"/>
              </w:rPr>
              <w:t xml:space="preserve"> 100, COL. VALLE DE LOS </w:t>
            </w:r>
            <w:r w:rsidR="003234DB" w:rsidRPr="00DE181B">
              <w:rPr>
                <w:rFonts w:ascii="Calibri" w:hAnsi="Calibri" w:cs="Calibri"/>
                <w:color w:val="000000"/>
                <w:sz w:val="16"/>
                <w:szCs w:val="16"/>
                <w:lang w:val="es-MX" w:eastAsia="es-MX"/>
              </w:rPr>
              <w:t>NARANJOS,</w:t>
            </w:r>
            <w:r w:rsidRPr="00DE181B">
              <w:rPr>
                <w:rFonts w:ascii="Calibri" w:hAnsi="Calibri" w:cs="Calibri"/>
                <w:color w:val="000000"/>
                <w:sz w:val="16"/>
                <w:szCs w:val="16"/>
                <w:lang w:val="es-MX" w:eastAsia="es-MX"/>
              </w:rPr>
              <w:t xml:space="preserve"> ENTRE, LOMAS DE JAMAICA C.P. 67250</w:t>
            </w:r>
          </w:p>
        </w:tc>
        <w:tc>
          <w:tcPr>
            <w:tcW w:w="1232" w:type="dxa"/>
            <w:tcBorders>
              <w:top w:val="nil"/>
              <w:left w:val="nil"/>
              <w:bottom w:val="single" w:sz="4" w:space="0" w:color="auto"/>
              <w:right w:val="single" w:sz="4" w:space="0" w:color="auto"/>
            </w:tcBorders>
            <w:shd w:val="clear" w:color="auto" w:fill="auto"/>
            <w:noWrap/>
            <w:vAlign w:val="center"/>
            <w:hideMark/>
          </w:tcPr>
          <w:p w14:paraId="177E75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279</w:t>
            </w:r>
          </w:p>
        </w:tc>
        <w:tc>
          <w:tcPr>
            <w:tcW w:w="1276" w:type="dxa"/>
            <w:tcBorders>
              <w:top w:val="nil"/>
              <w:left w:val="nil"/>
              <w:bottom w:val="single" w:sz="4" w:space="0" w:color="auto"/>
              <w:right w:val="single" w:sz="4" w:space="0" w:color="auto"/>
            </w:tcBorders>
            <w:shd w:val="clear" w:color="auto" w:fill="auto"/>
            <w:noWrap/>
            <w:vAlign w:val="center"/>
            <w:hideMark/>
          </w:tcPr>
          <w:p w14:paraId="6960D4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3337</w:t>
            </w:r>
          </w:p>
        </w:tc>
      </w:tr>
      <w:tr w:rsidR="00E418E6" w:rsidRPr="00DE181B" w14:paraId="3581FC8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61469D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438</w:t>
            </w:r>
          </w:p>
        </w:tc>
        <w:tc>
          <w:tcPr>
            <w:tcW w:w="567" w:type="dxa"/>
            <w:tcBorders>
              <w:top w:val="nil"/>
              <w:left w:val="nil"/>
              <w:bottom w:val="single" w:sz="4" w:space="0" w:color="auto"/>
              <w:right w:val="single" w:sz="4" w:space="0" w:color="auto"/>
            </w:tcBorders>
            <w:shd w:val="clear" w:color="auto" w:fill="auto"/>
            <w:noWrap/>
            <w:vAlign w:val="center"/>
            <w:hideMark/>
          </w:tcPr>
          <w:p w14:paraId="282E29F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0E0BB02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PUEBLO NUEVO</w:t>
            </w:r>
          </w:p>
        </w:tc>
        <w:tc>
          <w:tcPr>
            <w:tcW w:w="4155" w:type="dxa"/>
            <w:tcBorders>
              <w:top w:val="nil"/>
              <w:left w:val="nil"/>
              <w:bottom w:val="single" w:sz="4" w:space="0" w:color="auto"/>
              <w:right w:val="single" w:sz="4" w:space="0" w:color="auto"/>
            </w:tcBorders>
            <w:shd w:val="clear" w:color="auto" w:fill="auto"/>
            <w:noWrap/>
            <w:vAlign w:val="center"/>
            <w:hideMark/>
          </w:tcPr>
          <w:p w14:paraId="7172C64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RIO NILO, 84, COL. PUEBLO NUEVO, ENTRE, RÍO PILÓN C.P. 66646</w:t>
            </w:r>
          </w:p>
        </w:tc>
        <w:tc>
          <w:tcPr>
            <w:tcW w:w="1232" w:type="dxa"/>
            <w:tcBorders>
              <w:top w:val="nil"/>
              <w:left w:val="nil"/>
              <w:bottom w:val="single" w:sz="4" w:space="0" w:color="auto"/>
              <w:right w:val="single" w:sz="4" w:space="0" w:color="auto"/>
            </w:tcBorders>
            <w:shd w:val="clear" w:color="auto" w:fill="auto"/>
            <w:noWrap/>
            <w:vAlign w:val="center"/>
            <w:hideMark/>
          </w:tcPr>
          <w:p w14:paraId="5B2E5FE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1D21D20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165.6</w:t>
            </w:r>
          </w:p>
        </w:tc>
      </w:tr>
      <w:tr w:rsidR="00E418E6" w:rsidRPr="00DE181B" w14:paraId="5206D66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6C0A4A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439</w:t>
            </w:r>
          </w:p>
        </w:tc>
        <w:tc>
          <w:tcPr>
            <w:tcW w:w="567" w:type="dxa"/>
            <w:tcBorders>
              <w:top w:val="nil"/>
              <w:left w:val="nil"/>
              <w:bottom w:val="single" w:sz="4" w:space="0" w:color="auto"/>
              <w:right w:val="single" w:sz="4" w:space="0" w:color="auto"/>
            </w:tcBorders>
            <w:shd w:val="clear" w:color="auto" w:fill="auto"/>
            <w:noWrap/>
            <w:vAlign w:val="center"/>
            <w:hideMark/>
          </w:tcPr>
          <w:p w14:paraId="377A431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86C6C5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JUÁREZ</w:t>
            </w:r>
          </w:p>
        </w:tc>
        <w:tc>
          <w:tcPr>
            <w:tcW w:w="4155" w:type="dxa"/>
            <w:tcBorders>
              <w:top w:val="nil"/>
              <w:left w:val="nil"/>
              <w:bottom w:val="single" w:sz="4" w:space="0" w:color="auto"/>
              <w:right w:val="single" w:sz="4" w:space="0" w:color="auto"/>
            </w:tcBorders>
            <w:shd w:val="clear" w:color="auto" w:fill="auto"/>
            <w:noWrap/>
            <w:vAlign w:val="center"/>
            <w:hideMark/>
          </w:tcPr>
          <w:p w14:paraId="228565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CAMINO A LA PAZ, S/N, COL. FUENTES DE JUAREZ, ENTRE, CAMINO AL RANCHO EL CURRO C.P. 67267</w:t>
            </w:r>
          </w:p>
        </w:tc>
        <w:tc>
          <w:tcPr>
            <w:tcW w:w="1232" w:type="dxa"/>
            <w:tcBorders>
              <w:top w:val="nil"/>
              <w:left w:val="nil"/>
              <w:bottom w:val="single" w:sz="4" w:space="0" w:color="auto"/>
              <w:right w:val="single" w:sz="4" w:space="0" w:color="auto"/>
            </w:tcBorders>
            <w:shd w:val="clear" w:color="auto" w:fill="auto"/>
            <w:noWrap/>
            <w:vAlign w:val="center"/>
            <w:hideMark/>
          </w:tcPr>
          <w:p w14:paraId="7293D12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2BCC272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165.5</w:t>
            </w:r>
          </w:p>
        </w:tc>
      </w:tr>
      <w:tr w:rsidR="00E418E6" w:rsidRPr="00DE181B" w14:paraId="3EF152B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B5C72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440</w:t>
            </w:r>
          </w:p>
        </w:tc>
        <w:tc>
          <w:tcPr>
            <w:tcW w:w="567" w:type="dxa"/>
            <w:tcBorders>
              <w:top w:val="nil"/>
              <w:left w:val="nil"/>
              <w:bottom w:val="single" w:sz="4" w:space="0" w:color="auto"/>
              <w:right w:val="single" w:sz="4" w:space="0" w:color="auto"/>
            </w:tcBorders>
            <w:shd w:val="clear" w:color="auto" w:fill="auto"/>
            <w:noWrap/>
            <w:vAlign w:val="center"/>
            <w:hideMark/>
          </w:tcPr>
          <w:p w14:paraId="54AC271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B638AD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VALLE SOLEADO</w:t>
            </w:r>
          </w:p>
        </w:tc>
        <w:tc>
          <w:tcPr>
            <w:tcW w:w="4155" w:type="dxa"/>
            <w:tcBorders>
              <w:top w:val="nil"/>
              <w:left w:val="nil"/>
              <w:bottom w:val="single" w:sz="4" w:space="0" w:color="auto"/>
              <w:right w:val="single" w:sz="4" w:space="0" w:color="auto"/>
            </w:tcBorders>
            <w:shd w:val="clear" w:color="auto" w:fill="auto"/>
            <w:noWrap/>
            <w:vAlign w:val="center"/>
            <w:hideMark/>
          </w:tcPr>
          <w:p w14:paraId="64D362BA" w14:textId="0823759D"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VALLE DEL COLOBRI </w:t>
            </w:r>
            <w:proofErr w:type="spellStart"/>
            <w:r w:rsidRPr="00DE181B">
              <w:rPr>
                <w:rFonts w:ascii="Calibri" w:hAnsi="Calibri" w:cs="Calibri"/>
                <w:color w:val="000000"/>
                <w:sz w:val="16"/>
                <w:szCs w:val="16"/>
                <w:lang w:val="es-MX" w:eastAsia="es-MX"/>
              </w:rPr>
              <w:t>N°</w:t>
            </w:r>
            <w:proofErr w:type="spellEnd"/>
            <w:r w:rsidRPr="00DE181B">
              <w:rPr>
                <w:rFonts w:ascii="Calibri" w:hAnsi="Calibri" w:cs="Calibri"/>
                <w:color w:val="000000"/>
                <w:sz w:val="16"/>
                <w:szCs w:val="16"/>
                <w:lang w:val="es-MX" w:eastAsia="es-MX"/>
              </w:rPr>
              <w:t xml:space="preserve"> </w:t>
            </w:r>
            <w:r w:rsidR="003234DB" w:rsidRPr="00DE181B">
              <w:rPr>
                <w:rFonts w:ascii="Calibri" w:hAnsi="Calibri" w:cs="Calibri"/>
                <w:color w:val="000000"/>
                <w:sz w:val="16"/>
                <w:szCs w:val="16"/>
                <w:lang w:val="es-MX" w:eastAsia="es-MX"/>
              </w:rPr>
              <w:t>111 COL</w:t>
            </w:r>
            <w:r w:rsidRPr="00DE181B">
              <w:rPr>
                <w:rFonts w:ascii="Calibri" w:hAnsi="Calibri" w:cs="Calibri"/>
                <w:color w:val="000000"/>
                <w:sz w:val="16"/>
                <w:szCs w:val="16"/>
                <w:lang w:val="es-MX" w:eastAsia="es-MX"/>
              </w:rPr>
              <w:t xml:space="preserve">, VALLE SOLEADO </w:t>
            </w:r>
          </w:p>
        </w:tc>
        <w:tc>
          <w:tcPr>
            <w:tcW w:w="1232" w:type="dxa"/>
            <w:tcBorders>
              <w:top w:val="nil"/>
              <w:left w:val="nil"/>
              <w:bottom w:val="single" w:sz="4" w:space="0" w:color="auto"/>
              <w:right w:val="single" w:sz="4" w:space="0" w:color="auto"/>
            </w:tcBorders>
            <w:shd w:val="clear" w:color="auto" w:fill="auto"/>
            <w:noWrap/>
            <w:vAlign w:val="center"/>
            <w:hideMark/>
          </w:tcPr>
          <w:p w14:paraId="1C7F71F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185.4</w:t>
            </w:r>
          </w:p>
        </w:tc>
        <w:tc>
          <w:tcPr>
            <w:tcW w:w="1276" w:type="dxa"/>
            <w:tcBorders>
              <w:top w:val="nil"/>
              <w:left w:val="nil"/>
              <w:bottom w:val="single" w:sz="4" w:space="0" w:color="auto"/>
              <w:right w:val="single" w:sz="4" w:space="0" w:color="auto"/>
            </w:tcBorders>
            <w:shd w:val="clear" w:color="auto" w:fill="auto"/>
            <w:noWrap/>
            <w:vAlign w:val="center"/>
            <w:hideMark/>
          </w:tcPr>
          <w:p w14:paraId="6044800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562.5</w:t>
            </w:r>
          </w:p>
        </w:tc>
      </w:tr>
      <w:tr w:rsidR="00E418E6" w:rsidRPr="00DE181B" w14:paraId="4BA7B2C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AFEB76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441</w:t>
            </w:r>
          </w:p>
        </w:tc>
        <w:tc>
          <w:tcPr>
            <w:tcW w:w="567" w:type="dxa"/>
            <w:tcBorders>
              <w:top w:val="nil"/>
              <w:left w:val="nil"/>
              <w:bottom w:val="single" w:sz="4" w:space="0" w:color="auto"/>
              <w:right w:val="single" w:sz="4" w:space="0" w:color="auto"/>
            </w:tcBorders>
            <w:shd w:val="clear" w:color="auto" w:fill="auto"/>
            <w:noWrap/>
            <w:vAlign w:val="center"/>
            <w:hideMark/>
          </w:tcPr>
          <w:p w14:paraId="28CDE4F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DD5EB0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UNEME DE ENFERMEDADES CRONICAS GUADALUPE </w:t>
            </w:r>
          </w:p>
        </w:tc>
        <w:tc>
          <w:tcPr>
            <w:tcW w:w="4155" w:type="dxa"/>
            <w:tcBorders>
              <w:top w:val="nil"/>
              <w:left w:val="nil"/>
              <w:bottom w:val="single" w:sz="4" w:space="0" w:color="auto"/>
              <w:right w:val="single" w:sz="4" w:space="0" w:color="auto"/>
            </w:tcBorders>
            <w:shd w:val="clear" w:color="auto" w:fill="auto"/>
            <w:noWrap/>
            <w:vAlign w:val="center"/>
            <w:hideMark/>
          </w:tcPr>
          <w:p w14:paraId="12A6BC85" w14:textId="321239C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ERNESTO </w:t>
            </w:r>
            <w:r w:rsidR="003234DB" w:rsidRPr="00DE181B">
              <w:rPr>
                <w:rFonts w:ascii="Calibri" w:hAnsi="Calibri" w:cs="Calibri"/>
                <w:color w:val="000000"/>
                <w:sz w:val="16"/>
                <w:szCs w:val="16"/>
                <w:lang w:val="es-MX" w:eastAsia="es-MX"/>
              </w:rPr>
              <w:t>VILLARREAL,</w:t>
            </w:r>
            <w:r w:rsidRPr="00DE181B">
              <w:rPr>
                <w:rFonts w:ascii="Calibri" w:hAnsi="Calibri" w:cs="Calibri"/>
                <w:color w:val="000000"/>
                <w:sz w:val="16"/>
                <w:szCs w:val="16"/>
                <w:lang w:val="es-MX" w:eastAsia="es-MX"/>
              </w:rPr>
              <w:t xml:space="preserve"> 2211, COL. VALLE DE LA SILLA, ENTRE, SERAFÍN PEÑA E INSURGENTES C.P. 67180</w:t>
            </w:r>
          </w:p>
        </w:tc>
        <w:tc>
          <w:tcPr>
            <w:tcW w:w="1232" w:type="dxa"/>
            <w:tcBorders>
              <w:top w:val="nil"/>
              <w:left w:val="nil"/>
              <w:bottom w:val="single" w:sz="4" w:space="0" w:color="auto"/>
              <w:right w:val="single" w:sz="4" w:space="0" w:color="auto"/>
            </w:tcBorders>
            <w:shd w:val="clear" w:color="auto" w:fill="auto"/>
            <w:noWrap/>
            <w:vAlign w:val="center"/>
            <w:hideMark/>
          </w:tcPr>
          <w:p w14:paraId="219B04B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5310EED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165.5</w:t>
            </w:r>
          </w:p>
        </w:tc>
      </w:tr>
      <w:tr w:rsidR="00E418E6" w:rsidRPr="00DE181B" w14:paraId="2BDBF3B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B83569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442</w:t>
            </w:r>
          </w:p>
        </w:tc>
        <w:tc>
          <w:tcPr>
            <w:tcW w:w="567" w:type="dxa"/>
            <w:tcBorders>
              <w:top w:val="nil"/>
              <w:left w:val="nil"/>
              <w:bottom w:val="single" w:sz="4" w:space="0" w:color="auto"/>
              <w:right w:val="single" w:sz="4" w:space="0" w:color="auto"/>
            </w:tcBorders>
            <w:shd w:val="clear" w:color="auto" w:fill="auto"/>
            <w:noWrap/>
            <w:vAlign w:val="center"/>
            <w:hideMark/>
          </w:tcPr>
          <w:p w14:paraId="789E8D5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5A127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ANTIRRÁBICO APODACA</w:t>
            </w:r>
          </w:p>
        </w:tc>
        <w:tc>
          <w:tcPr>
            <w:tcW w:w="4155" w:type="dxa"/>
            <w:tcBorders>
              <w:top w:val="nil"/>
              <w:left w:val="nil"/>
              <w:bottom w:val="single" w:sz="4" w:space="0" w:color="auto"/>
              <w:right w:val="single" w:sz="4" w:space="0" w:color="auto"/>
            </w:tcBorders>
            <w:shd w:val="clear" w:color="auto" w:fill="auto"/>
            <w:noWrap/>
            <w:vAlign w:val="center"/>
            <w:hideMark/>
          </w:tcPr>
          <w:p w14:paraId="4270C04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 DE LA GARZA #420 COLONIA HUINALA ENTRE FELIX Y GOMEZ Y MARIANO ESCOBEDO</w:t>
            </w:r>
          </w:p>
        </w:tc>
        <w:tc>
          <w:tcPr>
            <w:tcW w:w="1232" w:type="dxa"/>
            <w:tcBorders>
              <w:top w:val="nil"/>
              <w:left w:val="nil"/>
              <w:bottom w:val="single" w:sz="4" w:space="0" w:color="auto"/>
              <w:right w:val="single" w:sz="4" w:space="0" w:color="auto"/>
            </w:tcBorders>
            <w:shd w:val="clear" w:color="auto" w:fill="auto"/>
            <w:noWrap/>
            <w:vAlign w:val="center"/>
            <w:hideMark/>
          </w:tcPr>
          <w:p w14:paraId="7A8D505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1A50E13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510</w:t>
            </w:r>
          </w:p>
        </w:tc>
      </w:tr>
      <w:tr w:rsidR="00E418E6" w:rsidRPr="00DE181B" w14:paraId="57C94BA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02252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443</w:t>
            </w:r>
          </w:p>
        </w:tc>
        <w:tc>
          <w:tcPr>
            <w:tcW w:w="567" w:type="dxa"/>
            <w:tcBorders>
              <w:top w:val="nil"/>
              <w:left w:val="nil"/>
              <w:bottom w:val="single" w:sz="4" w:space="0" w:color="auto"/>
              <w:right w:val="single" w:sz="4" w:space="0" w:color="auto"/>
            </w:tcBorders>
            <w:shd w:val="clear" w:color="auto" w:fill="auto"/>
            <w:noWrap/>
            <w:vAlign w:val="center"/>
            <w:hideMark/>
          </w:tcPr>
          <w:p w14:paraId="2FC220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455A529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ANTIRRÁBICO JUAREZ</w:t>
            </w:r>
          </w:p>
        </w:tc>
        <w:tc>
          <w:tcPr>
            <w:tcW w:w="4155" w:type="dxa"/>
            <w:tcBorders>
              <w:top w:val="nil"/>
              <w:left w:val="nil"/>
              <w:bottom w:val="single" w:sz="4" w:space="0" w:color="auto"/>
              <w:right w:val="single" w:sz="4" w:space="0" w:color="auto"/>
            </w:tcBorders>
            <w:shd w:val="clear" w:color="auto" w:fill="auto"/>
            <w:noWrap/>
            <w:vAlign w:val="center"/>
            <w:hideMark/>
          </w:tcPr>
          <w:p w14:paraId="351F53A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VALLE REAL S/N COL. VALLE REAL, ENTRE CARR. SAN ROQUE Y VALLE HERMOSO JUAREZ, NUEVO LEÓN</w:t>
            </w:r>
          </w:p>
        </w:tc>
        <w:tc>
          <w:tcPr>
            <w:tcW w:w="1232" w:type="dxa"/>
            <w:tcBorders>
              <w:top w:val="nil"/>
              <w:left w:val="nil"/>
              <w:bottom w:val="single" w:sz="4" w:space="0" w:color="auto"/>
              <w:right w:val="single" w:sz="4" w:space="0" w:color="auto"/>
            </w:tcBorders>
            <w:shd w:val="clear" w:color="auto" w:fill="auto"/>
            <w:noWrap/>
            <w:vAlign w:val="center"/>
            <w:hideMark/>
          </w:tcPr>
          <w:p w14:paraId="0DDA18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200</w:t>
            </w:r>
          </w:p>
        </w:tc>
        <w:tc>
          <w:tcPr>
            <w:tcW w:w="1276" w:type="dxa"/>
            <w:tcBorders>
              <w:top w:val="nil"/>
              <w:left w:val="nil"/>
              <w:bottom w:val="single" w:sz="4" w:space="0" w:color="auto"/>
              <w:right w:val="single" w:sz="4" w:space="0" w:color="auto"/>
            </w:tcBorders>
            <w:shd w:val="clear" w:color="auto" w:fill="auto"/>
            <w:noWrap/>
            <w:vAlign w:val="center"/>
            <w:hideMark/>
          </w:tcPr>
          <w:p w14:paraId="02E9A0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400</w:t>
            </w:r>
          </w:p>
        </w:tc>
      </w:tr>
      <w:tr w:rsidR="00E418E6" w:rsidRPr="00DE181B" w14:paraId="3D619D3E"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06743D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444</w:t>
            </w:r>
          </w:p>
        </w:tc>
        <w:tc>
          <w:tcPr>
            <w:tcW w:w="567" w:type="dxa"/>
            <w:tcBorders>
              <w:top w:val="nil"/>
              <w:left w:val="nil"/>
              <w:bottom w:val="single" w:sz="4" w:space="0" w:color="auto"/>
              <w:right w:val="single" w:sz="4" w:space="0" w:color="auto"/>
            </w:tcBorders>
            <w:shd w:val="clear" w:color="auto" w:fill="auto"/>
            <w:noWrap/>
            <w:vAlign w:val="center"/>
            <w:hideMark/>
          </w:tcPr>
          <w:p w14:paraId="74A1A2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7D3F4D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JURISDICCIÓN SANITARIA N°4 </w:t>
            </w:r>
          </w:p>
        </w:tc>
        <w:tc>
          <w:tcPr>
            <w:tcW w:w="4155" w:type="dxa"/>
            <w:tcBorders>
              <w:top w:val="nil"/>
              <w:left w:val="nil"/>
              <w:bottom w:val="single" w:sz="4" w:space="0" w:color="auto"/>
              <w:right w:val="single" w:sz="4" w:space="0" w:color="auto"/>
            </w:tcBorders>
            <w:shd w:val="clear" w:color="auto" w:fill="auto"/>
            <w:noWrap/>
            <w:vAlign w:val="center"/>
            <w:hideMark/>
          </w:tcPr>
          <w:p w14:paraId="1963D31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ACUEDUCTO DE NUEVO LEÓN, 313-B, COL. FRACCIONAMIENTO LA HUERTA, ENTRE, AV. MAESTRO ISRAEL CAVAZOS GARZA Y AV. ELOY CAVAZOS C.P. 67190</w:t>
            </w:r>
          </w:p>
        </w:tc>
        <w:tc>
          <w:tcPr>
            <w:tcW w:w="1232" w:type="dxa"/>
            <w:tcBorders>
              <w:top w:val="nil"/>
              <w:left w:val="nil"/>
              <w:bottom w:val="single" w:sz="4" w:space="0" w:color="auto"/>
              <w:right w:val="single" w:sz="4" w:space="0" w:color="auto"/>
            </w:tcBorders>
            <w:shd w:val="clear" w:color="auto" w:fill="auto"/>
            <w:noWrap/>
            <w:vAlign w:val="center"/>
            <w:hideMark/>
          </w:tcPr>
          <w:p w14:paraId="25A4DE4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1881</w:t>
            </w:r>
          </w:p>
        </w:tc>
        <w:tc>
          <w:tcPr>
            <w:tcW w:w="1276" w:type="dxa"/>
            <w:tcBorders>
              <w:top w:val="nil"/>
              <w:left w:val="nil"/>
              <w:bottom w:val="single" w:sz="4" w:space="0" w:color="auto"/>
              <w:right w:val="single" w:sz="4" w:space="0" w:color="auto"/>
            </w:tcBorders>
            <w:shd w:val="clear" w:color="auto" w:fill="auto"/>
            <w:noWrap/>
            <w:vAlign w:val="center"/>
            <w:hideMark/>
          </w:tcPr>
          <w:p w14:paraId="40EF74D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1340</w:t>
            </w:r>
          </w:p>
        </w:tc>
      </w:tr>
      <w:tr w:rsidR="00E418E6" w:rsidRPr="00DE181B" w14:paraId="5DD9A6F9"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1E2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EC394B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02CDC1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ALMACÉN JURISDICCIÓN #4</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64042D4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ACUEDUCTO DE NUEVO LEÓN, 313-C, COL. FRACCIONAMIENTO LA HUERTA, ENTRE, AV. MAESTRO ISRAEL CAVAZOS GARZA Y AV. ELOY CAVAZOS C.P. 67190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0F48FAB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DC7321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530</w:t>
            </w:r>
          </w:p>
        </w:tc>
      </w:tr>
      <w:tr w:rsidR="00E418E6" w:rsidRPr="00DE181B" w14:paraId="0ECAB90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E779C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446</w:t>
            </w:r>
          </w:p>
        </w:tc>
        <w:tc>
          <w:tcPr>
            <w:tcW w:w="567" w:type="dxa"/>
            <w:tcBorders>
              <w:top w:val="nil"/>
              <w:left w:val="nil"/>
              <w:bottom w:val="single" w:sz="4" w:space="0" w:color="auto"/>
              <w:right w:val="single" w:sz="4" w:space="0" w:color="auto"/>
            </w:tcBorders>
            <w:shd w:val="clear" w:color="auto" w:fill="auto"/>
            <w:noWrap/>
            <w:vAlign w:val="center"/>
            <w:hideMark/>
          </w:tcPr>
          <w:p w14:paraId="28384AB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1296625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OFICINAS DE APOYO J4 (UNIDAD DE VIGILANCIA EPIDEMIOLOGICA)</w:t>
            </w:r>
          </w:p>
        </w:tc>
        <w:tc>
          <w:tcPr>
            <w:tcW w:w="4155" w:type="dxa"/>
            <w:tcBorders>
              <w:top w:val="nil"/>
              <w:left w:val="nil"/>
              <w:bottom w:val="single" w:sz="4" w:space="0" w:color="auto"/>
              <w:right w:val="single" w:sz="4" w:space="0" w:color="auto"/>
            </w:tcBorders>
            <w:shd w:val="clear" w:color="auto" w:fill="auto"/>
            <w:noWrap/>
            <w:vAlign w:val="center"/>
            <w:hideMark/>
          </w:tcPr>
          <w:p w14:paraId="2E48502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 DE NOVIEMBRE, 720, COL. 20 DE NOVIEMBRE, ENTRE, 0 C.P. 67170</w:t>
            </w:r>
          </w:p>
        </w:tc>
        <w:tc>
          <w:tcPr>
            <w:tcW w:w="1232" w:type="dxa"/>
            <w:tcBorders>
              <w:top w:val="nil"/>
              <w:left w:val="nil"/>
              <w:bottom w:val="single" w:sz="4" w:space="0" w:color="auto"/>
              <w:right w:val="single" w:sz="4" w:space="0" w:color="auto"/>
            </w:tcBorders>
            <w:shd w:val="clear" w:color="auto" w:fill="auto"/>
            <w:noWrap/>
            <w:vAlign w:val="center"/>
            <w:hideMark/>
          </w:tcPr>
          <w:p w14:paraId="2737646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285</w:t>
            </w:r>
          </w:p>
        </w:tc>
        <w:tc>
          <w:tcPr>
            <w:tcW w:w="1276" w:type="dxa"/>
            <w:tcBorders>
              <w:top w:val="nil"/>
              <w:left w:val="nil"/>
              <w:bottom w:val="single" w:sz="4" w:space="0" w:color="auto"/>
              <w:right w:val="single" w:sz="4" w:space="0" w:color="auto"/>
            </w:tcBorders>
            <w:shd w:val="clear" w:color="auto" w:fill="auto"/>
            <w:noWrap/>
            <w:vAlign w:val="center"/>
            <w:hideMark/>
          </w:tcPr>
          <w:p w14:paraId="131459E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1040</w:t>
            </w:r>
          </w:p>
        </w:tc>
      </w:tr>
      <w:tr w:rsidR="00E418E6" w:rsidRPr="00DE181B" w14:paraId="45BEA1D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228486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447</w:t>
            </w:r>
          </w:p>
        </w:tc>
        <w:tc>
          <w:tcPr>
            <w:tcW w:w="567" w:type="dxa"/>
            <w:tcBorders>
              <w:top w:val="nil"/>
              <w:left w:val="nil"/>
              <w:bottom w:val="single" w:sz="4" w:space="0" w:color="auto"/>
              <w:right w:val="single" w:sz="4" w:space="0" w:color="auto"/>
            </w:tcBorders>
            <w:shd w:val="clear" w:color="auto" w:fill="auto"/>
            <w:noWrap/>
            <w:vAlign w:val="center"/>
            <w:hideMark/>
          </w:tcPr>
          <w:p w14:paraId="2E6DBC7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42E39AB6" w14:textId="3A56384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VEHICULO </w:t>
            </w:r>
            <w:r w:rsidR="003234DB" w:rsidRPr="00DE181B">
              <w:rPr>
                <w:rFonts w:ascii="Calibri" w:hAnsi="Calibri" w:cs="Calibri"/>
                <w:color w:val="000000"/>
                <w:sz w:val="16"/>
                <w:szCs w:val="16"/>
                <w:lang w:val="es-MX" w:eastAsia="es-MX"/>
              </w:rPr>
              <w:t>THERMOKING CAMIÓN</w:t>
            </w:r>
            <w:r w:rsidRPr="00DE181B">
              <w:rPr>
                <w:rFonts w:ascii="Calibri" w:hAnsi="Calibri" w:cs="Calibri"/>
                <w:color w:val="000000"/>
                <w:sz w:val="16"/>
                <w:szCs w:val="16"/>
                <w:lang w:val="es-MX" w:eastAsia="es-MX"/>
              </w:rPr>
              <w:t xml:space="preserve"> REFRIGERADOR PLACAS: PW1388</w:t>
            </w:r>
          </w:p>
        </w:tc>
        <w:tc>
          <w:tcPr>
            <w:tcW w:w="4155" w:type="dxa"/>
            <w:tcBorders>
              <w:top w:val="nil"/>
              <w:left w:val="nil"/>
              <w:bottom w:val="single" w:sz="4" w:space="0" w:color="auto"/>
              <w:right w:val="single" w:sz="4" w:space="0" w:color="auto"/>
            </w:tcBorders>
            <w:shd w:val="clear" w:color="auto" w:fill="auto"/>
            <w:noWrap/>
            <w:vAlign w:val="center"/>
            <w:hideMark/>
          </w:tcPr>
          <w:p w14:paraId="30B3198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ACUEDUCTO 313-B COL. LA HUERTA GUADALUPE, NUEVO LEÓN</w:t>
            </w:r>
          </w:p>
        </w:tc>
        <w:tc>
          <w:tcPr>
            <w:tcW w:w="1232" w:type="dxa"/>
            <w:tcBorders>
              <w:top w:val="nil"/>
              <w:left w:val="nil"/>
              <w:bottom w:val="single" w:sz="4" w:space="0" w:color="auto"/>
              <w:right w:val="single" w:sz="4" w:space="0" w:color="auto"/>
            </w:tcBorders>
            <w:shd w:val="clear" w:color="auto" w:fill="auto"/>
            <w:noWrap/>
            <w:vAlign w:val="center"/>
            <w:hideMark/>
          </w:tcPr>
          <w:p w14:paraId="61E708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77424E3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N/A</w:t>
            </w:r>
          </w:p>
        </w:tc>
      </w:tr>
      <w:tr w:rsidR="00E418E6" w:rsidRPr="00DE181B" w14:paraId="0085AF1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54831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448</w:t>
            </w:r>
          </w:p>
        </w:tc>
        <w:tc>
          <w:tcPr>
            <w:tcW w:w="567" w:type="dxa"/>
            <w:tcBorders>
              <w:top w:val="nil"/>
              <w:left w:val="nil"/>
              <w:bottom w:val="single" w:sz="4" w:space="0" w:color="auto"/>
              <w:right w:val="single" w:sz="4" w:space="0" w:color="auto"/>
            </w:tcBorders>
            <w:shd w:val="clear" w:color="auto" w:fill="auto"/>
            <w:noWrap/>
            <w:vAlign w:val="center"/>
            <w:hideMark/>
          </w:tcPr>
          <w:p w14:paraId="6E34C63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9A612A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CAPASITS NUEVO AMANECER</w:t>
            </w:r>
          </w:p>
        </w:tc>
        <w:tc>
          <w:tcPr>
            <w:tcW w:w="4155" w:type="dxa"/>
            <w:tcBorders>
              <w:top w:val="nil"/>
              <w:left w:val="nil"/>
              <w:bottom w:val="single" w:sz="4" w:space="0" w:color="auto"/>
              <w:right w:val="single" w:sz="4" w:space="0" w:color="auto"/>
            </w:tcBorders>
            <w:shd w:val="clear" w:color="auto" w:fill="auto"/>
            <w:noWrap/>
            <w:vAlign w:val="center"/>
            <w:hideMark/>
          </w:tcPr>
          <w:p w14:paraId="7326CB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ARGELIA ESQ. CON AVE. COSTA RICA, COL. NUEVO AMANECER, APODACA, N.L.</w:t>
            </w:r>
          </w:p>
        </w:tc>
        <w:tc>
          <w:tcPr>
            <w:tcW w:w="1232" w:type="dxa"/>
            <w:tcBorders>
              <w:top w:val="nil"/>
              <w:left w:val="nil"/>
              <w:bottom w:val="single" w:sz="4" w:space="0" w:color="auto"/>
              <w:right w:val="single" w:sz="4" w:space="0" w:color="auto"/>
            </w:tcBorders>
            <w:shd w:val="clear" w:color="auto" w:fill="auto"/>
            <w:noWrap/>
            <w:vAlign w:val="center"/>
            <w:hideMark/>
          </w:tcPr>
          <w:p w14:paraId="3247286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299.66</w:t>
            </w:r>
          </w:p>
        </w:tc>
        <w:tc>
          <w:tcPr>
            <w:tcW w:w="1276" w:type="dxa"/>
            <w:tcBorders>
              <w:top w:val="nil"/>
              <w:left w:val="nil"/>
              <w:bottom w:val="single" w:sz="4" w:space="0" w:color="auto"/>
              <w:right w:val="single" w:sz="4" w:space="0" w:color="auto"/>
            </w:tcBorders>
            <w:shd w:val="clear" w:color="auto" w:fill="auto"/>
            <w:noWrap/>
            <w:vAlign w:val="center"/>
            <w:hideMark/>
          </w:tcPr>
          <w:p w14:paraId="6EE5CA1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426.78</w:t>
            </w:r>
          </w:p>
        </w:tc>
      </w:tr>
      <w:tr w:rsidR="00E418E6" w:rsidRPr="00DE181B" w14:paraId="617FADE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399DE5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449</w:t>
            </w:r>
          </w:p>
        </w:tc>
        <w:tc>
          <w:tcPr>
            <w:tcW w:w="567" w:type="dxa"/>
            <w:tcBorders>
              <w:top w:val="nil"/>
              <w:left w:val="nil"/>
              <w:bottom w:val="single" w:sz="4" w:space="0" w:color="auto"/>
              <w:right w:val="single" w:sz="4" w:space="0" w:color="auto"/>
            </w:tcBorders>
            <w:shd w:val="clear" w:color="auto" w:fill="auto"/>
            <w:noWrap/>
            <w:vAlign w:val="center"/>
            <w:hideMark/>
          </w:tcPr>
          <w:p w14:paraId="60F38E2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7AA1CF7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UNEME CAPA VIVIENDA POPULAR</w:t>
            </w:r>
          </w:p>
        </w:tc>
        <w:tc>
          <w:tcPr>
            <w:tcW w:w="4155" w:type="dxa"/>
            <w:tcBorders>
              <w:top w:val="nil"/>
              <w:left w:val="nil"/>
              <w:bottom w:val="single" w:sz="4" w:space="0" w:color="auto"/>
              <w:right w:val="single" w:sz="4" w:space="0" w:color="auto"/>
            </w:tcBorders>
            <w:shd w:val="clear" w:color="auto" w:fill="auto"/>
            <w:noWrap/>
            <w:vAlign w:val="center"/>
            <w:hideMark/>
          </w:tcPr>
          <w:p w14:paraId="2C9FECA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AVE. LAZARO CARDENAS No. 450, COL. VIVIENDA POPULAR, GUADALUPE, N.L.</w:t>
            </w:r>
          </w:p>
        </w:tc>
        <w:tc>
          <w:tcPr>
            <w:tcW w:w="1232" w:type="dxa"/>
            <w:tcBorders>
              <w:top w:val="nil"/>
              <w:left w:val="nil"/>
              <w:bottom w:val="single" w:sz="4" w:space="0" w:color="auto"/>
              <w:right w:val="single" w:sz="4" w:space="0" w:color="auto"/>
            </w:tcBorders>
            <w:shd w:val="clear" w:color="auto" w:fill="auto"/>
            <w:noWrap/>
            <w:vAlign w:val="center"/>
            <w:hideMark/>
          </w:tcPr>
          <w:p w14:paraId="0E47A5C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314.61</w:t>
            </w:r>
          </w:p>
        </w:tc>
        <w:tc>
          <w:tcPr>
            <w:tcW w:w="1276" w:type="dxa"/>
            <w:tcBorders>
              <w:top w:val="nil"/>
              <w:left w:val="nil"/>
              <w:bottom w:val="single" w:sz="4" w:space="0" w:color="auto"/>
              <w:right w:val="single" w:sz="4" w:space="0" w:color="auto"/>
            </w:tcBorders>
            <w:shd w:val="clear" w:color="auto" w:fill="auto"/>
            <w:noWrap/>
            <w:vAlign w:val="center"/>
            <w:hideMark/>
          </w:tcPr>
          <w:p w14:paraId="6DAEAF1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314.61</w:t>
            </w:r>
          </w:p>
        </w:tc>
      </w:tr>
      <w:tr w:rsidR="00E418E6" w:rsidRPr="00DE181B" w14:paraId="77183342" w14:textId="77777777" w:rsidTr="00E418E6">
        <w:trPr>
          <w:trHeight w:val="675"/>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A3EE80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450</w:t>
            </w:r>
          </w:p>
        </w:tc>
        <w:tc>
          <w:tcPr>
            <w:tcW w:w="567" w:type="dxa"/>
            <w:tcBorders>
              <w:top w:val="nil"/>
              <w:left w:val="nil"/>
              <w:bottom w:val="single" w:sz="4" w:space="0" w:color="auto"/>
              <w:right w:val="single" w:sz="4" w:space="0" w:color="auto"/>
            </w:tcBorders>
            <w:shd w:val="clear" w:color="auto" w:fill="auto"/>
            <w:noWrap/>
            <w:vAlign w:val="center"/>
            <w:hideMark/>
          </w:tcPr>
          <w:p w14:paraId="5A5768F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1400</w:t>
            </w:r>
          </w:p>
        </w:tc>
        <w:tc>
          <w:tcPr>
            <w:tcW w:w="3118" w:type="dxa"/>
            <w:tcBorders>
              <w:top w:val="nil"/>
              <w:left w:val="nil"/>
              <w:bottom w:val="single" w:sz="4" w:space="0" w:color="auto"/>
              <w:right w:val="single" w:sz="4" w:space="0" w:color="auto"/>
            </w:tcBorders>
            <w:shd w:val="clear" w:color="auto" w:fill="auto"/>
            <w:noWrap/>
            <w:vAlign w:val="center"/>
            <w:hideMark/>
          </w:tcPr>
          <w:p w14:paraId="6661EC0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CÁMARA FRÍA</w:t>
            </w:r>
          </w:p>
        </w:tc>
        <w:tc>
          <w:tcPr>
            <w:tcW w:w="4155" w:type="dxa"/>
            <w:tcBorders>
              <w:top w:val="nil"/>
              <w:left w:val="nil"/>
              <w:bottom w:val="single" w:sz="4" w:space="0" w:color="auto"/>
              <w:right w:val="single" w:sz="4" w:space="0" w:color="auto"/>
            </w:tcBorders>
            <w:shd w:val="clear" w:color="auto" w:fill="auto"/>
            <w:noWrap/>
            <w:vAlign w:val="center"/>
            <w:hideMark/>
          </w:tcPr>
          <w:p w14:paraId="55A963EC" w14:textId="77777777" w:rsidR="00DE181B" w:rsidRPr="00DE181B" w:rsidRDefault="00DE181B" w:rsidP="00DE181B">
            <w:pPr>
              <w:jc w:val="both"/>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UBICADO EN LAS INSTALACIONES DEL LABORATORIO ESTATAL DE LOS SERVICIOS DE SALUD DE NUEVO LEÓN.</w:t>
            </w:r>
          </w:p>
        </w:tc>
        <w:tc>
          <w:tcPr>
            <w:tcW w:w="1232" w:type="dxa"/>
            <w:tcBorders>
              <w:top w:val="nil"/>
              <w:left w:val="nil"/>
              <w:bottom w:val="single" w:sz="4" w:space="0" w:color="auto"/>
              <w:right w:val="single" w:sz="4" w:space="0" w:color="auto"/>
            </w:tcBorders>
            <w:shd w:val="clear" w:color="auto" w:fill="auto"/>
            <w:noWrap/>
            <w:vAlign w:val="center"/>
            <w:hideMark/>
          </w:tcPr>
          <w:p w14:paraId="5E6B2D3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135</w:t>
            </w:r>
          </w:p>
        </w:tc>
        <w:tc>
          <w:tcPr>
            <w:tcW w:w="1276" w:type="dxa"/>
            <w:tcBorders>
              <w:top w:val="nil"/>
              <w:left w:val="nil"/>
              <w:bottom w:val="single" w:sz="4" w:space="0" w:color="auto"/>
              <w:right w:val="single" w:sz="4" w:space="0" w:color="auto"/>
            </w:tcBorders>
            <w:shd w:val="clear" w:color="auto" w:fill="auto"/>
            <w:noWrap/>
            <w:vAlign w:val="center"/>
            <w:hideMark/>
          </w:tcPr>
          <w:p w14:paraId="50B2D16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135</w:t>
            </w:r>
          </w:p>
        </w:tc>
      </w:tr>
      <w:tr w:rsidR="00E418E6" w:rsidRPr="00DE181B" w14:paraId="27A5571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67358D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451</w:t>
            </w:r>
          </w:p>
        </w:tc>
        <w:tc>
          <w:tcPr>
            <w:tcW w:w="567" w:type="dxa"/>
            <w:tcBorders>
              <w:top w:val="nil"/>
              <w:left w:val="nil"/>
              <w:bottom w:val="single" w:sz="4" w:space="0" w:color="auto"/>
              <w:right w:val="single" w:sz="4" w:space="0" w:color="auto"/>
            </w:tcBorders>
            <w:shd w:val="clear" w:color="auto" w:fill="auto"/>
            <w:noWrap/>
            <w:vAlign w:val="center"/>
            <w:hideMark/>
          </w:tcPr>
          <w:p w14:paraId="4223553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2350</w:t>
            </w:r>
          </w:p>
        </w:tc>
        <w:tc>
          <w:tcPr>
            <w:tcW w:w="3118" w:type="dxa"/>
            <w:tcBorders>
              <w:top w:val="nil"/>
              <w:left w:val="nil"/>
              <w:bottom w:val="single" w:sz="4" w:space="0" w:color="auto"/>
              <w:right w:val="single" w:sz="4" w:space="0" w:color="auto"/>
            </w:tcBorders>
            <w:shd w:val="clear" w:color="auto" w:fill="auto"/>
            <w:noWrap/>
            <w:vAlign w:val="center"/>
            <w:hideMark/>
          </w:tcPr>
          <w:p w14:paraId="6089129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HOSPITAL DE ESPECIALIDADES EN SALUD MENTAL</w:t>
            </w:r>
          </w:p>
        </w:tc>
        <w:tc>
          <w:tcPr>
            <w:tcW w:w="4155" w:type="dxa"/>
            <w:tcBorders>
              <w:top w:val="nil"/>
              <w:left w:val="nil"/>
              <w:bottom w:val="single" w:sz="4" w:space="0" w:color="auto"/>
              <w:right w:val="single" w:sz="4" w:space="0" w:color="auto"/>
            </w:tcBorders>
            <w:shd w:val="clear" w:color="auto" w:fill="auto"/>
            <w:noWrap/>
            <w:vAlign w:val="center"/>
            <w:hideMark/>
          </w:tcPr>
          <w:p w14:paraId="059B357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AV. CONCORDIA Y FRANCISCO VILLA, COL. EX HACIENDA EL CANADA ESCOBEDO, NUEVO LEON</w:t>
            </w:r>
          </w:p>
        </w:tc>
        <w:tc>
          <w:tcPr>
            <w:tcW w:w="1232" w:type="dxa"/>
            <w:tcBorders>
              <w:top w:val="nil"/>
              <w:left w:val="nil"/>
              <w:bottom w:val="single" w:sz="4" w:space="0" w:color="auto"/>
              <w:right w:val="single" w:sz="4" w:space="0" w:color="auto"/>
            </w:tcBorders>
            <w:shd w:val="clear" w:color="auto" w:fill="auto"/>
            <w:noWrap/>
            <w:vAlign w:val="center"/>
            <w:hideMark/>
          </w:tcPr>
          <w:p w14:paraId="2E5F3E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8,400</w:t>
            </w:r>
          </w:p>
        </w:tc>
        <w:tc>
          <w:tcPr>
            <w:tcW w:w="1276" w:type="dxa"/>
            <w:tcBorders>
              <w:top w:val="nil"/>
              <w:left w:val="nil"/>
              <w:bottom w:val="single" w:sz="4" w:space="0" w:color="auto"/>
              <w:right w:val="single" w:sz="4" w:space="0" w:color="auto"/>
            </w:tcBorders>
            <w:shd w:val="clear" w:color="auto" w:fill="auto"/>
            <w:noWrap/>
            <w:vAlign w:val="center"/>
            <w:hideMark/>
          </w:tcPr>
          <w:p w14:paraId="16DFED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20,939.53</w:t>
            </w:r>
          </w:p>
        </w:tc>
      </w:tr>
      <w:tr w:rsidR="00E418E6" w:rsidRPr="00DE181B" w14:paraId="7436EEB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D0A6F3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452</w:t>
            </w:r>
          </w:p>
        </w:tc>
        <w:tc>
          <w:tcPr>
            <w:tcW w:w="567" w:type="dxa"/>
            <w:tcBorders>
              <w:top w:val="nil"/>
              <w:left w:val="nil"/>
              <w:bottom w:val="single" w:sz="4" w:space="0" w:color="auto"/>
              <w:right w:val="single" w:sz="4" w:space="0" w:color="auto"/>
            </w:tcBorders>
            <w:shd w:val="clear" w:color="auto" w:fill="auto"/>
            <w:noWrap/>
            <w:vAlign w:val="center"/>
            <w:hideMark/>
          </w:tcPr>
          <w:p w14:paraId="645A29E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205C22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ESTANZUELA</w:t>
            </w:r>
          </w:p>
        </w:tc>
        <w:tc>
          <w:tcPr>
            <w:tcW w:w="4155" w:type="dxa"/>
            <w:tcBorders>
              <w:top w:val="nil"/>
              <w:left w:val="nil"/>
              <w:bottom w:val="single" w:sz="4" w:space="0" w:color="auto"/>
              <w:right w:val="single" w:sz="4" w:space="0" w:color="auto"/>
            </w:tcBorders>
            <w:shd w:val="clear" w:color="auto" w:fill="auto"/>
            <w:noWrap/>
            <w:vAlign w:val="center"/>
            <w:hideMark/>
          </w:tcPr>
          <w:p w14:paraId="61F73AF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CONSTITUCION, 90, COL. NUEVA ESTANZUELA, ENTRE, CONGRESO NORTE Y ASISTENCIA C.P. 64710</w:t>
            </w:r>
          </w:p>
        </w:tc>
        <w:tc>
          <w:tcPr>
            <w:tcW w:w="1232" w:type="dxa"/>
            <w:tcBorders>
              <w:top w:val="nil"/>
              <w:left w:val="nil"/>
              <w:bottom w:val="single" w:sz="4" w:space="0" w:color="auto"/>
              <w:right w:val="single" w:sz="4" w:space="0" w:color="auto"/>
            </w:tcBorders>
            <w:shd w:val="clear" w:color="auto" w:fill="auto"/>
            <w:noWrap/>
            <w:vAlign w:val="center"/>
            <w:hideMark/>
          </w:tcPr>
          <w:p w14:paraId="649D46D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186</w:t>
            </w:r>
          </w:p>
        </w:tc>
        <w:tc>
          <w:tcPr>
            <w:tcW w:w="1276" w:type="dxa"/>
            <w:tcBorders>
              <w:top w:val="nil"/>
              <w:left w:val="nil"/>
              <w:bottom w:val="single" w:sz="4" w:space="0" w:color="auto"/>
              <w:right w:val="single" w:sz="4" w:space="0" w:color="auto"/>
            </w:tcBorders>
            <w:shd w:val="clear" w:color="auto" w:fill="auto"/>
            <w:noWrap/>
            <w:vAlign w:val="center"/>
            <w:hideMark/>
          </w:tcPr>
          <w:p w14:paraId="00B328F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520</w:t>
            </w:r>
          </w:p>
        </w:tc>
      </w:tr>
      <w:tr w:rsidR="00E418E6" w:rsidRPr="00DE181B" w14:paraId="3627A78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A7170D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453</w:t>
            </w:r>
          </w:p>
        </w:tc>
        <w:tc>
          <w:tcPr>
            <w:tcW w:w="567" w:type="dxa"/>
            <w:tcBorders>
              <w:top w:val="nil"/>
              <w:left w:val="nil"/>
              <w:bottom w:val="single" w:sz="4" w:space="0" w:color="auto"/>
              <w:right w:val="single" w:sz="4" w:space="0" w:color="auto"/>
            </w:tcBorders>
            <w:shd w:val="clear" w:color="auto" w:fill="auto"/>
            <w:noWrap/>
            <w:vAlign w:val="center"/>
            <w:hideMark/>
          </w:tcPr>
          <w:p w14:paraId="6D021B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04E41207"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CECOSAMA LA ESTANZUELA</w:t>
            </w:r>
          </w:p>
        </w:tc>
        <w:tc>
          <w:tcPr>
            <w:tcW w:w="4155" w:type="dxa"/>
            <w:tcBorders>
              <w:top w:val="nil"/>
              <w:left w:val="nil"/>
              <w:bottom w:val="single" w:sz="4" w:space="0" w:color="auto"/>
              <w:right w:val="single" w:sz="4" w:space="0" w:color="auto"/>
            </w:tcBorders>
            <w:shd w:val="clear" w:color="auto" w:fill="auto"/>
            <w:noWrap/>
            <w:vAlign w:val="center"/>
            <w:hideMark/>
          </w:tcPr>
          <w:p w14:paraId="3C9444C6" w14:textId="0BBB3EB3" w:rsidR="00DE181B" w:rsidRPr="00DE181B" w:rsidRDefault="003234D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TESORERIA,</w:t>
            </w:r>
            <w:r w:rsidR="00DE181B" w:rsidRPr="00DE181B">
              <w:rPr>
                <w:rFonts w:ascii="Calibri" w:hAnsi="Calibri" w:cs="Calibri"/>
                <w:color w:val="000000"/>
                <w:sz w:val="16"/>
                <w:szCs w:val="16"/>
                <w:lang w:val="es-MX" w:eastAsia="es-MX"/>
              </w:rPr>
              <w:t xml:space="preserve"> S/N, COL. NUEVA ESTANZUELA, ENTRE, CONGRESO NORTE Y ASISTENCIA C.P. 64988</w:t>
            </w:r>
          </w:p>
        </w:tc>
        <w:tc>
          <w:tcPr>
            <w:tcW w:w="1232" w:type="dxa"/>
            <w:tcBorders>
              <w:top w:val="nil"/>
              <w:left w:val="nil"/>
              <w:bottom w:val="single" w:sz="4" w:space="0" w:color="auto"/>
              <w:right w:val="single" w:sz="4" w:space="0" w:color="auto"/>
            </w:tcBorders>
            <w:shd w:val="clear" w:color="auto" w:fill="auto"/>
            <w:noWrap/>
            <w:vAlign w:val="center"/>
            <w:hideMark/>
          </w:tcPr>
          <w:p w14:paraId="1F1F3C8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142</w:t>
            </w:r>
          </w:p>
        </w:tc>
        <w:tc>
          <w:tcPr>
            <w:tcW w:w="1276" w:type="dxa"/>
            <w:tcBorders>
              <w:top w:val="nil"/>
              <w:left w:val="nil"/>
              <w:bottom w:val="single" w:sz="4" w:space="0" w:color="auto"/>
              <w:right w:val="single" w:sz="4" w:space="0" w:color="auto"/>
            </w:tcBorders>
            <w:shd w:val="clear" w:color="auto" w:fill="auto"/>
            <w:noWrap/>
            <w:vAlign w:val="center"/>
            <w:hideMark/>
          </w:tcPr>
          <w:p w14:paraId="0C6267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275</w:t>
            </w:r>
          </w:p>
        </w:tc>
      </w:tr>
      <w:tr w:rsidR="00E418E6" w:rsidRPr="00DE181B" w14:paraId="45A60F75"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A51DBF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454</w:t>
            </w:r>
          </w:p>
        </w:tc>
        <w:tc>
          <w:tcPr>
            <w:tcW w:w="567" w:type="dxa"/>
            <w:tcBorders>
              <w:top w:val="nil"/>
              <w:left w:val="nil"/>
              <w:bottom w:val="single" w:sz="4" w:space="0" w:color="auto"/>
              <w:right w:val="single" w:sz="4" w:space="0" w:color="auto"/>
            </w:tcBorders>
            <w:shd w:val="clear" w:color="auto" w:fill="auto"/>
            <w:noWrap/>
            <w:vAlign w:val="center"/>
            <w:hideMark/>
          </w:tcPr>
          <w:p w14:paraId="216FDC2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5B5EC7E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XXI</w:t>
            </w:r>
          </w:p>
        </w:tc>
        <w:tc>
          <w:tcPr>
            <w:tcW w:w="4155" w:type="dxa"/>
            <w:tcBorders>
              <w:top w:val="nil"/>
              <w:left w:val="nil"/>
              <w:bottom w:val="single" w:sz="4" w:space="0" w:color="auto"/>
              <w:right w:val="single" w:sz="4" w:space="0" w:color="auto"/>
            </w:tcBorders>
            <w:shd w:val="clear" w:color="auto" w:fill="auto"/>
            <w:noWrap/>
            <w:vAlign w:val="center"/>
            <w:hideMark/>
          </w:tcPr>
          <w:p w14:paraId="5E2882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PASEO DEL ACUEDUTO, 4365, COL. FOMERREY 21, ENTRE, ALFONSO REYES C.P. 64765</w:t>
            </w:r>
          </w:p>
        </w:tc>
        <w:tc>
          <w:tcPr>
            <w:tcW w:w="1232" w:type="dxa"/>
            <w:tcBorders>
              <w:top w:val="nil"/>
              <w:left w:val="nil"/>
              <w:bottom w:val="single" w:sz="4" w:space="0" w:color="auto"/>
              <w:right w:val="single" w:sz="4" w:space="0" w:color="auto"/>
            </w:tcBorders>
            <w:shd w:val="clear" w:color="auto" w:fill="auto"/>
            <w:noWrap/>
            <w:vAlign w:val="center"/>
            <w:hideMark/>
          </w:tcPr>
          <w:p w14:paraId="5317B3B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4F5687D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579</w:t>
            </w:r>
          </w:p>
        </w:tc>
      </w:tr>
      <w:tr w:rsidR="00E418E6" w:rsidRPr="00DE181B" w14:paraId="477F64D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EABD8D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455</w:t>
            </w:r>
          </w:p>
        </w:tc>
        <w:tc>
          <w:tcPr>
            <w:tcW w:w="567" w:type="dxa"/>
            <w:tcBorders>
              <w:top w:val="nil"/>
              <w:left w:val="nil"/>
              <w:bottom w:val="single" w:sz="4" w:space="0" w:color="auto"/>
              <w:right w:val="single" w:sz="4" w:space="0" w:color="auto"/>
            </w:tcBorders>
            <w:shd w:val="clear" w:color="auto" w:fill="auto"/>
            <w:noWrap/>
            <w:vAlign w:val="center"/>
            <w:hideMark/>
          </w:tcPr>
          <w:p w14:paraId="71AB7C8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5AD677D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CECOSAMA AMERICA II</w:t>
            </w:r>
          </w:p>
        </w:tc>
        <w:tc>
          <w:tcPr>
            <w:tcW w:w="4155" w:type="dxa"/>
            <w:tcBorders>
              <w:top w:val="nil"/>
              <w:left w:val="nil"/>
              <w:bottom w:val="single" w:sz="4" w:space="0" w:color="auto"/>
              <w:right w:val="single" w:sz="4" w:space="0" w:color="auto"/>
            </w:tcBorders>
            <w:shd w:val="clear" w:color="auto" w:fill="auto"/>
            <w:noWrap/>
            <w:vAlign w:val="center"/>
            <w:hideMark/>
          </w:tcPr>
          <w:p w14:paraId="70BFDFD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MARÍA DE JESÚS DOSAMANTES, 803, COL. AMERICA II, ENTRE, PROLONGACION COAHUILA</w:t>
            </w:r>
          </w:p>
        </w:tc>
        <w:tc>
          <w:tcPr>
            <w:tcW w:w="1232" w:type="dxa"/>
            <w:tcBorders>
              <w:top w:val="nil"/>
              <w:left w:val="nil"/>
              <w:bottom w:val="single" w:sz="4" w:space="0" w:color="auto"/>
              <w:right w:val="single" w:sz="4" w:space="0" w:color="auto"/>
            </w:tcBorders>
            <w:shd w:val="clear" w:color="auto" w:fill="auto"/>
            <w:noWrap/>
            <w:vAlign w:val="center"/>
            <w:hideMark/>
          </w:tcPr>
          <w:p w14:paraId="0BFB6DE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189</w:t>
            </w:r>
          </w:p>
        </w:tc>
        <w:tc>
          <w:tcPr>
            <w:tcW w:w="1276" w:type="dxa"/>
            <w:tcBorders>
              <w:top w:val="nil"/>
              <w:left w:val="nil"/>
              <w:bottom w:val="single" w:sz="4" w:space="0" w:color="auto"/>
              <w:right w:val="single" w:sz="4" w:space="0" w:color="auto"/>
            </w:tcBorders>
            <w:shd w:val="clear" w:color="auto" w:fill="auto"/>
            <w:noWrap/>
            <w:vAlign w:val="center"/>
            <w:hideMark/>
          </w:tcPr>
          <w:p w14:paraId="47B3603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450</w:t>
            </w:r>
          </w:p>
        </w:tc>
      </w:tr>
      <w:tr w:rsidR="00E418E6" w:rsidRPr="00DE181B" w14:paraId="123872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D4C68C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456</w:t>
            </w:r>
          </w:p>
        </w:tc>
        <w:tc>
          <w:tcPr>
            <w:tcW w:w="567" w:type="dxa"/>
            <w:tcBorders>
              <w:top w:val="nil"/>
              <w:left w:val="nil"/>
              <w:bottom w:val="single" w:sz="4" w:space="0" w:color="auto"/>
              <w:right w:val="single" w:sz="4" w:space="0" w:color="auto"/>
            </w:tcBorders>
            <w:shd w:val="clear" w:color="auto" w:fill="auto"/>
            <w:noWrap/>
            <w:vAlign w:val="center"/>
            <w:hideMark/>
          </w:tcPr>
          <w:p w14:paraId="775D01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615F9B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FAMA</w:t>
            </w:r>
          </w:p>
        </w:tc>
        <w:tc>
          <w:tcPr>
            <w:tcW w:w="4155" w:type="dxa"/>
            <w:tcBorders>
              <w:top w:val="nil"/>
              <w:left w:val="nil"/>
              <w:bottom w:val="single" w:sz="4" w:space="0" w:color="auto"/>
              <w:right w:val="single" w:sz="4" w:space="0" w:color="auto"/>
            </w:tcBorders>
            <w:shd w:val="clear" w:color="auto" w:fill="auto"/>
            <w:noWrap/>
            <w:vAlign w:val="center"/>
            <w:hideMark/>
          </w:tcPr>
          <w:p w14:paraId="541A31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FRANCISCO, 169, COL. LA FAMA, ENTRE, SANTA ROSA Y SANTA LUCIA C.P. 66100</w:t>
            </w:r>
          </w:p>
        </w:tc>
        <w:tc>
          <w:tcPr>
            <w:tcW w:w="1232" w:type="dxa"/>
            <w:tcBorders>
              <w:top w:val="nil"/>
              <w:left w:val="nil"/>
              <w:bottom w:val="single" w:sz="4" w:space="0" w:color="auto"/>
              <w:right w:val="single" w:sz="4" w:space="0" w:color="auto"/>
            </w:tcBorders>
            <w:shd w:val="clear" w:color="auto" w:fill="auto"/>
            <w:noWrap/>
            <w:vAlign w:val="center"/>
            <w:hideMark/>
          </w:tcPr>
          <w:p w14:paraId="0BDABF2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485</w:t>
            </w:r>
          </w:p>
        </w:tc>
        <w:tc>
          <w:tcPr>
            <w:tcW w:w="1276" w:type="dxa"/>
            <w:tcBorders>
              <w:top w:val="nil"/>
              <w:left w:val="nil"/>
              <w:bottom w:val="single" w:sz="4" w:space="0" w:color="auto"/>
              <w:right w:val="single" w:sz="4" w:space="0" w:color="auto"/>
            </w:tcBorders>
            <w:shd w:val="clear" w:color="auto" w:fill="auto"/>
            <w:noWrap/>
            <w:vAlign w:val="center"/>
            <w:hideMark/>
          </w:tcPr>
          <w:p w14:paraId="61E4666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1755</w:t>
            </w:r>
          </w:p>
        </w:tc>
      </w:tr>
      <w:tr w:rsidR="00E418E6" w:rsidRPr="00DE181B" w14:paraId="55FE831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A9EBAB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457</w:t>
            </w:r>
          </w:p>
        </w:tc>
        <w:tc>
          <w:tcPr>
            <w:tcW w:w="567" w:type="dxa"/>
            <w:tcBorders>
              <w:top w:val="nil"/>
              <w:left w:val="nil"/>
              <w:bottom w:val="single" w:sz="4" w:space="0" w:color="auto"/>
              <w:right w:val="single" w:sz="4" w:space="0" w:color="auto"/>
            </w:tcBorders>
            <w:shd w:val="clear" w:color="auto" w:fill="auto"/>
            <w:noWrap/>
            <w:vAlign w:val="center"/>
            <w:hideMark/>
          </w:tcPr>
          <w:p w14:paraId="566D70D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3F8EE60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CECOSAMA SANTA CATARINA</w:t>
            </w:r>
          </w:p>
        </w:tc>
        <w:tc>
          <w:tcPr>
            <w:tcW w:w="4155" w:type="dxa"/>
            <w:tcBorders>
              <w:top w:val="nil"/>
              <w:left w:val="nil"/>
              <w:bottom w:val="single" w:sz="4" w:space="0" w:color="auto"/>
              <w:right w:val="single" w:sz="4" w:space="0" w:color="auto"/>
            </w:tcBorders>
            <w:shd w:val="clear" w:color="auto" w:fill="auto"/>
            <w:noWrap/>
            <w:vAlign w:val="center"/>
            <w:hideMark/>
          </w:tcPr>
          <w:p w14:paraId="681CB44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MARIANO JIMENEZ, S/N, COL. HACIENDA SANTA CATARINA, ENTRE, RUPERTO RUIZ Y ANTONIO TELLEZ C.P. 66357</w:t>
            </w:r>
          </w:p>
        </w:tc>
        <w:tc>
          <w:tcPr>
            <w:tcW w:w="1232" w:type="dxa"/>
            <w:tcBorders>
              <w:top w:val="nil"/>
              <w:left w:val="nil"/>
              <w:bottom w:val="single" w:sz="4" w:space="0" w:color="auto"/>
              <w:right w:val="single" w:sz="4" w:space="0" w:color="auto"/>
            </w:tcBorders>
            <w:shd w:val="clear" w:color="auto" w:fill="auto"/>
            <w:noWrap/>
            <w:vAlign w:val="center"/>
            <w:hideMark/>
          </w:tcPr>
          <w:p w14:paraId="303BDD2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w:t>
            </w:r>
          </w:p>
        </w:tc>
        <w:tc>
          <w:tcPr>
            <w:tcW w:w="1276" w:type="dxa"/>
            <w:tcBorders>
              <w:top w:val="nil"/>
              <w:left w:val="nil"/>
              <w:bottom w:val="single" w:sz="4" w:space="0" w:color="auto"/>
              <w:right w:val="single" w:sz="4" w:space="0" w:color="auto"/>
            </w:tcBorders>
            <w:shd w:val="clear" w:color="auto" w:fill="auto"/>
            <w:noWrap/>
            <w:vAlign w:val="center"/>
            <w:hideMark/>
          </w:tcPr>
          <w:p w14:paraId="03A1171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450</w:t>
            </w:r>
          </w:p>
        </w:tc>
      </w:tr>
      <w:tr w:rsidR="00E418E6" w:rsidRPr="00DE181B" w14:paraId="7AD24C3F"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FF932F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458</w:t>
            </w:r>
          </w:p>
        </w:tc>
        <w:tc>
          <w:tcPr>
            <w:tcW w:w="567" w:type="dxa"/>
            <w:tcBorders>
              <w:top w:val="nil"/>
              <w:left w:val="nil"/>
              <w:bottom w:val="single" w:sz="4" w:space="0" w:color="auto"/>
              <w:right w:val="single" w:sz="4" w:space="0" w:color="auto"/>
            </w:tcBorders>
            <w:shd w:val="clear" w:color="auto" w:fill="auto"/>
            <w:noWrap/>
            <w:vAlign w:val="center"/>
            <w:hideMark/>
          </w:tcPr>
          <w:p w14:paraId="3624635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D03593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SANTA CATARINA</w:t>
            </w:r>
          </w:p>
        </w:tc>
        <w:tc>
          <w:tcPr>
            <w:tcW w:w="4155" w:type="dxa"/>
            <w:tcBorders>
              <w:top w:val="nil"/>
              <w:left w:val="nil"/>
              <w:bottom w:val="single" w:sz="4" w:space="0" w:color="auto"/>
              <w:right w:val="single" w:sz="4" w:space="0" w:color="auto"/>
            </w:tcBorders>
            <w:shd w:val="clear" w:color="auto" w:fill="auto"/>
            <w:noWrap/>
            <w:vAlign w:val="center"/>
            <w:hideMark/>
          </w:tcPr>
          <w:p w14:paraId="7481982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PALMAS, S/N, COL. ZIMIX, ENTRE, LORETO Y ACAPULCO C.P. 66350</w:t>
            </w:r>
          </w:p>
        </w:tc>
        <w:tc>
          <w:tcPr>
            <w:tcW w:w="1232" w:type="dxa"/>
            <w:tcBorders>
              <w:top w:val="nil"/>
              <w:left w:val="nil"/>
              <w:bottom w:val="single" w:sz="4" w:space="0" w:color="auto"/>
              <w:right w:val="single" w:sz="4" w:space="0" w:color="auto"/>
            </w:tcBorders>
            <w:shd w:val="clear" w:color="auto" w:fill="auto"/>
            <w:noWrap/>
            <w:vAlign w:val="center"/>
            <w:hideMark/>
          </w:tcPr>
          <w:p w14:paraId="2AB7B4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w:t>
            </w:r>
          </w:p>
        </w:tc>
        <w:tc>
          <w:tcPr>
            <w:tcW w:w="1276" w:type="dxa"/>
            <w:tcBorders>
              <w:top w:val="nil"/>
              <w:left w:val="nil"/>
              <w:bottom w:val="single" w:sz="4" w:space="0" w:color="auto"/>
              <w:right w:val="single" w:sz="4" w:space="0" w:color="auto"/>
            </w:tcBorders>
            <w:shd w:val="clear" w:color="auto" w:fill="auto"/>
            <w:noWrap/>
            <w:vAlign w:val="center"/>
            <w:hideMark/>
          </w:tcPr>
          <w:p w14:paraId="64A7220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530</w:t>
            </w:r>
          </w:p>
        </w:tc>
      </w:tr>
      <w:tr w:rsidR="00E418E6" w:rsidRPr="00DE181B" w14:paraId="69E7BCD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0C412E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459</w:t>
            </w:r>
          </w:p>
        </w:tc>
        <w:tc>
          <w:tcPr>
            <w:tcW w:w="567" w:type="dxa"/>
            <w:tcBorders>
              <w:top w:val="nil"/>
              <w:left w:val="nil"/>
              <w:bottom w:val="single" w:sz="4" w:space="0" w:color="auto"/>
              <w:right w:val="single" w:sz="4" w:space="0" w:color="auto"/>
            </w:tcBorders>
            <w:shd w:val="clear" w:color="auto" w:fill="auto"/>
            <w:noWrap/>
            <w:vAlign w:val="center"/>
            <w:hideMark/>
          </w:tcPr>
          <w:p w14:paraId="2D17330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6E0CF25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CECOSAMA SAN PEDRO</w:t>
            </w:r>
          </w:p>
        </w:tc>
        <w:tc>
          <w:tcPr>
            <w:tcW w:w="4155" w:type="dxa"/>
            <w:tcBorders>
              <w:top w:val="nil"/>
              <w:left w:val="nil"/>
              <w:bottom w:val="single" w:sz="4" w:space="0" w:color="auto"/>
              <w:right w:val="single" w:sz="4" w:space="0" w:color="auto"/>
            </w:tcBorders>
            <w:shd w:val="clear" w:color="auto" w:fill="auto"/>
            <w:noWrap/>
            <w:vAlign w:val="center"/>
            <w:hideMark/>
          </w:tcPr>
          <w:p w14:paraId="01BA2EA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PLOMO, S/N, COL. SAN PEDRO 400, ENTRE, URANIO Y PLATINO C.P. 66210</w:t>
            </w:r>
          </w:p>
        </w:tc>
        <w:tc>
          <w:tcPr>
            <w:tcW w:w="1232" w:type="dxa"/>
            <w:tcBorders>
              <w:top w:val="nil"/>
              <w:left w:val="nil"/>
              <w:bottom w:val="single" w:sz="4" w:space="0" w:color="auto"/>
              <w:right w:val="single" w:sz="4" w:space="0" w:color="auto"/>
            </w:tcBorders>
            <w:shd w:val="clear" w:color="auto" w:fill="auto"/>
            <w:noWrap/>
            <w:vAlign w:val="center"/>
            <w:hideMark/>
          </w:tcPr>
          <w:p w14:paraId="5E9B985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1230819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15BFC3B2"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A4384A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460</w:t>
            </w:r>
          </w:p>
        </w:tc>
        <w:tc>
          <w:tcPr>
            <w:tcW w:w="567" w:type="dxa"/>
            <w:tcBorders>
              <w:top w:val="nil"/>
              <w:left w:val="nil"/>
              <w:bottom w:val="single" w:sz="4" w:space="0" w:color="auto"/>
              <w:right w:val="single" w:sz="4" w:space="0" w:color="auto"/>
            </w:tcBorders>
            <w:shd w:val="clear" w:color="auto" w:fill="auto"/>
            <w:noWrap/>
            <w:vAlign w:val="center"/>
            <w:hideMark/>
          </w:tcPr>
          <w:p w14:paraId="0B44D5A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6AC46F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FRANCISCO</w:t>
            </w:r>
          </w:p>
        </w:tc>
        <w:tc>
          <w:tcPr>
            <w:tcW w:w="4155" w:type="dxa"/>
            <w:tcBorders>
              <w:top w:val="nil"/>
              <w:left w:val="nil"/>
              <w:bottom w:val="single" w:sz="4" w:space="0" w:color="auto"/>
              <w:right w:val="single" w:sz="4" w:space="0" w:color="auto"/>
            </w:tcBorders>
            <w:shd w:val="clear" w:color="auto" w:fill="auto"/>
            <w:noWrap/>
            <w:vAlign w:val="center"/>
            <w:hideMark/>
          </w:tcPr>
          <w:p w14:paraId="0CE7550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ROBERTO, 143, COL. SAN FRANCISCO, ENTRE, SAN ROBERTO Y SAN ANDRES C.P. 66368</w:t>
            </w:r>
          </w:p>
        </w:tc>
        <w:tc>
          <w:tcPr>
            <w:tcW w:w="1232" w:type="dxa"/>
            <w:tcBorders>
              <w:top w:val="nil"/>
              <w:left w:val="nil"/>
              <w:bottom w:val="single" w:sz="4" w:space="0" w:color="auto"/>
              <w:right w:val="single" w:sz="4" w:space="0" w:color="auto"/>
            </w:tcBorders>
            <w:shd w:val="clear" w:color="auto" w:fill="auto"/>
            <w:noWrap/>
            <w:vAlign w:val="center"/>
            <w:hideMark/>
          </w:tcPr>
          <w:p w14:paraId="21B678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704B59C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660</w:t>
            </w:r>
          </w:p>
        </w:tc>
      </w:tr>
      <w:tr w:rsidR="00E418E6" w:rsidRPr="00DE181B" w14:paraId="03769D5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C3312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461</w:t>
            </w:r>
          </w:p>
        </w:tc>
        <w:tc>
          <w:tcPr>
            <w:tcW w:w="567" w:type="dxa"/>
            <w:tcBorders>
              <w:top w:val="nil"/>
              <w:left w:val="nil"/>
              <w:bottom w:val="single" w:sz="4" w:space="0" w:color="auto"/>
              <w:right w:val="single" w:sz="4" w:space="0" w:color="auto"/>
            </w:tcBorders>
            <w:shd w:val="clear" w:color="auto" w:fill="auto"/>
            <w:noWrap/>
            <w:vAlign w:val="center"/>
            <w:hideMark/>
          </w:tcPr>
          <w:p w14:paraId="73413C1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8AB550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EL FRAILE</w:t>
            </w:r>
          </w:p>
        </w:tc>
        <w:tc>
          <w:tcPr>
            <w:tcW w:w="4155" w:type="dxa"/>
            <w:tcBorders>
              <w:top w:val="nil"/>
              <w:left w:val="nil"/>
              <w:bottom w:val="single" w:sz="4" w:space="0" w:color="auto"/>
              <w:right w:val="single" w:sz="4" w:space="0" w:color="auto"/>
            </w:tcBorders>
            <w:shd w:val="clear" w:color="auto" w:fill="auto"/>
            <w:noWrap/>
            <w:vAlign w:val="center"/>
            <w:hideMark/>
          </w:tcPr>
          <w:p w14:paraId="4FEA1EE6" w14:textId="0C267728"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JOSE MARTI, 201, COL. NUEVO AMANECER, ENTRE, PUEBLO EN LUCHA Y </w:t>
            </w:r>
            <w:r w:rsidR="003234DB" w:rsidRPr="00DE181B">
              <w:rPr>
                <w:rFonts w:ascii="Calibri" w:hAnsi="Calibri" w:cs="Calibri"/>
                <w:color w:val="000000"/>
                <w:sz w:val="16"/>
                <w:szCs w:val="16"/>
                <w:lang w:val="es-MX" w:eastAsia="es-MX"/>
              </w:rPr>
              <w:t>REVOLUCION C.P.</w:t>
            </w:r>
            <w:r w:rsidRPr="00DE181B">
              <w:rPr>
                <w:rFonts w:ascii="Calibri" w:hAnsi="Calibri" w:cs="Calibri"/>
                <w:color w:val="000000"/>
                <w:sz w:val="16"/>
                <w:szCs w:val="16"/>
                <w:lang w:val="es-MX" w:eastAsia="es-MX"/>
              </w:rPr>
              <w:t xml:space="preserve"> 66005</w:t>
            </w:r>
          </w:p>
        </w:tc>
        <w:tc>
          <w:tcPr>
            <w:tcW w:w="1232" w:type="dxa"/>
            <w:tcBorders>
              <w:top w:val="nil"/>
              <w:left w:val="nil"/>
              <w:bottom w:val="single" w:sz="4" w:space="0" w:color="auto"/>
              <w:right w:val="single" w:sz="4" w:space="0" w:color="auto"/>
            </w:tcBorders>
            <w:shd w:val="clear" w:color="auto" w:fill="auto"/>
            <w:noWrap/>
            <w:vAlign w:val="center"/>
            <w:hideMark/>
          </w:tcPr>
          <w:p w14:paraId="63B0353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844.87</w:t>
            </w:r>
          </w:p>
        </w:tc>
        <w:tc>
          <w:tcPr>
            <w:tcW w:w="1276" w:type="dxa"/>
            <w:tcBorders>
              <w:top w:val="nil"/>
              <w:left w:val="nil"/>
              <w:bottom w:val="single" w:sz="4" w:space="0" w:color="auto"/>
              <w:right w:val="single" w:sz="4" w:space="0" w:color="auto"/>
            </w:tcBorders>
            <w:shd w:val="clear" w:color="auto" w:fill="auto"/>
            <w:noWrap/>
            <w:vAlign w:val="center"/>
            <w:hideMark/>
          </w:tcPr>
          <w:p w14:paraId="79F6931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5490</w:t>
            </w:r>
          </w:p>
        </w:tc>
      </w:tr>
      <w:tr w:rsidR="00E418E6" w:rsidRPr="00DE181B" w14:paraId="637FDDF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7F22B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462</w:t>
            </w:r>
          </w:p>
        </w:tc>
        <w:tc>
          <w:tcPr>
            <w:tcW w:w="567" w:type="dxa"/>
            <w:tcBorders>
              <w:top w:val="nil"/>
              <w:left w:val="nil"/>
              <w:bottom w:val="single" w:sz="4" w:space="0" w:color="auto"/>
              <w:right w:val="single" w:sz="4" w:space="0" w:color="auto"/>
            </w:tcBorders>
            <w:shd w:val="clear" w:color="auto" w:fill="auto"/>
            <w:noWrap/>
            <w:vAlign w:val="center"/>
            <w:hideMark/>
          </w:tcPr>
          <w:p w14:paraId="4062C57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83DD56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CECOSAMA GARCIA</w:t>
            </w:r>
          </w:p>
        </w:tc>
        <w:tc>
          <w:tcPr>
            <w:tcW w:w="4155" w:type="dxa"/>
            <w:tcBorders>
              <w:top w:val="nil"/>
              <w:left w:val="nil"/>
              <w:bottom w:val="single" w:sz="4" w:space="0" w:color="auto"/>
              <w:right w:val="single" w:sz="4" w:space="0" w:color="auto"/>
            </w:tcBorders>
            <w:shd w:val="clear" w:color="auto" w:fill="auto"/>
            <w:noWrap/>
            <w:vAlign w:val="center"/>
            <w:hideMark/>
          </w:tcPr>
          <w:p w14:paraId="672F7C5E" w14:textId="7365D3F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SAN </w:t>
            </w:r>
            <w:r w:rsidR="003234DB" w:rsidRPr="00DE181B">
              <w:rPr>
                <w:rFonts w:ascii="Calibri" w:hAnsi="Calibri" w:cs="Calibri"/>
                <w:color w:val="000000"/>
                <w:sz w:val="16"/>
                <w:szCs w:val="16"/>
                <w:lang w:val="es-MX" w:eastAsia="es-MX"/>
              </w:rPr>
              <w:t>LUIS,</w:t>
            </w:r>
            <w:r w:rsidRPr="00DE181B">
              <w:rPr>
                <w:rFonts w:ascii="Calibri" w:hAnsi="Calibri" w:cs="Calibri"/>
                <w:color w:val="000000"/>
                <w:sz w:val="16"/>
                <w:szCs w:val="16"/>
                <w:lang w:val="es-MX" w:eastAsia="es-MX"/>
              </w:rPr>
              <w:t xml:space="preserve"> S/N, COL. COLINAS DEL RIO, ENTRE, RIO SANTA CATARINA Y RIO SALADO C.P. 66005</w:t>
            </w:r>
          </w:p>
        </w:tc>
        <w:tc>
          <w:tcPr>
            <w:tcW w:w="1232" w:type="dxa"/>
            <w:tcBorders>
              <w:top w:val="nil"/>
              <w:left w:val="nil"/>
              <w:bottom w:val="single" w:sz="4" w:space="0" w:color="auto"/>
              <w:right w:val="single" w:sz="4" w:space="0" w:color="auto"/>
            </w:tcBorders>
            <w:shd w:val="clear" w:color="auto" w:fill="auto"/>
            <w:noWrap/>
            <w:vAlign w:val="center"/>
            <w:hideMark/>
          </w:tcPr>
          <w:p w14:paraId="23C320B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0FCA6B3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600</w:t>
            </w:r>
          </w:p>
        </w:tc>
      </w:tr>
      <w:tr w:rsidR="00E418E6" w:rsidRPr="00DE181B" w14:paraId="3345F82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B7252E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463</w:t>
            </w:r>
          </w:p>
        </w:tc>
        <w:tc>
          <w:tcPr>
            <w:tcW w:w="567" w:type="dxa"/>
            <w:tcBorders>
              <w:top w:val="nil"/>
              <w:left w:val="nil"/>
              <w:bottom w:val="single" w:sz="4" w:space="0" w:color="auto"/>
              <w:right w:val="single" w:sz="4" w:space="0" w:color="auto"/>
            </w:tcBorders>
            <w:shd w:val="clear" w:color="auto" w:fill="auto"/>
            <w:noWrap/>
            <w:vAlign w:val="center"/>
            <w:hideMark/>
          </w:tcPr>
          <w:p w14:paraId="2BE30E0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09F1A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ICAMOLE</w:t>
            </w:r>
          </w:p>
        </w:tc>
        <w:tc>
          <w:tcPr>
            <w:tcW w:w="4155" w:type="dxa"/>
            <w:tcBorders>
              <w:top w:val="nil"/>
              <w:left w:val="nil"/>
              <w:bottom w:val="single" w:sz="4" w:space="0" w:color="auto"/>
              <w:right w:val="single" w:sz="4" w:space="0" w:color="auto"/>
            </w:tcBorders>
            <w:shd w:val="clear" w:color="auto" w:fill="auto"/>
            <w:noWrap/>
            <w:vAlign w:val="center"/>
            <w:hideMark/>
          </w:tcPr>
          <w:p w14:paraId="32C3FFA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ATRAS DE UN TINACO DE AGUA Y DRENAJE, S/N, COL. EJIDO ICAMOLE, ENTRE, CARRETERA NL-129 C.P. 66042</w:t>
            </w:r>
          </w:p>
        </w:tc>
        <w:tc>
          <w:tcPr>
            <w:tcW w:w="1232" w:type="dxa"/>
            <w:tcBorders>
              <w:top w:val="nil"/>
              <w:left w:val="nil"/>
              <w:bottom w:val="single" w:sz="4" w:space="0" w:color="auto"/>
              <w:right w:val="single" w:sz="4" w:space="0" w:color="auto"/>
            </w:tcBorders>
            <w:shd w:val="clear" w:color="auto" w:fill="auto"/>
            <w:noWrap/>
            <w:vAlign w:val="center"/>
            <w:hideMark/>
          </w:tcPr>
          <w:p w14:paraId="2432E87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152.3</w:t>
            </w:r>
          </w:p>
        </w:tc>
        <w:tc>
          <w:tcPr>
            <w:tcW w:w="1276" w:type="dxa"/>
            <w:tcBorders>
              <w:top w:val="nil"/>
              <w:left w:val="nil"/>
              <w:bottom w:val="single" w:sz="4" w:space="0" w:color="auto"/>
              <w:right w:val="single" w:sz="4" w:space="0" w:color="auto"/>
            </w:tcBorders>
            <w:shd w:val="clear" w:color="auto" w:fill="auto"/>
            <w:noWrap/>
            <w:vAlign w:val="center"/>
            <w:hideMark/>
          </w:tcPr>
          <w:p w14:paraId="500D8F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1000</w:t>
            </w:r>
          </w:p>
        </w:tc>
      </w:tr>
      <w:tr w:rsidR="00E418E6" w:rsidRPr="00DE181B" w14:paraId="5C0527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E4E299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464</w:t>
            </w:r>
          </w:p>
        </w:tc>
        <w:tc>
          <w:tcPr>
            <w:tcW w:w="567" w:type="dxa"/>
            <w:tcBorders>
              <w:top w:val="nil"/>
              <w:left w:val="nil"/>
              <w:bottom w:val="single" w:sz="4" w:space="0" w:color="auto"/>
              <w:right w:val="single" w:sz="4" w:space="0" w:color="auto"/>
            </w:tcBorders>
            <w:shd w:val="clear" w:color="auto" w:fill="auto"/>
            <w:noWrap/>
            <w:vAlign w:val="center"/>
            <w:hideMark/>
          </w:tcPr>
          <w:p w14:paraId="379F5B6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7816EE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LOS CRISTALES</w:t>
            </w:r>
          </w:p>
        </w:tc>
        <w:tc>
          <w:tcPr>
            <w:tcW w:w="4155" w:type="dxa"/>
            <w:tcBorders>
              <w:top w:val="nil"/>
              <w:left w:val="nil"/>
              <w:bottom w:val="single" w:sz="4" w:space="0" w:color="auto"/>
              <w:right w:val="single" w:sz="4" w:space="0" w:color="auto"/>
            </w:tcBorders>
            <w:shd w:val="clear" w:color="auto" w:fill="auto"/>
            <w:noWrap/>
            <w:vAlign w:val="center"/>
            <w:hideMark/>
          </w:tcPr>
          <w:p w14:paraId="3B89805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LOS REMATES, S/N, COL. LOS CRISTALES, ENTRE, OJO DE AGUA Y LOS HABINOS C.P. 64985</w:t>
            </w:r>
          </w:p>
        </w:tc>
        <w:tc>
          <w:tcPr>
            <w:tcW w:w="1232" w:type="dxa"/>
            <w:tcBorders>
              <w:top w:val="nil"/>
              <w:left w:val="nil"/>
              <w:bottom w:val="single" w:sz="4" w:space="0" w:color="auto"/>
              <w:right w:val="single" w:sz="4" w:space="0" w:color="auto"/>
            </w:tcBorders>
            <w:shd w:val="clear" w:color="auto" w:fill="auto"/>
            <w:noWrap/>
            <w:vAlign w:val="center"/>
            <w:hideMark/>
          </w:tcPr>
          <w:p w14:paraId="250E832C"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119</w:t>
            </w:r>
          </w:p>
        </w:tc>
        <w:tc>
          <w:tcPr>
            <w:tcW w:w="1276" w:type="dxa"/>
            <w:tcBorders>
              <w:top w:val="nil"/>
              <w:left w:val="nil"/>
              <w:bottom w:val="single" w:sz="4" w:space="0" w:color="auto"/>
              <w:right w:val="single" w:sz="4" w:space="0" w:color="auto"/>
            </w:tcBorders>
            <w:shd w:val="clear" w:color="auto" w:fill="auto"/>
            <w:noWrap/>
            <w:vAlign w:val="center"/>
            <w:hideMark/>
          </w:tcPr>
          <w:p w14:paraId="38CAED7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w:t>
            </w:r>
          </w:p>
        </w:tc>
      </w:tr>
      <w:tr w:rsidR="00E418E6" w:rsidRPr="00DE181B" w14:paraId="5714B4F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CCA477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465</w:t>
            </w:r>
          </w:p>
        </w:tc>
        <w:tc>
          <w:tcPr>
            <w:tcW w:w="567" w:type="dxa"/>
            <w:tcBorders>
              <w:top w:val="nil"/>
              <w:left w:val="nil"/>
              <w:bottom w:val="single" w:sz="4" w:space="0" w:color="auto"/>
              <w:right w:val="single" w:sz="4" w:space="0" w:color="auto"/>
            </w:tcBorders>
            <w:shd w:val="clear" w:color="auto" w:fill="auto"/>
            <w:noWrap/>
            <w:vAlign w:val="center"/>
            <w:hideMark/>
          </w:tcPr>
          <w:p w14:paraId="0723E5B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0730564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XLV</w:t>
            </w:r>
          </w:p>
        </w:tc>
        <w:tc>
          <w:tcPr>
            <w:tcW w:w="4155" w:type="dxa"/>
            <w:tcBorders>
              <w:top w:val="nil"/>
              <w:left w:val="nil"/>
              <w:bottom w:val="single" w:sz="4" w:space="0" w:color="auto"/>
              <w:right w:val="single" w:sz="4" w:space="0" w:color="auto"/>
            </w:tcBorders>
            <w:shd w:val="clear" w:color="auto" w:fill="auto"/>
            <w:noWrap/>
            <w:vAlign w:val="center"/>
            <w:hideMark/>
          </w:tcPr>
          <w:p w14:paraId="646AAF7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DEL ACUEDUCTO, 6230, COL. FOMERREY XLV, ENTRE, PASEO DE LA HACIENDA C.P. 64988</w:t>
            </w:r>
          </w:p>
        </w:tc>
        <w:tc>
          <w:tcPr>
            <w:tcW w:w="1232" w:type="dxa"/>
            <w:tcBorders>
              <w:top w:val="nil"/>
              <w:left w:val="nil"/>
              <w:bottom w:val="single" w:sz="4" w:space="0" w:color="auto"/>
              <w:right w:val="single" w:sz="4" w:space="0" w:color="auto"/>
            </w:tcBorders>
            <w:shd w:val="clear" w:color="auto" w:fill="auto"/>
            <w:noWrap/>
            <w:vAlign w:val="center"/>
            <w:hideMark/>
          </w:tcPr>
          <w:p w14:paraId="6BDB5C7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115</w:t>
            </w:r>
          </w:p>
        </w:tc>
        <w:tc>
          <w:tcPr>
            <w:tcW w:w="1276" w:type="dxa"/>
            <w:tcBorders>
              <w:top w:val="nil"/>
              <w:left w:val="nil"/>
              <w:bottom w:val="single" w:sz="4" w:space="0" w:color="auto"/>
              <w:right w:val="single" w:sz="4" w:space="0" w:color="auto"/>
            </w:tcBorders>
            <w:shd w:val="clear" w:color="auto" w:fill="auto"/>
            <w:noWrap/>
            <w:vAlign w:val="center"/>
            <w:hideMark/>
          </w:tcPr>
          <w:p w14:paraId="597776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378</w:t>
            </w:r>
          </w:p>
        </w:tc>
      </w:tr>
      <w:tr w:rsidR="00E418E6" w:rsidRPr="00DE181B" w14:paraId="0F46603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070420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466</w:t>
            </w:r>
          </w:p>
        </w:tc>
        <w:tc>
          <w:tcPr>
            <w:tcW w:w="567" w:type="dxa"/>
            <w:tcBorders>
              <w:top w:val="nil"/>
              <w:left w:val="nil"/>
              <w:bottom w:val="single" w:sz="4" w:space="0" w:color="auto"/>
              <w:right w:val="single" w:sz="4" w:space="0" w:color="auto"/>
            </w:tcBorders>
            <w:shd w:val="clear" w:color="auto" w:fill="auto"/>
            <w:noWrap/>
            <w:vAlign w:val="center"/>
            <w:hideMark/>
          </w:tcPr>
          <w:p w14:paraId="7DA2B50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6607B23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ÁNGEL</w:t>
            </w:r>
          </w:p>
        </w:tc>
        <w:tc>
          <w:tcPr>
            <w:tcW w:w="4155" w:type="dxa"/>
            <w:tcBorders>
              <w:top w:val="nil"/>
              <w:left w:val="nil"/>
              <w:bottom w:val="single" w:sz="4" w:space="0" w:color="auto"/>
              <w:right w:val="single" w:sz="4" w:space="0" w:color="auto"/>
            </w:tcBorders>
            <w:shd w:val="clear" w:color="auto" w:fill="auto"/>
            <w:noWrap/>
            <w:vAlign w:val="center"/>
            <w:hideMark/>
          </w:tcPr>
          <w:p w14:paraId="504DF98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VALLE HERMOSO, 5300, COL. SAN ANGEL, ENTRE, SAN ANGEL Y VALLE DE LOS OLIVOS C.P. </w:t>
            </w:r>
          </w:p>
        </w:tc>
        <w:tc>
          <w:tcPr>
            <w:tcW w:w="1232" w:type="dxa"/>
            <w:tcBorders>
              <w:top w:val="nil"/>
              <w:left w:val="nil"/>
              <w:bottom w:val="single" w:sz="4" w:space="0" w:color="auto"/>
              <w:right w:val="single" w:sz="4" w:space="0" w:color="auto"/>
            </w:tcBorders>
            <w:shd w:val="clear" w:color="auto" w:fill="auto"/>
            <w:noWrap/>
            <w:vAlign w:val="center"/>
            <w:hideMark/>
          </w:tcPr>
          <w:p w14:paraId="5A6A4C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118</w:t>
            </w:r>
          </w:p>
        </w:tc>
        <w:tc>
          <w:tcPr>
            <w:tcW w:w="1276" w:type="dxa"/>
            <w:tcBorders>
              <w:top w:val="nil"/>
              <w:left w:val="nil"/>
              <w:bottom w:val="single" w:sz="4" w:space="0" w:color="auto"/>
              <w:right w:val="single" w:sz="4" w:space="0" w:color="auto"/>
            </w:tcBorders>
            <w:shd w:val="clear" w:color="auto" w:fill="auto"/>
            <w:noWrap/>
            <w:vAlign w:val="center"/>
            <w:hideMark/>
          </w:tcPr>
          <w:p w14:paraId="3B177DE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760</w:t>
            </w:r>
          </w:p>
        </w:tc>
      </w:tr>
      <w:tr w:rsidR="00E418E6" w:rsidRPr="00DE181B" w14:paraId="5D2F798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9E5C82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467</w:t>
            </w:r>
          </w:p>
        </w:tc>
        <w:tc>
          <w:tcPr>
            <w:tcW w:w="567" w:type="dxa"/>
            <w:tcBorders>
              <w:top w:val="nil"/>
              <w:left w:val="nil"/>
              <w:bottom w:val="single" w:sz="4" w:space="0" w:color="auto"/>
              <w:right w:val="single" w:sz="4" w:space="0" w:color="auto"/>
            </w:tcBorders>
            <w:shd w:val="clear" w:color="auto" w:fill="auto"/>
            <w:noWrap/>
            <w:vAlign w:val="center"/>
            <w:hideMark/>
          </w:tcPr>
          <w:p w14:paraId="1F3CD73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C19184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 REPUBLICA</w:t>
            </w:r>
          </w:p>
        </w:tc>
        <w:tc>
          <w:tcPr>
            <w:tcW w:w="4155" w:type="dxa"/>
            <w:tcBorders>
              <w:top w:val="nil"/>
              <w:left w:val="nil"/>
              <w:bottom w:val="single" w:sz="4" w:space="0" w:color="auto"/>
              <w:right w:val="single" w:sz="4" w:space="0" w:color="auto"/>
            </w:tcBorders>
            <w:shd w:val="clear" w:color="auto" w:fill="auto"/>
            <w:noWrap/>
            <w:vAlign w:val="center"/>
            <w:hideMark/>
          </w:tcPr>
          <w:p w14:paraId="69C5E1B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PLAN DE TUXTEPEC, 4501, COL. LA REPÚBLICA, ENTRE, PLAN DE PARACUARO Y </w:t>
            </w:r>
            <w:proofErr w:type="gramStart"/>
            <w:r w:rsidRPr="00DE181B">
              <w:rPr>
                <w:rFonts w:ascii="Calibri" w:hAnsi="Calibri" w:cs="Calibri"/>
                <w:color w:val="000000"/>
                <w:sz w:val="16"/>
                <w:szCs w:val="16"/>
                <w:lang w:val="es-MX" w:eastAsia="es-MX"/>
              </w:rPr>
              <w:t>PLAN  DE</w:t>
            </w:r>
            <w:proofErr w:type="gramEnd"/>
            <w:r w:rsidRPr="00DE181B">
              <w:rPr>
                <w:rFonts w:ascii="Calibri" w:hAnsi="Calibri" w:cs="Calibri"/>
                <w:color w:val="000000"/>
                <w:sz w:val="16"/>
                <w:szCs w:val="16"/>
                <w:lang w:val="es-MX" w:eastAsia="es-MX"/>
              </w:rPr>
              <w:t xml:space="preserve"> VALLAO C.P. 64900</w:t>
            </w:r>
          </w:p>
        </w:tc>
        <w:tc>
          <w:tcPr>
            <w:tcW w:w="1232" w:type="dxa"/>
            <w:tcBorders>
              <w:top w:val="nil"/>
              <w:left w:val="nil"/>
              <w:bottom w:val="single" w:sz="4" w:space="0" w:color="auto"/>
              <w:right w:val="single" w:sz="4" w:space="0" w:color="auto"/>
            </w:tcBorders>
            <w:shd w:val="clear" w:color="auto" w:fill="auto"/>
            <w:noWrap/>
            <w:vAlign w:val="center"/>
            <w:hideMark/>
          </w:tcPr>
          <w:p w14:paraId="6772107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293</w:t>
            </w:r>
          </w:p>
        </w:tc>
        <w:tc>
          <w:tcPr>
            <w:tcW w:w="1276" w:type="dxa"/>
            <w:tcBorders>
              <w:top w:val="nil"/>
              <w:left w:val="nil"/>
              <w:bottom w:val="single" w:sz="4" w:space="0" w:color="auto"/>
              <w:right w:val="single" w:sz="4" w:space="0" w:color="auto"/>
            </w:tcBorders>
            <w:shd w:val="clear" w:color="auto" w:fill="auto"/>
            <w:noWrap/>
            <w:vAlign w:val="center"/>
            <w:hideMark/>
          </w:tcPr>
          <w:p w14:paraId="1DEE61E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630</w:t>
            </w:r>
          </w:p>
        </w:tc>
      </w:tr>
      <w:tr w:rsidR="00E418E6" w:rsidRPr="00DE181B" w14:paraId="4AF49E6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0155B48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468</w:t>
            </w:r>
          </w:p>
        </w:tc>
        <w:tc>
          <w:tcPr>
            <w:tcW w:w="567" w:type="dxa"/>
            <w:tcBorders>
              <w:top w:val="nil"/>
              <w:left w:val="nil"/>
              <w:bottom w:val="single" w:sz="4" w:space="0" w:color="auto"/>
              <w:right w:val="single" w:sz="4" w:space="0" w:color="auto"/>
            </w:tcBorders>
            <w:shd w:val="clear" w:color="auto" w:fill="auto"/>
            <w:noWrap/>
            <w:vAlign w:val="center"/>
            <w:hideMark/>
          </w:tcPr>
          <w:p w14:paraId="4FFBE81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0E0307D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SIERRA VENTANA</w:t>
            </w:r>
          </w:p>
        </w:tc>
        <w:tc>
          <w:tcPr>
            <w:tcW w:w="4155" w:type="dxa"/>
            <w:tcBorders>
              <w:top w:val="nil"/>
              <w:left w:val="nil"/>
              <w:bottom w:val="single" w:sz="4" w:space="0" w:color="auto"/>
              <w:right w:val="single" w:sz="4" w:space="0" w:color="auto"/>
            </w:tcBorders>
            <w:shd w:val="clear" w:color="auto" w:fill="auto"/>
            <w:noWrap/>
            <w:vAlign w:val="center"/>
            <w:hideMark/>
          </w:tcPr>
          <w:p w14:paraId="25513187" w14:textId="15384446"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SENDERO </w:t>
            </w:r>
            <w:r w:rsidR="003234DB" w:rsidRPr="00DE181B">
              <w:rPr>
                <w:rFonts w:ascii="Calibri" w:hAnsi="Calibri" w:cs="Calibri"/>
                <w:color w:val="000000"/>
                <w:sz w:val="16"/>
                <w:szCs w:val="16"/>
                <w:lang w:val="es-MX" w:eastAsia="es-MX"/>
              </w:rPr>
              <w:t>SUR,</w:t>
            </w:r>
            <w:r w:rsidRPr="00DE181B">
              <w:rPr>
                <w:rFonts w:ascii="Calibri" w:hAnsi="Calibri" w:cs="Calibri"/>
                <w:color w:val="000000"/>
                <w:sz w:val="16"/>
                <w:szCs w:val="16"/>
                <w:lang w:val="es-MX" w:eastAsia="es-MX"/>
              </w:rPr>
              <w:t xml:space="preserve"> 2600, COL. SIERRA VENTANA, ENTRE, ANTONIO GUERRA Y LOS ANGELES C.P. 64780</w:t>
            </w:r>
          </w:p>
        </w:tc>
        <w:tc>
          <w:tcPr>
            <w:tcW w:w="1232" w:type="dxa"/>
            <w:tcBorders>
              <w:top w:val="nil"/>
              <w:left w:val="nil"/>
              <w:bottom w:val="single" w:sz="4" w:space="0" w:color="auto"/>
              <w:right w:val="single" w:sz="4" w:space="0" w:color="auto"/>
            </w:tcBorders>
            <w:shd w:val="clear" w:color="auto" w:fill="auto"/>
            <w:noWrap/>
            <w:vAlign w:val="center"/>
            <w:hideMark/>
          </w:tcPr>
          <w:p w14:paraId="36E5E12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164</w:t>
            </w:r>
          </w:p>
        </w:tc>
        <w:tc>
          <w:tcPr>
            <w:tcW w:w="1276" w:type="dxa"/>
            <w:tcBorders>
              <w:top w:val="nil"/>
              <w:left w:val="nil"/>
              <w:bottom w:val="single" w:sz="4" w:space="0" w:color="auto"/>
              <w:right w:val="single" w:sz="4" w:space="0" w:color="auto"/>
            </w:tcBorders>
            <w:shd w:val="clear" w:color="auto" w:fill="auto"/>
            <w:noWrap/>
            <w:vAlign w:val="center"/>
            <w:hideMark/>
          </w:tcPr>
          <w:p w14:paraId="2BFAAE1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848</w:t>
            </w:r>
          </w:p>
        </w:tc>
      </w:tr>
      <w:tr w:rsidR="00E418E6" w:rsidRPr="00DE181B" w14:paraId="0421931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56E12FD"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469</w:t>
            </w:r>
          </w:p>
        </w:tc>
        <w:tc>
          <w:tcPr>
            <w:tcW w:w="567" w:type="dxa"/>
            <w:tcBorders>
              <w:top w:val="nil"/>
              <w:left w:val="nil"/>
              <w:bottom w:val="single" w:sz="4" w:space="0" w:color="auto"/>
              <w:right w:val="single" w:sz="4" w:space="0" w:color="auto"/>
            </w:tcBorders>
            <w:shd w:val="clear" w:color="auto" w:fill="auto"/>
            <w:noWrap/>
            <w:vAlign w:val="center"/>
            <w:hideMark/>
          </w:tcPr>
          <w:p w14:paraId="0ADB3C8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17AD6E2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REVOLUCIÓN PROLETARIA</w:t>
            </w:r>
          </w:p>
        </w:tc>
        <w:tc>
          <w:tcPr>
            <w:tcW w:w="4155" w:type="dxa"/>
            <w:tcBorders>
              <w:top w:val="nil"/>
              <w:left w:val="nil"/>
              <w:bottom w:val="single" w:sz="4" w:space="0" w:color="auto"/>
              <w:right w:val="single" w:sz="4" w:space="0" w:color="auto"/>
            </w:tcBorders>
            <w:shd w:val="clear" w:color="auto" w:fill="auto"/>
            <w:noWrap/>
            <w:vAlign w:val="center"/>
            <w:hideMark/>
          </w:tcPr>
          <w:p w14:paraId="736835C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EMILIANO ZAPATA, 13, COL. REVOLUCION PROLETARIA, ENTRE, ANTIGUO CAMINO A VILLA DE SANTIANGO Y RUBEN JARAMILLO C.P. 64788</w:t>
            </w:r>
          </w:p>
        </w:tc>
        <w:tc>
          <w:tcPr>
            <w:tcW w:w="1232" w:type="dxa"/>
            <w:tcBorders>
              <w:top w:val="nil"/>
              <w:left w:val="nil"/>
              <w:bottom w:val="single" w:sz="4" w:space="0" w:color="auto"/>
              <w:right w:val="single" w:sz="4" w:space="0" w:color="auto"/>
            </w:tcBorders>
            <w:shd w:val="clear" w:color="auto" w:fill="auto"/>
            <w:noWrap/>
            <w:vAlign w:val="center"/>
            <w:hideMark/>
          </w:tcPr>
          <w:p w14:paraId="7FE3B1B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w:t>
            </w:r>
          </w:p>
        </w:tc>
        <w:tc>
          <w:tcPr>
            <w:tcW w:w="1276" w:type="dxa"/>
            <w:tcBorders>
              <w:top w:val="nil"/>
              <w:left w:val="nil"/>
              <w:bottom w:val="single" w:sz="4" w:space="0" w:color="auto"/>
              <w:right w:val="single" w:sz="4" w:space="0" w:color="auto"/>
            </w:tcBorders>
            <w:shd w:val="clear" w:color="auto" w:fill="auto"/>
            <w:noWrap/>
            <w:vAlign w:val="center"/>
            <w:hideMark/>
          </w:tcPr>
          <w:p w14:paraId="5D2589B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359</w:t>
            </w:r>
          </w:p>
        </w:tc>
      </w:tr>
      <w:tr w:rsidR="00E418E6" w:rsidRPr="00DE181B" w14:paraId="791E219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714B02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470</w:t>
            </w:r>
          </w:p>
        </w:tc>
        <w:tc>
          <w:tcPr>
            <w:tcW w:w="567" w:type="dxa"/>
            <w:tcBorders>
              <w:top w:val="nil"/>
              <w:left w:val="nil"/>
              <w:bottom w:val="single" w:sz="4" w:space="0" w:color="auto"/>
              <w:right w:val="single" w:sz="4" w:space="0" w:color="auto"/>
            </w:tcBorders>
            <w:shd w:val="clear" w:color="auto" w:fill="auto"/>
            <w:noWrap/>
            <w:vAlign w:val="center"/>
            <w:hideMark/>
          </w:tcPr>
          <w:p w14:paraId="0FB57C2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06833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BUROCRATAS MUNICIPALES</w:t>
            </w:r>
          </w:p>
        </w:tc>
        <w:tc>
          <w:tcPr>
            <w:tcW w:w="4155" w:type="dxa"/>
            <w:tcBorders>
              <w:top w:val="nil"/>
              <w:left w:val="nil"/>
              <w:bottom w:val="single" w:sz="4" w:space="0" w:color="auto"/>
              <w:right w:val="single" w:sz="4" w:space="0" w:color="auto"/>
            </w:tcBorders>
            <w:shd w:val="clear" w:color="auto" w:fill="auto"/>
            <w:noWrap/>
            <w:vAlign w:val="center"/>
            <w:hideMark/>
          </w:tcPr>
          <w:p w14:paraId="7890F34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RAUL CHAPA ZARATE, 2401, COL. COLONIA BUROCRATAS MUNICIPALES, ENTRE, ALFONSO REYES</w:t>
            </w:r>
          </w:p>
        </w:tc>
        <w:tc>
          <w:tcPr>
            <w:tcW w:w="1232" w:type="dxa"/>
            <w:tcBorders>
              <w:top w:val="nil"/>
              <w:left w:val="nil"/>
              <w:bottom w:val="single" w:sz="4" w:space="0" w:color="auto"/>
              <w:right w:val="single" w:sz="4" w:space="0" w:color="auto"/>
            </w:tcBorders>
            <w:shd w:val="clear" w:color="auto" w:fill="auto"/>
            <w:noWrap/>
            <w:vAlign w:val="center"/>
            <w:hideMark/>
          </w:tcPr>
          <w:p w14:paraId="6BD13A6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301</w:t>
            </w:r>
          </w:p>
        </w:tc>
        <w:tc>
          <w:tcPr>
            <w:tcW w:w="1276" w:type="dxa"/>
            <w:tcBorders>
              <w:top w:val="nil"/>
              <w:left w:val="nil"/>
              <w:bottom w:val="single" w:sz="4" w:space="0" w:color="auto"/>
              <w:right w:val="single" w:sz="4" w:space="0" w:color="auto"/>
            </w:tcBorders>
            <w:shd w:val="clear" w:color="auto" w:fill="auto"/>
            <w:noWrap/>
            <w:vAlign w:val="center"/>
            <w:hideMark/>
          </w:tcPr>
          <w:p w14:paraId="54B9DB4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735</w:t>
            </w:r>
          </w:p>
        </w:tc>
      </w:tr>
      <w:tr w:rsidR="00E418E6" w:rsidRPr="00DE181B" w14:paraId="7C3EDD0C" w14:textId="77777777" w:rsidTr="003234DB">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3FC505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471</w:t>
            </w:r>
          </w:p>
        </w:tc>
        <w:tc>
          <w:tcPr>
            <w:tcW w:w="567" w:type="dxa"/>
            <w:tcBorders>
              <w:top w:val="nil"/>
              <w:left w:val="nil"/>
              <w:bottom w:val="single" w:sz="4" w:space="0" w:color="auto"/>
              <w:right w:val="single" w:sz="4" w:space="0" w:color="auto"/>
            </w:tcBorders>
            <w:shd w:val="clear" w:color="auto" w:fill="auto"/>
            <w:noWrap/>
            <w:vAlign w:val="center"/>
            <w:hideMark/>
          </w:tcPr>
          <w:p w14:paraId="51A1E39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AA5834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CANTERAS Y ALTAMIRA.</w:t>
            </w:r>
          </w:p>
        </w:tc>
        <w:tc>
          <w:tcPr>
            <w:tcW w:w="4155" w:type="dxa"/>
            <w:tcBorders>
              <w:top w:val="nil"/>
              <w:left w:val="nil"/>
              <w:bottom w:val="single" w:sz="4" w:space="0" w:color="auto"/>
              <w:right w:val="single" w:sz="4" w:space="0" w:color="auto"/>
            </w:tcBorders>
            <w:shd w:val="clear" w:color="auto" w:fill="auto"/>
            <w:noWrap/>
            <w:vAlign w:val="center"/>
            <w:hideMark/>
          </w:tcPr>
          <w:p w14:paraId="4AAA300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ALFOMBRILLAS, 300, COL. CANTERAS Y ALTAMIRA, ENTRE, VALLE DEL MIRADOR C.P. 64750</w:t>
            </w:r>
          </w:p>
        </w:tc>
        <w:tc>
          <w:tcPr>
            <w:tcW w:w="1232" w:type="dxa"/>
            <w:tcBorders>
              <w:top w:val="nil"/>
              <w:left w:val="nil"/>
              <w:bottom w:val="single" w:sz="4" w:space="0" w:color="auto"/>
              <w:right w:val="single" w:sz="4" w:space="0" w:color="auto"/>
            </w:tcBorders>
            <w:shd w:val="clear" w:color="auto" w:fill="auto"/>
            <w:noWrap/>
            <w:vAlign w:val="center"/>
            <w:hideMark/>
          </w:tcPr>
          <w:p w14:paraId="7E026D3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3E23BE0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785</w:t>
            </w:r>
          </w:p>
        </w:tc>
      </w:tr>
      <w:tr w:rsidR="00E418E6" w:rsidRPr="00DE181B" w14:paraId="5852E46E" w14:textId="77777777" w:rsidTr="003234DB">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31DE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lastRenderedPageBreak/>
              <w:t>472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C8E18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259748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CERRO DE LA CAMPANA</w:t>
            </w:r>
          </w:p>
        </w:tc>
        <w:tc>
          <w:tcPr>
            <w:tcW w:w="4155" w:type="dxa"/>
            <w:tcBorders>
              <w:top w:val="single" w:sz="4" w:space="0" w:color="auto"/>
              <w:left w:val="nil"/>
              <w:bottom w:val="single" w:sz="4" w:space="0" w:color="auto"/>
              <w:right w:val="single" w:sz="4" w:space="0" w:color="auto"/>
            </w:tcBorders>
            <w:shd w:val="clear" w:color="auto" w:fill="auto"/>
            <w:noWrap/>
            <w:vAlign w:val="center"/>
            <w:hideMark/>
          </w:tcPr>
          <w:p w14:paraId="6CD8C1D9" w14:textId="24BB56DF"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RETAMAS, 663, COL. COLONIA CERRO DE</w:t>
            </w:r>
            <w:r w:rsidR="003234DB">
              <w:rPr>
                <w:rFonts w:ascii="Calibri" w:hAnsi="Calibri" w:cs="Calibri"/>
                <w:color w:val="000000"/>
                <w:sz w:val="16"/>
                <w:szCs w:val="16"/>
                <w:lang w:val="es-MX" w:eastAsia="es-MX"/>
              </w:rPr>
              <w:t xml:space="preserve"> </w:t>
            </w:r>
            <w:r w:rsidRPr="00DE181B">
              <w:rPr>
                <w:rFonts w:ascii="Calibri" w:hAnsi="Calibri" w:cs="Calibri"/>
                <w:color w:val="000000"/>
                <w:sz w:val="16"/>
                <w:szCs w:val="16"/>
                <w:lang w:val="es-MX" w:eastAsia="es-MX"/>
              </w:rPr>
              <w:t xml:space="preserve">LA CAMPANA, ENTRE, R </w:t>
            </w:r>
            <w:r w:rsidR="003234DB" w:rsidRPr="00DE181B">
              <w:rPr>
                <w:rFonts w:ascii="Calibri" w:hAnsi="Calibri" w:cs="Calibri"/>
                <w:color w:val="000000"/>
                <w:sz w:val="16"/>
                <w:szCs w:val="16"/>
                <w:lang w:val="es-MX" w:eastAsia="es-MX"/>
              </w:rPr>
              <w:t>GUZMAN C.P.</w:t>
            </w:r>
            <w:r w:rsidRPr="00DE181B">
              <w:rPr>
                <w:rFonts w:ascii="Calibri" w:hAnsi="Calibri" w:cs="Calibri"/>
                <w:color w:val="000000"/>
                <w:sz w:val="16"/>
                <w:szCs w:val="16"/>
                <w:lang w:val="es-MX" w:eastAsia="es-MX"/>
              </w:rPr>
              <w:t xml:space="preserve"> 64760</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52919B71"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0510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736</w:t>
            </w:r>
          </w:p>
        </w:tc>
      </w:tr>
      <w:tr w:rsidR="00E418E6" w:rsidRPr="00DE181B" w14:paraId="3DADB73C"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F1245D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473</w:t>
            </w:r>
          </w:p>
        </w:tc>
        <w:tc>
          <w:tcPr>
            <w:tcW w:w="567" w:type="dxa"/>
            <w:tcBorders>
              <w:top w:val="nil"/>
              <w:left w:val="nil"/>
              <w:bottom w:val="single" w:sz="4" w:space="0" w:color="auto"/>
              <w:right w:val="single" w:sz="4" w:space="0" w:color="auto"/>
            </w:tcBorders>
            <w:shd w:val="clear" w:color="auto" w:fill="auto"/>
            <w:noWrap/>
            <w:vAlign w:val="center"/>
            <w:hideMark/>
          </w:tcPr>
          <w:p w14:paraId="7B0D7EC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FC56AF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BARRANCAS DEL PEDREGAL</w:t>
            </w:r>
          </w:p>
        </w:tc>
        <w:tc>
          <w:tcPr>
            <w:tcW w:w="4155" w:type="dxa"/>
            <w:tcBorders>
              <w:top w:val="nil"/>
              <w:left w:val="nil"/>
              <w:bottom w:val="single" w:sz="4" w:space="0" w:color="auto"/>
              <w:right w:val="single" w:sz="4" w:space="0" w:color="auto"/>
            </w:tcBorders>
            <w:shd w:val="clear" w:color="auto" w:fill="auto"/>
            <w:noWrap/>
            <w:vAlign w:val="center"/>
            <w:hideMark/>
          </w:tcPr>
          <w:p w14:paraId="63A46083" w14:textId="5A0BC8E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21 DE MARZO, 101, COL. BARRANCAS DEL PEDREGAL, ENTRE, PLUTARCO ELIAS </w:t>
            </w:r>
            <w:r w:rsidR="003234DB" w:rsidRPr="00DE181B">
              <w:rPr>
                <w:rFonts w:ascii="Calibri" w:hAnsi="Calibri" w:cs="Calibri"/>
                <w:color w:val="000000"/>
                <w:sz w:val="16"/>
                <w:szCs w:val="16"/>
                <w:lang w:val="es-MX" w:eastAsia="es-MX"/>
              </w:rPr>
              <w:t>CALLES C.P.</w:t>
            </w:r>
            <w:r w:rsidRPr="00DE181B">
              <w:rPr>
                <w:rFonts w:ascii="Calibri" w:hAnsi="Calibri" w:cs="Calibri"/>
                <w:color w:val="000000"/>
                <w:sz w:val="16"/>
                <w:szCs w:val="16"/>
                <w:lang w:val="es-MX" w:eastAsia="es-MX"/>
              </w:rPr>
              <w:t xml:space="preserve"> 66245</w:t>
            </w:r>
          </w:p>
        </w:tc>
        <w:tc>
          <w:tcPr>
            <w:tcW w:w="1232" w:type="dxa"/>
            <w:tcBorders>
              <w:top w:val="nil"/>
              <w:left w:val="nil"/>
              <w:bottom w:val="single" w:sz="4" w:space="0" w:color="auto"/>
              <w:right w:val="single" w:sz="4" w:space="0" w:color="auto"/>
            </w:tcBorders>
            <w:shd w:val="clear" w:color="auto" w:fill="auto"/>
            <w:noWrap/>
            <w:vAlign w:val="center"/>
            <w:hideMark/>
          </w:tcPr>
          <w:p w14:paraId="34176DF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69</w:t>
            </w:r>
          </w:p>
        </w:tc>
        <w:tc>
          <w:tcPr>
            <w:tcW w:w="1276" w:type="dxa"/>
            <w:tcBorders>
              <w:top w:val="nil"/>
              <w:left w:val="nil"/>
              <w:bottom w:val="single" w:sz="4" w:space="0" w:color="auto"/>
              <w:right w:val="single" w:sz="4" w:space="0" w:color="auto"/>
            </w:tcBorders>
            <w:shd w:val="clear" w:color="auto" w:fill="auto"/>
            <w:noWrap/>
            <w:vAlign w:val="center"/>
            <w:hideMark/>
          </w:tcPr>
          <w:p w14:paraId="01E15CB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96.87</w:t>
            </w:r>
          </w:p>
        </w:tc>
      </w:tr>
      <w:tr w:rsidR="00E418E6" w:rsidRPr="00DE181B" w14:paraId="65BDCF1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C5B56D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474</w:t>
            </w:r>
          </w:p>
        </w:tc>
        <w:tc>
          <w:tcPr>
            <w:tcW w:w="567" w:type="dxa"/>
            <w:tcBorders>
              <w:top w:val="nil"/>
              <w:left w:val="nil"/>
              <w:bottom w:val="single" w:sz="4" w:space="0" w:color="auto"/>
              <w:right w:val="single" w:sz="4" w:space="0" w:color="auto"/>
            </w:tcBorders>
            <w:shd w:val="clear" w:color="auto" w:fill="auto"/>
            <w:noWrap/>
            <w:vAlign w:val="center"/>
            <w:hideMark/>
          </w:tcPr>
          <w:p w14:paraId="671F18A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F01680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ARTURO B. DE LA GARZA</w:t>
            </w:r>
          </w:p>
        </w:tc>
        <w:tc>
          <w:tcPr>
            <w:tcW w:w="4155" w:type="dxa"/>
            <w:tcBorders>
              <w:top w:val="nil"/>
              <w:left w:val="nil"/>
              <w:bottom w:val="single" w:sz="4" w:space="0" w:color="auto"/>
              <w:right w:val="single" w:sz="4" w:space="0" w:color="auto"/>
            </w:tcBorders>
            <w:shd w:val="clear" w:color="auto" w:fill="auto"/>
            <w:noWrap/>
            <w:vAlign w:val="center"/>
            <w:hideMark/>
          </w:tcPr>
          <w:p w14:paraId="6400B89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ELVIRA RENTERIA, 900, COL. ARTURO B. DE LA GARZA, ENTRE, LUCAS GARCIA</w:t>
            </w:r>
          </w:p>
        </w:tc>
        <w:tc>
          <w:tcPr>
            <w:tcW w:w="1232" w:type="dxa"/>
            <w:tcBorders>
              <w:top w:val="nil"/>
              <w:left w:val="nil"/>
              <w:bottom w:val="single" w:sz="4" w:space="0" w:color="auto"/>
              <w:right w:val="single" w:sz="4" w:space="0" w:color="auto"/>
            </w:tcBorders>
            <w:shd w:val="clear" w:color="auto" w:fill="auto"/>
            <w:noWrap/>
            <w:vAlign w:val="center"/>
            <w:hideMark/>
          </w:tcPr>
          <w:p w14:paraId="0AB5A5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1230</w:t>
            </w:r>
          </w:p>
        </w:tc>
        <w:tc>
          <w:tcPr>
            <w:tcW w:w="1276" w:type="dxa"/>
            <w:tcBorders>
              <w:top w:val="nil"/>
              <w:left w:val="nil"/>
              <w:bottom w:val="single" w:sz="4" w:space="0" w:color="auto"/>
              <w:right w:val="single" w:sz="4" w:space="0" w:color="auto"/>
            </w:tcBorders>
            <w:shd w:val="clear" w:color="auto" w:fill="auto"/>
            <w:noWrap/>
            <w:vAlign w:val="center"/>
            <w:hideMark/>
          </w:tcPr>
          <w:p w14:paraId="75A212F2"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5859.8</w:t>
            </w:r>
          </w:p>
        </w:tc>
      </w:tr>
      <w:tr w:rsidR="00E418E6" w:rsidRPr="00DE181B" w14:paraId="71E91FD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DBE84E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475</w:t>
            </w:r>
          </w:p>
        </w:tc>
        <w:tc>
          <w:tcPr>
            <w:tcW w:w="567" w:type="dxa"/>
            <w:tcBorders>
              <w:top w:val="nil"/>
              <w:left w:val="nil"/>
              <w:bottom w:val="single" w:sz="4" w:space="0" w:color="auto"/>
              <w:right w:val="single" w:sz="4" w:space="0" w:color="auto"/>
            </w:tcBorders>
            <w:shd w:val="clear" w:color="auto" w:fill="auto"/>
            <w:noWrap/>
            <w:vAlign w:val="center"/>
            <w:hideMark/>
          </w:tcPr>
          <w:p w14:paraId="50FCE90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1183C4D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ALMACÉN JURISDICCIÓN # 3</w:t>
            </w:r>
          </w:p>
        </w:tc>
        <w:tc>
          <w:tcPr>
            <w:tcW w:w="4155" w:type="dxa"/>
            <w:tcBorders>
              <w:top w:val="nil"/>
              <w:left w:val="nil"/>
              <w:bottom w:val="single" w:sz="4" w:space="0" w:color="auto"/>
              <w:right w:val="single" w:sz="4" w:space="0" w:color="auto"/>
            </w:tcBorders>
            <w:shd w:val="clear" w:color="auto" w:fill="auto"/>
            <w:noWrap/>
            <w:vAlign w:val="center"/>
            <w:hideMark/>
          </w:tcPr>
          <w:p w14:paraId="072296FE" w14:textId="3EB444AC"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ELVIRA </w:t>
            </w:r>
            <w:r w:rsidR="003234DB" w:rsidRPr="00DE181B">
              <w:rPr>
                <w:rFonts w:ascii="Calibri" w:hAnsi="Calibri" w:cs="Calibri"/>
                <w:color w:val="000000"/>
                <w:sz w:val="16"/>
                <w:szCs w:val="16"/>
                <w:lang w:val="es-MX" w:eastAsia="es-MX"/>
              </w:rPr>
              <w:t>RENTERIA,</w:t>
            </w:r>
            <w:r w:rsidRPr="00DE181B">
              <w:rPr>
                <w:rFonts w:ascii="Calibri" w:hAnsi="Calibri" w:cs="Calibri"/>
                <w:color w:val="000000"/>
                <w:sz w:val="16"/>
                <w:szCs w:val="16"/>
                <w:lang w:val="es-MX" w:eastAsia="es-MX"/>
              </w:rPr>
              <w:t xml:space="preserve"> 900, COL. ARTURO B. DE LA GARZA, ENTRE, LUCAS GARCIA</w:t>
            </w:r>
          </w:p>
        </w:tc>
        <w:tc>
          <w:tcPr>
            <w:tcW w:w="1232" w:type="dxa"/>
            <w:tcBorders>
              <w:top w:val="nil"/>
              <w:left w:val="nil"/>
              <w:bottom w:val="single" w:sz="4" w:space="0" w:color="auto"/>
              <w:right w:val="single" w:sz="4" w:space="0" w:color="auto"/>
            </w:tcBorders>
            <w:shd w:val="clear" w:color="auto" w:fill="auto"/>
            <w:noWrap/>
            <w:vAlign w:val="center"/>
            <w:hideMark/>
          </w:tcPr>
          <w:p w14:paraId="5507349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168</w:t>
            </w:r>
          </w:p>
        </w:tc>
        <w:tc>
          <w:tcPr>
            <w:tcW w:w="1276" w:type="dxa"/>
            <w:tcBorders>
              <w:top w:val="nil"/>
              <w:left w:val="nil"/>
              <w:bottom w:val="single" w:sz="4" w:space="0" w:color="auto"/>
              <w:right w:val="single" w:sz="4" w:space="0" w:color="auto"/>
            </w:tcBorders>
            <w:shd w:val="clear" w:color="auto" w:fill="auto"/>
            <w:noWrap/>
            <w:vAlign w:val="center"/>
            <w:hideMark/>
          </w:tcPr>
          <w:p w14:paraId="10784B3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324</w:t>
            </w:r>
          </w:p>
        </w:tc>
      </w:tr>
      <w:tr w:rsidR="00E418E6" w:rsidRPr="00DE181B" w14:paraId="57156441"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77860A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476</w:t>
            </w:r>
          </w:p>
        </w:tc>
        <w:tc>
          <w:tcPr>
            <w:tcW w:w="567" w:type="dxa"/>
            <w:tcBorders>
              <w:top w:val="nil"/>
              <w:left w:val="nil"/>
              <w:bottom w:val="single" w:sz="4" w:space="0" w:color="auto"/>
              <w:right w:val="single" w:sz="4" w:space="0" w:color="auto"/>
            </w:tcBorders>
            <w:shd w:val="clear" w:color="auto" w:fill="auto"/>
            <w:noWrap/>
            <w:vAlign w:val="center"/>
            <w:hideMark/>
          </w:tcPr>
          <w:p w14:paraId="00212B8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138ED439"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LOMA LARGA</w:t>
            </w:r>
          </w:p>
        </w:tc>
        <w:tc>
          <w:tcPr>
            <w:tcW w:w="4155" w:type="dxa"/>
            <w:tcBorders>
              <w:top w:val="nil"/>
              <w:left w:val="nil"/>
              <w:bottom w:val="single" w:sz="4" w:space="0" w:color="auto"/>
              <w:right w:val="single" w:sz="4" w:space="0" w:color="auto"/>
            </w:tcBorders>
            <w:shd w:val="clear" w:color="auto" w:fill="auto"/>
            <w:noWrap/>
            <w:vAlign w:val="center"/>
            <w:hideMark/>
          </w:tcPr>
          <w:p w14:paraId="697058CF"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NUEVA INDEPENDENCIA, 1720, COL. LOMA LARGA, ENTRE, PORFIRIO DIAZ NORTE Y SERAFIN PEÑA C.P. 64720</w:t>
            </w:r>
          </w:p>
        </w:tc>
        <w:tc>
          <w:tcPr>
            <w:tcW w:w="1232" w:type="dxa"/>
            <w:tcBorders>
              <w:top w:val="nil"/>
              <w:left w:val="nil"/>
              <w:bottom w:val="single" w:sz="4" w:space="0" w:color="auto"/>
              <w:right w:val="single" w:sz="4" w:space="0" w:color="auto"/>
            </w:tcBorders>
            <w:shd w:val="clear" w:color="auto" w:fill="auto"/>
            <w:noWrap/>
            <w:vAlign w:val="center"/>
            <w:hideMark/>
          </w:tcPr>
          <w:p w14:paraId="160BFE0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176</w:t>
            </w:r>
          </w:p>
        </w:tc>
        <w:tc>
          <w:tcPr>
            <w:tcW w:w="1276" w:type="dxa"/>
            <w:tcBorders>
              <w:top w:val="nil"/>
              <w:left w:val="nil"/>
              <w:bottom w:val="single" w:sz="4" w:space="0" w:color="auto"/>
              <w:right w:val="single" w:sz="4" w:space="0" w:color="auto"/>
            </w:tcBorders>
            <w:shd w:val="clear" w:color="auto" w:fill="auto"/>
            <w:noWrap/>
            <w:vAlign w:val="center"/>
            <w:hideMark/>
          </w:tcPr>
          <w:p w14:paraId="651E50F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466.9</w:t>
            </w:r>
          </w:p>
        </w:tc>
      </w:tr>
      <w:tr w:rsidR="00E418E6" w:rsidRPr="00DE181B" w14:paraId="7E3C187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AB3FED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477</w:t>
            </w:r>
          </w:p>
        </w:tc>
        <w:tc>
          <w:tcPr>
            <w:tcW w:w="567" w:type="dxa"/>
            <w:tcBorders>
              <w:top w:val="nil"/>
              <w:left w:val="nil"/>
              <w:bottom w:val="single" w:sz="4" w:space="0" w:color="auto"/>
              <w:right w:val="single" w:sz="4" w:space="0" w:color="auto"/>
            </w:tcBorders>
            <w:shd w:val="clear" w:color="auto" w:fill="auto"/>
            <w:noWrap/>
            <w:vAlign w:val="center"/>
            <w:hideMark/>
          </w:tcPr>
          <w:p w14:paraId="16451152"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2B630A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SAN ISIDRO</w:t>
            </w:r>
          </w:p>
        </w:tc>
        <w:tc>
          <w:tcPr>
            <w:tcW w:w="4155" w:type="dxa"/>
            <w:tcBorders>
              <w:top w:val="nil"/>
              <w:left w:val="nil"/>
              <w:bottom w:val="single" w:sz="4" w:space="0" w:color="auto"/>
              <w:right w:val="single" w:sz="4" w:space="0" w:color="auto"/>
            </w:tcBorders>
            <w:shd w:val="clear" w:color="auto" w:fill="auto"/>
            <w:noWrap/>
            <w:vAlign w:val="center"/>
            <w:hideMark/>
          </w:tcPr>
          <w:p w14:paraId="52749962"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CANON DE PABLO, 146, COL. SAN ISIDRO, ENTRE, CAÑON DE LAS ESCALERAS Y CENTRAL C.P. 66190</w:t>
            </w:r>
          </w:p>
        </w:tc>
        <w:tc>
          <w:tcPr>
            <w:tcW w:w="1232" w:type="dxa"/>
            <w:tcBorders>
              <w:top w:val="nil"/>
              <w:left w:val="nil"/>
              <w:bottom w:val="single" w:sz="4" w:space="0" w:color="auto"/>
              <w:right w:val="single" w:sz="4" w:space="0" w:color="auto"/>
            </w:tcBorders>
            <w:shd w:val="clear" w:color="auto" w:fill="auto"/>
            <w:noWrap/>
            <w:vAlign w:val="center"/>
            <w:hideMark/>
          </w:tcPr>
          <w:p w14:paraId="5E2D190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190</w:t>
            </w:r>
          </w:p>
        </w:tc>
        <w:tc>
          <w:tcPr>
            <w:tcW w:w="1276" w:type="dxa"/>
            <w:tcBorders>
              <w:top w:val="nil"/>
              <w:left w:val="nil"/>
              <w:bottom w:val="single" w:sz="4" w:space="0" w:color="auto"/>
              <w:right w:val="single" w:sz="4" w:space="0" w:color="auto"/>
            </w:tcBorders>
            <w:shd w:val="clear" w:color="auto" w:fill="auto"/>
            <w:noWrap/>
            <w:vAlign w:val="center"/>
            <w:hideMark/>
          </w:tcPr>
          <w:p w14:paraId="0326B00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500</w:t>
            </w:r>
          </w:p>
        </w:tc>
      </w:tr>
      <w:tr w:rsidR="00E418E6" w:rsidRPr="00DE181B" w14:paraId="4CA9A6F4"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2838D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478</w:t>
            </w:r>
          </w:p>
        </w:tc>
        <w:tc>
          <w:tcPr>
            <w:tcW w:w="567" w:type="dxa"/>
            <w:tcBorders>
              <w:top w:val="nil"/>
              <w:left w:val="nil"/>
              <w:bottom w:val="single" w:sz="4" w:space="0" w:color="auto"/>
              <w:right w:val="single" w:sz="4" w:space="0" w:color="auto"/>
            </w:tcBorders>
            <w:shd w:val="clear" w:color="auto" w:fill="auto"/>
            <w:noWrap/>
            <w:vAlign w:val="center"/>
            <w:hideMark/>
          </w:tcPr>
          <w:p w14:paraId="6BCD247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37FCA68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BUENOS AIRES</w:t>
            </w:r>
          </w:p>
        </w:tc>
        <w:tc>
          <w:tcPr>
            <w:tcW w:w="4155" w:type="dxa"/>
            <w:tcBorders>
              <w:top w:val="nil"/>
              <w:left w:val="nil"/>
              <w:bottom w:val="single" w:sz="4" w:space="0" w:color="auto"/>
              <w:right w:val="single" w:sz="4" w:space="0" w:color="auto"/>
            </w:tcBorders>
            <w:shd w:val="clear" w:color="auto" w:fill="auto"/>
            <w:noWrap/>
            <w:vAlign w:val="center"/>
            <w:hideMark/>
          </w:tcPr>
          <w:p w14:paraId="728D2CA2" w14:textId="71B4DCA9" w:rsidR="00DE181B" w:rsidRPr="00DE181B" w:rsidRDefault="003234D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PROLONGACION MORELOS,</w:t>
            </w:r>
            <w:r w:rsidR="00DE181B" w:rsidRPr="00DE181B">
              <w:rPr>
                <w:rFonts w:ascii="Calibri" w:hAnsi="Calibri" w:cs="Calibri"/>
                <w:color w:val="000000"/>
                <w:sz w:val="16"/>
                <w:szCs w:val="16"/>
                <w:lang w:val="es-MX" w:eastAsia="es-MX"/>
              </w:rPr>
              <w:t xml:space="preserve"> 3236, COL. BUENOS AIRES, ENTRE, HUAJUCO Y PRIVADA A C.P. 64800</w:t>
            </w:r>
          </w:p>
        </w:tc>
        <w:tc>
          <w:tcPr>
            <w:tcW w:w="1232" w:type="dxa"/>
            <w:tcBorders>
              <w:top w:val="nil"/>
              <w:left w:val="nil"/>
              <w:bottom w:val="single" w:sz="4" w:space="0" w:color="auto"/>
              <w:right w:val="single" w:sz="4" w:space="0" w:color="auto"/>
            </w:tcBorders>
            <w:shd w:val="clear" w:color="auto" w:fill="auto"/>
            <w:noWrap/>
            <w:vAlign w:val="center"/>
            <w:hideMark/>
          </w:tcPr>
          <w:p w14:paraId="2CF6276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297</w:t>
            </w:r>
          </w:p>
        </w:tc>
        <w:tc>
          <w:tcPr>
            <w:tcW w:w="1276" w:type="dxa"/>
            <w:tcBorders>
              <w:top w:val="nil"/>
              <w:left w:val="nil"/>
              <w:bottom w:val="single" w:sz="4" w:space="0" w:color="auto"/>
              <w:right w:val="single" w:sz="4" w:space="0" w:color="auto"/>
            </w:tcBorders>
            <w:shd w:val="clear" w:color="auto" w:fill="auto"/>
            <w:noWrap/>
            <w:vAlign w:val="center"/>
            <w:hideMark/>
          </w:tcPr>
          <w:p w14:paraId="7A5291A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895</w:t>
            </w:r>
          </w:p>
        </w:tc>
      </w:tr>
      <w:tr w:rsidR="00E418E6" w:rsidRPr="00DE181B" w14:paraId="1B58F2F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376B3F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479</w:t>
            </w:r>
          </w:p>
        </w:tc>
        <w:tc>
          <w:tcPr>
            <w:tcW w:w="567" w:type="dxa"/>
            <w:tcBorders>
              <w:top w:val="nil"/>
              <w:left w:val="nil"/>
              <w:bottom w:val="single" w:sz="4" w:space="0" w:color="auto"/>
              <w:right w:val="single" w:sz="4" w:space="0" w:color="auto"/>
            </w:tcBorders>
            <w:shd w:val="clear" w:color="auto" w:fill="auto"/>
            <w:noWrap/>
            <w:vAlign w:val="center"/>
            <w:hideMark/>
          </w:tcPr>
          <w:p w14:paraId="1BE3A01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0682630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OFICINAS MICRO RED 4</w:t>
            </w:r>
          </w:p>
        </w:tc>
        <w:tc>
          <w:tcPr>
            <w:tcW w:w="4155" w:type="dxa"/>
            <w:tcBorders>
              <w:top w:val="nil"/>
              <w:left w:val="nil"/>
              <w:bottom w:val="single" w:sz="4" w:space="0" w:color="auto"/>
              <w:right w:val="single" w:sz="4" w:space="0" w:color="auto"/>
            </w:tcBorders>
            <w:shd w:val="clear" w:color="auto" w:fill="auto"/>
            <w:noWrap/>
            <w:vAlign w:val="center"/>
            <w:hideMark/>
          </w:tcPr>
          <w:p w14:paraId="531D21D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FRANCISCO VILLA, 163, COL. JESÚS M. GARZA, ENTRE, IGNACIO MORONES PRIETO C.P. 66238</w:t>
            </w:r>
          </w:p>
        </w:tc>
        <w:tc>
          <w:tcPr>
            <w:tcW w:w="1232" w:type="dxa"/>
            <w:tcBorders>
              <w:top w:val="nil"/>
              <w:left w:val="nil"/>
              <w:bottom w:val="single" w:sz="4" w:space="0" w:color="auto"/>
              <w:right w:val="single" w:sz="4" w:space="0" w:color="auto"/>
            </w:tcBorders>
            <w:shd w:val="clear" w:color="auto" w:fill="auto"/>
            <w:noWrap/>
            <w:vAlign w:val="center"/>
            <w:hideMark/>
          </w:tcPr>
          <w:p w14:paraId="1FA7EDF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184</w:t>
            </w:r>
          </w:p>
        </w:tc>
        <w:tc>
          <w:tcPr>
            <w:tcW w:w="1276" w:type="dxa"/>
            <w:tcBorders>
              <w:top w:val="nil"/>
              <w:left w:val="nil"/>
              <w:bottom w:val="single" w:sz="4" w:space="0" w:color="auto"/>
              <w:right w:val="single" w:sz="4" w:space="0" w:color="auto"/>
            </w:tcBorders>
            <w:shd w:val="clear" w:color="auto" w:fill="auto"/>
            <w:noWrap/>
            <w:vAlign w:val="center"/>
            <w:hideMark/>
          </w:tcPr>
          <w:p w14:paraId="0861647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553</w:t>
            </w:r>
          </w:p>
        </w:tc>
      </w:tr>
      <w:tr w:rsidR="00E418E6" w:rsidRPr="00DE181B" w14:paraId="062BDFA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E6EBD1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480</w:t>
            </w:r>
          </w:p>
        </w:tc>
        <w:tc>
          <w:tcPr>
            <w:tcW w:w="567" w:type="dxa"/>
            <w:tcBorders>
              <w:top w:val="nil"/>
              <w:left w:val="nil"/>
              <w:bottom w:val="single" w:sz="4" w:space="0" w:color="auto"/>
              <w:right w:val="single" w:sz="4" w:space="0" w:color="auto"/>
            </w:tcBorders>
            <w:shd w:val="clear" w:color="auto" w:fill="auto"/>
            <w:noWrap/>
            <w:vAlign w:val="center"/>
            <w:hideMark/>
          </w:tcPr>
          <w:p w14:paraId="3959B5E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1A4843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CARACOL</w:t>
            </w:r>
          </w:p>
        </w:tc>
        <w:tc>
          <w:tcPr>
            <w:tcW w:w="4155" w:type="dxa"/>
            <w:tcBorders>
              <w:top w:val="nil"/>
              <w:left w:val="nil"/>
              <w:bottom w:val="single" w:sz="4" w:space="0" w:color="auto"/>
              <w:right w:val="single" w:sz="4" w:space="0" w:color="auto"/>
            </w:tcBorders>
            <w:shd w:val="clear" w:color="auto" w:fill="auto"/>
            <w:noWrap/>
            <w:vAlign w:val="center"/>
            <w:hideMark/>
          </w:tcPr>
          <w:p w14:paraId="5F70D9EA" w14:textId="18E8ACA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4a </w:t>
            </w:r>
            <w:r w:rsidR="003234DB" w:rsidRPr="00DE181B">
              <w:rPr>
                <w:rFonts w:ascii="Calibri" w:hAnsi="Calibri" w:cs="Calibri"/>
                <w:color w:val="000000"/>
                <w:sz w:val="16"/>
                <w:szCs w:val="16"/>
                <w:lang w:val="es-MX" w:eastAsia="es-MX"/>
              </w:rPr>
              <w:t>ZONA Y</w:t>
            </w:r>
            <w:r w:rsidRPr="00DE181B">
              <w:rPr>
                <w:rFonts w:ascii="Calibri" w:hAnsi="Calibri" w:cs="Calibri"/>
                <w:color w:val="000000"/>
                <w:sz w:val="16"/>
                <w:szCs w:val="16"/>
                <w:lang w:val="es-MX" w:eastAsia="es-MX"/>
              </w:rPr>
              <w:t xml:space="preserve"> JOSE LOPEZ HICKMAN, S/N, COL. CARACOL, ENTRE, 4TA ZONA E IGNACIO MORONES PRIETO C.P. 64810</w:t>
            </w:r>
          </w:p>
        </w:tc>
        <w:tc>
          <w:tcPr>
            <w:tcW w:w="1232" w:type="dxa"/>
            <w:tcBorders>
              <w:top w:val="nil"/>
              <w:left w:val="nil"/>
              <w:bottom w:val="single" w:sz="4" w:space="0" w:color="auto"/>
              <w:right w:val="single" w:sz="4" w:space="0" w:color="auto"/>
            </w:tcBorders>
            <w:shd w:val="clear" w:color="auto" w:fill="auto"/>
            <w:noWrap/>
            <w:vAlign w:val="center"/>
            <w:hideMark/>
          </w:tcPr>
          <w:p w14:paraId="0764DF19"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164</w:t>
            </w:r>
          </w:p>
        </w:tc>
        <w:tc>
          <w:tcPr>
            <w:tcW w:w="1276" w:type="dxa"/>
            <w:tcBorders>
              <w:top w:val="nil"/>
              <w:left w:val="nil"/>
              <w:bottom w:val="single" w:sz="4" w:space="0" w:color="auto"/>
              <w:right w:val="single" w:sz="4" w:space="0" w:color="auto"/>
            </w:tcBorders>
            <w:shd w:val="clear" w:color="auto" w:fill="auto"/>
            <w:noWrap/>
            <w:vAlign w:val="center"/>
            <w:hideMark/>
          </w:tcPr>
          <w:p w14:paraId="43CF639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395</w:t>
            </w:r>
          </w:p>
        </w:tc>
      </w:tr>
      <w:tr w:rsidR="00E418E6" w:rsidRPr="00DE181B" w14:paraId="7753EBE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302764"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481</w:t>
            </w:r>
          </w:p>
        </w:tc>
        <w:tc>
          <w:tcPr>
            <w:tcW w:w="567" w:type="dxa"/>
            <w:tcBorders>
              <w:top w:val="nil"/>
              <w:left w:val="nil"/>
              <w:bottom w:val="single" w:sz="4" w:space="0" w:color="auto"/>
              <w:right w:val="single" w:sz="4" w:space="0" w:color="auto"/>
            </w:tcBorders>
            <w:shd w:val="clear" w:color="auto" w:fill="auto"/>
            <w:noWrap/>
            <w:vAlign w:val="center"/>
            <w:hideMark/>
          </w:tcPr>
          <w:p w14:paraId="3E640EB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1F95E8E3"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XXIX</w:t>
            </w:r>
          </w:p>
        </w:tc>
        <w:tc>
          <w:tcPr>
            <w:tcW w:w="4155" w:type="dxa"/>
            <w:tcBorders>
              <w:top w:val="nil"/>
              <w:left w:val="nil"/>
              <w:bottom w:val="single" w:sz="4" w:space="0" w:color="auto"/>
              <w:right w:val="single" w:sz="4" w:space="0" w:color="auto"/>
            </w:tcBorders>
            <w:shd w:val="clear" w:color="auto" w:fill="auto"/>
            <w:noWrap/>
            <w:vAlign w:val="center"/>
            <w:hideMark/>
          </w:tcPr>
          <w:p w14:paraId="551414D8" w14:textId="61F05B4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FRANCISCO </w:t>
            </w:r>
            <w:r w:rsidR="003234DB" w:rsidRPr="00DE181B">
              <w:rPr>
                <w:rFonts w:ascii="Calibri" w:hAnsi="Calibri" w:cs="Calibri"/>
                <w:color w:val="000000"/>
                <w:sz w:val="16"/>
                <w:szCs w:val="16"/>
                <w:lang w:val="es-MX" w:eastAsia="es-MX"/>
              </w:rPr>
              <w:t>ARAUJO,</w:t>
            </w:r>
            <w:r w:rsidRPr="00DE181B">
              <w:rPr>
                <w:rFonts w:ascii="Calibri" w:hAnsi="Calibri" w:cs="Calibri"/>
                <w:color w:val="000000"/>
                <w:sz w:val="16"/>
                <w:szCs w:val="16"/>
                <w:lang w:val="es-MX" w:eastAsia="es-MX"/>
              </w:rPr>
              <w:t xml:space="preserve"> 1424, COL. FOMERREY 29, ENTRE, CARLOS MONTES DE OCA Y JUAN JOSE DE LOS REYES C.P. 66357</w:t>
            </w:r>
          </w:p>
        </w:tc>
        <w:tc>
          <w:tcPr>
            <w:tcW w:w="1232" w:type="dxa"/>
            <w:tcBorders>
              <w:top w:val="nil"/>
              <w:left w:val="nil"/>
              <w:bottom w:val="single" w:sz="4" w:space="0" w:color="auto"/>
              <w:right w:val="single" w:sz="4" w:space="0" w:color="auto"/>
            </w:tcBorders>
            <w:shd w:val="clear" w:color="auto" w:fill="auto"/>
            <w:noWrap/>
            <w:vAlign w:val="center"/>
            <w:hideMark/>
          </w:tcPr>
          <w:p w14:paraId="7E708E2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290</w:t>
            </w:r>
          </w:p>
        </w:tc>
        <w:tc>
          <w:tcPr>
            <w:tcW w:w="1276" w:type="dxa"/>
            <w:tcBorders>
              <w:top w:val="nil"/>
              <w:left w:val="nil"/>
              <w:bottom w:val="single" w:sz="4" w:space="0" w:color="auto"/>
              <w:right w:val="single" w:sz="4" w:space="0" w:color="auto"/>
            </w:tcBorders>
            <w:shd w:val="clear" w:color="auto" w:fill="auto"/>
            <w:noWrap/>
            <w:vAlign w:val="center"/>
            <w:hideMark/>
          </w:tcPr>
          <w:p w14:paraId="3F09D59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589</w:t>
            </w:r>
          </w:p>
        </w:tc>
      </w:tr>
      <w:tr w:rsidR="00E418E6" w:rsidRPr="00DE181B" w14:paraId="45A38E36"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98CF16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482</w:t>
            </w:r>
          </w:p>
        </w:tc>
        <w:tc>
          <w:tcPr>
            <w:tcW w:w="567" w:type="dxa"/>
            <w:tcBorders>
              <w:top w:val="nil"/>
              <w:left w:val="nil"/>
              <w:bottom w:val="single" w:sz="4" w:space="0" w:color="auto"/>
              <w:right w:val="single" w:sz="4" w:space="0" w:color="auto"/>
            </w:tcBorders>
            <w:shd w:val="clear" w:color="auto" w:fill="auto"/>
            <w:noWrap/>
            <w:vAlign w:val="center"/>
            <w:hideMark/>
          </w:tcPr>
          <w:p w14:paraId="5F15CE2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629301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JOSÉ LÓPEZ PORTILLO</w:t>
            </w:r>
          </w:p>
        </w:tc>
        <w:tc>
          <w:tcPr>
            <w:tcW w:w="4155" w:type="dxa"/>
            <w:tcBorders>
              <w:top w:val="nil"/>
              <w:left w:val="nil"/>
              <w:bottom w:val="single" w:sz="4" w:space="0" w:color="auto"/>
              <w:right w:val="single" w:sz="4" w:space="0" w:color="auto"/>
            </w:tcBorders>
            <w:shd w:val="clear" w:color="auto" w:fill="auto"/>
            <w:noWrap/>
            <w:vAlign w:val="center"/>
            <w:hideMark/>
          </w:tcPr>
          <w:p w14:paraId="3CB1D481"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TENOCH, 107, COL. JOSE LOPEZ PORTILLO, ENTRE, VENECIA Y NAPOLES C.P. 64140</w:t>
            </w:r>
          </w:p>
        </w:tc>
        <w:tc>
          <w:tcPr>
            <w:tcW w:w="1232" w:type="dxa"/>
            <w:tcBorders>
              <w:top w:val="nil"/>
              <w:left w:val="nil"/>
              <w:bottom w:val="single" w:sz="4" w:space="0" w:color="auto"/>
              <w:right w:val="single" w:sz="4" w:space="0" w:color="auto"/>
            </w:tcBorders>
            <w:shd w:val="clear" w:color="auto" w:fill="auto"/>
            <w:noWrap/>
            <w:vAlign w:val="center"/>
            <w:hideMark/>
          </w:tcPr>
          <w:p w14:paraId="0D3224F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416</w:t>
            </w:r>
          </w:p>
        </w:tc>
        <w:tc>
          <w:tcPr>
            <w:tcW w:w="1276" w:type="dxa"/>
            <w:tcBorders>
              <w:top w:val="nil"/>
              <w:left w:val="nil"/>
              <w:bottom w:val="single" w:sz="4" w:space="0" w:color="auto"/>
              <w:right w:val="single" w:sz="4" w:space="0" w:color="auto"/>
            </w:tcBorders>
            <w:shd w:val="clear" w:color="auto" w:fill="auto"/>
            <w:noWrap/>
            <w:vAlign w:val="center"/>
            <w:hideMark/>
          </w:tcPr>
          <w:p w14:paraId="57C1ECBA"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910</w:t>
            </w:r>
          </w:p>
        </w:tc>
      </w:tr>
      <w:tr w:rsidR="00E418E6" w:rsidRPr="00DE181B" w14:paraId="17A51BD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E93840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483</w:t>
            </w:r>
          </w:p>
        </w:tc>
        <w:tc>
          <w:tcPr>
            <w:tcW w:w="567" w:type="dxa"/>
            <w:tcBorders>
              <w:top w:val="nil"/>
              <w:left w:val="nil"/>
              <w:bottom w:val="single" w:sz="4" w:space="0" w:color="auto"/>
              <w:right w:val="single" w:sz="4" w:space="0" w:color="auto"/>
            </w:tcBorders>
            <w:shd w:val="clear" w:color="auto" w:fill="auto"/>
            <w:noWrap/>
            <w:vAlign w:val="center"/>
            <w:hideMark/>
          </w:tcPr>
          <w:p w14:paraId="6C3C2B1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5B4F41C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PUERTA DEL SOL</w:t>
            </w:r>
          </w:p>
        </w:tc>
        <w:tc>
          <w:tcPr>
            <w:tcW w:w="4155" w:type="dxa"/>
            <w:tcBorders>
              <w:top w:val="nil"/>
              <w:left w:val="nil"/>
              <w:bottom w:val="single" w:sz="4" w:space="0" w:color="auto"/>
              <w:right w:val="single" w:sz="4" w:space="0" w:color="auto"/>
            </w:tcBorders>
            <w:shd w:val="clear" w:color="auto" w:fill="auto"/>
            <w:noWrap/>
            <w:vAlign w:val="center"/>
            <w:hideMark/>
          </w:tcPr>
          <w:p w14:paraId="0A9ADFA3" w14:textId="104F2082"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PUERTA DEL </w:t>
            </w:r>
            <w:r w:rsidR="003234DB" w:rsidRPr="00DE181B">
              <w:rPr>
                <w:rFonts w:ascii="Calibri" w:hAnsi="Calibri" w:cs="Calibri"/>
                <w:color w:val="000000"/>
                <w:sz w:val="16"/>
                <w:szCs w:val="16"/>
                <w:lang w:val="es-MX" w:eastAsia="es-MX"/>
              </w:rPr>
              <w:t>SOL,</w:t>
            </w:r>
            <w:r w:rsidRPr="00DE181B">
              <w:rPr>
                <w:rFonts w:ascii="Calibri" w:hAnsi="Calibri" w:cs="Calibri"/>
                <w:color w:val="000000"/>
                <w:sz w:val="16"/>
                <w:szCs w:val="16"/>
                <w:lang w:val="es-MX" w:eastAsia="es-MX"/>
              </w:rPr>
              <w:t xml:space="preserve"> S/N, COL. PUERTA DEL SOL, ENTRE, MANUEL ORDOÑEZ Y AVE PUERTA DEL SOL C.P. </w:t>
            </w:r>
          </w:p>
        </w:tc>
        <w:tc>
          <w:tcPr>
            <w:tcW w:w="1232" w:type="dxa"/>
            <w:tcBorders>
              <w:top w:val="nil"/>
              <w:left w:val="nil"/>
              <w:bottom w:val="single" w:sz="4" w:space="0" w:color="auto"/>
              <w:right w:val="single" w:sz="4" w:space="0" w:color="auto"/>
            </w:tcBorders>
            <w:shd w:val="clear" w:color="auto" w:fill="auto"/>
            <w:noWrap/>
            <w:vAlign w:val="center"/>
            <w:hideMark/>
          </w:tcPr>
          <w:p w14:paraId="7282251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108</w:t>
            </w:r>
          </w:p>
        </w:tc>
        <w:tc>
          <w:tcPr>
            <w:tcW w:w="1276" w:type="dxa"/>
            <w:tcBorders>
              <w:top w:val="nil"/>
              <w:left w:val="nil"/>
              <w:bottom w:val="single" w:sz="4" w:space="0" w:color="auto"/>
              <w:right w:val="single" w:sz="4" w:space="0" w:color="auto"/>
            </w:tcBorders>
            <w:shd w:val="clear" w:color="auto" w:fill="auto"/>
            <w:noWrap/>
            <w:vAlign w:val="center"/>
            <w:hideMark/>
          </w:tcPr>
          <w:p w14:paraId="05D6AC8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784</w:t>
            </w:r>
          </w:p>
        </w:tc>
      </w:tr>
      <w:tr w:rsidR="00E418E6" w:rsidRPr="00DE181B" w14:paraId="0795B423"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42A09C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484</w:t>
            </w:r>
          </w:p>
        </w:tc>
        <w:tc>
          <w:tcPr>
            <w:tcW w:w="567" w:type="dxa"/>
            <w:tcBorders>
              <w:top w:val="nil"/>
              <w:left w:val="nil"/>
              <w:bottom w:val="single" w:sz="4" w:space="0" w:color="auto"/>
              <w:right w:val="single" w:sz="4" w:space="0" w:color="auto"/>
            </w:tcBorders>
            <w:shd w:val="clear" w:color="auto" w:fill="auto"/>
            <w:noWrap/>
            <w:vAlign w:val="center"/>
            <w:hideMark/>
          </w:tcPr>
          <w:p w14:paraId="4BC60F1A"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083E434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FOMERREY XXII</w:t>
            </w:r>
          </w:p>
        </w:tc>
        <w:tc>
          <w:tcPr>
            <w:tcW w:w="4155" w:type="dxa"/>
            <w:tcBorders>
              <w:top w:val="nil"/>
              <w:left w:val="nil"/>
              <w:bottom w:val="single" w:sz="4" w:space="0" w:color="auto"/>
              <w:right w:val="single" w:sz="4" w:space="0" w:color="auto"/>
            </w:tcBorders>
            <w:shd w:val="clear" w:color="auto" w:fill="auto"/>
            <w:noWrap/>
            <w:vAlign w:val="center"/>
            <w:hideMark/>
          </w:tcPr>
          <w:p w14:paraId="57A86ED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PLOMO, 502, COL. FOMERREY XXII, ENTRE, PLATINO Y URANIO C.P. 55210</w:t>
            </w:r>
          </w:p>
        </w:tc>
        <w:tc>
          <w:tcPr>
            <w:tcW w:w="1232" w:type="dxa"/>
            <w:tcBorders>
              <w:top w:val="nil"/>
              <w:left w:val="nil"/>
              <w:bottom w:val="single" w:sz="4" w:space="0" w:color="auto"/>
              <w:right w:val="single" w:sz="4" w:space="0" w:color="auto"/>
            </w:tcBorders>
            <w:shd w:val="clear" w:color="auto" w:fill="auto"/>
            <w:noWrap/>
            <w:vAlign w:val="center"/>
            <w:hideMark/>
          </w:tcPr>
          <w:p w14:paraId="73B0D25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307</w:t>
            </w:r>
          </w:p>
        </w:tc>
        <w:tc>
          <w:tcPr>
            <w:tcW w:w="1276" w:type="dxa"/>
            <w:tcBorders>
              <w:top w:val="nil"/>
              <w:left w:val="nil"/>
              <w:bottom w:val="single" w:sz="4" w:space="0" w:color="auto"/>
              <w:right w:val="single" w:sz="4" w:space="0" w:color="auto"/>
            </w:tcBorders>
            <w:shd w:val="clear" w:color="auto" w:fill="auto"/>
            <w:noWrap/>
            <w:vAlign w:val="center"/>
            <w:hideMark/>
          </w:tcPr>
          <w:p w14:paraId="61835D0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660</w:t>
            </w:r>
          </w:p>
        </w:tc>
      </w:tr>
      <w:tr w:rsidR="00E418E6" w:rsidRPr="00DE181B" w14:paraId="1B587AD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52C5239"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485</w:t>
            </w:r>
          </w:p>
        </w:tc>
        <w:tc>
          <w:tcPr>
            <w:tcW w:w="567" w:type="dxa"/>
            <w:tcBorders>
              <w:top w:val="nil"/>
              <w:left w:val="nil"/>
              <w:bottom w:val="single" w:sz="4" w:space="0" w:color="auto"/>
              <w:right w:val="single" w:sz="4" w:space="0" w:color="auto"/>
            </w:tcBorders>
            <w:shd w:val="clear" w:color="auto" w:fill="auto"/>
            <w:noWrap/>
            <w:vAlign w:val="center"/>
            <w:hideMark/>
          </w:tcPr>
          <w:p w14:paraId="605B0E5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0417A25"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C.S.R. RINCONADA</w:t>
            </w:r>
          </w:p>
        </w:tc>
        <w:tc>
          <w:tcPr>
            <w:tcW w:w="4155" w:type="dxa"/>
            <w:tcBorders>
              <w:top w:val="nil"/>
              <w:left w:val="nil"/>
              <w:bottom w:val="single" w:sz="4" w:space="0" w:color="auto"/>
              <w:right w:val="single" w:sz="4" w:space="0" w:color="auto"/>
            </w:tcBorders>
            <w:shd w:val="clear" w:color="auto" w:fill="auto"/>
            <w:noWrap/>
            <w:vAlign w:val="center"/>
            <w:hideMark/>
          </w:tcPr>
          <w:p w14:paraId="0AF797D0" w14:textId="53EE524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JUAN TORRES </w:t>
            </w:r>
            <w:r w:rsidR="003234DB" w:rsidRPr="00DE181B">
              <w:rPr>
                <w:rFonts w:ascii="Calibri" w:hAnsi="Calibri" w:cs="Calibri"/>
                <w:color w:val="000000"/>
                <w:sz w:val="16"/>
                <w:szCs w:val="16"/>
                <w:lang w:val="es-MX" w:eastAsia="es-MX"/>
              </w:rPr>
              <w:t>GRANADOS,</w:t>
            </w:r>
            <w:r w:rsidRPr="00DE181B">
              <w:rPr>
                <w:rFonts w:ascii="Calibri" w:hAnsi="Calibri" w:cs="Calibri"/>
                <w:color w:val="000000"/>
                <w:sz w:val="16"/>
                <w:szCs w:val="16"/>
                <w:lang w:val="es-MX" w:eastAsia="es-MX"/>
              </w:rPr>
              <w:t xml:space="preserve"> S/N, COL. EJIDO RINCONADA, ENTRE, 27 DE AGOSTO Y JOSE MUÑOZ C.P. 66010</w:t>
            </w:r>
          </w:p>
        </w:tc>
        <w:tc>
          <w:tcPr>
            <w:tcW w:w="1232" w:type="dxa"/>
            <w:tcBorders>
              <w:top w:val="nil"/>
              <w:left w:val="nil"/>
              <w:bottom w:val="single" w:sz="4" w:space="0" w:color="auto"/>
              <w:right w:val="single" w:sz="4" w:space="0" w:color="auto"/>
            </w:tcBorders>
            <w:shd w:val="clear" w:color="auto" w:fill="auto"/>
            <w:noWrap/>
            <w:vAlign w:val="center"/>
            <w:hideMark/>
          </w:tcPr>
          <w:p w14:paraId="5787CD2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112</w:t>
            </w:r>
          </w:p>
        </w:tc>
        <w:tc>
          <w:tcPr>
            <w:tcW w:w="1276" w:type="dxa"/>
            <w:tcBorders>
              <w:top w:val="nil"/>
              <w:left w:val="nil"/>
              <w:bottom w:val="single" w:sz="4" w:space="0" w:color="auto"/>
              <w:right w:val="single" w:sz="4" w:space="0" w:color="auto"/>
            </w:tcBorders>
            <w:shd w:val="clear" w:color="auto" w:fill="auto"/>
            <w:noWrap/>
            <w:vAlign w:val="center"/>
            <w:hideMark/>
          </w:tcPr>
          <w:p w14:paraId="0FD5E25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996</w:t>
            </w:r>
          </w:p>
        </w:tc>
      </w:tr>
      <w:tr w:rsidR="00E418E6" w:rsidRPr="00DE181B" w14:paraId="3829C53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C6D918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486</w:t>
            </w:r>
          </w:p>
        </w:tc>
        <w:tc>
          <w:tcPr>
            <w:tcW w:w="567" w:type="dxa"/>
            <w:tcBorders>
              <w:top w:val="nil"/>
              <w:left w:val="nil"/>
              <w:bottom w:val="single" w:sz="4" w:space="0" w:color="auto"/>
              <w:right w:val="single" w:sz="4" w:space="0" w:color="auto"/>
            </w:tcBorders>
            <w:shd w:val="clear" w:color="auto" w:fill="auto"/>
            <w:noWrap/>
            <w:vAlign w:val="center"/>
            <w:hideMark/>
          </w:tcPr>
          <w:p w14:paraId="0273BDF6"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D4B2D68"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TEPEYAC</w:t>
            </w:r>
          </w:p>
        </w:tc>
        <w:tc>
          <w:tcPr>
            <w:tcW w:w="4155" w:type="dxa"/>
            <w:tcBorders>
              <w:top w:val="nil"/>
              <w:left w:val="nil"/>
              <w:bottom w:val="single" w:sz="4" w:space="0" w:color="auto"/>
              <w:right w:val="single" w:sz="4" w:space="0" w:color="auto"/>
            </w:tcBorders>
            <w:shd w:val="clear" w:color="auto" w:fill="auto"/>
            <w:noWrap/>
            <w:vAlign w:val="center"/>
            <w:hideMark/>
          </w:tcPr>
          <w:p w14:paraId="3819BA9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CRISTOBAL, 1230, COL. TEPEYAC, ENTRE, SAN ANDRES Y SAN ANTONIO C.P. 66366</w:t>
            </w:r>
          </w:p>
        </w:tc>
        <w:tc>
          <w:tcPr>
            <w:tcW w:w="1232" w:type="dxa"/>
            <w:tcBorders>
              <w:top w:val="nil"/>
              <w:left w:val="nil"/>
              <w:bottom w:val="single" w:sz="4" w:space="0" w:color="auto"/>
              <w:right w:val="single" w:sz="4" w:space="0" w:color="auto"/>
            </w:tcBorders>
            <w:shd w:val="clear" w:color="auto" w:fill="auto"/>
            <w:noWrap/>
            <w:vAlign w:val="center"/>
            <w:hideMark/>
          </w:tcPr>
          <w:p w14:paraId="4E18DC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160</w:t>
            </w:r>
          </w:p>
        </w:tc>
        <w:tc>
          <w:tcPr>
            <w:tcW w:w="1276" w:type="dxa"/>
            <w:tcBorders>
              <w:top w:val="nil"/>
              <w:left w:val="nil"/>
              <w:bottom w:val="single" w:sz="4" w:space="0" w:color="auto"/>
              <w:right w:val="single" w:sz="4" w:space="0" w:color="auto"/>
            </w:tcBorders>
            <w:shd w:val="clear" w:color="auto" w:fill="auto"/>
            <w:noWrap/>
            <w:vAlign w:val="center"/>
            <w:hideMark/>
          </w:tcPr>
          <w:p w14:paraId="2AD49375"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540</w:t>
            </w:r>
          </w:p>
        </w:tc>
      </w:tr>
      <w:tr w:rsidR="00E418E6" w:rsidRPr="00DE181B" w14:paraId="7E2492B9"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57FEDC1"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487</w:t>
            </w:r>
          </w:p>
        </w:tc>
        <w:tc>
          <w:tcPr>
            <w:tcW w:w="567" w:type="dxa"/>
            <w:tcBorders>
              <w:top w:val="nil"/>
              <w:left w:val="nil"/>
              <w:bottom w:val="single" w:sz="4" w:space="0" w:color="auto"/>
              <w:right w:val="single" w:sz="4" w:space="0" w:color="auto"/>
            </w:tcBorders>
            <w:shd w:val="clear" w:color="auto" w:fill="auto"/>
            <w:noWrap/>
            <w:vAlign w:val="center"/>
            <w:hideMark/>
          </w:tcPr>
          <w:p w14:paraId="07D0DAF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26DAF2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ERMITA</w:t>
            </w:r>
          </w:p>
        </w:tc>
        <w:tc>
          <w:tcPr>
            <w:tcW w:w="4155" w:type="dxa"/>
            <w:tcBorders>
              <w:top w:val="nil"/>
              <w:left w:val="nil"/>
              <w:bottom w:val="single" w:sz="4" w:space="0" w:color="auto"/>
              <w:right w:val="single" w:sz="4" w:space="0" w:color="auto"/>
            </w:tcBorders>
            <w:shd w:val="clear" w:color="auto" w:fill="auto"/>
            <w:noWrap/>
            <w:vAlign w:val="center"/>
            <w:hideMark/>
          </w:tcPr>
          <w:p w14:paraId="74E5D23E"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RUPERTO, S/N, COL. LA ERMITA, ENTRE, SAN JORGE Y SANTO TOMAS C.P. 66129</w:t>
            </w:r>
          </w:p>
        </w:tc>
        <w:tc>
          <w:tcPr>
            <w:tcW w:w="1232" w:type="dxa"/>
            <w:tcBorders>
              <w:top w:val="nil"/>
              <w:left w:val="nil"/>
              <w:bottom w:val="single" w:sz="4" w:space="0" w:color="auto"/>
              <w:right w:val="single" w:sz="4" w:space="0" w:color="auto"/>
            </w:tcBorders>
            <w:shd w:val="clear" w:color="auto" w:fill="auto"/>
            <w:noWrap/>
            <w:vAlign w:val="center"/>
            <w:hideMark/>
          </w:tcPr>
          <w:p w14:paraId="2FBF9B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194.5</w:t>
            </w:r>
          </w:p>
        </w:tc>
        <w:tc>
          <w:tcPr>
            <w:tcW w:w="1276" w:type="dxa"/>
            <w:tcBorders>
              <w:top w:val="nil"/>
              <w:left w:val="nil"/>
              <w:bottom w:val="single" w:sz="4" w:space="0" w:color="auto"/>
              <w:right w:val="single" w:sz="4" w:space="0" w:color="auto"/>
            </w:tcBorders>
            <w:shd w:val="clear" w:color="auto" w:fill="auto"/>
            <w:noWrap/>
            <w:vAlign w:val="center"/>
            <w:hideMark/>
          </w:tcPr>
          <w:p w14:paraId="64C1E96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750</w:t>
            </w:r>
          </w:p>
        </w:tc>
      </w:tr>
      <w:tr w:rsidR="00E418E6" w:rsidRPr="00DE181B" w14:paraId="5C3CC7AE"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5C1DAFC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488</w:t>
            </w:r>
          </w:p>
        </w:tc>
        <w:tc>
          <w:tcPr>
            <w:tcW w:w="567" w:type="dxa"/>
            <w:tcBorders>
              <w:top w:val="nil"/>
              <w:left w:val="nil"/>
              <w:bottom w:val="single" w:sz="4" w:space="0" w:color="auto"/>
              <w:right w:val="single" w:sz="4" w:space="0" w:color="auto"/>
            </w:tcBorders>
            <w:shd w:val="clear" w:color="auto" w:fill="auto"/>
            <w:noWrap/>
            <w:vAlign w:val="center"/>
            <w:hideMark/>
          </w:tcPr>
          <w:p w14:paraId="79ED46C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1EC0FFD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LAS PALMAS</w:t>
            </w:r>
          </w:p>
        </w:tc>
        <w:tc>
          <w:tcPr>
            <w:tcW w:w="4155" w:type="dxa"/>
            <w:tcBorders>
              <w:top w:val="nil"/>
              <w:left w:val="nil"/>
              <w:bottom w:val="single" w:sz="4" w:space="0" w:color="auto"/>
              <w:right w:val="single" w:sz="4" w:space="0" w:color="auto"/>
            </w:tcBorders>
            <w:shd w:val="clear" w:color="auto" w:fill="auto"/>
            <w:noWrap/>
            <w:vAlign w:val="center"/>
            <w:hideMark/>
          </w:tcPr>
          <w:p w14:paraId="6D23696A"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PALMAS CRUZ, 41, COL. LAS PALMAS, ENTRE, ALCATRAZ Y LIBRAMIENTO NORESTE C.P. 66005</w:t>
            </w:r>
          </w:p>
        </w:tc>
        <w:tc>
          <w:tcPr>
            <w:tcW w:w="1232" w:type="dxa"/>
            <w:tcBorders>
              <w:top w:val="nil"/>
              <w:left w:val="nil"/>
              <w:bottom w:val="single" w:sz="4" w:space="0" w:color="auto"/>
              <w:right w:val="single" w:sz="4" w:space="0" w:color="auto"/>
            </w:tcBorders>
            <w:shd w:val="clear" w:color="auto" w:fill="auto"/>
            <w:noWrap/>
            <w:vAlign w:val="center"/>
            <w:hideMark/>
          </w:tcPr>
          <w:p w14:paraId="028FFBF3"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152</w:t>
            </w:r>
          </w:p>
        </w:tc>
        <w:tc>
          <w:tcPr>
            <w:tcW w:w="1276" w:type="dxa"/>
            <w:tcBorders>
              <w:top w:val="nil"/>
              <w:left w:val="nil"/>
              <w:bottom w:val="single" w:sz="4" w:space="0" w:color="auto"/>
              <w:right w:val="single" w:sz="4" w:space="0" w:color="auto"/>
            </w:tcBorders>
            <w:shd w:val="clear" w:color="auto" w:fill="auto"/>
            <w:noWrap/>
            <w:vAlign w:val="center"/>
            <w:hideMark/>
          </w:tcPr>
          <w:p w14:paraId="68C1573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650</w:t>
            </w:r>
          </w:p>
        </w:tc>
      </w:tr>
      <w:tr w:rsidR="00E418E6" w:rsidRPr="00DE181B" w14:paraId="6327FCE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2C54D1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489</w:t>
            </w:r>
          </w:p>
        </w:tc>
        <w:tc>
          <w:tcPr>
            <w:tcW w:w="567" w:type="dxa"/>
            <w:tcBorders>
              <w:top w:val="nil"/>
              <w:left w:val="nil"/>
              <w:bottom w:val="single" w:sz="4" w:space="0" w:color="auto"/>
              <w:right w:val="single" w:sz="4" w:space="0" w:color="auto"/>
            </w:tcBorders>
            <w:shd w:val="clear" w:color="auto" w:fill="auto"/>
            <w:noWrap/>
            <w:vAlign w:val="center"/>
            <w:hideMark/>
          </w:tcPr>
          <w:p w14:paraId="062BD80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5B0C635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C.S.U. COLINAS DEL RÍO</w:t>
            </w:r>
          </w:p>
        </w:tc>
        <w:tc>
          <w:tcPr>
            <w:tcW w:w="4155" w:type="dxa"/>
            <w:tcBorders>
              <w:top w:val="nil"/>
              <w:left w:val="nil"/>
              <w:bottom w:val="single" w:sz="4" w:space="0" w:color="auto"/>
              <w:right w:val="single" w:sz="4" w:space="0" w:color="auto"/>
            </w:tcBorders>
            <w:shd w:val="clear" w:color="auto" w:fill="auto"/>
            <w:noWrap/>
            <w:vAlign w:val="center"/>
            <w:hideMark/>
          </w:tcPr>
          <w:p w14:paraId="054C84D6" w14:textId="73679EF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SAN </w:t>
            </w:r>
            <w:r w:rsidR="003234DB" w:rsidRPr="00DE181B">
              <w:rPr>
                <w:rFonts w:ascii="Calibri" w:hAnsi="Calibri" w:cs="Calibri"/>
                <w:color w:val="000000"/>
                <w:sz w:val="16"/>
                <w:szCs w:val="16"/>
                <w:lang w:val="es-MX" w:eastAsia="es-MX"/>
              </w:rPr>
              <w:t>LUIS,</w:t>
            </w:r>
            <w:r w:rsidRPr="00DE181B">
              <w:rPr>
                <w:rFonts w:ascii="Calibri" w:hAnsi="Calibri" w:cs="Calibri"/>
                <w:color w:val="000000"/>
                <w:sz w:val="16"/>
                <w:szCs w:val="16"/>
                <w:lang w:val="es-MX" w:eastAsia="es-MX"/>
              </w:rPr>
              <w:t xml:space="preserve"> S/N, COL. COLINAS DEL </w:t>
            </w:r>
            <w:r w:rsidR="003234DB" w:rsidRPr="00DE181B">
              <w:rPr>
                <w:rFonts w:ascii="Calibri" w:hAnsi="Calibri" w:cs="Calibri"/>
                <w:color w:val="000000"/>
                <w:sz w:val="16"/>
                <w:szCs w:val="16"/>
                <w:lang w:val="es-MX" w:eastAsia="es-MX"/>
              </w:rPr>
              <w:t>RIO,</w:t>
            </w:r>
            <w:r w:rsidRPr="00DE181B">
              <w:rPr>
                <w:rFonts w:ascii="Calibri" w:hAnsi="Calibri" w:cs="Calibri"/>
                <w:color w:val="000000"/>
                <w:sz w:val="16"/>
                <w:szCs w:val="16"/>
                <w:lang w:val="es-MX" w:eastAsia="es-MX"/>
              </w:rPr>
              <w:t xml:space="preserve"> ENTRE, RIO SALADO Y RIO SANTA CATARINA C.P. 66006</w:t>
            </w:r>
          </w:p>
        </w:tc>
        <w:tc>
          <w:tcPr>
            <w:tcW w:w="1232" w:type="dxa"/>
            <w:tcBorders>
              <w:top w:val="nil"/>
              <w:left w:val="nil"/>
              <w:bottom w:val="single" w:sz="4" w:space="0" w:color="auto"/>
              <w:right w:val="single" w:sz="4" w:space="0" w:color="auto"/>
            </w:tcBorders>
            <w:shd w:val="clear" w:color="auto" w:fill="auto"/>
            <w:noWrap/>
            <w:vAlign w:val="center"/>
            <w:hideMark/>
          </w:tcPr>
          <w:p w14:paraId="6390B2F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176</w:t>
            </w:r>
          </w:p>
        </w:tc>
        <w:tc>
          <w:tcPr>
            <w:tcW w:w="1276" w:type="dxa"/>
            <w:tcBorders>
              <w:top w:val="nil"/>
              <w:left w:val="nil"/>
              <w:bottom w:val="single" w:sz="4" w:space="0" w:color="auto"/>
              <w:right w:val="single" w:sz="4" w:space="0" w:color="auto"/>
            </w:tcBorders>
            <w:shd w:val="clear" w:color="auto" w:fill="auto"/>
            <w:noWrap/>
            <w:vAlign w:val="center"/>
            <w:hideMark/>
          </w:tcPr>
          <w:p w14:paraId="412FD5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900</w:t>
            </w:r>
          </w:p>
        </w:tc>
      </w:tr>
      <w:tr w:rsidR="00E418E6" w:rsidRPr="00DE181B" w14:paraId="47454CAB"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101E98DE"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490</w:t>
            </w:r>
          </w:p>
        </w:tc>
        <w:tc>
          <w:tcPr>
            <w:tcW w:w="567" w:type="dxa"/>
            <w:tcBorders>
              <w:top w:val="nil"/>
              <w:left w:val="nil"/>
              <w:bottom w:val="single" w:sz="4" w:space="0" w:color="auto"/>
              <w:right w:val="single" w:sz="4" w:space="0" w:color="auto"/>
            </w:tcBorders>
            <w:shd w:val="clear" w:color="auto" w:fill="auto"/>
            <w:noWrap/>
            <w:vAlign w:val="center"/>
            <w:hideMark/>
          </w:tcPr>
          <w:p w14:paraId="00DB39CB"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7544DC9C"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JURISDICCIÓN SANITARIA # 3</w:t>
            </w:r>
          </w:p>
        </w:tc>
        <w:tc>
          <w:tcPr>
            <w:tcW w:w="4155" w:type="dxa"/>
            <w:tcBorders>
              <w:top w:val="nil"/>
              <w:left w:val="nil"/>
              <w:bottom w:val="single" w:sz="4" w:space="0" w:color="auto"/>
              <w:right w:val="single" w:sz="4" w:space="0" w:color="auto"/>
            </w:tcBorders>
            <w:shd w:val="clear" w:color="auto" w:fill="auto"/>
            <w:noWrap/>
            <w:vAlign w:val="center"/>
            <w:hideMark/>
          </w:tcPr>
          <w:p w14:paraId="6DD051E5" w14:textId="58E827A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AGUSTÍN LARA, 106, 106-B, 108, COL. BUENOS AIRES, ENTRE, CHAPULTEPEC Y MIGUEL DE </w:t>
            </w:r>
            <w:r w:rsidR="003234DB" w:rsidRPr="00DE181B">
              <w:rPr>
                <w:rFonts w:ascii="Calibri" w:hAnsi="Calibri" w:cs="Calibri"/>
                <w:color w:val="000000"/>
                <w:sz w:val="16"/>
                <w:szCs w:val="16"/>
                <w:lang w:val="es-MX" w:eastAsia="es-MX"/>
              </w:rPr>
              <w:t>CERVANTES C.P.</w:t>
            </w:r>
            <w:r w:rsidRPr="00DE181B">
              <w:rPr>
                <w:rFonts w:ascii="Calibri" w:hAnsi="Calibri" w:cs="Calibri"/>
                <w:color w:val="000000"/>
                <w:sz w:val="16"/>
                <w:szCs w:val="16"/>
                <w:lang w:val="es-MX" w:eastAsia="es-MX"/>
              </w:rPr>
              <w:t xml:space="preserve"> 64800</w:t>
            </w:r>
          </w:p>
        </w:tc>
        <w:tc>
          <w:tcPr>
            <w:tcW w:w="1232" w:type="dxa"/>
            <w:tcBorders>
              <w:top w:val="nil"/>
              <w:left w:val="nil"/>
              <w:bottom w:val="single" w:sz="4" w:space="0" w:color="auto"/>
              <w:right w:val="single" w:sz="4" w:space="0" w:color="auto"/>
            </w:tcBorders>
            <w:shd w:val="clear" w:color="auto" w:fill="auto"/>
            <w:noWrap/>
            <w:vAlign w:val="center"/>
            <w:hideMark/>
          </w:tcPr>
          <w:p w14:paraId="6BE2A1EB"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1470</w:t>
            </w:r>
          </w:p>
        </w:tc>
        <w:tc>
          <w:tcPr>
            <w:tcW w:w="1276" w:type="dxa"/>
            <w:tcBorders>
              <w:top w:val="nil"/>
              <w:left w:val="nil"/>
              <w:bottom w:val="single" w:sz="4" w:space="0" w:color="auto"/>
              <w:right w:val="single" w:sz="4" w:space="0" w:color="auto"/>
            </w:tcBorders>
            <w:shd w:val="clear" w:color="auto" w:fill="auto"/>
            <w:noWrap/>
            <w:vAlign w:val="center"/>
            <w:hideMark/>
          </w:tcPr>
          <w:p w14:paraId="706AAB94"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923.4</w:t>
            </w:r>
          </w:p>
        </w:tc>
      </w:tr>
      <w:tr w:rsidR="00E418E6" w:rsidRPr="00DE181B" w14:paraId="004B5B7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9B185C"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491</w:t>
            </w:r>
          </w:p>
        </w:tc>
        <w:tc>
          <w:tcPr>
            <w:tcW w:w="567" w:type="dxa"/>
            <w:tcBorders>
              <w:top w:val="nil"/>
              <w:left w:val="nil"/>
              <w:bottom w:val="single" w:sz="4" w:space="0" w:color="auto"/>
              <w:right w:val="single" w:sz="4" w:space="0" w:color="auto"/>
            </w:tcBorders>
            <w:shd w:val="clear" w:color="auto" w:fill="auto"/>
            <w:noWrap/>
            <w:vAlign w:val="center"/>
            <w:hideMark/>
          </w:tcPr>
          <w:p w14:paraId="01024BE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5026A586" w14:textId="069B9423"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LOS</w:t>
            </w:r>
            <w:r w:rsidRPr="00DE181B">
              <w:rPr>
                <w:rFonts w:ascii="Calibri" w:hAnsi="Calibri" w:cs="Calibri"/>
                <w:color w:val="000000"/>
                <w:sz w:val="16"/>
                <w:szCs w:val="16"/>
                <w:lang w:val="es-MX" w:eastAsia="es-MX"/>
              </w:rPr>
              <w:t xml:space="preserve"> SAUCES</w:t>
            </w:r>
          </w:p>
        </w:tc>
        <w:tc>
          <w:tcPr>
            <w:tcW w:w="4155" w:type="dxa"/>
            <w:tcBorders>
              <w:top w:val="nil"/>
              <w:left w:val="nil"/>
              <w:bottom w:val="single" w:sz="4" w:space="0" w:color="auto"/>
              <w:right w:val="single" w:sz="4" w:space="0" w:color="auto"/>
            </w:tcBorders>
            <w:shd w:val="clear" w:color="auto" w:fill="auto"/>
            <w:noWrap/>
            <w:vAlign w:val="center"/>
            <w:hideMark/>
          </w:tcPr>
          <w:p w14:paraId="75A8DFE4"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MARIANO DE ABASOLO, S/N, COL. SAUCES, ENTRE, EMILIO CARRANZA Y 2 DE ABRIL C.P. 66370</w:t>
            </w:r>
          </w:p>
        </w:tc>
        <w:tc>
          <w:tcPr>
            <w:tcW w:w="1232" w:type="dxa"/>
            <w:tcBorders>
              <w:top w:val="nil"/>
              <w:left w:val="nil"/>
              <w:bottom w:val="single" w:sz="4" w:space="0" w:color="auto"/>
              <w:right w:val="single" w:sz="4" w:space="0" w:color="auto"/>
            </w:tcBorders>
            <w:shd w:val="clear" w:color="auto" w:fill="auto"/>
            <w:noWrap/>
            <w:vAlign w:val="center"/>
            <w:hideMark/>
          </w:tcPr>
          <w:p w14:paraId="6AA22DCE"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w:t>
            </w:r>
          </w:p>
        </w:tc>
        <w:tc>
          <w:tcPr>
            <w:tcW w:w="1276" w:type="dxa"/>
            <w:tcBorders>
              <w:top w:val="nil"/>
              <w:left w:val="nil"/>
              <w:bottom w:val="single" w:sz="4" w:space="0" w:color="auto"/>
              <w:right w:val="single" w:sz="4" w:space="0" w:color="auto"/>
            </w:tcBorders>
            <w:shd w:val="clear" w:color="auto" w:fill="auto"/>
            <w:noWrap/>
            <w:vAlign w:val="center"/>
            <w:hideMark/>
          </w:tcPr>
          <w:p w14:paraId="6AC41AF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107.21</w:t>
            </w:r>
          </w:p>
        </w:tc>
      </w:tr>
      <w:tr w:rsidR="00E418E6" w:rsidRPr="00DE181B" w14:paraId="6009B000"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601712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492</w:t>
            </w:r>
          </w:p>
        </w:tc>
        <w:tc>
          <w:tcPr>
            <w:tcW w:w="567" w:type="dxa"/>
            <w:tcBorders>
              <w:top w:val="nil"/>
              <w:left w:val="nil"/>
              <w:bottom w:val="single" w:sz="4" w:space="0" w:color="auto"/>
              <w:right w:val="single" w:sz="4" w:space="0" w:color="auto"/>
            </w:tcBorders>
            <w:shd w:val="clear" w:color="auto" w:fill="auto"/>
            <w:noWrap/>
            <w:vAlign w:val="center"/>
            <w:hideMark/>
          </w:tcPr>
          <w:p w14:paraId="605E951F"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78BB814" w14:textId="1496D4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PIO</w:t>
            </w:r>
            <w:r w:rsidRPr="00DE181B">
              <w:rPr>
                <w:rFonts w:ascii="Calibri" w:hAnsi="Calibri" w:cs="Calibri"/>
                <w:color w:val="000000"/>
                <w:sz w:val="16"/>
                <w:szCs w:val="16"/>
                <w:lang w:val="es-MX" w:eastAsia="es-MX"/>
              </w:rPr>
              <w:t xml:space="preserve"> X</w:t>
            </w:r>
          </w:p>
        </w:tc>
        <w:tc>
          <w:tcPr>
            <w:tcW w:w="4155" w:type="dxa"/>
            <w:tcBorders>
              <w:top w:val="nil"/>
              <w:left w:val="nil"/>
              <w:bottom w:val="single" w:sz="4" w:space="0" w:color="auto"/>
              <w:right w:val="single" w:sz="4" w:space="0" w:color="auto"/>
            </w:tcBorders>
            <w:shd w:val="clear" w:color="auto" w:fill="auto"/>
            <w:noWrap/>
            <w:vAlign w:val="center"/>
            <w:hideMark/>
          </w:tcPr>
          <w:p w14:paraId="3621ADBC" w14:textId="2F82205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16 DE SEPTIEMBRE, S/N, COL. </w:t>
            </w:r>
            <w:r w:rsidR="003234DB" w:rsidRPr="00DE181B">
              <w:rPr>
                <w:rFonts w:ascii="Calibri" w:hAnsi="Calibri" w:cs="Calibri"/>
                <w:color w:val="000000"/>
                <w:sz w:val="16"/>
                <w:szCs w:val="16"/>
                <w:lang w:val="es-MX" w:eastAsia="es-MX"/>
              </w:rPr>
              <w:t>PIO X</w:t>
            </w:r>
            <w:r w:rsidRPr="00DE181B">
              <w:rPr>
                <w:rFonts w:ascii="Calibri" w:hAnsi="Calibri" w:cs="Calibri"/>
                <w:color w:val="000000"/>
                <w:sz w:val="16"/>
                <w:szCs w:val="16"/>
                <w:lang w:val="es-MX" w:eastAsia="es-MX"/>
              </w:rPr>
              <w:t>, ENTRE, AVE PIO X Y PORFIRIO DIAZ NORTE C.P. 64710</w:t>
            </w:r>
          </w:p>
        </w:tc>
        <w:tc>
          <w:tcPr>
            <w:tcW w:w="1232" w:type="dxa"/>
            <w:tcBorders>
              <w:top w:val="nil"/>
              <w:left w:val="nil"/>
              <w:bottom w:val="single" w:sz="4" w:space="0" w:color="auto"/>
              <w:right w:val="single" w:sz="4" w:space="0" w:color="auto"/>
            </w:tcBorders>
            <w:shd w:val="clear" w:color="auto" w:fill="auto"/>
            <w:noWrap/>
            <w:vAlign w:val="center"/>
            <w:hideMark/>
          </w:tcPr>
          <w:p w14:paraId="4512D04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535</w:t>
            </w:r>
          </w:p>
        </w:tc>
        <w:tc>
          <w:tcPr>
            <w:tcW w:w="1276" w:type="dxa"/>
            <w:tcBorders>
              <w:top w:val="nil"/>
              <w:left w:val="nil"/>
              <w:bottom w:val="single" w:sz="4" w:space="0" w:color="auto"/>
              <w:right w:val="single" w:sz="4" w:space="0" w:color="auto"/>
            </w:tcBorders>
            <w:shd w:val="clear" w:color="auto" w:fill="auto"/>
            <w:noWrap/>
            <w:vAlign w:val="center"/>
            <w:hideMark/>
          </w:tcPr>
          <w:p w14:paraId="7DCDECFD"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1164</w:t>
            </w:r>
          </w:p>
        </w:tc>
      </w:tr>
      <w:tr w:rsidR="00E418E6" w:rsidRPr="00DE181B" w14:paraId="24E95987"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6EB1E73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493</w:t>
            </w:r>
          </w:p>
        </w:tc>
        <w:tc>
          <w:tcPr>
            <w:tcW w:w="567" w:type="dxa"/>
            <w:tcBorders>
              <w:top w:val="nil"/>
              <w:left w:val="nil"/>
              <w:bottom w:val="single" w:sz="4" w:space="0" w:color="auto"/>
              <w:right w:val="single" w:sz="4" w:space="0" w:color="auto"/>
            </w:tcBorders>
            <w:shd w:val="clear" w:color="auto" w:fill="auto"/>
            <w:noWrap/>
            <w:vAlign w:val="center"/>
            <w:hideMark/>
          </w:tcPr>
          <w:p w14:paraId="39FFDC15"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27AAE6F9" w14:textId="2D4FE77D"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CENTRO DE </w:t>
            </w:r>
            <w:r w:rsidR="003234DB" w:rsidRPr="00DE181B">
              <w:rPr>
                <w:rFonts w:ascii="Calibri" w:hAnsi="Calibri" w:cs="Calibri"/>
                <w:color w:val="000000"/>
                <w:sz w:val="16"/>
                <w:szCs w:val="16"/>
                <w:lang w:val="es-MX" w:eastAsia="es-MX"/>
              </w:rPr>
              <w:t>SALUD SAN</w:t>
            </w:r>
            <w:r w:rsidRPr="00DE181B">
              <w:rPr>
                <w:rFonts w:ascii="Calibri" w:hAnsi="Calibri" w:cs="Calibri"/>
                <w:color w:val="000000"/>
                <w:sz w:val="16"/>
                <w:szCs w:val="16"/>
                <w:lang w:val="es-MX" w:eastAsia="es-MX"/>
              </w:rPr>
              <w:t xml:space="preserve"> GILBERTO</w:t>
            </w:r>
          </w:p>
        </w:tc>
        <w:tc>
          <w:tcPr>
            <w:tcW w:w="4155" w:type="dxa"/>
            <w:tcBorders>
              <w:top w:val="nil"/>
              <w:left w:val="nil"/>
              <w:bottom w:val="single" w:sz="4" w:space="0" w:color="auto"/>
              <w:right w:val="single" w:sz="4" w:space="0" w:color="auto"/>
            </w:tcBorders>
            <w:shd w:val="clear" w:color="auto" w:fill="auto"/>
            <w:noWrap/>
            <w:vAlign w:val="center"/>
            <w:hideMark/>
          </w:tcPr>
          <w:p w14:paraId="626BB40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SAN JUAN DE LOS LAGOS, 353, COL. SAN GILBERTO, ENTRE, AVE PERIMETRAL SUR Y BAHIA DE LA PAZ C.P. 66369</w:t>
            </w:r>
          </w:p>
        </w:tc>
        <w:tc>
          <w:tcPr>
            <w:tcW w:w="1232" w:type="dxa"/>
            <w:tcBorders>
              <w:top w:val="nil"/>
              <w:left w:val="nil"/>
              <w:bottom w:val="single" w:sz="4" w:space="0" w:color="auto"/>
              <w:right w:val="single" w:sz="4" w:space="0" w:color="auto"/>
            </w:tcBorders>
            <w:shd w:val="clear" w:color="auto" w:fill="auto"/>
            <w:noWrap/>
            <w:vAlign w:val="center"/>
            <w:hideMark/>
          </w:tcPr>
          <w:p w14:paraId="58E634A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267.73</w:t>
            </w:r>
          </w:p>
        </w:tc>
        <w:tc>
          <w:tcPr>
            <w:tcW w:w="1276" w:type="dxa"/>
            <w:tcBorders>
              <w:top w:val="nil"/>
              <w:left w:val="nil"/>
              <w:bottom w:val="single" w:sz="4" w:space="0" w:color="auto"/>
              <w:right w:val="single" w:sz="4" w:space="0" w:color="auto"/>
            </w:tcBorders>
            <w:shd w:val="clear" w:color="auto" w:fill="auto"/>
            <w:noWrap/>
            <w:vAlign w:val="center"/>
            <w:hideMark/>
          </w:tcPr>
          <w:p w14:paraId="127EC8C8"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2192</w:t>
            </w:r>
          </w:p>
        </w:tc>
      </w:tr>
      <w:tr w:rsidR="00E418E6" w:rsidRPr="00DE181B" w14:paraId="017334AA"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71C64B7"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494</w:t>
            </w:r>
          </w:p>
        </w:tc>
        <w:tc>
          <w:tcPr>
            <w:tcW w:w="567" w:type="dxa"/>
            <w:tcBorders>
              <w:top w:val="nil"/>
              <w:left w:val="nil"/>
              <w:bottom w:val="single" w:sz="4" w:space="0" w:color="auto"/>
              <w:right w:val="single" w:sz="4" w:space="0" w:color="auto"/>
            </w:tcBorders>
            <w:shd w:val="clear" w:color="auto" w:fill="auto"/>
            <w:noWrap/>
            <w:vAlign w:val="center"/>
            <w:hideMark/>
          </w:tcPr>
          <w:p w14:paraId="07507DB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35F2FEDD"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CENTRO DE SALUD DE SERVICIOS AMPLIADOS SAN PEDRO</w:t>
            </w:r>
          </w:p>
        </w:tc>
        <w:tc>
          <w:tcPr>
            <w:tcW w:w="4155" w:type="dxa"/>
            <w:tcBorders>
              <w:top w:val="nil"/>
              <w:left w:val="nil"/>
              <w:bottom w:val="single" w:sz="4" w:space="0" w:color="auto"/>
              <w:right w:val="single" w:sz="4" w:space="0" w:color="auto"/>
            </w:tcBorders>
            <w:shd w:val="clear" w:color="auto" w:fill="auto"/>
            <w:noWrap/>
            <w:vAlign w:val="center"/>
            <w:hideMark/>
          </w:tcPr>
          <w:p w14:paraId="46283F06"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PLAN DEL RÍO 257 LUCIO BLANCO ENTRE AVENIDA CORREGIDORA Y DÍAZ ORDAZ</w:t>
            </w:r>
          </w:p>
        </w:tc>
        <w:tc>
          <w:tcPr>
            <w:tcW w:w="1232" w:type="dxa"/>
            <w:tcBorders>
              <w:top w:val="nil"/>
              <w:left w:val="nil"/>
              <w:bottom w:val="single" w:sz="4" w:space="0" w:color="auto"/>
              <w:right w:val="single" w:sz="4" w:space="0" w:color="auto"/>
            </w:tcBorders>
            <w:shd w:val="clear" w:color="auto" w:fill="auto"/>
            <w:noWrap/>
            <w:vAlign w:val="center"/>
            <w:hideMark/>
          </w:tcPr>
          <w:p w14:paraId="1106A1C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119</w:t>
            </w:r>
          </w:p>
        </w:tc>
        <w:tc>
          <w:tcPr>
            <w:tcW w:w="1276" w:type="dxa"/>
            <w:tcBorders>
              <w:top w:val="nil"/>
              <w:left w:val="nil"/>
              <w:bottom w:val="single" w:sz="4" w:space="0" w:color="auto"/>
              <w:right w:val="single" w:sz="4" w:space="0" w:color="auto"/>
            </w:tcBorders>
            <w:shd w:val="clear" w:color="auto" w:fill="auto"/>
            <w:noWrap/>
            <w:vAlign w:val="center"/>
            <w:hideMark/>
          </w:tcPr>
          <w:p w14:paraId="4677EAB0"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361</w:t>
            </w:r>
          </w:p>
        </w:tc>
      </w:tr>
      <w:tr w:rsidR="00E418E6" w:rsidRPr="00DE181B" w14:paraId="65A6097D"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BB7FF4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495</w:t>
            </w:r>
          </w:p>
        </w:tc>
        <w:tc>
          <w:tcPr>
            <w:tcW w:w="567" w:type="dxa"/>
            <w:tcBorders>
              <w:top w:val="nil"/>
              <w:left w:val="nil"/>
              <w:bottom w:val="single" w:sz="4" w:space="0" w:color="auto"/>
              <w:right w:val="single" w:sz="4" w:space="0" w:color="auto"/>
            </w:tcBorders>
            <w:shd w:val="clear" w:color="auto" w:fill="auto"/>
            <w:noWrap/>
            <w:vAlign w:val="center"/>
            <w:hideMark/>
          </w:tcPr>
          <w:p w14:paraId="1CC81B83"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43D426B0"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FORD TRANSIT, PLACAS SPW306A</w:t>
            </w:r>
          </w:p>
        </w:tc>
        <w:tc>
          <w:tcPr>
            <w:tcW w:w="4155" w:type="dxa"/>
            <w:tcBorders>
              <w:top w:val="nil"/>
              <w:left w:val="nil"/>
              <w:bottom w:val="single" w:sz="4" w:space="0" w:color="auto"/>
              <w:right w:val="single" w:sz="4" w:space="0" w:color="auto"/>
            </w:tcBorders>
            <w:shd w:val="clear" w:color="auto" w:fill="auto"/>
            <w:noWrap/>
            <w:vAlign w:val="center"/>
            <w:hideMark/>
          </w:tcPr>
          <w:p w14:paraId="3CDD0D52" w14:textId="0BAADA54"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AGUSTÍN LARA, 106, 106-B, 108, COL. BUENOS AIRES, ENTRE, CHAPULTEPEC Y MIGUEL DE </w:t>
            </w:r>
            <w:r w:rsidR="003234DB" w:rsidRPr="00DE181B">
              <w:rPr>
                <w:rFonts w:ascii="Calibri" w:hAnsi="Calibri" w:cs="Calibri"/>
                <w:color w:val="000000"/>
                <w:sz w:val="16"/>
                <w:szCs w:val="16"/>
                <w:lang w:val="es-MX" w:eastAsia="es-MX"/>
              </w:rPr>
              <w:t>CERVANTES C.P.</w:t>
            </w:r>
            <w:r w:rsidRPr="00DE181B">
              <w:rPr>
                <w:rFonts w:ascii="Calibri" w:hAnsi="Calibri" w:cs="Calibri"/>
                <w:color w:val="000000"/>
                <w:sz w:val="16"/>
                <w:szCs w:val="16"/>
                <w:lang w:val="es-MX" w:eastAsia="es-MX"/>
              </w:rPr>
              <w:t xml:space="preserve"> 64800</w:t>
            </w:r>
          </w:p>
        </w:tc>
        <w:tc>
          <w:tcPr>
            <w:tcW w:w="1232" w:type="dxa"/>
            <w:tcBorders>
              <w:top w:val="nil"/>
              <w:left w:val="nil"/>
              <w:bottom w:val="single" w:sz="4" w:space="0" w:color="auto"/>
              <w:right w:val="single" w:sz="4" w:space="0" w:color="auto"/>
            </w:tcBorders>
            <w:shd w:val="clear" w:color="auto" w:fill="auto"/>
            <w:noWrap/>
            <w:vAlign w:val="center"/>
            <w:hideMark/>
          </w:tcPr>
          <w:p w14:paraId="0754E56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0</w:t>
            </w:r>
          </w:p>
        </w:tc>
        <w:tc>
          <w:tcPr>
            <w:tcW w:w="1276" w:type="dxa"/>
            <w:tcBorders>
              <w:top w:val="nil"/>
              <w:left w:val="nil"/>
              <w:bottom w:val="single" w:sz="4" w:space="0" w:color="auto"/>
              <w:right w:val="single" w:sz="4" w:space="0" w:color="auto"/>
            </w:tcBorders>
            <w:shd w:val="clear" w:color="auto" w:fill="auto"/>
            <w:noWrap/>
            <w:vAlign w:val="center"/>
            <w:hideMark/>
          </w:tcPr>
          <w:p w14:paraId="5EF12F07"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0</w:t>
            </w:r>
          </w:p>
        </w:tc>
      </w:tr>
      <w:tr w:rsidR="00E418E6" w:rsidRPr="00DE181B" w14:paraId="55AD31E8" w14:textId="77777777" w:rsidTr="00E418E6">
        <w:trPr>
          <w:trHeight w:val="30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2DC6FA78"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496</w:t>
            </w:r>
          </w:p>
        </w:tc>
        <w:tc>
          <w:tcPr>
            <w:tcW w:w="567" w:type="dxa"/>
            <w:tcBorders>
              <w:top w:val="nil"/>
              <w:left w:val="nil"/>
              <w:bottom w:val="single" w:sz="4" w:space="0" w:color="auto"/>
              <w:right w:val="single" w:sz="4" w:space="0" w:color="auto"/>
            </w:tcBorders>
            <w:shd w:val="clear" w:color="auto" w:fill="auto"/>
            <w:noWrap/>
            <w:vAlign w:val="center"/>
            <w:hideMark/>
          </w:tcPr>
          <w:p w14:paraId="4583A350" w14:textId="77777777" w:rsidR="00DE181B" w:rsidRPr="00DE181B" w:rsidRDefault="00DE181B" w:rsidP="00DE181B">
            <w:pPr>
              <w:jc w:val="cente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1300</w:t>
            </w:r>
          </w:p>
        </w:tc>
        <w:tc>
          <w:tcPr>
            <w:tcW w:w="3118" w:type="dxa"/>
            <w:tcBorders>
              <w:top w:val="nil"/>
              <w:left w:val="nil"/>
              <w:bottom w:val="single" w:sz="4" w:space="0" w:color="auto"/>
              <w:right w:val="single" w:sz="4" w:space="0" w:color="auto"/>
            </w:tcBorders>
            <w:shd w:val="clear" w:color="auto" w:fill="auto"/>
            <w:noWrap/>
            <w:vAlign w:val="center"/>
            <w:hideMark/>
          </w:tcPr>
          <w:p w14:paraId="661D061B" w14:textId="77777777"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NISSAN NP300, PLACAS PW1387A</w:t>
            </w:r>
          </w:p>
        </w:tc>
        <w:tc>
          <w:tcPr>
            <w:tcW w:w="4155" w:type="dxa"/>
            <w:tcBorders>
              <w:top w:val="nil"/>
              <w:left w:val="nil"/>
              <w:bottom w:val="single" w:sz="4" w:space="0" w:color="auto"/>
              <w:right w:val="single" w:sz="4" w:space="0" w:color="auto"/>
            </w:tcBorders>
            <w:shd w:val="clear" w:color="auto" w:fill="auto"/>
            <w:noWrap/>
            <w:vAlign w:val="center"/>
            <w:hideMark/>
          </w:tcPr>
          <w:p w14:paraId="0280360B" w14:textId="26720F65" w:rsidR="00DE181B" w:rsidRPr="00DE181B" w:rsidRDefault="00DE181B" w:rsidP="00DE181B">
            <w:pPr>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 xml:space="preserve">AGUSTÍN LARA, 106, 106-B, 108, COL. BUENOS AIRES, ENTRE, CHAPULTEPEC Y MIGUEL DE </w:t>
            </w:r>
            <w:r w:rsidR="003234DB" w:rsidRPr="00DE181B">
              <w:rPr>
                <w:rFonts w:ascii="Calibri" w:hAnsi="Calibri" w:cs="Calibri"/>
                <w:color w:val="000000"/>
                <w:sz w:val="16"/>
                <w:szCs w:val="16"/>
                <w:lang w:val="es-MX" w:eastAsia="es-MX"/>
              </w:rPr>
              <w:t>CERVANTES C.P.</w:t>
            </w:r>
            <w:r w:rsidRPr="00DE181B">
              <w:rPr>
                <w:rFonts w:ascii="Calibri" w:hAnsi="Calibri" w:cs="Calibri"/>
                <w:color w:val="000000"/>
                <w:sz w:val="16"/>
                <w:szCs w:val="16"/>
                <w:lang w:val="es-MX" w:eastAsia="es-MX"/>
              </w:rPr>
              <w:t xml:space="preserve"> 64800</w:t>
            </w:r>
          </w:p>
        </w:tc>
        <w:tc>
          <w:tcPr>
            <w:tcW w:w="1232" w:type="dxa"/>
            <w:tcBorders>
              <w:top w:val="nil"/>
              <w:left w:val="nil"/>
              <w:bottom w:val="single" w:sz="4" w:space="0" w:color="auto"/>
              <w:right w:val="single" w:sz="4" w:space="0" w:color="auto"/>
            </w:tcBorders>
            <w:shd w:val="clear" w:color="auto" w:fill="auto"/>
            <w:noWrap/>
            <w:vAlign w:val="center"/>
            <w:hideMark/>
          </w:tcPr>
          <w:p w14:paraId="0BA5FD9F"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0</w:t>
            </w:r>
          </w:p>
        </w:tc>
        <w:tc>
          <w:tcPr>
            <w:tcW w:w="1276" w:type="dxa"/>
            <w:tcBorders>
              <w:top w:val="nil"/>
              <w:left w:val="nil"/>
              <w:bottom w:val="single" w:sz="4" w:space="0" w:color="auto"/>
              <w:right w:val="single" w:sz="4" w:space="0" w:color="auto"/>
            </w:tcBorders>
            <w:shd w:val="clear" w:color="auto" w:fill="auto"/>
            <w:noWrap/>
            <w:vAlign w:val="center"/>
            <w:hideMark/>
          </w:tcPr>
          <w:p w14:paraId="79FF6406" w14:textId="77777777" w:rsidR="00DE181B" w:rsidRPr="00DE181B" w:rsidRDefault="00DE181B" w:rsidP="00DE181B">
            <w:pPr>
              <w:jc w:val="right"/>
              <w:rPr>
                <w:rFonts w:ascii="Calibri" w:hAnsi="Calibri" w:cs="Calibri"/>
                <w:color w:val="000000"/>
                <w:sz w:val="16"/>
                <w:szCs w:val="16"/>
                <w:lang w:val="es-MX" w:eastAsia="es-MX"/>
              </w:rPr>
            </w:pPr>
            <w:r w:rsidRPr="00DE181B">
              <w:rPr>
                <w:rFonts w:ascii="Calibri" w:hAnsi="Calibri" w:cs="Calibri"/>
                <w:color w:val="000000"/>
                <w:sz w:val="16"/>
                <w:szCs w:val="16"/>
                <w:lang w:val="es-MX" w:eastAsia="es-MX"/>
              </w:rPr>
              <w:t>0</w:t>
            </w:r>
          </w:p>
        </w:tc>
      </w:tr>
    </w:tbl>
    <w:p w14:paraId="148C4E47" w14:textId="77777777" w:rsidR="00DE181B" w:rsidRDefault="00DE181B" w:rsidP="00771FE7">
      <w:pPr>
        <w:tabs>
          <w:tab w:val="left" w:pos="2760"/>
        </w:tabs>
        <w:jc w:val="center"/>
        <w:rPr>
          <w:rFonts w:asciiTheme="minorHAnsi" w:hAnsiTheme="minorHAnsi"/>
          <w:b/>
        </w:rPr>
      </w:pPr>
    </w:p>
    <w:p w14:paraId="51D0D208" w14:textId="77777777" w:rsidR="00DE181B" w:rsidRDefault="00DE181B" w:rsidP="00771FE7">
      <w:pPr>
        <w:tabs>
          <w:tab w:val="left" w:pos="2760"/>
        </w:tabs>
        <w:jc w:val="center"/>
        <w:rPr>
          <w:rFonts w:asciiTheme="minorHAnsi" w:hAnsiTheme="minorHAnsi"/>
          <w:b/>
        </w:rPr>
      </w:pPr>
    </w:p>
    <w:p w14:paraId="1E0D0C67" w14:textId="77777777" w:rsidR="00DE181B" w:rsidRDefault="00DE181B" w:rsidP="00771FE7">
      <w:pPr>
        <w:tabs>
          <w:tab w:val="left" w:pos="2760"/>
        </w:tabs>
        <w:jc w:val="center"/>
        <w:rPr>
          <w:rFonts w:asciiTheme="minorHAnsi" w:hAnsiTheme="minorHAnsi"/>
          <w:b/>
        </w:rPr>
      </w:pPr>
    </w:p>
    <w:p w14:paraId="50B31BAC" w14:textId="77777777" w:rsidR="00DE181B" w:rsidRDefault="00DE181B" w:rsidP="00771FE7">
      <w:pPr>
        <w:tabs>
          <w:tab w:val="left" w:pos="2760"/>
        </w:tabs>
        <w:jc w:val="center"/>
        <w:rPr>
          <w:rFonts w:asciiTheme="minorHAnsi" w:hAnsiTheme="minorHAnsi"/>
          <w:b/>
        </w:rPr>
      </w:pPr>
    </w:p>
    <w:p w14:paraId="709E92C1" w14:textId="77777777" w:rsidR="00DE181B" w:rsidRDefault="00DE181B" w:rsidP="00771FE7">
      <w:pPr>
        <w:tabs>
          <w:tab w:val="left" w:pos="2760"/>
        </w:tabs>
        <w:jc w:val="center"/>
        <w:rPr>
          <w:rFonts w:asciiTheme="minorHAnsi" w:hAnsiTheme="minorHAnsi"/>
          <w:b/>
        </w:rPr>
      </w:pPr>
    </w:p>
    <w:p w14:paraId="3FA10272" w14:textId="77777777" w:rsidR="00D47BDC" w:rsidRDefault="00D47BDC"/>
    <w:p w14:paraId="0EA5DF10" w14:textId="77777777" w:rsidR="008E23C0" w:rsidRPr="00436E64" w:rsidRDefault="008E23C0" w:rsidP="00820F10">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color w:val="000000" w:themeColor="text1"/>
          <w:sz w:val="20"/>
          <w:szCs w:val="20"/>
        </w:rPr>
      </w:pPr>
      <w:r w:rsidRPr="00436E64">
        <w:rPr>
          <w:rFonts w:asciiTheme="minorHAnsi" w:hAnsiTheme="minorHAnsi"/>
          <w:color w:val="000000" w:themeColor="text1"/>
          <w:sz w:val="20"/>
          <w:szCs w:val="20"/>
        </w:rPr>
        <w:lastRenderedPageBreak/>
        <w:t>ANEXO 1-A</w:t>
      </w:r>
    </w:p>
    <w:p w14:paraId="0C6B1CD1" w14:textId="77777777" w:rsidR="008E23C0" w:rsidRPr="00936093" w:rsidRDefault="008E23C0" w:rsidP="008E23C0">
      <w:pPr>
        <w:pStyle w:val="Ttulo"/>
        <w:rPr>
          <w:rFonts w:asciiTheme="minorHAnsi" w:hAnsiTheme="minorHAnsi"/>
          <w:color w:val="000000" w:themeColor="text1"/>
          <w:sz w:val="20"/>
          <w:szCs w:val="20"/>
        </w:rPr>
      </w:pPr>
      <w:r w:rsidRPr="00936093">
        <w:rPr>
          <w:rFonts w:asciiTheme="minorHAnsi" w:hAnsiTheme="minorHAnsi"/>
          <w:color w:val="000000" w:themeColor="text1"/>
          <w:sz w:val="20"/>
          <w:szCs w:val="20"/>
        </w:rPr>
        <w:t>ANEXO TÉCNICO</w:t>
      </w:r>
    </w:p>
    <w:p w14:paraId="043D33A7" w14:textId="77777777" w:rsidR="008E23C0" w:rsidRPr="00936093" w:rsidRDefault="008E23C0" w:rsidP="008E23C0">
      <w:pPr>
        <w:pStyle w:val="Ttulo"/>
        <w:rPr>
          <w:rFonts w:asciiTheme="minorHAnsi" w:hAnsiTheme="minorHAnsi"/>
          <w:color w:val="000000" w:themeColor="text1"/>
          <w:sz w:val="20"/>
          <w:szCs w:val="20"/>
        </w:rPr>
      </w:pPr>
      <w:r w:rsidRPr="00936093">
        <w:rPr>
          <w:rFonts w:asciiTheme="minorHAnsi" w:hAnsiTheme="minorHAnsi"/>
          <w:color w:val="000000" w:themeColor="text1"/>
          <w:sz w:val="20"/>
          <w:szCs w:val="20"/>
        </w:rPr>
        <w:t>ESPECIFICACIONES TÉCNICAS Y ALCANCES DEL SERVICIO</w:t>
      </w:r>
    </w:p>
    <w:p w14:paraId="3AF34A36" w14:textId="77777777" w:rsidR="008E23C0" w:rsidRPr="00936093" w:rsidRDefault="008E23C0" w:rsidP="00B03EDD">
      <w:pPr>
        <w:pStyle w:val="Ttulo1"/>
        <w:numPr>
          <w:ilvl w:val="0"/>
          <w:numId w:val="37"/>
        </w:numPr>
        <w:ind w:left="1080"/>
        <w:rPr>
          <w:rFonts w:asciiTheme="minorHAnsi" w:hAnsiTheme="minorHAnsi" w:cs="Arial"/>
          <w:color w:val="000000" w:themeColor="text1"/>
          <w:sz w:val="20"/>
        </w:rPr>
      </w:pPr>
      <w:r w:rsidRPr="00936093">
        <w:rPr>
          <w:rFonts w:asciiTheme="minorHAnsi" w:hAnsiTheme="minorHAnsi" w:cs="Arial"/>
          <w:color w:val="000000" w:themeColor="text1"/>
          <w:sz w:val="20"/>
        </w:rPr>
        <w:t xml:space="preserve">ALCANCES DEL SERVICIO </w:t>
      </w:r>
    </w:p>
    <w:p w14:paraId="2272CA78" w14:textId="77777777" w:rsidR="008E23C0" w:rsidRPr="00936093" w:rsidRDefault="008E23C0" w:rsidP="008E23C0">
      <w:pPr>
        <w:jc w:val="both"/>
        <w:rPr>
          <w:rFonts w:asciiTheme="minorHAnsi" w:hAnsiTheme="minorHAnsi" w:cs="Arial"/>
          <w:color w:val="000000" w:themeColor="text1"/>
        </w:rPr>
      </w:pPr>
    </w:p>
    <w:p w14:paraId="28CE10B2" w14:textId="5D5F0E95" w:rsidR="008E23C0" w:rsidRPr="00936093" w:rsidRDefault="008E23C0" w:rsidP="008E23C0">
      <w:pPr>
        <w:tabs>
          <w:tab w:val="left" w:pos="2760"/>
        </w:tabs>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Los alcances de la presente licitación son el control de la</w:t>
      </w:r>
      <w:r w:rsidR="00594741" w:rsidRPr="00936093">
        <w:rPr>
          <w:rFonts w:asciiTheme="minorHAnsi" w:hAnsiTheme="minorHAnsi" w:cs="Arial"/>
          <w:color w:val="000000" w:themeColor="text1"/>
          <w:sz w:val="21"/>
          <w:szCs w:val="18"/>
        </w:rPr>
        <w:t>s</w:t>
      </w:r>
      <w:r w:rsidRPr="00936093">
        <w:rPr>
          <w:rFonts w:asciiTheme="minorHAnsi" w:hAnsiTheme="minorHAnsi" w:cs="Arial"/>
          <w:color w:val="000000" w:themeColor="text1"/>
          <w:sz w:val="21"/>
          <w:szCs w:val="18"/>
        </w:rPr>
        <w:t xml:space="preserve"> siguientes plagas: Insectos rastreros, voladores y roedores.</w:t>
      </w:r>
    </w:p>
    <w:p w14:paraId="046351DD" w14:textId="77777777" w:rsidR="008E23C0" w:rsidRPr="00936093" w:rsidRDefault="008E23C0" w:rsidP="008E23C0">
      <w:pPr>
        <w:jc w:val="both"/>
        <w:rPr>
          <w:rFonts w:asciiTheme="minorHAnsi" w:hAnsiTheme="minorHAnsi" w:cs="Arial"/>
          <w:color w:val="000000" w:themeColor="text1"/>
        </w:rPr>
      </w:pPr>
    </w:p>
    <w:p w14:paraId="71482C8D" w14:textId="77777777" w:rsidR="008E23C0" w:rsidRPr="00936093" w:rsidRDefault="008E23C0" w:rsidP="008E23C0">
      <w:pPr>
        <w:pStyle w:val="Sangra3detindependiente1"/>
        <w:tabs>
          <w:tab w:val="clear" w:pos="709"/>
          <w:tab w:val="clear" w:pos="993"/>
          <w:tab w:val="clear" w:pos="4536"/>
        </w:tabs>
        <w:suppressAutoHyphens/>
        <w:autoSpaceDE w:val="0"/>
        <w:ind w:left="0"/>
        <w:jc w:val="both"/>
        <w:rPr>
          <w:rFonts w:asciiTheme="minorHAnsi" w:hAnsiTheme="minorHAnsi" w:cs="Arial"/>
          <w:color w:val="000000" w:themeColor="text1"/>
          <w:sz w:val="21"/>
          <w:szCs w:val="18"/>
        </w:rPr>
      </w:pPr>
      <w:r w:rsidRPr="00936093">
        <w:rPr>
          <w:rFonts w:asciiTheme="minorHAnsi" w:hAnsiTheme="minorHAnsi" w:cs="Arial"/>
          <w:color w:val="000000" w:themeColor="text1"/>
        </w:rPr>
        <w:t>E</w:t>
      </w:r>
      <w:r w:rsidRPr="00936093">
        <w:rPr>
          <w:rFonts w:asciiTheme="minorHAnsi" w:hAnsiTheme="minorHAnsi" w:cs="Arial"/>
          <w:color w:val="000000" w:themeColor="text1"/>
          <w:sz w:val="21"/>
          <w:szCs w:val="18"/>
        </w:rPr>
        <w:t>l alcance del servicio que se pretende contratar para los Servicios de Salud de Nuevo León es el de mantener las espacios libres de plagas en las instalaciones de los Servicios de Salud de Nuevo León, que permita la adecuada prestación de los servicios que proporciona mediante la ejecución de acciones preventivas necesarias para identificar, disminuir y controlar, cualquier tipo de fauna nociva que pueda causar daño a las personas que prestan sus servicios (empleados, personal en formación, servicios externos), usuarios y visitantes del servicio, bienes e instalaciones de la CONVOCANTE con el fin de garantizar espacios libres de plagas y salvaguardar los bienes inmuebles e instalaciones de la CONVOCANTE como objetivo será el de mantener un control de plagas. El prestador de servicios presentará en su propuesta los teléfonos autorizados para reportar los trabajos requeridos por la CONVOCANTE, ya sean normales o urgentes, se deberá establecer un número de reporte progresivo y cronológico que el prestador de servicios proporcionará al recibir un reporte telefónico y que se ratifica vía correo electrónico.</w:t>
      </w:r>
    </w:p>
    <w:p w14:paraId="78E20FEF" w14:textId="77777777" w:rsidR="008E23C0" w:rsidRPr="00936093" w:rsidRDefault="008E23C0" w:rsidP="008E23C0">
      <w:pPr>
        <w:jc w:val="both"/>
        <w:rPr>
          <w:rFonts w:asciiTheme="minorHAnsi" w:hAnsiTheme="minorHAnsi" w:cs="Arial"/>
          <w:color w:val="000000" w:themeColor="text1"/>
        </w:rPr>
      </w:pPr>
    </w:p>
    <w:p w14:paraId="138A47A0" w14:textId="2B9E90F7" w:rsidR="008E23C0" w:rsidRPr="00936093" w:rsidRDefault="008E23C0" w:rsidP="008E23C0">
      <w:pPr>
        <w:pStyle w:val="Textoindependiente"/>
        <w:tabs>
          <w:tab w:val="clear" w:pos="1276"/>
        </w:tabs>
        <w:ind w:right="0"/>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El servicio de control de plagas se llevará a cabo por personal que deberá estar capacitado y contar con los conocimientos necesarios. Para tal efecto, presentar</w:t>
      </w:r>
      <w:r w:rsidR="00386125" w:rsidRPr="00936093">
        <w:rPr>
          <w:rFonts w:asciiTheme="minorHAnsi" w:hAnsiTheme="minorHAnsi" w:cs="Arial"/>
          <w:color w:val="000000" w:themeColor="text1"/>
          <w:sz w:val="21"/>
          <w:szCs w:val="18"/>
        </w:rPr>
        <w:t xml:space="preserve"> </w:t>
      </w:r>
      <w:r w:rsidRPr="00936093">
        <w:rPr>
          <w:rFonts w:asciiTheme="minorHAnsi" w:hAnsiTheme="minorHAnsi" w:cs="Arial"/>
          <w:color w:val="000000" w:themeColor="text1"/>
          <w:sz w:val="21"/>
          <w:szCs w:val="18"/>
        </w:rPr>
        <w:t xml:space="preserve">registro de capacitación y adiestramiento de los trabajadores ante la secretaría del trabajo y previsión social de los últimos 12 meses, mediante el cual se compruebe que su personal recibe la capacitación necesaria para una mejor prestación de los servicios (copia certificada del DC2, DC3 de por lo menos 10 trabajadores que incluyan Manejo de Químicos y Manejo Integrado de Plagas en grado de inocuidad, DC4 y DC5) así como las que establezca la </w:t>
      </w:r>
      <w:r w:rsidRPr="00936093">
        <w:rPr>
          <w:rFonts w:asciiTheme="minorHAnsi" w:hAnsiTheme="minorHAnsi" w:cs="Arial"/>
          <w:b/>
          <w:bCs/>
          <w:color w:val="000000" w:themeColor="text1"/>
          <w:sz w:val="21"/>
          <w:szCs w:val="18"/>
        </w:rPr>
        <w:t>CONVOCANTE</w:t>
      </w:r>
      <w:r w:rsidRPr="00936093">
        <w:rPr>
          <w:rFonts w:asciiTheme="minorHAnsi" w:hAnsiTheme="minorHAnsi" w:cs="Arial"/>
          <w:color w:val="000000" w:themeColor="text1"/>
          <w:sz w:val="21"/>
          <w:szCs w:val="18"/>
        </w:rPr>
        <w:t xml:space="preserve">, según las necesidades de cada punto donde se requiera. </w:t>
      </w:r>
    </w:p>
    <w:p w14:paraId="3AEA8C15" w14:textId="77777777" w:rsidR="008E23C0" w:rsidRPr="00936093" w:rsidRDefault="008E23C0" w:rsidP="008E23C0">
      <w:pPr>
        <w:jc w:val="both"/>
        <w:rPr>
          <w:rFonts w:asciiTheme="minorHAnsi" w:hAnsiTheme="minorHAnsi" w:cs="Arial"/>
          <w:color w:val="000000" w:themeColor="text1"/>
        </w:rPr>
      </w:pPr>
    </w:p>
    <w:p w14:paraId="530CDBFE" w14:textId="77777777" w:rsidR="008E23C0" w:rsidRPr="00936093" w:rsidRDefault="008E23C0" w:rsidP="008E23C0">
      <w:pPr>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El servicio de control de plagas será proporcionado en forma mensual.</w:t>
      </w:r>
    </w:p>
    <w:p w14:paraId="2F607B5D" w14:textId="77777777" w:rsidR="008E23C0" w:rsidRPr="00936093" w:rsidRDefault="008E23C0" w:rsidP="008E23C0">
      <w:pPr>
        <w:jc w:val="both"/>
        <w:rPr>
          <w:rFonts w:asciiTheme="minorHAnsi" w:hAnsiTheme="minorHAnsi" w:cs="Arial"/>
          <w:color w:val="000000" w:themeColor="text1"/>
          <w:sz w:val="21"/>
          <w:szCs w:val="18"/>
        </w:rPr>
      </w:pPr>
    </w:p>
    <w:p w14:paraId="23695B54" w14:textId="77777777" w:rsidR="008E23C0" w:rsidRPr="00936093" w:rsidRDefault="008E23C0" w:rsidP="008E23C0">
      <w:pPr>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 xml:space="preserve">El licitante deberá integrar a su propuesta técnica la documentación que a continuación se señala: </w:t>
      </w:r>
    </w:p>
    <w:p w14:paraId="6DB1DD41" w14:textId="77777777" w:rsidR="006032A2" w:rsidRPr="00936093" w:rsidRDefault="006032A2" w:rsidP="008E23C0">
      <w:pPr>
        <w:jc w:val="both"/>
        <w:rPr>
          <w:rFonts w:asciiTheme="minorHAnsi" w:hAnsiTheme="minorHAnsi" w:cs="Arial"/>
          <w:color w:val="000000" w:themeColor="text1"/>
          <w:sz w:val="21"/>
          <w:szCs w:val="18"/>
        </w:rPr>
      </w:pPr>
    </w:p>
    <w:p w14:paraId="2477C6AE" w14:textId="4A88CB08" w:rsidR="006032A2" w:rsidRPr="00936093" w:rsidRDefault="006032A2" w:rsidP="006032A2">
      <w:pPr>
        <w:pStyle w:val="Prrafodelista"/>
        <w:numPr>
          <w:ilvl w:val="0"/>
          <w:numId w:val="38"/>
        </w:numPr>
        <w:spacing w:after="160" w:line="259" w:lineRule="auto"/>
        <w:contextualSpacing/>
        <w:jc w:val="both"/>
        <w:rPr>
          <w:rFonts w:asciiTheme="minorHAnsi" w:hAnsiTheme="minorHAnsi" w:cs="Arial"/>
          <w:sz w:val="21"/>
          <w:szCs w:val="18"/>
        </w:rPr>
      </w:pPr>
      <w:r w:rsidRPr="00936093">
        <w:rPr>
          <w:rFonts w:asciiTheme="minorHAnsi" w:hAnsiTheme="minorHAnsi" w:cs="Arial"/>
          <w:sz w:val="21"/>
          <w:szCs w:val="18"/>
        </w:rPr>
        <w:t>Constancia de capacitación en la NOM-256-SSA1-2012 de que el personal está calificado para dar los servicios en nuestras unidades.</w:t>
      </w:r>
    </w:p>
    <w:p w14:paraId="1BE1765E" w14:textId="77777777" w:rsidR="008E23C0" w:rsidRPr="00936093" w:rsidRDefault="008E23C0" w:rsidP="008E23C0">
      <w:pPr>
        <w:ind w:left="-284"/>
        <w:jc w:val="both"/>
        <w:rPr>
          <w:rFonts w:asciiTheme="minorHAnsi" w:hAnsiTheme="minorHAnsi" w:cs="Arial"/>
          <w:color w:val="000000" w:themeColor="text1"/>
          <w:sz w:val="21"/>
          <w:szCs w:val="18"/>
        </w:rPr>
      </w:pPr>
    </w:p>
    <w:p w14:paraId="3386A740" w14:textId="77777777" w:rsidR="008E23C0" w:rsidRPr="00936093"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Manifiesto con firma autógrafa, que conoce e implementara las medidas de la Norma Oficial Mexicana de Emergencia NOM-EM-002-SSA2-2003. Lo anterior de acuerdo al Artículo 31 del Reglamento y Artículos 53, 55 y 67 de la Ley sobre Metodología y Normalización.</w:t>
      </w:r>
    </w:p>
    <w:p w14:paraId="4FCB1771" w14:textId="77777777" w:rsidR="008E23C0" w:rsidRPr="00936093" w:rsidRDefault="008E23C0" w:rsidP="008E23C0">
      <w:pPr>
        <w:pStyle w:val="Prrafodelista"/>
        <w:jc w:val="both"/>
        <w:rPr>
          <w:rFonts w:asciiTheme="minorHAnsi" w:hAnsiTheme="minorHAnsi" w:cs="Arial"/>
          <w:color w:val="000000" w:themeColor="text1"/>
        </w:rPr>
      </w:pPr>
    </w:p>
    <w:p w14:paraId="3D4F380C" w14:textId="77777777" w:rsidR="008E23C0" w:rsidRPr="00936093"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Manifiesto con firma autógrafa, que conoce e implementara las medidas de la Norma Oficial Mexicana NOM-017-STPS-2008 “Equipos de protección personal-Selección, uso y manejo en los centros de trabajo”.</w:t>
      </w:r>
    </w:p>
    <w:p w14:paraId="2325F0B7" w14:textId="77777777" w:rsidR="008E23C0" w:rsidRPr="00936093" w:rsidRDefault="008E23C0" w:rsidP="008E23C0">
      <w:pPr>
        <w:pStyle w:val="Prrafodelista"/>
        <w:spacing w:after="160" w:line="259" w:lineRule="auto"/>
        <w:ind w:left="720"/>
        <w:contextualSpacing/>
        <w:jc w:val="both"/>
        <w:rPr>
          <w:rFonts w:asciiTheme="minorHAnsi" w:hAnsiTheme="minorHAnsi" w:cs="Arial"/>
          <w:color w:val="000000" w:themeColor="text1"/>
        </w:rPr>
      </w:pPr>
    </w:p>
    <w:p w14:paraId="0190537B" w14:textId="77777777" w:rsidR="008E23C0" w:rsidRPr="00936093"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Manifiesto con firma autógrafa, que conoce e implementará las medidas de la Norma Oficial Mexicana NOM-232-SSA1-2009 “Plaguicidas: que establece los requisitos del envase, embalaje y etiquetado de productos grado técnico y para uso agrícola, forestal, pecuario, jardinería, urbano, industrial y doméstico”.</w:t>
      </w:r>
    </w:p>
    <w:p w14:paraId="4AE3A619" w14:textId="77777777" w:rsidR="008E23C0" w:rsidRPr="00936093" w:rsidRDefault="008E23C0" w:rsidP="008E23C0">
      <w:pPr>
        <w:pStyle w:val="Prrafodelista"/>
        <w:spacing w:after="160" w:line="259" w:lineRule="auto"/>
        <w:ind w:left="720"/>
        <w:contextualSpacing/>
        <w:jc w:val="both"/>
        <w:rPr>
          <w:rFonts w:asciiTheme="minorHAnsi" w:hAnsiTheme="minorHAnsi" w:cs="Arial"/>
          <w:color w:val="000000" w:themeColor="text1"/>
          <w:sz w:val="21"/>
          <w:szCs w:val="18"/>
        </w:rPr>
      </w:pPr>
    </w:p>
    <w:p w14:paraId="1A67F86B" w14:textId="77777777" w:rsidR="008E23C0" w:rsidRPr="00936093"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lastRenderedPageBreak/>
        <w:t>Deberá presentar Licencia estatal Expedida por la Subdirección de Regulación y Fomento Sanitario, dependencia de la Secretaría de Salud en Nuevo León, para acreditar que está autorizado para prestar este servicio, así mismo una carta compromiso para que en caso de surgir algún servicio de emergencia se responsabiliza a atender cuantas veces sea necesario reportes en horas y días inhábiles a fin de responder a requerimientos urgentes de la unidad.</w:t>
      </w:r>
    </w:p>
    <w:p w14:paraId="21B1EF40" w14:textId="77777777" w:rsidR="008E23C0" w:rsidRPr="00936093" w:rsidRDefault="008E23C0" w:rsidP="008E23C0">
      <w:pPr>
        <w:pStyle w:val="Prrafodelista"/>
        <w:spacing w:after="160" w:line="259" w:lineRule="auto"/>
        <w:ind w:left="720"/>
        <w:contextualSpacing/>
        <w:jc w:val="both"/>
        <w:rPr>
          <w:rFonts w:asciiTheme="minorHAnsi" w:hAnsiTheme="minorHAnsi" w:cs="Arial"/>
          <w:color w:val="FF0000"/>
          <w:sz w:val="21"/>
          <w:szCs w:val="18"/>
        </w:rPr>
      </w:pPr>
    </w:p>
    <w:p w14:paraId="010DC311" w14:textId="77777777" w:rsidR="009E32A6" w:rsidRPr="00936093"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Deberá de presentar una carta bajo protesta de decir verdad que</w:t>
      </w:r>
    </w:p>
    <w:p w14:paraId="080109C5" w14:textId="77777777" w:rsidR="009E32A6" w:rsidRPr="00936093" w:rsidRDefault="009E32A6" w:rsidP="009E32A6">
      <w:pPr>
        <w:pStyle w:val="Prrafodelista"/>
        <w:rPr>
          <w:rFonts w:asciiTheme="minorHAnsi" w:hAnsiTheme="minorHAnsi" w:cs="Arial"/>
          <w:color w:val="000000" w:themeColor="text1"/>
          <w:sz w:val="21"/>
          <w:szCs w:val="18"/>
        </w:rPr>
      </w:pPr>
    </w:p>
    <w:p w14:paraId="42341D93" w14:textId="29AAABBC" w:rsidR="008E23C0" w:rsidRPr="00936093" w:rsidRDefault="00936093"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Pr>
          <w:rFonts w:asciiTheme="minorHAnsi" w:hAnsiTheme="minorHAnsi" w:cs="Arial"/>
          <w:color w:val="000000" w:themeColor="text1"/>
          <w:sz w:val="21"/>
          <w:szCs w:val="18"/>
        </w:rPr>
        <w:t>L</w:t>
      </w:r>
      <w:r w:rsidR="008E23C0" w:rsidRPr="00936093">
        <w:rPr>
          <w:rFonts w:asciiTheme="minorHAnsi" w:hAnsiTheme="minorHAnsi" w:cs="Arial"/>
          <w:color w:val="000000" w:themeColor="text1"/>
          <w:sz w:val="21"/>
          <w:szCs w:val="18"/>
        </w:rPr>
        <w:t xml:space="preserve">os productos que se utilizarán pueden ser utilizados en las instalaciones de la Secretaría de Salud sin daño alguno para los derechohabientes y personal que labora dentro de estas. </w:t>
      </w:r>
    </w:p>
    <w:p w14:paraId="645F7A80" w14:textId="49E1A96F" w:rsidR="008E23C0" w:rsidRPr="00936093" w:rsidRDefault="00BB787D" w:rsidP="00B03EDD">
      <w:pPr>
        <w:pStyle w:val="Textoindependiente"/>
        <w:numPr>
          <w:ilvl w:val="0"/>
          <w:numId w:val="38"/>
        </w:numPr>
        <w:tabs>
          <w:tab w:val="clear" w:pos="1276"/>
          <w:tab w:val="left" w:pos="900"/>
          <w:tab w:val="left" w:pos="2340"/>
          <w:tab w:val="left" w:pos="8460"/>
        </w:tabs>
        <w:ind w:right="0"/>
        <w:rPr>
          <w:rFonts w:ascii="Calibri" w:hAnsi="Calibri" w:cs="Calibri"/>
          <w:color w:val="000000" w:themeColor="text1"/>
          <w:sz w:val="21"/>
          <w:szCs w:val="21"/>
        </w:rPr>
      </w:pPr>
      <w:r w:rsidRPr="00936093">
        <w:rPr>
          <w:rFonts w:ascii="Calibri" w:hAnsi="Calibri" w:cs="Calibri"/>
          <w:sz w:val="21"/>
          <w:szCs w:val="21"/>
        </w:rPr>
        <w:t>Según lo establecido en la Ley General para la Prevención y Gestión Integral de los Residuos, incluir en la propuesta copia de recibo de envases vacíos de los últimos seis meses</w:t>
      </w:r>
      <w:r w:rsidRPr="00936093">
        <w:rPr>
          <w:rFonts w:ascii="Calibri" w:hAnsi="Calibri" w:cs="Calibri"/>
          <w:sz w:val="21"/>
          <w:szCs w:val="21"/>
        </w:rPr>
        <w:t>,</w:t>
      </w:r>
      <w:r w:rsidRPr="00936093">
        <w:rPr>
          <w:rFonts w:ascii="Calibri" w:hAnsi="Calibri" w:cs="Calibri"/>
          <w:sz w:val="21"/>
          <w:szCs w:val="21"/>
        </w:rPr>
        <w:t xml:space="preserve"> emitido por alguna Institución autorizada, acompañado del Reglamento o el Plan de Manejo de Envases Vacíos de Plaguicidas del licitante Registrado ante la SEMARNAT. </w:t>
      </w:r>
      <w:r w:rsidRPr="00936093">
        <w:rPr>
          <w:rFonts w:ascii="Calibri" w:hAnsi="Calibri" w:cs="Calibri"/>
          <w:b/>
          <w:bCs/>
          <w:i/>
          <w:iCs/>
          <w:sz w:val="21"/>
          <w:szCs w:val="21"/>
        </w:rPr>
        <w:t>Además</w:t>
      </w:r>
      <w:r w:rsidRPr="00936093">
        <w:rPr>
          <w:rFonts w:ascii="Calibri" w:hAnsi="Calibri" w:cs="Calibri"/>
          <w:b/>
          <w:bCs/>
          <w:i/>
          <w:iCs/>
          <w:sz w:val="21"/>
          <w:szCs w:val="21"/>
        </w:rPr>
        <w:t>,</w:t>
      </w:r>
      <w:r w:rsidRPr="00936093">
        <w:rPr>
          <w:rFonts w:ascii="Calibri" w:hAnsi="Calibri" w:cs="Calibri"/>
          <w:b/>
          <w:bCs/>
          <w:i/>
          <w:iCs/>
          <w:sz w:val="21"/>
          <w:szCs w:val="21"/>
        </w:rPr>
        <w:t xml:space="preserve"> incluir constancia de adhesión a alguna Institución autorizada dedicada a dar una correcta disposición de envases vacíos con vigencia de por lo menos 12 meses.</w:t>
      </w:r>
    </w:p>
    <w:p w14:paraId="3DEB6222" w14:textId="77777777" w:rsidR="008E23C0" w:rsidRPr="00936093" w:rsidRDefault="008E23C0" w:rsidP="008E23C0">
      <w:pPr>
        <w:pStyle w:val="Textoindependiente"/>
        <w:tabs>
          <w:tab w:val="clear" w:pos="1276"/>
          <w:tab w:val="left" w:pos="900"/>
          <w:tab w:val="left" w:pos="2340"/>
          <w:tab w:val="left" w:pos="8460"/>
        </w:tabs>
        <w:ind w:right="0"/>
        <w:rPr>
          <w:rFonts w:asciiTheme="minorHAnsi" w:hAnsiTheme="minorHAnsi" w:cs="Arial"/>
          <w:color w:val="000000" w:themeColor="text1"/>
          <w:sz w:val="21"/>
          <w:szCs w:val="18"/>
        </w:rPr>
      </w:pPr>
    </w:p>
    <w:p w14:paraId="0A207FD5" w14:textId="3DC93F4B" w:rsidR="008E23C0" w:rsidRPr="00936093" w:rsidRDefault="008E23C0" w:rsidP="00B03EDD">
      <w:pPr>
        <w:pStyle w:val="Textoindependiente"/>
        <w:numPr>
          <w:ilvl w:val="0"/>
          <w:numId w:val="38"/>
        </w:numPr>
        <w:tabs>
          <w:tab w:val="clear" w:pos="1276"/>
          <w:tab w:val="left" w:pos="900"/>
          <w:tab w:val="left" w:pos="2340"/>
          <w:tab w:val="left" w:pos="8460"/>
        </w:tabs>
        <w:ind w:right="0"/>
        <w:rPr>
          <w:rFonts w:asciiTheme="minorHAnsi" w:hAnsiTheme="minorHAnsi" w:cs="Arial"/>
          <w:color w:val="000000" w:themeColor="text1"/>
          <w:sz w:val="21"/>
          <w:szCs w:val="18"/>
        </w:rPr>
      </w:pPr>
      <w:r w:rsidRPr="00936093">
        <w:rPr>
          <w:rFonts w:asciiTheme="minorHAnsi" w:hAnsiTheme="minorHAnsi" w:cs="Arial"/>
          <w:color w:val="000000" w:themeColor="text1"/>
          <w:sz w:val="21"/>
          <w:szCs w:val="18"/>
        </w:rPr>
        <w:t>Presentar una relación de cantidad de productos a utilizar por servicio en cada una de las unida</w:t>
      </w:r>
      <w:r w:rsidR="00A94D90" w:rsidRPr="00936093">
        <w:rPr>
          <w:rFonts w:asciiTheme="minorHAnsi" w:hAnsiTheme="minorHAnsi" w:cs="Arial"/>
          <w:color w:val="000000" w:themeColor="text1"/>
          <w:sz w:val="21"/>
          <w:szCs w:val="18"/>
        </w:rPr>
        <w:t>des.</w:t>
      </w:r>
    </w:p>
    <w:p w14:paraId="6C8DF6C9" w14:textId="77777777" w:rsidR="00A94D90" w:rsidRDefault="00A94D90" w:rsidP="00A94D90">
      <w:pPr>
        <w:pStyle w:val="Prrafodelista"/>
        <w:rPr>
          <w:rFonts w:asciiTheme="minorHAnsi" w:hAnsiTheme="minorHAnsi" w:cs="Arial"/>
          <w:color w:val="000000" w:themeColor="text1"/>
          <w:sz w:val="21"/>
          <w:szCs w:val="18"/>
        </w:rPr>
      </w:pPr>
    </w:p>
    <w:p w14:paraId="735277C2" w14:textId="77777777" w:rsidR="00A94D90" w:rsidRPr="00436E64" w:rsidRDefault="00A94D90" w:rsidP="00A94D90">
      <w:pPr>
        <w:pStyle w:val="Textoindependiente"/>
        <w:tabs>
          <w:tab w:val="clear" w:pos="1276"/>
          <w:tab w:val="left" w:pos="900"/>
          <w:tab w:val="left" w:pos="2340"/>
          <w:tab w:val="left" w:pos="8460"/>
        </w:tabs>
        <w:ind w:left="720" w:right="0"/>
        <w:rPr>
          <w:rFonts w:asciiTheme="minorHAnsi" w:hAnsiTheme="minorHAnsi" w:cs="Arial"/>
          <w:color w:val="000000" w:themeColor="text1"/>
          <w:sz w:val="21"/>
          <w:szCs w:val="18"/>
        </w:rPr>
      </w:pPr>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1760743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A578E9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C070A0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5199FF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319A6C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A1F41F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C3239F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DE7343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9CA05C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64BA1A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E85EDF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3071C8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2DF6F2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0B7A612"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06AF34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202E20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3A6D39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210B4B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5F13D9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42D4F91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F65A1F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903E8D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6090F46"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449BB1B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3FCB529"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0BEA1E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C56547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6F2430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7012993"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2A4A652"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18D814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CA5C42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E62146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3B6B647"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37B6E13"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13AB62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46ADB8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3861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spacing w:after="200" w:line="276" w:lineRule="auto"/>
        <w:jc w:val="center"/>
        <w:rPr>
          <w:rFonts w:ascii="Calibri" w:hAnsi="Calibri"/>
          <w:b/>
        </w:rPr>
      </w:pPr>
      <w:r w:rsidRPr="00007CCB">
        <w:rPr>
          <w:rFonts w:ascii="Calibri" w:hAnsi="Calibri"/>
          <w:b/>
        </w:rPr>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771BC615" w14:textId="77777777" w:rsidR="00381B42" w:rsidRDefault="00381B42" w:rsidP="002E6DD7">
      <w:pPr>
        <w:tabs>
          <w:tab w:val="right" w:pos="9781"/>
        </w:tabs>
        <w:ind w:right="141"/>
        <w:rPr>
          <w:rFonts w:ascii="Calibri" w:hAnsi="Calibri"/>
          <w:u w:val="single"/>
        </w:rPr>
      </w:pPr>
    </w:p>
    <w:p w14:paraId="12C463E3" w14:textId="77777777" w:rsidR="00381B42" w:rsidRDefault="00381B42"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tbl>
      <w:tblPr>
        <w:tblW w:w="11156" w:type="dxa"/>
        <w:jc w:val="center"/>
        <w:tblLayout w:type="fixed"/>
        <w:tblCellMar>
          <w:left w:w="70" w:type="dxa"/>
          <w:right w:w="70" w:type="dxa"/>
        </w:tblCellMar>
        <w:tblLook w:val="04A0" w:firstRow="1" w:lastRow="0" w:firstColumn="1" w:lastColumn="0" w:noHBand="0" w:noVBand="1"/>
      </w:tblPr>
      <w:tblGrid>
        <w:gridCol w:w="421"/>
        <w:gridCol w:w="421"/>
        <w:gridCol w:w="708"/>
        <w:gridCol w:w="2244"/>
        <w:gridCol w:w="4277"/>
        <w:gridCol w:w="992"/>
        <w:gridCol w:w="409"/>
        <w:gridCol w:w="867"/>
        <w:gridCol w:w="817"/>
      </w:tblGrid>
      <w:tr w:rsidR="00381B42" w:rsidRPr="00E50722" w14:paraId="0957AEC3" w14:textId="77777777" w:rsidTr="00386125">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9BECFF"/>
            <w:textDirection w:val="btLr"/>
          </w:tcPr>
          <w:p w14:paraId="1EB80627" w14:textId="1F8ECED6"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PARTIDA</w:t>
            </w:r>
          </w:p>
        </w:tc>
        <w:tc>
          <w:tcPr>
            <w:tcW w:w="421" w:type="dxa"/>
            <w:tcBorders>
              <w:top w:val="single" w:sz="4" w:space="0" w:color="auto"/>
              <w:left w:val="single" w:sz="4" w:space="0" w:color="auto"/>
              <w:bottom w:val="single" w:sz="4" w:space="0" w:color="auto"/>
              <w:right w:val="single" w:sz="4" w:space="0" w:color="auto"/>
            </w:tcBorders>
            <w:shd w:val="clear" w:color="auto" w:fill="9BECFF"/>
            <w:noWrap/>
            <w:textDirection w:val="btLr"/>
            <w:vAlign w:val="center"/>
            <w:hideMark/>
          </w:tcPr>
          <w:p w14:paraId="51E0AFF6" w14:textId="57958910"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RENGLÓN</w:t>
            </w:r>
          </w:p>
        </w:tc>
        <w:tc>
          <w:tcPr>
            <w:tcW w:w="708"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33CB5BB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1B8B46AB"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 FUMIGAR</w:t>
            </w:r>
          </w:p>
        </w:tc>
        <w:tc>
          <w:tcPr>
            <w:tcW w:w="4277"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4922BBE7"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548F6615"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1C4C135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2D8DBC2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3178FB9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TERRENO</w:t>
            </w:r>
          </w:p>
        </w:tc>
      </w:tr>
      <w:tr w:rsidR="00381B42" w:rsidRPr="00E50722" w14:paraId="7E333CA4" w14:textId="77777777" w:rsidTr="00E21CCC">
        <w:trPr>
          <w:trHeight w:val="240"/>
          <w:jc w:val="center"/>
        </w:trPr>
        <w:tc>
          <w:tcPr>
            <w:tcW w:w="421" w:type="dxa"/>
            <w:vMerge w:val="restart"/>
            <w:tcBorders>
              <w:top w:val="nil"/>
              <w:left w:val="single" w:sz="4" w:space="0" w:color="auto"/>
              <w:right w:val="single" w:sz="4" w:space="0" w:color="auto"/>
            </w:tcBorders>
          </w:tcPr>
          <w:p w14:paraId="28D8C4CF" w14:textId="735EDEDD"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3D83474" w14:textId="14D0C9C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1860EFCE" w14:textId="190FCF75"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59DC6503" w14:textId="7EBFA452"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771C0040" w14:textId="40F7D553"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8428121" w14:textId="203F8C58"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A60756C" w14:textId="6E7BD8F8"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6185B767" w14:textId="283759C6"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61D9DE55" w14:textId="6519C214"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04ECF257" w14:textId="77777777" w:rsidTr="00E21CCC">
        <w:trPr>
          <w:trHeight w:val="240"/>
          <w:jc w:val="center"/>
        </w:trPr>
        <w:tc>
          <w:tcPr>
            <w:tcW w:w="421" w:type="dxa"/>
            <w:vMerge/>
            <w:tcBorders>
              <w:left w:val="single" w:sz="4" w:space="0" w:color="auto"/>
              <w:right w:val="single" w:sz="4" w:space="0" w:color="auto"/>
            </w:tcBorders>
          </w:tcPr>
          <w:p w14:paraId="53601F6B"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EAA50A6" w14:textId="1F030EE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36E4A787" w14:textId="584B394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FBBADC" w14:textId="13F27A51"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03C7B70" w14:textId="4260BAFE"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B5858B9" w14:textId="41D924AC"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57506D4C" w14:textId="04C2D7B0"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37DF060" w14:textId="07B6A41E"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517B5EB4" w14:textId="3F570063"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2B9A92D3" w14:textId="77777777" w:rsidTr="00E21CCC">
        <w:trPr>
          <w:trHeight w:val="240"/>
          <w:jc w:val="center"/>
        </w:trPr>
        <w:tc>
          <w:tcPr>
            <w:tcW w:w="421" w:type="dxa"/>
            <w:vMerge/>
            <w:tcBorders>
              <w:left w:val="single" w:sz="4" w:space="0" w:color="auto"/>
              <w:right w:val="single" w:sz="4" w:space="0" w:color="auto"/>
            </w:tcBorders>
          </w:tcPr>
          <w:p w14:paraId="4BF52FA5"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1119AA02" w14:textId="29A221BE"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209BBD42" w14:textId="6899FB80"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11B85F1A" w14:textId="72A2BF83"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9251EEA" w14:textId="7B2918A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01FF93C" w14:textId="3077B35F"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5A940CB" w14:textId="571DE219"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7927AF51" w14:textId="24471C8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027DB522" w14:textId="039FCB4E"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620CEC5A" w14:textId="77777777" w:rsidTr="00E21CCC">
        <w:trPr>
          <w:trHeight w:val="240"/>
          <w:jc w:val="center"/>
        </w:trPr>
        <w:tc>
          <w:tcPr>
            <w:tcW w:w="421" w:type="dxa"/>
            <w:vMerge/>
            <w:tcBorders>
              <w:left w:val="single" w:sz="4" w:space="0" w:color="auto"/>
              <w:right w:val="single" w:sz="4" w:space="0" w:color="auto"/>
            </w:tcBorders>
          </w:tcPr>
          <w:p w14:paraId="42038D69"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63FF6858" w14:textId="18319A9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5852D195" w14:textId="617B1D1D"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3F2441" w14:textId="0D03AFC7"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1D5EDDBB" w14:textId="792B4BB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B6D1C2F" w14:textId="6E16BBB0"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03DF1B55" w14:textId="5249A39E"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212840B5" w14:textId="018E7C77"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20471568" w14:textId="4CA8C4B0"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19E44437" w14:textId="77777777" w:rsidTr="00E21CCC">
        <w:trPr>
          <w:trHeight w:val="240"/>
          <w:jc w:val="center"/>
        </w:trPr>
        <w:tc>
          <w:tcPr>
            <w:tcW w:w="421" w:type="dxa"/>
            <w:vMerge/>
            <w:tcBorders>
              <w:left w:val="single" w:sz="4" w:space="0" w:color="auto"/>
              <w:bottom w:val="single" w:sz="4" w:space="0" w:color="auto"/>
              <w:right w:val="single" w:sz="4" w:space="0" w:color="auto"/>
            </w:tcBorders>
          </w:tcPr>
          <w:p w14:paraId="56B2AC74"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24D43407" w14:textId="1D54BBB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7BDCC9A1" w14:textId="15E4A0B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60302491" w14:textId="46BB2E1B"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31F7AAEA" w14:textId="72050C7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05649D7E" w14:textId="4493B7F5"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FFA8D03" w14:textId="305B95EF"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A00ACAB" w14:textId="4E97CB3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16ECEA46" w14:textId="10B36E36" w:rsidR="00381B42" w:rsidRPr="00E50722" w:rsidRDefault="00381B42" w:rsidP="00E21CCC">
            <w:pPr>
              <w:jc w:val="right"/>
              <w:rPr>
                <w:rFonts w:ascii="Calibri" w:hAnsi="Calibri"/>
                <w:color w:val="000000"/>
                <w:sz w:val="16"/>
                <w:szCs w:val="16"/>
                <w:highlight w:val="yellow"/>
                <w:lang w:val="es-MX" w:eastAsia="es-MX"/>
              </w:rPr>
            </w:pPr>
          </w:p>
        </w:tc>
      </w:tr>
    </w:tbl>
    <w:p w14:paraId="25B0D2E1" w14:textId="77777777" w:rsidR="00DE0A9C" w:rsidRDefault="00DE0A9C" w:rsidP="002E6DD7">
      <w:pPr>
        <w:tabs>
          <w:tab w:val="right" w:pos="9781"/>
        </w:tabs>
        <w:ind w:right="141"/>
        <w:rPr>
          <w:rFonts w:ascii="Calibri" w:hAnsi="Calibri"/>
          <w:u w:val="single"/>
        </w:rPr>
      </w:pPr>
    </w:p>
    <w:p w14:paraId="0B96D211" w14:textId="77777777" w:rsidR="00DE0A9C" w:rsidRDefault="00DE0A9C" w:rsidP="002E6DD7">
      <w:pPr>
        <w:tabs>
          <w:tab w:val="right" w:pos="9781"/>
        </w:tabs>
        <w:ind w:right="141"/>
        <w:rPr>
          <w:rFonts w:ascii="Calibri" w:hAnsi="Calibri"/>
          <w:u w:val="single"/>
        </w:rPr>
      </w:pPr>
    </w:p>
    <w:p w14:paraId="34057EDD" w14:textId="77777777" w:rsidR="00DE0A9C" w:rsidRDefault="00DE0A9C"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5362E6D" w:rsidR="002E6DD7" w:rsidRPr="003655E2" w:rsidRDefault="00381B42" w:rsidP="002E6DD7">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107B95EE" w:rsidR="00ED2763" w:rsidRDefault="00ED2763" w:rsidP="008203A3">
      <w:pPr>
        <w:rPr>
          <w:rFonts w:ascii="Calibri" w:hAnsi="Calibri"/>
          <w:b/>
        </w:rPr>
      </w:pPr>
    </w:p>
    <w:p w14:paraId="0EF67E39" w14:textId="77777777" w:rsidR="00846760" w:rsidRDefault="00846760" w:rsidP="008203A3">
      <w:pPr>
        <w:rPr>
          <w:rFonts w:ascii="Calibri" w:hAnsi="Calibri"/>
          <w:b/>
        </w:rPr>
      </w:pPr>
    </w:p>
    <w:p w14:paraId="70338A06" w14:textId="0442FBB9" w:rsidR="00194CA4" w:rsidRDefault="00194CA4"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3861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386125">
        <w:trPr>
          <w:jc w:val="center"/>
        </w:trPr>
        <w:tc>
          <w:tcPr>
            <w:tcW w:w="7371" w:type="dxa"/>
            <w:tcBorders>
              <w:bottom w:val="nil"/>
            </w:tcBorders>
            <w:shd w:val="clear" w:color="auto" w:fill="9BECFF"/>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0E446904" w:rsidR="002E6DD7" w:rsidRPr="009A4F2F" w:rsidRDefault="002E6DD7" w:rsidP="002E6DD7">
            <w:pPr>
              <w:jc w:val="center"/>
              <w:rPr>
                <w:rFonts w:ascii="Calibri" w:hAnsi="Calibri" w:cs="Arial"/>
              </w:rPr>
            </w:pPr>
            <w:r w:rsidRPr="009A4F2F">
              <w:rPr>
                <w:rFonts w:ascii="Calibri" w:hAnsi="Calibri" w:cs="Arial"/>
                <w:bCs/>
              </w:rPr>
              <w:t xml:space="preserve">No. </w:t>
            </w:r>
            <w:r w:rsidR="00753E82">
              <w:rPr>
                <w:rFonts w:ascii="Calibri" w:hAnsi="Calibri"/>
                <w:bCs/>
              </w:rPr>
              <w:t>LP-919044992-N08-2024</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386125">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6C304E45" w14:textId="77777777" w:rsidR="002E6DD7" w:rsidRPr="002522C8" w:rsidRDefault="002E6DD7" w:rsidP="00F868A0">
            <w:pPr>
              <w:jc w:val="center"/>
            </w:pPr>
            <w:r w:rsidRPr="00F868A0">
              <w:rPr>
                <w:rFonts w:ascii="Calibri" w:hAnsi="Calibri"/>
                <w:bCs/>
              </w:rPr>
              <w:t xml:space="preserve">NOMBRE </w:t>
            </w:r>
            <w:proofErr w:type="spellStart"/>
            <w:r w:rsidRPr="00F868A0">
              <w:rPr>
                <w:rFonts w:ascii="Calibri" w:hAnsi="Calibri"/>
                <w:bCs/>
              </w:rPr>
              <w:t>Ó</w:t>
            </w:r>
            <w:proofErr w:type="spellEnd"/>
            <w:r w:rsidRPr="00F868A0">
              <w:rPr>
                <w:rFonts w:ascii="Calibri" w:hAnsi="Calibri"/>
                <w:bCs/>
              </w:rPr>
              <w:t xml:space="preserve">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386125">
        <w:trPr>
          <w:jc w:val="center"/>
        </w:trPr>
        <w:tc>
          <w:tcPr>
            <w:tcW w:w="3083" w:type="dxa"/>
            <w:tcBorders>
              <w:bottom w:val="single" w:sz="4" w:space="0" w:color="auto"/>
            </w:tcBorders>
            <w:shd w:val="clear" w:color="auto" w:fill="9BECFF"/>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9BECFF"/>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18B1C24B"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6778219"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386125">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rFonts w:ascii="Calibri" w:hAnsi="Calibri"/>
        </w:rPr>
      </w:pPr>
      <w:r w:rsidRPr="00C40ADF">
        <w:rPr>
          <w:rFonts w:ascii="Calibri" w:hAnsi="Calibri"/>
        </w:rPr>
        <w:t>*Anexar en sobre Económico.</w:t>
      </w:r>
    </w:p>
    <w:p w14:paraId="4905B8D5" w14:textId="77777777" w:rsidR="00C05B92" w:rsidRDefault="00C05B92" w:rsidP="00EB29E5">
      <w:pPr>
        <w:tabs>
          <w:tab w:val="left" w:pos="5245"/>
          <w:tab w:val="left" w:pos="7655"/>
        </w:tabs>
        <w:ind w:left="426"/>
        <w:jc w:val="center"/>
        <w:rPr>
          <w:rFonts w:ascii="Calibri" w:hAnsi="Calibri"/>
        </w:rPr>
      </w:pPr>
    </w:p>
    <w:p w14:paraId="7B90AFDF" w14:textId="50322586" w:rsidR="00C05B92" w:rsidRDefault="00C05B92" w:rsidP="00EB29E5">
      <w:pPr>
        <w:tabs>
          <w:tab w:val="left" w:pos="5245"/>
          <w:tab w:val="left" w:pos="7655"/>
        </w:tabs>
        <w:ind w:left="426"/>
        <w:jc w:val="center"/>
        <w:rPr>
          <w:rFonts w:ascii="Calibri" w:hAnsi="Calibri"/>
        </w:rPr>
      </w:pPr>
    </w:p>
    <w:p w14:paraId="2ED673C0" w14:textId="74236011" w:rsidR="00194CA4" w:rsidRDefault="00194CA4" w:rsidP="00EB29E5">
      <w:pPr>
        <w:tabs>
          <w:tab w:val="left" w:pos="5245"/>
          <w:tab w:val="left" w:pos="7655"/>
        </w:tabs>
        <w:ind w:left="426"/>
        <w:jc w:val="center"/>
        <w:rPr>
          <w:rFonts w:ascii="Calibri" w:hAnsi="Calibri"/>
        </w:rPr>
      </w:pPr>
    </w:p>
    <w:p w14:paraId="0C296BC8" w14:textId="2C189805" w:rsidR="00194CA4" w:rsidRDefault="00194CA4" w:rsidP="00EB29E5">
      <w:pPr>
        <w:tabs>
          <w:tab w:val="left" w:pos="5245"/>
          <w:tab w:val="left" w:pos="7655"/>
        </w:tabs>
        <w:ind w:left="426"/>
        <w:jc w:val="center"/>
        <w:rPr>
          <w:rFonts w:ascii="Calibri" w:hAnsi="Calibri"/>
        </w:rPr>
      </w:pPr>
    </w:p>
    <w:p w14:paraId="468CD2C7" w14:textId="237F09C4" w:rsidR="00194CA4" w:rsidRDefault="00194CA4" w:rsidP="00EB29E5">
      <w:pPr>
        <w:tabs>
          <w:tab w:val="left" w:pos="5245"/>
          <w:tab w:val="left" w:pos="7655"/>
        </w:tabs>
        <w:ind w:left="426"/>
        <w:jc w:val="center"/>
        <w:rPr>
          <w:rFonts w:ascii="Calibri" w:hAnsi="Calibri"/>
        </w:rPr>
      </w:pPr>
    </w:p>
    <w:p w14:paraId="5BA66623" w14:textId="77777777" w:rsidR="00194CA4" w:rsidRDefault="00194CA4" w:rsidP="00EB29E5">
      <w:pPr>
        <w:tabs>
          <w:tab w:val="left" w:pos="5245"/>
          <w:tab w:val="left" w:pos="7655"/>
        </w:tabs>
        <w:ind w:left="426"/>
        <w:jc w:val="center"/>
        <w:rPr>
          <w:rFonts w:ascii="Calibri" w:hAnsi="Calibri"/>
        </w:rPr>
      </w:pPr>
    </w:p>
    <w:p w14:paraId="2EF5734E" w14:textId="77777777" w:rsidR="002E6DD7" w:rsidRPr="002522C8" w:rsidRDefault="002E6DD7" w:rsidP="00386125">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386125">
        <w:trPr>
          <w:jc w:val="center"/>
        </w:trPr>
        <w:tc>
          <w:tcPr>
            <w:tcW w:w="7102" w:type="dxa"/>
            <w:tcBorders>
              <w:bottom w:val="nil"/>
            </w:tcBorders>
            <w:shd w:val="clear" w:color="auto" w:fill="9BECFF"/>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76B90FE9"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753E82">
              <w:rPr>
                <w:rFonts w:asciiTheme="minorHAnsi" w:hAnsiTheme="minorHAnsi" w:cs="Arial"/>
                <w:bCs/>
                <w:u w:val="single"/>
              </w:rPr>
              <w:t>LP-919044992-N08-2024</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38612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485"/>
        <w:gridCol w:w="503"/>
        <w:gridCol w:w="992"/>
        <w:gridCol w:w="2539"/>
        <w:gridCol w:w="1245"/>
        <w:gridCol w:w="1319"/>
        <w:gridCol w:w="1749"/>
        <w:gridCol w:w="1799"/>
      </w:tblGrid>
      <w:tr w:rsidR="00381B42" w:rsidRPr="00075407" w14:paraId="4CE6E700" w14:textId="77777777" w:rsidTr="00317D67">
        <w:trPr>
          <w:cantSplit/>
          <w:trHeight w:val="1413"/>
        </w:trPr>
        <w:tc>
          <w:tcPr>
            <w:tcW w:w="485"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7276C05F" w14:textId="1C75FB42" w:rsidR="00381B42" w:rsidRPr="00005A2D" w:rsidRDefault="00381B42" w:rsidP="002A0589">
            <w:pPr>
              <w:ind w:left="113" w:right="113"/>
              <w:jc w:val="center"/>
              <w:rPr>
                <w:rFonts w:ascii="Calibri" w:hAnsi="Calibri"/>
                <w:b/>
                <w:bCs/>
                <w:color w:val="000000"/>
                <w:lang w:val="es-MX" w:eastAsia="es-MX"/>
              </w:rPr>
            </w:pPr>
            <w:r>
              <w:rPr>
                <w:rFonts w:ascii="Calibri" w:hAnsi="Calibri"/>
                <w:b/>
                <w:bCs/>
                <w:color w:val="000000"/>
                <w:lang w:val="es-MX" w:eastAsia="es-MX"/>
              </w:rPr>
              <w:t>PARTIDA</w:t>
            </w:r>
          </w:p>
        </w:tc>
        <w:tc>
          <w:tcPr>
            <w:tcW w:w="503"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5F8D88B6" w14:textId="5A290377"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RENGLÓN</w:t>
            </w:r>
          </w:p>
        </w:tc>
        <w:tc>
          <w:tcPr>
            <w:tcW w:w="992"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596FFFFE" w14:textId="2639FB2B"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sidR="002A0589">
              <w:rPr>
                <w:rFonts w:ascii="Calibri" w:hAnsi="Calibri"/>
                <w:b/>
                <w:bCs/>
                <w:color w:val="000000"/>
                <w:lang w:val="es-MX" w:eastAsia="es-MX"/>
              </w:rPr>
              <w:t xml:space="preserve"> APLICATIVA</w:t>
            </w:r>
          </w:p>
        </w:tc>
        <w:tc>
          <w:tcPr>
            <w:tcW w:w="2539" w:type="dxa"/>
            <w:tcBorders>
              <w:top w:val="single" w:sz="4" w:space="0" w:color="auto"/>
              <w:left w:val="nil"/>
              <w:bottom w:val="single" w:sz="4" w:space="0" w:color="auto"/>
              <w:right w:val="single" w:sz="4" w:space="0" w:color="auto"/>
            </w:tcBorders>
            <w:shd w:val="clear" w:color="auto" w:fill="9BECFF"/>
            <w:textDirection w:val="btLr"/>
            <w:vAlign w:val="center"/>
          </w:tcPr>
          <w:p w14:paraId="38BCA29E" w14:textId="2FEB1F7C"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Pr>
                <w:rFonts w:ascii="Calibri" w:hAnsi="Calibri"/>
                <w:b/>
                <w:bCs/>
                <w:color w:val="000000"/>
                <w:lang w:val="es-MX" w:eastAsia="es-MX"/>
              </w:rPr>
              <w:t xml:space="preserve"> A FUMIGAR</w:t>
            </w:r>
          </w:p>
        </w:tc>
        <w:tc>
          <w:tcPr>
            <w:tcW w:w="1245" w:type="dxa"/>
            <w:tcBorders>
              <w:top w:val="single" w:sz="4" w:space="0" w:color="auto"/>
              <w:left w:val="nil"/>
              <w:bottom w:val="single" w:sz="4" w:space="0" w:color="auto"/>
              <w:right w:val="single" w:sz="4" w:space="0" w:color="auto"/>
            </w:tcBorders>
            <w:shd w:val="clear" w:color="auto" w:fill="9BECFF"/>
            <w:textDirection w:val="btLr"/>
            <w:vAlign w:val="center"/>
          </w:tcPr>
          <w:p w14:paraId="37B75E17" w14:textId="4F7DC92E"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PERÍODO</w:t>
            </w:r>
          </w:p>
        </w:tc>
        <w:tc>
          <w:tcPr>
            <w:tcW w:w="1319" w:type="dxa"/>
            <w:tcBorders>
              <w:top w:val="single" w:sz="4" w:space="0" w:color="auto"/>
              <w:left w:val="nil"/>
              <w:bottom w:val="single" w:sz="4" w:space="0" w:color="auto"/>
              <w:right w:val="single" w:sz="4" w:space="0" w:color="auto"/>
            </w:tcBorders>
            <w:shd w:val="clear" w:color="auto" w:fill="9BECFF"/>
            <w:textDirection w:val="btLr"/>
            <w:vAlign w:val="center"/>
          </w:tcPr>
          <w:p w14:paraId="10A17844" w14:textId="279BB77D"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MESES</w:t>
            </w:r>
          </w:p>
        </w:tc>
        <w:tc>
          <w:tcPr>
            <w:tcW w:w="1749" w:type="dxa"/>
            <w:tcBorders>
              <w:top w:val="single" w:sz="4" w:space="0" w:color="auto"/>
              <w:left w:val="nil"/>
              <w:bottom w:val="single" w:sz="4" w:space="0" w:color="auto"/>
              <w:right w:val="single" w:sz="4" w:space="0" w:color="auto"/>
            </w:tcBorders>
            <w:shd w:val="clear" w:color="auto" w:fill="9BECFF"/>
            <w:textDirection w:val="btLr"/>
            <w:vAlign w:val="center"/>
          </w:tcPr>
          <w:p w14:paraId="55F396FC" w14:textId="2874A2F7" w:rsidR="00381B42" w:rsidRPr="00075407" w:rsidRDefault="00381B42" w:rsidP="002A0589">
            <w:pPr>
              <w:ind w:left="113" w:right="113"/>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277BA147" w14:textId="1D9C95EE" w:rsidR="00381B42" w:rsidRPr="00075407" w:rsidRDefault="00381B42" w:rsidP="002A0589">
            <w:pPr>
              <w:ind w:left="113" w:right="113"/>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IMPORTE</w:t>
            </w:r>
          </w:p>
        </w:tc>
      </w:tr>
      <w:tr w:rsidR="002A0589" w:rsidRPr="00075407" w14:paraId="612FC0D7" w14:textId="77777777" w:rsidTr="002A0589">
        <w:trPr>
          <w:trHeight w:val="300"/>
        </w:trPr>
        <w:tc>
          <w:tcPr>
            <w:tcW w:w="485" w:type="dxa"/>
            <w:vMerge w:val="restart"/>
            <w:tcBorders>
              <w:top w:val="nil"/>
              <w:left w:val="single" w:sz="4" w:space="0" w:color="auto"/>
              <w:right w:val="single" w:sz="4" w:space="0" w:color="auto"/>
            </w:tcBorders>
            <w:shd w:val="clear" w:color="000000" w:fill="FFFFFF"/>
          </w:tcPr>
          <w:p w14:paraId="49D7EB77"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661505D" w14:textId="50BEFC0A"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B0690B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5EA9BA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6461B04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134FB94"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EC2C63E" w14:textId="77777777" w:rsidTr="002A0589">
        <w:trPr>
          <w:trHeight w:val="300"/>
        </w:trPr>
        <w:tc>
          <w:tcPr>
            <w:tcW w:w="485" w:type="dxa"/>
            <w:vMerge/>
            <w:tcBorders>
              <w:left w:val="single" w:sz="4" w:space="0" w:color="auto"/>
              <w:right w:val="single" w:sz="4" w:space="0" w:color="auto"/>
            </w:tcBorders>
            <w:shd w:val="clear" w:color="000000" w:fill="FFFFFF"/>
          </w:tcPr>
          <w:p w14:paraId="3D0A2522"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C2296BF" w14:textId="7B711A4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D39A13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6EAC5A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17AE478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D3B2BD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D8E38B2" w14:textId="77777777" w:rsidTr="002A0589">
        <w:trPr>
          <w:trHeight w:val="300"/>
        </w:trPr>
        <w:tc>
          <w:tcPr>
            <w:tcW w:w="485" w:type="dxa"/>
            <w:vMerge/>
            <w:tcBorders>
              <w:left w:val="single" w:sz="4" w:space="0" w:color="auto"/>
              <w:right w:val="single" w:sz="4" w:space="0" w:color="auto"/>
            </w:tcBorders>
            <w:shd w:val="clear" w:color="000000" w:fill="FFFFFF"/>
          </w:tcPr>
          <w:p w14:paraId="1CD082E0"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ED2D148" w14:textId="493F4F42"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57FEF2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806771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B12C7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4CFAB18"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A637DA0" w14:textId="77777777" w:rsidTr="002A0589">
        <w:trPr>
          <w:trHeight w:val="300"/>
        </w:trPr>
        <w:tc>
          <w:tcPr>
            <w:tcW w:w="485" w:type="dxa"/>
            <w:vMerge/>
            <w:tcBorders>
              <w:left w:val="single" w:sz="4" w:space="0" w:color="auto"/>
              <w:right w:val="single" w:sz="4" w:space="0" w:color="auto"/>
            </w:tcBorders>
            <w:shd w:val="clear" w:color="000000" w:fill="FFFFFF"/>
          </w:tcPr>
          <w:p w14:paraId="6A001D9E"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1134BDDE" w14:textId="0639946F"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157E08B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F2110E0"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912449"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3BE01F1"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3B16584" w14:textId="77777777" w:rsidTr="002A0589">
        <w:trPr>
          <w:trHeight w:val="300"/>
        </w:trPr>
        <w:tc>
          <w:tcPr>
            <w:tcW w:w="485" w:type="dxa"/>
            <w:vMerge/>
            <w:tcBorders>
              <w:left w:val="single" w:sz="4" w:space="0" w:color="auto"/>
              <w:right w:val="single" w:sz="4" w:space="0" w:color="auto"/>
            </w:tcBorders>
            <w:shd w:val="clear" w:color="000000" w:fill="FFFFFF"/>
          </w:tcPr>
          <w:p w14:paraId="5BEF404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B191106" w14:textId="217D388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2172318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4E3D15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2E34F7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36EBEB"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477BAE5" w14:textId="77777777" w:rsidTr="002A0589">
        <w:trPr>
          <w:trHeight w:val="300"/>
        </w:trPr>
        <w:tc>
          <w:tcPr>
            <w:tcW w:w="485" w:type="dxa"/>
            <w:vMerge/>
            <w:tcBorders>
              <w:left w:val="single" w:sz="4" w:space="0" w:color="auto"/>
              <w:right w:val="single" w:sz="4" w:space="0" w:color="auto"/>
            </w:tcBorders>
            <w:shd w:val="clear" w:color="000000" w:fill="FFFFFF"/>
          </w:tcPr>
          <w:p w14:paraId="5EF5C1E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FDD780E" w14:textId="0480DEF3"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6FBA4F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EF4492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CA8656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B541B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22178A14" w14:textId="77777777" w:rsidTr="002A0589">
        <w:trPr>
          <w:trHeight w:val="300"/>
        </w:trPr>
        <w:tc>
          <w:tcPr>
            <w:tcW w:w="485" w:type="dxa"/>
            <w:vMerge/>
            <w:tcBorders>
              <w:left w:val="single" w:sz="4" w:space="0" w:color="auto"/>
              <w:right w:val="single" w:sz="4" w:space="0" w:color="auto"/>
            </w:tcBorders>
            <w:shd w:val="clear" w:color="000000" w:fill="FFFFFF"/>
          </w:tcPr>
          <w:p w14:paraId="636F6524"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15305EF" w14:textId="151BB8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8C5E37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AB523A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249C92"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793AFA95"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3F44B1B" w14:textId="77777777" w:rsidTr="002A0589">
        <w:trPr>
          <w:trHeight w:val="300"/>
        </w:trPr>
        <w:tc>
          <w:tcPr>
            <w:tcW w:w="485" w:type="dxa"/>
            <w:vMerge/>
            <w:tcBorders>
              <w:left w:val="single" w:sz="4" w:space="0" w:color="auto"/>
              <w:right w:val="single" w:sz="4" w:space="0" w:color="auto"/>
            </w:tcBorders>
            <w:shd w:val="clear" w:color="000000" w:fill="FFFFFF"/>
          </w:tcPr>
          <w:p w14:paraId="53A6BE0A"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E33CC9C" w14:textId="4388014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FFF6AAF"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4ACAEB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FB8697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62968C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6489E0C1" w14:textId="77777777" w:rsidTr="002A0589">
        <w:trPr>
          <w:trHeight w:val="300"/>
        </w:trPr>
        <w:tc>
          <w:tcPr>
            <w:tcW w:w="485" w:type="dxa"/>
            <w:vMerge/>
            <w:tcBorders>
              <w:left w:val="single" w:sz="4" w:space="0" w:color="auto"/>
              <w:right w:val="single" w:sz="4" w:space="0" w:color="auto"/>
            </w:tcBorders>
            <w:shd w:val="clear" w:color="000000" w:fill="FFFFFF"/>
          </w:tcPr>
          <w:p w14:paraId="1B1E323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340C12D1" w14:textId="3ED562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018479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E7F158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C69427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EB7460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6F0FD13" w14:textId="77777777" w:rsidTr="002A0589">
        <w:trPr>
          <w:trHeight w:val="300"/>
        </w:trPr>
        <w:tc>
          <w:tcPr>
            <w:tcW w:w="485" w:type="dxa"/>
            <w:vMerge/>
            <w:tcBorders>
              <w:left w:val="single" w:sz="4" w:space="0" w:color="auto"/>
              <w:right w:val="single" w:sz="4" w:space="0" w:color="auto"/>
            </w:tcBorders>
            <w:shd w:val="clear" w:color="000000" w:fill="FFFFFF"/>
          </w:tcPr>
          <w:p w14:paraId="0FCC47D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7166C64" w14:textId="7079E82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73CD35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43837D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670995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CA6288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A034135" w14:textId="77777777" w:rsidTr="002A0589">
        <w:trPr>
          <w:trHeight w:val="300"/>
        </w:trPr>
        <w:tc>
          <w:tcPr>
            <w:tcW w:w="485" w:type="dxa"/>
            <w:vMerge/>
            <w:tcBorders>
              <w:left w:val="single" w:sz="4" w:space="0" w:color="auto"/>
              <w:right w:val="single" w:sz="4" w:space="0" w:color="auto"/>
            </w:tcBorders>
          </w:tcPr>
          <w:p w14:paraId="75DAD695"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35340C0" w14:textId="2AED8A2E"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47C82E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B5BCE5"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021C57CA"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821A51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0816927" w14:textId="77777777" w:rsidTr="002A0589">
        <w:trPr>
          <w:trHeight w:val="300"/>
        </w:trPr>
        <w:tc>
          <w:tcPr>
            <w:tcW w:w="485" w:type="dxa"/>
            <w:vMerge/>
            <w:tcBorders>
              <w:left w:val="single" w:sz="4" w:space="0" w:color="auto"/>
              <w:bottom w:val="single" w:sz="4" w:space="0" w:color="auto"/>
              <w:right w:val="single" w:sz="4" w:space="0" w:color="auto"/>
            </w:tcBorders>
          </w:tcPr>
          <w:p w14:paraId="7614F132"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7F96029" w14:textId="67670418"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86E07D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03055D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95B027C"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9C609AD"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317D67">
        <w:trPr>
          <w:trHeight w:val="209"/>
        </w:trPr>
        <w:tc>
          <w:tcPr>
            <w:tcW w:w="1663" w:type="pct"/>
            <w:shd w:val="clear" w:color="auto" w:fill="9BECFF"/>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9BECFF"/>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9BECFF"/>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4659D61F" w14:textId="4B8A0B78" w:rsidR="00194CA4" w:rsidRDefault="002E6DD7" w:rsidP="002A0589">
      <w:pPr>
        <w:tabs>
          <w:tab w:val="left" w:pos="4253"/>
          <w:tab w:val="left" w:pos="8080"/>
        </w:tabs>
        <w:ind w:right="1"/>
        <w:jc w:val="center"/>
        <w:rPr>
          <w:rFonts w:ascii="Calibri" w:hAnsi="Calibri" w:cs="Arial"/>
          <w:b/>
          <w:bCs/>
        </w:rPr>
      </w:pPr>
      <w:r>
        <w:rPr>
          <w:rFonts w:ascii="Calibri" w:hAnsi="Calibri" w:cs="Arial"/>
          <w:b/>
          <w:bCs/>
        </w:rPr>
        <w:lastRenderedPageBreak/>
        <w:t>*Anexar al sobre económico CD con Propuesta económica en formato EXCEL.</w:t>
      </w:r>
    </w:p>
    <w:p w14:paraId="457061BA" w14:textId="77777777" w:rsidR="00194CA4" w:rsidRDefault="00194CA4" w:rsidP="00B33916">
      <w:pPr>
        <w:tabs>
          <w:tab w:val="left" w:pos="4253"/>
          <w:tab w:val="left" w:pos="8080"/>
        </w:tabs>
        <w:ind w:right="1"/>
        <w:rPr>
          <w:rFonts w:ascii="Calibri" w:hAnsi="Calibri" w:cs="Arial"/>
          <w:b/>
          <w:bCs/>
        </w:rPr>
      </w:pPr>
    </w:p>
    <w:p w14:paraId="58966DD4" w14:textId="77777777" w:rsidR="00846760" w:rsidRDefault="00846760" w:rsidP="00B33916">
      <w:pPr>
        <w:tabs>
          <w:tab w:val="left" w:pos="4253"/>
          <w:tab w:val="left" w:pos="8080"/>
        </w:tabs>
        <w:ind w:right="1"/>
        <w:rPr>
          <w:rFonts w:ascii="Calibri" w:hAnsi="Calibri" w:cs="Arial"/>
          <w:b/>
          <w:bCs/>
        </w:rPr>
      </w:pPr>
    </w:p>
    <w:p w14:paraId="4C40641B" w14:textId="77777777" w:rsidR="002E6DD7" w:rsidRDefault="002E6DD7" w:rsidP="00317D67">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26E50DC7" w:rsidR="002E6DD7" w:rsidRPr="00572D88" w:rsidRDefault="00741134" w:rsidP="002E6DD7">
      <w:pPr>
        <w:rPr>
          <w:rFonts w:asciiTheme="minorHAnsi" w:hAnsiTheme="minorHAnsi" w:cs="Arial"/>
          <w:b/>
        </w:rPr>
      </w:pPr>
      <w:r>
        <w:rPr>
          <w:rFonts w:asciiTheme="minorHAnsi" w:hAnsiTheme="minorHAnsi" w:cs="Arial"/>
          <w:b/>
        </w:rPr>
        <w:t>LIC. VICENTE ARTURO LOPEZ LIMON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1171E7F"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w:t>
      </w:r>
      <w:r w:rsidR="00317D67">
        <w:rPr>
          <w:rFonts w:ascii="Calibri" w:hAnsi="Calibri" w:cs="Arial"/>
          <w:b/>
          <w:i/>
        </w:rPr>
        <w:t>,</w:t>
      </w:r>
      <w:r w:rsidRPr="00E97F10">
        <w:rPr>
          <w:rFonts w:ascii="Calibri" w:hAnsi="Calibri" w:cs="Arial"/>
          <w:b/>
          <w:i/>
        </w:rPr>
        <w:t xml:space="preserve">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2EF9BAF1"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17D67">
        <w:rPr>
          <w:rFonts w:ascii="Calibri" w:hAnsi="Calibri" w:cs="Arial"/>
        </w:rPr>
        <w:t>,</w:t>
      </w:r>
      <w:r w:rsidRPr="005B113B">
        <w:rPr>
          <w:rFonts w:ascii="Calibri" w:hAnsi="Calibri" w:cs="Arial"/>
        </w:rPr>
        <w:t xml:space="preserve">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3D8569FF"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17D67">
        <w:rPr>
          <w:rFonts w:ascii="Calibri" w:hAnsi="Calibri" w:cs="Arial"/>
        </w:rPr>
        <w:t>,</w:t>
      </w:r>
      <w:r w:rsidRPr="005B113B">
        <w:rPr>
          <w:rFonts w:ascii="Calibri" w:hAnsi="Calibri" w:cs="Arial"/>
        </w:rPr>
        <w:t xml:space="preserve">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489CD46B"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r w:rsidR="00194CA4">
        <w:rPr>
          <w:rFonts w:ascii="Calibri" w:hAnsi="Calibri" w:cs="Arial"/>
          <w:b/>
          <w:i/>
          <w:u w:val="single"/>
        </w:rPr>
        <w:t>o</w:t>
      </w:r>
    </w:p>
    <w:p w14:paraId="2CC767F5" w14:textId="0FE72825" w:rsidR="00CC3F56" w:rsidRDefault="00CC3F56" w:rsidP="002E6DD7">
      <w:pPr>
        <w:tabs>
          <w:tab w:val="left" w:pos="5245"/>
          <w:tab w:val="left" w:pos="7655"/>
        </w:tabs>
        <w:rPr>
          <w:rFonts w:ascii="Calibri" w:hAnsi="Calibri" w:cs="Arial"/>
          <w:b/>
          <w:i/>
          <w:u w:val="single"/>
        </w:rPr>
      </w:pPr>
    </w:p>
    <w:p w14:paraId="31FBD41B" w14:textId="2504E049" w:rsidR="00194CA4" w:rsidRDefault="00194CA4" w:rsidP="002E6DD7">
      <w:pPr>
        <w:tabs>
          <w:tab w:val="left" w:pos="5245"/>
          <w:tab w:val="left" w:pos="7655"/>
        </w:tabs>
        <w:rPr>
          <w:rFonts w:ascii="Calibri" w:hAnsi="Calibri" w:cs="Arial"/>
          <w:b/>
          <w:i/>
          <w:u w:val="single"/>
        </w:rPr>
      </w:pPr>
    </w:p>
    <w:p w14:paraId="471D0724" w14:textId="77777777" w:rsidR="00194CA4" w:rsidRDefault="00194CA4" w:rsidP="002E6DD7">
      <w:pPr>
        <w:tabs>
          <w:tab w:val="left" w:pos="5245"/>
          <w:tab w:val="left" w:pos="7655"/>
        </w:tabs>
        <w:rPr>
          <w:rFonts w:ascii="Calibri" w:hAnsi="Calibri" w:cs="Arial"/>
          <w:b/>
          <w:i/>
          <w:u w:val="single"/>
        </w:rPr>
      </w:pPr>
    </w:p>
    <w:p w14:paraId="363FC488" w14:textId="4763594B" w:rsidR="00194CA4" w:rsidRDefault="00194CA4" w:rsidP="002E6DD7">
      <w:pPr>
        <w:tabs>
          <w:tab w:val="left" w:pos="5245"/>
          <w:tab w:val="left" w:pos="7655"/>
        </w:tabs>
        <w:rPr>
          <w:rFonts w:ascii="Calibri" w:hAnsi="Calibri" w:cs="Arial"/>
          <w:b/>
          <w:i/>
          <w:u w:val="single"/>
        </w:rPr>
      </w:pPr>
    </w:p>
    <w:p w14:paraId="78EBF7DE" w14:textId="77777777" w:rsidR="002E6DD7" w:rsidRPr="00C40ADF" w:rsidRDefault="002E6DD7" w:rsidP="00317D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proofErr w:type="gramStart"/>
            <w:r w:rsidRPr="007A58FB">
              <w:rPr>
                <w:rFonts w:ascii="Calibri" w:hAnsi="Calibri"/>
                <w:sz w:val="22"/>
              </w:rPr>
              <w:t>Total</w:t>
            </w:r>
            <w:proofErr w:type="gramEnd"/>
            <w:r w:rsidRPr="007A58FB">
              <w:rPr>
                <w:rFonts w:ascii="Calibri" w:hAnsi="Calibri"/>
                <w:sz w:val="22"/>
              </w:rPr>
              <w:t xml:space="preserve">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3FA7D9E1" w:rsidR="00CC3F56" w:rsidRDefault="00CC3F56" w:rsidP="002E6DD7">
      <w:pPr>
        <w:tabs>
          <w:tab w:val="left" w:pos="1985"/>
          <w:tab w:val="left" w:pos="6096"/>
          <w:tab w:val="left" w:pos="8647"/>
        </w:tabs>
        <w:ind w:left="567"/>
        <w:jc w:val="center"/>
        <w:rPr>
          <w:rFonts w:ascii="Calibri" w:hAnsi="Calibri"/>
          <w:b/>
          <w:i/>
          <w:sz w:val="22"/>
        </w:rPr>
      </w:pPr>
    </w:p>
    <w:p w14:paraId="255E5280" w14:textId="2E8FB019" w:rsidR="00194CA4" w:rsidRDefault="00194CA4" w:rsidP="002E6DD7">
      <w:pPr>
        <w:tabs>
          <w:tab w:val="left" w:pos="1985"/>
          <w:tab w:val="left" w:pos="6096"/>
          <w:tab w:val="left" w:pos="8647"/>
        </w:tabs>
        <w:ind w:left="567"/>
        <w:jc w:val="center"/>
        <w:rPr>
          <w:rFonts w:ascii="Calibri" w:hAnsi="Calibri"/>
          <w:b/>
          <w:i/>
          <w:sz w:val="22"/>
        </w:rPr>
      </w:pPr>
    </w:p>
    <w:p w14:paraId="59638061" w14:textId="5940E626" w:rsidR="00194CA4" w:rsidRDefault="00194CA4" w:rsidP="002E6DD7">
      <w:pPr>
        <w:tabs>
          <w:tab w:val="left" w:pos="1985"/>
          <w:tab w:val="left" w:pos="6096"/>
          <w:tab w:val="left" w:pos="8647"/>
        </w:tabs>
        <w:ind w:left="567"/>
        <w:jc w:val="center"/>
        <w:rPr>
          <w:rFonts w:ascii="Calibri" w:hAnsi="Calibri"/>
          <w:b/>
          <w:i/>
          <w:sz w:val="22"/>
        </w:rPr>
      </w:pPr>
    </w:p>
    <w:p w14:paraId="29CA22A3" w14:textId="77777777" w:rsidR="00194CA4" w:rsidRDefault="00194CA4"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317D67">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26345EE8" w:rsidR="002E6DD7" w:rsidRPr="00B63CD0" w:rsidRDefault="00741134" w:rsidP="002E6DD7">
      <w:pPr>
        <w:pStyle w:val="Default"/>
        <w:rPr>
          <w:rFonts w:ascii="Calibri" w:hAnsi="Calibri" w:cs="Calibri"/>
          <w:b/>
          <w:sz w:val="20"/>
          <w:szCs w:val="20"/>
        </w:rPr>
      </w:pPr>
      <w:r>
        <w:rPr>
          <w:rFonts w:asciiTheme="minorHAnsi" w:hAnsiTheme="minorHAnsi" w:cs="Arial"/>
          <w:b/>
          <w:sz w:val="20"/>
          <w:szCs w:val="20"/>
        </w:rPr>
        <w:t>LIC. VICENTE ARTURO LOPEZ LIMON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20F05CBC"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53E82">
        <w:rPr>
          <w:rFonts w:ascii="Calibri" w:hAnsi="Calibri" w:cs="Calibri"/>
          <w:b/>
          <w:bCs/>
          <w:sz w:val="20"/>
          <w:szCs w:val="20"/>
        </w:rPr>
        <w:t>LP-919044992-N08-2024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03ED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42402930" w:rsidR="002E6DD7" w:rsidRPr="00B63CD0" w:rsidRDefault="002E6DD7" w:rsidP="00B03EDD">
      <w:pPr>
        <w:pStyle w:val="Default"/>
        <w:numPr>
          <w:ilvl w:val="0"/>
          <w:numId w:val="19"/>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w:t>
      </w:r>
      <w:r w:rsidR="003D3F7D" w:rsidRPr="003D3F7D">
        <w:rPr>
          <w:rFonts w:ascii="Calibri" w:hAnsi="Calibri" w:cs="Calibri"/>
          <w:sz w:val="20"/>
          <w:szCs w:val="20"/>
        </w:rPr>
        <w:t>D.</w:t>
      </w:r>
      <w:r w:rsidR="00317D67">
        <w:rPr>
          <w:rFonts w:ascii="Calibri" w:hAnsi="Calibri" w:cs="Calibri"/>
          <w:sz w:val="20"/>
          <w:szCs w:val="20"/>
        </w:rPr>
        <w:t>,</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03ED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5C4130EA" w:rsidR="00CC3F56" w:rsidRDefault="00CC3F56" w:rsidP="002E6DD7">
      <w:pPr>
        <w:tabs>
          <w:tab w:val="left" w:pos="5245"/>
          <w:tab w:val="left" w:pos="7655"/>
        </w:tabs>
        <w:ind w:right="-1"/>
        <w:rPr>
          <w:rFonts w:ascii="Calibri" w:hAnsi="Calibri" w:cs="Arial"/>
          <w:b/>
          <w:i/>
        </w:rPr>
      </w:pPr>
    </w:p>
    <w:p w14:paraId="4BFE77D8" w14:textId="7C487674" w:rsidR="00194CA4" w:rsidRDefault="00194CA4" w:rsidP="002E6DD7">
      <w:pPr>
        <w:tabs>
          <w:tab w:val="left" w:pos="5245"/>
          <w:tab w:val="left" w:pos="7655"/>
        </w:tabs>
        <w:ind w:right="-1"/>
        <w:rPr>
          <w:rFonts w:ascii="Calibri" w:hAnsi="Calibri" w:cs="Arial"/>
          <w:b/>
          <w:i/>
        </w:rPr>
      </w:pPr>
    </w:p>
    <w:p w14:paraId="02F529F2" w14:textId="1256C850" w:rsidR="00194CA4" w:rsidRDefault="00194CA4" w:rsidP="002E6DD7">
      <w:pPr>
        <w:tabs>
          <w:tab w:val="left" w:pos="5245"/>
          <w:tab w:val="left" w:pos="7655"/>
        </w:tabs>
        <w:ind w:right="-1"/>
        <w:rPr>
          <w:rFonts w:ascii="Calibri" w:hAnsi="Calibri" w:cs="Arial"/>
          <w:b/>
          <w:i/>
        </w:rPr>
      </w:pPr>
    </w:p>
    <w:p w14:paraId="264F5CAA" w14:textId="4DA2A7B2" w:rsidR="00194CA4" w:rsidRDefault="00194CA4" w:rsidP="002E6DD7">
      <w:pPr>
        <w:tabs>
          <w:tab w:val="left" w:pos="5245"/>
          <w:tab w:val="left" w:pos="7655"/>
        </w:tabs>
        <w:ind w:right="-1"/>
        <w:rPr>
          <w:rFonts w:ascii="Calibri" w:hAnsi="Calibri" w:cs="Arial"/>
          <w:b/>
          <w:i/>
        </w:rPr>
      </w:pPr>
    </w:p>
    <w:p w14:paraId="74082B82" w14:textId="77777777" w:rsidR="00194CA4" w:rsidRDefault="00194CA4" w:rsidP="002E6DD7">
      <w:pPr>
        <w:tabs>
          <w:tab w:val="left" w:pos="5245"/>
          <w:tab w:val="left" w:pos="7655"/>
        </w:tabs>
        <w:ind w:right="-1"/>
        <w:rPr>
          <w:rFonts w:ascii="Calibri" w:hAnsi="Calibri" w:cs="Arial"/>
          <w:b/>
          <w:i/>
        </w:rPr>
      </w:pPr>
    </w:p>
    <w:p w14:paraId="442045C6" w14:textId="77777777" w:rsidR="002E6DD7" w:rsidRPr="001C3B83" w:rsidRDefault="002E6DD7" w:rsidP="00317D67">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40DF171C" w14:textId="77777777" w:rsidR="00105667" w:rsidRPr="001C3B83" w:rsidRDefault="00105667" w:rsidP="00105667">
      <w:pPr>
        <w:jc w:val="center"/>
        <w:rPr>
          <w:rFonts w:ascii="Calibri" w:hAnsi="Calibri" w:cs="Arial"/>
          <w:b/>
        </w:rPr>
      </w:pPr>
      <w:r w:rsidRPr="001C3B83">
        <w:rPr>
          <w:rFonts w:ascii="Calibri" w:hAnsi="Calibri" w:cs="Arial"/>
          <w:b/>
        </w:rPr>
        <w:t>INFORMACIÓN SOBRE LA COMPAÑIA</w:t>
      </w:r>
    </w:p>
    <w:p w14:paraId="498669B5" w14:textId="77777777" w:rsidR="00105667" w:rsidRPr="001C3B83" w:rsidRDefault="00105667" w:rsidP="00105667">
      <w:pPr>
        <w:jc w:val="center"/>
        <w:rPr>
          <w:rFonts w:ascii="Calibri" w:hAnsi="Calibri" w:cs="Arial"/>
          <w:b/>
          <w:u w:val="single"/>
        </w:rPr>
      </w:pPr>
    </w:p>
    <w:p w14:paraId="44922B1B" w14:textId="79E035BA" w:rsidR="00105667" w:rsidRPr="00350619" w:rsidRDefault="00105667" w:rsidP="00105667">
      <w:pPr>
        <w:jc w:val="both"/>
        <w:rPr>
          <w:rFonts w:ascii="Calibri" w:hAnsi="Calibri" w:cs="Arial"/>
          <w:sz w:val="17"/>
          <w:szCs w:val="17"/>
        </w:rPr>
      </w:pPr>
      <w:r w:rsidRPr="00350619">
        <w:rPr>
          <w:rFonts w:ascii="Calibri" w:hAnsi="Calibri" w:cs="Arial"/>
          <w:sz w:val="17"/>
          <w:szCs w:val="17"/>
        </w:rPr>
        <w:t>____________________________________, manifiesto bajo protesta de decir verdad, que los datos aquí asentados, son ciertos y han sido debidamente verificados, así como que</w:t>
      </w:r>
      <w:r w:rsidR="00317D67">
        <w:rPr>
          <w:rFonts w:ascii="Calibri" w:hAnsi="Calibri" w:cs="Arial"/>
          <w:sz w:val="17"/>
          <w:szCs w:val="17"/>
        </w:rPr>
        <w:t xml:space="preserve"> </w:t>
      </w:r>
      <w:r w:rsidRPr="00350619">
        <w:rPr>
          <w:rFonts w:ascii="Calibri" w:hAnsi="Calibri" w:cs="Arial"/>
          <w:sz w:val="17"/>
          <w:szCs w:val="17"/>
        </w:rPr>
        <w:t xml:space="preserve">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368C894B" w14:textId="77777777" w:rsidR="00105667" w:rsidRPr="00350619" w:rsidRDefault="00105667" w:rsidP="00105667">
      <w:pPr>
        <w:tabs>
          <w:tab w:val="left" w:pos="1985"/>
        </w:tabs>
        <w:jc w:val="both"/>
        <w:rPr>
          <w:rFonts w:ascii="Calibri" w:hAnsi="Calibri" w:cs="Arial"/>
          <w:sz w:val="17"/>
          <w:szCs w:val="17"/>
        </w:rPr>
      </w:pPr>
    </w:p>
    <w:p w14:paraId="487BDDF5"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proofErr w:type="spellStart"/>
      <w:r w:rsidRPr="00350619">
        <w:rPr>
          <w:rFonts w:ascii="Calibri" w:hAnsi="Calibri" w:cs="Arial"/>
          <w:sz w:val="17"/>
          <w:szCs w:val="17"/>
        </w:rPr>
        <w:t>Nº</w:t>
      </w:r>
      <w:proofErr w:type="spellEnd"/>
      <w:r w:rsidRPr="00350619">
        <w:rPr>
          <w:rFonts w:ascii="Calibri" w:hAnsi="Calibri" w:cs="Arial"/>
          <w:sz w:val="17"/>
          <w:szCs w:val="17"/>
        </w:rPr>
        <w:t xml:space="preserve">. ____________________ </w:t>
      </w:r>
    </w:p>
    <w:p w14:paraId="52FEE66E"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17DAEF6B" w14:textId="77777777" w:rsidR="00105667" w:rsidRPr="00350619" w:rsidRDefault="00105667" w:rsidP="00105667">
      <w:pPr>
        <w:tabs>
          <w:tab w:val="left" w:pos="1985"/>
        </w:tabs>
        <w:jc w:val="both"/>
        <w:rPr>
          <w:rFonts w:ascii="Calibri" w:hAnsi="Calibri" w:cs="Arial"/>
          <w:sz w:val="17"/>
          <w:szCs w:val="17"/>
        </w:rPr>
      </w:pPr>
    </w:p>
    <w:p w14:paraId="451F8D19"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6674DEE2"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2C976609"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Teléfonos: Fax:</w:t>
      </w:r>
    </w:p>
    <w:p w14:paraId="47322A41"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A8BE849"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145B2F35"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 xml:space="preserve">Nombre, número y lugar del Notario Público ante el cual se </w:t>
      </w:r>
      <w:proofErr w:type="spellStart"/>
      <w:r w:rsidRPr="00350619">
        <w:rPr>
          <w:rFonts w:ascii="Calibri" w:hAnsi="Calibri" w:cs="Arial"/>
          <w:sz w:val="17"/>
          <w:szCs w:val="17"/>
        </w:rPr>
        <w:t>dió</w:t>
      </w:r>
      <w:proofErr w:type="spellEnd"/>
      <w:r w:rsidRPr="00350619">
        <w:rPr>
          <w:rFonts w:ascii="Calibri" w:hAnsi="Calibri" w:cs="Arial"/>
          <w:sz w:val="17"/>
          <w:szCs w:val="17"/>
        </w:rPr>
        <w:t xml:space="preserve"> fe de la misma:</w:t>
      </w:r>
    </w:p>
    <w:p w14:paraId="092ED34F"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646D2303" w14:textId="297A14C9" w:rsidR="00105667" w:rsidRPr="00350619" w:rsidRDefault="00105667" w:rsidP="00105667">
      <w:pPr>
        <w:jc w:val="both"/>
        <w:rPr>
          <w:rFonts w:ascii="Calibri" w:hAnsi="Calibri" w:cs="Arial"/>
          <w:sz w:val="17"/>
          <w:szCs w:val="17"/>
        </w:rPr>
      </w:pPr>
      <w:r w:rsidRPr="00350619">
        <w:rPr>
          <w:rFonts w:ascii="Calibri" w:hAnsi="Calibri" w:cs="Arial"/>
          <w:sz w:val="17"/>
          <w:szCs w:val="17"/>
        </w:rPr>
        <w:t>Relación de accionistas.</w:t>
      </w:r>
      <w:r w:rsidR="00317D67">
        <w:rPr>
          <w:rFonts w:ascii="Calibri" w:hAnsi="Calibri" w:cs="Arial"/>
          <w:sz w:val="17"/>
          <w:szCs w:val="17"/>
        </w:rPr>
        <w:t xml:space="preserve"> </w:t>
      </w:r>
      <w:r w:rsidRPr="00350619">
        <w:rPr>
          <w:rFonts w:ascii="Calibri" w:hAnsi="Calibri" w:cs="Arial"/>
          <w:sz w:val="17"/>
          <w:szCs w:val="17"/>
        </w:rPr>
        <w:t>-</w:t>
      </w:r>
    </w:p>
    <w:p w14:paraId="49E51576"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47534DE"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Descripción del objeto social:</w:t>
      </w:r>
    </w:p>
    <w:p w14:paraId="4F7A2328"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Reformas al acta constitutiva:</w:t>
      </w:r>
    </w:p>
    <w:p w14:paraId="1BA38EC6" w14:textId="38F0D8EB" w:rsidR="00105667" w:rsidRPr="00350619" w:rsidRDefault="00105667" w:rsidP="00105667">
      <w:pPr>
        <w:jc w:val="both"/>
        <w:rPr>
          <w:rFonts w:ascii="Calibri" w:hAnsi="Calibri" w:cs="Arial"/>
          <w:sz w:val="17"/>
          <w:szCs w:val="17"/>
        </w:rPr>
      </w:pPr>
      <w:r w:rsidRPr="00350619">
        <w:rPr>
          <w:rFonts w:ascii="Calibri" w:hAnsi="Calibri" w:cs="Arial"/>
          <w:sz w:val="17"/>
          <w:szCs w:val="17"/>
        </w:rPr>
        <w:t>Monto de ventas t</w:t>
      </w:r>
      <w:r>
        <w:rPr>
          <w:rFonts w:ascii="Calibri" w:hAnsi="Calibri" w:cs="Arial"/>
          <w:sz w:val="17"/>
          <w:szCs w:val="17"/>
        </w:rPr>
        <w:t>otales del Ejercicio Fiscal 202</w:t>
      </w:r>
      <w:r w:rsidR="00317D67">
        <w:rPr>
          <w:rFonts w:ascii="Calibri" w:hAnsi="Calibri" w:cs="Arial"/>
          <w:sz w:val="17"/>
          <w:szCs w:val="17"/>
        </w:rPr>
        <w:t>2</w:t>
      </w:r>
      <w:r w:rsidRPr="00350619">
        <w:rPr>
          <w:rFonts w:ascii="Calibri" w:hAnsi="Calibri" w:cs="Arial"/>
          <w:sz w:val="17"/>
          <w:szCs w:val="17"/>
        </w:rPr>
        <w:t>:</w:t>
      </w:r>
    </w:p>
    <w:p w14:paraId="6CA90237"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Nombre del apoderado o representante:</w:t>
      </w:r>
    </w:p>
    <w:p w14:paraId="2AC6F257" w14:textId="4B7C325E"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r w:rsidR="00317D67">
        <w:rPr>
          <w:rFonts w:ascii="Calibri" w:hAnsi="Calibri" w:cs="Arial"/>
          <w:sz w:val="17"/>
          <w:szCs w:val="17"/>
        </w:rPr>
        <w:t xml:space="preserve"> </w:t>
      </w:r>
      <w:r w:rsidRPr="00350619">
        <w:rPr>
          <w:rFonts w:ascii="Calibri" w:hAnsi="Calibri" w:cs="Arial"/>
          <w:sz w:val="17"/>
          <w:szCs w:val="17"/>
        </w:rPr>
        <w:t>-</w:t>
      </w:r>
    </w:p>
    <w:p w14:paraId="2D4BBEE9"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Escritura pública número: Fecha:</w:t>
      </w:r>
    </w:p>
    <w:p w14:paraId="4DE7B92D"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4DB7C698"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E4A877E" w14:textId="77777777" w:rsidR="00105667" w:rsidRPr="00350619" w:rsidRDefault="00105667" w:rsidP="00105667">
      <w:pPr>
        <w:jc w:val="center"/>
        <w:rPr>
          <w:rFonts w:ascii="Calibri" w:hAnsi="Calibri" w:cs="Arial"/>
          <w:sz w:val="17"/>
          <w:szCs w:val="17"/>
        </w:rPr>
      </w:pPr>
    </w:p>
    <w:p w14:paraId="2C3CB12F" w14:textId="77777777" w:rsidR="00105667" w:rsidRPr="00350619" w:rsidRDefault="00105667" w:rsidP="00105667">
      <w:pPr>
        <w:jc w:val="center"/>
        <w:rPr>
          <w:rFonts w:ascii="Calibri" w:hAnsi="Calibri" w:cs="Arial"/>
          <w:b/>
          <w:sz w:val="17"/>
          <w:szCs w:val="17"/>
        </w:rPr>
      </w:pPr>
      <w:r w:rsidRPr="00350619">
        <w:rPr>
          <w:rFonts w:ascii="Calibri" w:hAnsi="Calibri" w:cs="Arial"/>
          <w:b/>
          <w:sz w:val="17"/>
          <w:szCs w:val="17"/>
        </w:rPr>
        <w:t>(Lugar y fecha)</w:t>
      </w:r>
    </w:p>
    <w:p w14:paraId="2F662BB2" w14:textId="77777777" w:rsidR="00105667" w:rsidRPr="00350619" w:rsidRDefault="00105667" w:rsidP="00105667">
      <w:pPr>
        <w:jc w:val="center"/>
        <w:rPr>
          <w:rFonts w:ascii="Calibri" w:hAnsi="Calibri" w:cs="Arial"/>
          <w:b/>
          <w:sz w:val="17"/>
          <w:szCs w:val="17"/>
        </w:rPr>
      </w:pPr>
      <w:r w:rsidRPr="00350619">
        <w:rPr>
          <w:rFonts w:ascii="Calibri" w:hAnsi="Calibri" w:cs="Arial"/>
          <w:b/>
          <w:sz w:val="17"/>
          <w:szCs w:val="17"/>
        </w:rPr>
        <w:t>Protesto lo necesario.</w:t>
      </w:r>
    </w:p>
    <w:p w14:paraId="7DA71A69" w14:textId="77777777" w:rsidR="00105667" w:rsidRDefault="00105667" w:rsidP="00105667">
      <w:pPr>
        <w:jc w:val="center"/>
        <w:rPr>
          <w:rFonts w:ascii="Calibri" w:hAnsi="Calibri" w:cs="Arial"/>
          <w:b/>
        </w:rPr>
      </w:pPr>
      <w:r w:rsidRPr="00350619">
        <w:rPr>
          <w:rFonts w:ascii="Calibri" w:hAnsi="Calibri" w:cs="Arial"/>
          <w:b/>
          <w:sz w:val="17"/>
          <w:szCs w:val="17"/>
        </w:rPr>
        <w:t>(firma)</w:t>
      </w:r>
    </w:p>
    <w:p w14:paraId="0EAD2AAE" w14:textId="77777777" w:rsidR="00105667" w:rsidRPr="001C3B83" w:rsidRDefault="00105667" w:rsidP="00105667">
      <w:pPr>
        <w:jc w:val="center"/>
        <w:rPr>
          <w:rFonts w:ascii="Calibri" w:hAnsi="Calibri" w:cs="Arial"/>
          <w:b/>
        </w:rPr>
      </w:pPr>
    </w:p>
    <w:p w14:paraId="244B047E" w14:textId="77777777" w:rsidR="00105667" w:rsidRPr="001C3B83" w:rsidRDefault="00105667" w:rsidP="0010566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CF820D9" w14:textId="77777777" w:rsidR="00105667" w:rsidRPr="002128B5" w:rsidRDefault="00105667" w:rsidP="00B03EDD">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6112530" w14:textId="7C9B41FE" w:rsidR="00105667" w:rsidRPr="002128B5"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w:t>
      </w:r>
      <w:r w:rsidR="00317D67">
        <w:rPr>
          <w:rFonts w:ascii="Calibri" w:hAnsi="Calibri"/>
          <w:sz w:val="14"/>
          <w:szCs w:val="14"/>
        </w:rPr>
        <w:t>2</w:t>
      </w:r>
      <w:r w:rsidRPr="002128B5">
        <w:rPr>
          <w:rFonts w:ascii="Calibri" w:hAnsi="Calibri"/>
          <w:sz w:val="14"/>
          <w:szCs w:val="14"/>
        </w:rPr>
        <w:t>: deberá acreditarse con la declaración correspondiente al ejercicio fiscal del 202</w:t>
      </w:r>
      <w:r w:rsidR="00317D67">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17D67">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ACC5BC2" w14:textId="77777777" w:rsidR="00105667" w:rsidRDefault="00105667" w:rsidP="00B03EDD">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CE8F997" w14:textId="77777777" w:rsidR="00105667" w:rsidRPr="002128B5" w:rsidRDefault="00105667" w:rsidP="00B03EDD">
      <w:pPr>
        <w:numPr>
          <w:ilvl w:val="0"/>
          <w:numId w:val="32"/>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0BC0713" w14:textId="77777777" w:rsidR="00105667"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8682911" w14:textId="77777777" w:rsidR="00105667" w:rsidRPr="002128B5"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EFC1764" w14:textId="77777777" w:rsidR="00105667" w:rsidRPr="002128B5" w:rsidRDefault="00105667" w:rsidP="0010566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81A233B" w14:textId="77777777" w:rsidR="00105667" w:rsidRDefault="00105667" w:rsidP="00105667">
      <w:pPr>
        <w:jc w:val="both"/>
        <w:rPr>
          <w:rFonts w:ascii="Calibri" w:hAnsi="Calibri" w:cs="Arial"/>
          <w:b/>
          <w:i/>
          <w:sz w:val="18"/>
        </w:rPr>
      </w:pPr>
    </w:p>
    <w:p w14:paraId="0D4E098F" w14:textId="77777777" w:rsidR="00B97044" w:rsidRDefault="00B97044" w:rsidP="00B97044">
      <w:pPr>
        <w:jc w:val="both"/>
        <w:rPr>
          <w:rFonts w:ascii="Calibri" w:hAnsi="Calibri" w:cs="Arial"/>
          <w:b/>
          <w:i/>
          <w:sz w:val="18"/>
        </w:rPr>
      </w:pPr>
    </w:p>
    <w:p w14:paraId="34B3A73A" w14:textId="66E69DAF" w:rsidR="004E2240" w:rsidRDefault="004E2240" w:rsidP="002E6DD7">
      <w:pPr>
        <w:jc w:val="both"/>
        <w:rPr>
          <w:rFonts w:ascii="Calibri" w:hAnsi="Calibri" w:cs="Arial"/>
          <w:b/>
          <w:i/>
          <w:sz w:val="18"/>
        </w:rPr>
      </w:pPr>
    </w:p>
    <w:p w14:paraId="383C1E37" w14:textId="77777777" w:rsidR="002D7A6D" w:rsidRDefault="002D7A6D" w:rsidP="002E6DD7">
      <w:pPr>
        <w:jc w:val="both"/>
        <w:rPr>
          <w:rFonts w:ascii="Calibri" w:hAnsi="Calibri" w:cs="Arial"/>
          <w:b/>
          <w:i/>
          <w:sz w:val="18"/>
        </w:rPr>
      </w:pPr>
    </w:p>
    <w:p w14:paraId="3CB62CE9" w14:textId="77777777" w:rsidR="004E2240" w:rsidRPr="00AB17B1" w:rsidRDefault="004E2240"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3E5AE34" w14:textId="77777777" w:rsidR="004E2240" w:rsidRPr="00AB17B1" w:rsidRDefault="004E2240"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52CC5F2E"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01F8153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2754B64A"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6917833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35F60E25" w:rsidR="004E2240" w:rsidRDefault="004E2240" w:rsidP="004E2240">
      <w:pPr>
        <w:rPr>
          <w:sz w:val="22"/>
          <w:szCs w:val="22"/>
        </w:rPr>
      </w:pPr>
    </w:p>
    <w:p w14:paraId="3B897CC8" w14:textId="2484C83E" w:rsidR="005C3DB8" w:rsidRDefault="005C3DB8" w:rsidP="004E2240">
      <w:pPr>
        <w:rPr>
          <w:sz w:val="22"/>
          <w:szCs w:val="22"/>
        </w:rPr>
      </w:pPr>
    </w:p>
    <w:p w14:paraId="1502C639" w14:textId="267B2810" w:rsidR="005C3DB8" w:rsidRDefault="005C3DB8" w:rsidP="004E2240">
      <w:pPr>
        <w:rPr>
          <w:sz w:val="22"/>
          <w:szCs w:val="22"/>
        </w:rPr>
      </w:pPr>
    </w:p>
    <w:p w14:paraId="5DBCBFDC" w14:textId="2D1930CB" w:rsidR="005C3DB8" w:rsidRDefault="005C3DB8" w:rsidP="004E2240">
      <w:pPr>
        <w:rPr>
          <w:sz w:val="22"/>
          <w:szCs w:val="22"/>
        </w:rPr>
      </w:pPr>
    </w:p>
    <w:p w14:paraId="3A71955E" w14:textId="77777777" w:rsidR="005C3DB8" w:rsidRDefault="005C3DB8"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28B2E56C" w:rsidR="002E6DD7" w:rsidRPr="00FA4A0F" w:rsidRDefault="00237025" w:rsidP="002E6DD7">
      <w:pPr>
        <w:autoSpaceDE w:val="0"/>
        <w:autoSpaceDN w:val="0"/>
        <w:adjustRightInd w:val="0"/>
        <w:rPr>
          <w:rFonts w:asciiTheme="minorHAnsi" w:hAnsiTheme="minorHAnsi" w:cstheme="minorHAnsi"/>
          <w:b/>
        </w:rPr>
      </w:pPr>
      <w:r>
        <w:rPr>
          <w:rFonts w:asciiTheme="minorHAnsi" w:hAnsiTheme="minorHAnsi" w:cs="Arial"/>
          <w:b/>
        </w:rPr>
        <w:t>LIC. VICENTE ARTURO LOPEZ LIMON</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0364E732"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53E82">
        <w:rPr>
          <w:rFonts w:asciiTheme="minorHAnsi" w:hAnsiTheme="minorHAnsi" w:cstheme="minorHAnsi"/>
          <w:b/>
          <w:u w:val="single"/>
        </w:rPr>
        <w:t>LP-919044992-N08-2024</w:t>
      </w:r>
      <w:r w:rsidR="00E52A61">
        <w:rPr>
          <w:rFonts w:asciiTheme="minorHAnsi" w:hAnsiTheme="minorHAnsi" w:cstheme="minorHAnsi"/>
          <w:b/>
          <w:u w:val="single"/>
        </w:rPr>
        <w:t xml:space="preserve"> </w:t>
      </w:r>
      <w:r w:rsidRPr="00FA4A0F">
        <w:rPr>
          <w:rFonts w:asciiTheme="minorHAnsi" w:hAnsiTheme="minorHAnsi" w:cstheme="minorHAnsi"/>
        </w:rPr>
        <w:t>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327C04C6" w:rsidR="00EB29E5" w:rsidRDefault="00EB29E5" w:rsidP="002E6DD7">
      <w:pPr>
        <w:autoSpaceDE w:val="0"/>
        <w:autoSpaceDN w:val="0"/>
        <w:adjustRightInd w:val="0"/>
        <w:rPr>
          <w:rFonts w:ascii="Arial" w:hAnsi="Arial" w:cs="Arial"/>
          <w:sz w:val="18"/>
          <w:szCs w:val="18"/>
        </w:rPr>
      </w:pPr>
    </w:p>
    <w:p w14:paraId="5AD000A9" w14:textId="78B64056" w:rsidR="005C3DB8" w:rsidRDefault="005C3DB8" w:rsidP="002E6DD7">
      <w:pPr>
        <w:autoSpaceDE w:val="0"/>
        <w:autoSpaceDN w:val="0"/>
        <w:adjustRightInd w:val="0"/>
        <w:rPr>
          <w:rFonts w:ascii="Arial" w:hAnsi="Arial" w:cs="Arial"/>
          <w:sz w:val="18"/>
          <w:szCs w:val="18"/>
        </w:rPr>
      </w:pPr>
    </w:p>
    <w:p w14:paraId="02CF277F" w14:textId="602AD72D" w:rsidR="005C3DB8" w:rsidRDefault="005C3DB8" w:rsidP="002E6DD7">
      <w:pPr>
        <w:autoSpaceDE w:val="0"/>
        <w:autoSpaceDN w:val="0"/>
        <w:adjustRightInd w:val="0"/>
        <w:rPr>
          <w:rFonts w:ascii="Arial" w:hAnsi="Arial" w:cs="Arial"/>
          <w:sz w:val="18"/>
          <w:szCs w:val="18"/>
        </w:rPr>
      </w:pPr>
    </w:p>
    <w:p w14:paraId="668DC159" w14:textId="673F68AB" w:rsidR="005C3DB8" w:rsidRDefault="005C3DB8" w:rsidP="002E6DD7">
      <w:pPr>
        <w:autoSpaceDE w:val="0"/>
        <w:autoSpaceDN w:val="0"/>
        <w:adjustRightInd w:val="0"/>
        <w:rPr>
          <w:rFonts w:ascii="Arial" w:hAnsi="Arial" w:cs="Arial"/>
          <w:sz w:val="18"/>
          <w:szCs w:val="18"/>
        </w:rPr>
      </w:pPr>
    </w:p>
    <w:p w14:paraId="069F5333" w14:textId="77777777" w:rsidR="005C3DB8" w:rsidRDefault="005C3DB8"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317D67">
      <w:pPr>
        <w:pBdr>
          <w:top w:val="single" w:sz="4" w:space="2"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4611BCFB"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w:t>
      </w:r>
      <w:r w:rsidR="00317D67">
        <w:rPr>
          <w:rFonts w:ascii="Calibri" w:hAnsi="Calibri" w:cs="Tahoma"/>
          <w:b/>
          <w:bCs/>
          <w:sz w:val="16"/>
          <w:szCs w:val="16"/>
        </w:rPr>
        <w:t xml:space="preserve">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6E4ED94B" w:rsidR="00EE4F91" w:rsidRPr="003D3F7D"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 celebrado con “S.S.N.L.”; relativo a la contratación de _____________, por un importe de (monto total del contrato incluyendo el I.V.A).</w:t>
      </w:r>
    </w:p>
    <w:p w14:paraId="4371B982" w14:textId="77777777" w:rsidR="00EE4F91" w:rsidRPr="003D3F7D" w:rsidRDefault="00EE4F91" w:rsidP="00EE4F91">
      <w:pPr>
        <w:pStyle w:val="Prrafodelista"/>
        <w:rPr>
          <w:rFonts w:ascii="Calibri" w:hAnsi="Calibri" w:cs="Tahoma"/>
          <w:color w:val="000000"/>
          <w:sz w:val="16"/>
          <w:szCs w:val="16"/>
        </w:rPr>
      </w:pPr>
    </w:p>
    <w:p w14:paraId="7CE6997F" w14:textId="438249D6" w:rsidR="00EE4F91" w:rsidRPr="003D3F7D"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29476E4C" w:rsidR="00747837" w:rsidRDefault="00747837" w:rsidP="002E6DD7">
      <w:pPr>
        <w:jc w:val="center"/>
        <w:rPr>
          <w:rFonts w:ascii="Calibri" w:hAnsi="Calibri" w:cs="Arial"/>
          <w:b/>
          <w:i/>
          <w:sz w:val="18"/>
        </w:rPr>
      </w:pPr>
    </w:p>
    <w:p w14:paraId="345F17E0" w14:textId="3F23C40B" w:rsidR="005C3DB8" w:rsidRDefault="005C3DB8" w:rsidP="002E6DD7">
      <w:pPr>
        <w:jc w:val="center"/>
        <w:rPr>
          <w:rFonts w:ascii="Calibri" w:hAnsi="Calibri" w:cs="Arial"/>
          <w:b/>
          <w:i/>
          <w:sz w:val="18"/>
        </w:rPr>
      </w:pPr>
    </w:p>
    <w:p w14:paraId="5A24A167" w14:textId="4A50CA3A" w:rsidR="005C3DB8" w:rsidRDefault="005C3DB8" w:rsidP="002E6DD7">
      <w:pPr>
        <w:jc w:val="center"/>
        <w:rPr>
          <w:rFonts w:ascii="Calibri" w:hAnsi="Calibri" w:cs="Arial"/>
          <w:b/>
          <w:i/>
          <w:sz w:val="18"/>
        </w:rPr>
      </w:pPr>
    </w:p>
    <w:p w14:paraId="186AFCCC" w14:textId="5B70DCE6" w:rsidR="005C3DB8" w:rsidRDefault="005C3DB8" w:rsidP="002E6DD7">
      <w:pPr>
        <w:jc w:val="center"/>
        <w:rPr>
          <w:rFonts w:ascii="Calibri" w:hAnsi="Calibri" w:cs="Arial"/>
          <w:b/>
          <w:i/>
          <w:sz w:val="18"/>
        </w:rPr>
      </w:pPr>
    </w:p>
    <w:p w14:paraId="13D745A4" w14:textId="44974F23" w:rsidR="005C3DB8" w:rsidRDefault="005C3DB8" w:rsidP="002E6DD7">
      <w:pPr>
        <w:jc w:val="center"/>
        <w:rPr>
          <w:rFonts w:ascii="Calibri" w:hAnsi="Calibri" w:cs="Arial"/>
          <w:b/>
          <w:i/>
          <w:sz w:val="18"/>
        </w:rPr>
      </w:pPr>
    </w:p>
    <w:p w14:paraId="7BC3D225" w14:textId="77777777" w:rsidR="005C3DB8" w:rsidRDefault="005C3DB8"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Pr>
          <w:rFonts w:ascii="Calibri" w:hAnsi="Calibri" w:cs="Calibri"/>
          <w:b/>
          <w:bCs/>
          <w:sz w:val="20"/>
          <w:szCs w:val="20"/>
        </w:rPr>
        <w:lastRenderedPageBreak/>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6C9C2105" w:rsidR="002E6DD7" w:rsidRPr="00174D9C" w:rsidRDefault="00741134" w:rsidP="002E6DD7">
      <w:pPr>
        <w:pStyle w:val="Default"/>
        <w:rPr>
          <w:rFonts w:ascii="Calibri" w:hAnsi="Calibri" w:cs="Calibri"/>
          <w:b/>
          <w:bCs/>
          <w:sz w:val="20"/>
          <w:szCs w:val="20"/>
        </w:rPr>
      </w:pPr>
      <w:r>
        <w:rPr>
          <w:rFonts w:asciiTheme="minorHAnsi" w:hAnsiTheme="minorHAnsi" w:cs="Arial"/>
          <w:b/>
          <w:sz w:val="20"/>
          <w:szCs w:val="20"/>
        </w:rPr>
        <w:t>LIC. VICENTE ARTURO LOPEZ LIMON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705ACA35"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317D67">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53E82">
        <w:rPr>
          <w:rFonts w:ascii="Calibri" w:hAnsi="Calibri" w:cs="Calibri"/>
          <w:b/>
          <w:bCs/>
          <w:sz w:val="20"/>
          <w:szCs w:val="20"/>
        </w:rPr>
        <w:t>LP-919044992-N08-2024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2261CCE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CFD9BE6" w14:textId="485276F5" w:rsidR="005C3DB8" w:rsidRDefault="005C3DB8" w:rsidP="002E6DD7">
      <w:pPr>
        <w:tabs>
          <w:tab w:val="left" w:pos="5245"/>
          <w:tab w:val="left" w:pos="7655"/>
        </w:tabs>
        <w:ind w:right="-91"/>
        <w:jc w:val="center"/>
        <w:rPr>
          <w:rFonts w:ascii="Calibri" w:hAnsi="Calibri" w:cs="Arial"/>
          <w:b/>
        </w:rPr>
      </w:pPr>
    </w:p>
    <w:p w14:paraId="1EAA7BE2" w14:textId="0D5F4FA4" w:rsidR="005C3DB8" w:rsidRDefault="005C3DB8" w:rsidP="002E6DD7">
      <w:pPr>
        <w:tabs>
          <w:tab w:val="left" w:pos="5245"/>
          <w:tab w:val="left" w:pos="7655"/>
        </w:tabs>
        <w:ind w:right="-91"/>
        <w:jc w:val="center"/>
        <w:rPr>
          <w:rFonts w:ascii="Calibri" w:hAnsi="Calibri" w:cs="Arial"/>
          <w:b/>
        </w:rPr>
      </w:pPr>
    </w:p>
    <w:p w14:paraId="1C7F0572" w14:textId="5000A919" w:rsidR="005C3DB8" w:rsidRDefault="005C3DB8" w:rsidP="002E6DD7">
      <w:pPr>
        <w:tabs>
          <w:tab w:val="left" w:pos="5245"/>
          <w:tab w:val="left" w:pos="7655"/>
        </w:tabs>
        <w:ind w:right="-91"/>
        <w:jc w:val="center"/>
        <w:rPr>
          <w:rFonts w:ascii="Calibri" w:hAnsi="Calibri" w:cs="Arial"/>
          <w:b/>
        </w:rPr>
      </w:pPr>
    </w:p>
    <w:p w14:paraId="4464173F" w14:textId="4EDCACB2" w:rsidR="005C3DB8" w:rsidRDefault="005C3DB8" w:rsidP="002E6DD7">
      <w:pPr>
        <w:tabs>
          <w:tab w:val="left" w:pos="5245"/>
          <w:tab w:val="left" w:pos="7655"/>
        </w:tabs>
        <w:ind w:right="-91"/>
        <w:jc w:val="center"/>
        <w:rPr>
          <w:rFonts w:ascii="Calibri" w:hAnsi="Calibri" w:cs="Arial"/>
          <w:b/>
        </w:rPr>
      </w:pPr>
    </w:p>
    <w:p w14:paraId="02D9F638" w14:textId="77777777" w:rsidR="005C3DB8" w:rsidRDefault="005C3DB8" w:rsidP="002E6DD7">
      <w:pPr>
        <w:tabs>
          <w:tab w:val="left" w:pos="5245"/>
          <w:tab w:val="left" w:pos="7655"/>
        </w:tabs>
        <w:ind w:right="-91"/>
        <w:jc w:val="center"/>
        <w:rPr>
          <w:rFonts w:ascii="Calibri" w:hAnsi="Calibri" w:cs="Arial"/>
          <w:b/>
        </w:rPr>
      </w:pPr>
    </w:p>
    <w:p w14:paraId="65A18E1A" w14:textId="77777777" w:rsidR="002E6DD7" w:rsidRPr="00174D9C" w:rsidRDefault="002E6DD7" w:rsidP="00317D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317D67">
        <w:trPr>
          <w:trHeight w:val="96"/>
          <w:jc w:val="center"/>
        </w:trPr>
        <w:tc>
          <w:tcPr>
            <w:tcW w:w="9639" w:type="dxa"/>
            <w:gridSpan w:val="5"/>
            <w:shd w:val="clear" w:color="auto" w:fill="9BECFF"/>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317D67">
        <w:trPr>
          <w:jc w:val="center"/>
        </w:trPr>
        <w:tc>
          <w:tcPr>
            <w:tcW w:w="1687" w:type="dxa"/>
            <w:shd w:val="clear" w:color="auto" w:fill="9BECFF"/>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BECFF"/>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BECFF"/>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BECFF"/>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BECFF"/>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317D67">
        <w:trPr>
          <w:jc w:val="center"/>
        </w:trPr>
        <w:tc>
          <w:tcPr>
            <w:tcW w:w="1687" w:type="dxa"/>
            <w:shd w:val="clear" w:color="auto" w:fill="9BECFF"/>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317D67">
        <w:trPr>
          <w:jc w:val="center"/>
        </w:trPr>
        <w:tc>
          <w:tcPr>
            <w:tcW w:w="1687" w:type="dxa"/>
            <w:vMerge w:val="restart"/>
            <w:shd w:val="clear" w:color="auto" w:fill="9BECFF"/>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317D67">
        <w:trPr>
          <w:jc w:val="center"/>
        </w:trPr>
        <w:tc>
          <w:tcPr>
            <w:tcW w:w="1687" w:type="dxa"/>
            <w:vMerge/>
            <w:shd w:val="clear" w:color="auto" w:fill="9BECFF"/>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317D67">
        <w:trPr>
          <w:jc w:val="center"/>
        </w:trPr>
        <w:tc>
          <w:tcPr>
            <w:tcW w:w="1687" w:type="dxa"/>
            <w:vMerge w:val="restart"/>
            <w:shd w:val="clear" w:color="auto" w:fill="9BECFF"/>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317D67">
        <w:trPr>
          <w:jc w:val="center"/>
        </w:trPr>
        <w:tc>
          <w:tcPr>
            <w:tcW w:w="1687" w:type="dxa"/>
            <w:vMerge/>
            <w:shd w:val="clear" w:color="auto" w:fill="9BECFF"/>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317D67">
        <w:trPr>
          <w:jc w:val="center"/>
        </w:trPr>
        <w:tc>
          <w:tcPr>
            <w:tcW w:w="1687" w:type="dxa"/>
            <w:vMerge/>
            <w:shd w:val="clear" w:color="auto" w:fill="9BECFF"/>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373CF71F" w:rsidR="002E6DD7"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8E12379" w14:textId="301AB02D" w:rsidR="005C3DB8" w:rsidRDefault="005C3DB8" w:rsidP="002E6DD7">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5C3DB8" w:rsidRPr="00EF115D" w14:paraId="2FD9F8C3" w14:textId="77777777" w:rsidTr="00317D6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BECFF"/>
          </w:tcPr>
          <w:p w14:paraId="1B92E955"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BECFF"/>
          </w:tcPr>
          <w:p w14:paraId="6E0E2623"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5C3DB8" w:rsidRPr="00EF115D" w14:paraId="2E94A16E"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82927F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DEFAB8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5C3DB8" w:rsidRPr="00EF115D" w14:paraId="38B2D776"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701B9B4"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83DDF78"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5C3DB8" w:rsidRPr="00EF115D" w14:paraId="175F1B23"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40008DAD"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0480E72"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5C3DB8" w:rsidRPr="00EF115D" w14:paraId="190802F9"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6A0BA99"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4F2351D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5C3DB8" w:rsidRPr="00EF115D" w14:paraId="5B35CB9A"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6366B7B6"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A2B63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5C3DB8" w:rsidRPr="00EF115D" w14:paraId="01CC71D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9D0A89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4E073F0"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5C3DB8" w:rsidRPr="00EF115D" w14:paraId="45AEFB54"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B37182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2BA72123"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5C3DB8" w:rsidRPr="00EF115D" w14:paraId="6523F067" w14:textId="77777777" w:rsidTr="0068045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4ECA785"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5E389A2" w14:textId="77777777" w:rsidR="005C3DB8" w:rsidRPr="00174D9C" w:rsidRDefault="005C3DB8" w:rsidP="0068045B">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5C3DB8" w:rsidRPr="00EF115D" w14:paraId="4FD6CD0D"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2ECA967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CFBB836"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5C3DB8" w:rsidRPr="00EF115D" w14:paraId="58809CB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7E8558F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CB2F57D"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C3DB8" w:rsidRPr="00EF115D" w14:paraId="3FCB12AF"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9081BC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71F57B9" w14:textId="77777777" w:rsidR="005C3DB8"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78751C49" w14:textId="77777777" w:rsidR="005C3DB8" w:rsidRPr="00174D9C" w:rsidRDefault="005C3DB8" w:rsidP="0068045B">
            <w:pPr>
              <w:spacing w:before="20"/>
              <w:jc w:val="both"/>
              <w:rPr>
                <w:rFonts w:ascii="Calibri" w:hAnsi="Calibri" w:cs="Calibri"/>
                <w:sz w:val="12"/>
                <w:szCs w:val="16"/>
                <w:lang w:val="es-MX"/>
              </w:rPr>
            </w:pPr>
          </w:p>
        </w:tc>
      </w:tr>
    </w:tbl>
    <w:p w14:paraId="0AE57250" w14:textId="6C988848" w:rsidR="005C3DB8" w:rsidRDefault="005C3DB8" w:rsidP="002E6DD7">
      <w:pPr>
        <w:spacing w:line="216" w:lineRule="exact"/>
        <w:jc w:val="center"/>
        <w:rPr>
          <w:rFonts w:ascii="Calibri" w:hAnsi="Calibri" w:cs="Calibri"/>
          <w:b/>
          <w:szCs w:val="24"/>
          <w:lang w:val="es-MX"/>
        </w:rPr>
      </w:pPr>
    </w:p>
    <w:p w14:paraId="32B121A7" w14:textId="5064C1EF" w:rsidR="005C3DB8" w:rsidRDefault="005C3DB8" w:rsidP="002E6DD7">
      <w:pPr>
        <w:spacing w:line="216" w:lineRule="exact"/>
        <w:jc w:val="center"/>
        <w:rPr>
          <w:rFonts w:ascii="Calibri" w:hAnsi="Calibri" w:cs="Calibri"/>
          <w:b/>
          <w:szCs w:val="24"/>
          <w:lang w:val="es-MX"/>
        </w:rPr>
      </w:pPr>
    </w:p>
    <w:p w14:paraId="4470C57E" w14:textId="77777777" w:rsidR="005C3DB8" w:rsidRDefault="005C3DB8" w:rsidP="002E6DD7">
      <w:pPr>
        <w:spacing w:line="216" w:lineRule="exact"/>
        <w:jc w:val="center"/>
        <w:rPr>
          <w:rFonts w:ascii="Calibri" w:hAnsi="Calibri" w:cs="Calibri"/>
          <w:b/>
          <w:szCs w:val="24"/>
          <w:lang w:val="es-MX"/>
        </w:rPr>
      </w:pPr>
    </w:p>
    <w:p w14:paraId="1D17227D" w14:textId="77777777" w:rsidR="005C3DB8" w:rsidRPr="00174D9C" w:rsidRDefault="005C3DB8" w:rsidP="002E6DD7">
      <w:pPr>
        <w:spacing w:line="216" w:lineRule="exact"/>
        <w:jc w:val="center"/>
        <w:rPr>
          <w:rFonts w:ascii="Calibri" w:hAnsi="Calibri" w:cs="Calibri"/>
          <w:b/>
          <w:szCs w:val="24"/>
          <w:lang w:val="es-MX"/>
        </w:rPr>
      </w:pPr>
    </w:p>
    <w:p w14:paraId="52E68E5E" w14:textId="77777777" w:rsidR="002E6DD7" w:rsidRPr="00AA0B61" w:rsidRDefault="002E6DD7" w:rsidP="00317D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004F73AC"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53E82">
        <w:rPr>
          <w:rFonts w:ascii="Calibri" w:hAnsi="Calibri"/>
          <w:b/>
          <w:bCs/>
          <w:sz w:val="20"/>
          <w:szCs w:val="20"/>
        </w:rPr>
        <w:t>LP-919044992-N08-2024</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5932A7" w:rsidRPr="005932A7" w14:paraId="596735F4" w14:textId="77777777" w:rsidTr="00317D6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9BECFF"/>
            <w:vAlign w:val="center"/>
            <w:hideMark/>
          </w:tcPr>
          <w:p w14:paraId="2BFCB12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No.</w:t>
            </w:r>
          </w:p>
        </w:tc>
        <w:tc>
          <w:tcPr>
            <w:tcW w:w="7939" w:type="dxa"/>
            <w:tcBorders>
              <w:top w:val="single" w:sz="4" w:space="0" w:color="auto"/>
              <w:left w:val="nil"/>
              <w:bottom w:val="single" w:sz="4" w:space="0" w:color="auto"/>
              <w:right w:val="single" w:sz="4" w:space="0" w:color="auto"/>
            </w:tcBorders>
            <w:shd w:val="clear" w:color="auto" w:fill="9BECFF"/>
            <w:vAlign w:val="center"/>
            <w:hideMark/>
          </w:tcPr>
          <w:p w14:paraId="1825E84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DOCUMENTO</w:t>
            </w:r>
          </w:p>
        </w:tc>
        <w:tc>
          <w:tcPr>
            <w:tcW w:w="1702" w:type="dxa"/>
            <w:gridSpan w:val="2"/>
            <w:tcBorders>
              <w:top w:val="single" w:sz="4" w:space="0" w:color="auto"/>
              <w:left w:val="nil"/>
              <w:bottom w:val="single" w:sz="4" w:space="0" w:color="auto"/>
              <w:right w:val="single" w:sz="4" w:space="0" w:color="auto"/>
            </w:tcBorders>
            <w:shd w:val="clear" w:color="auto" w:fill="9BECFF"/>
            <w:vAlign w:val="center"/>
            <w:hideMark/>
          </w:tcPr>
          <w:p w14:paraId="014D7EBF"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ENTREGA</w:t>
            </w:r>
          </w:p>
        </w:tc>
        <w:tc>
          <w:tcPr>
            <w:tcW w:w="850" w:type="dxa"/>
            <w:tcBorders>
              <w:top w:val="single" w:sz="4" w:space="0" w:color="auto"/>
              <w:left w:val="nil"/>
              <w:bottom w:val="single" w:sz="4" w:space="0" w:color="auto"/>
              <w:right w:val="single" w:sz="4" w:space="0" w:color="auto"/>
            </w:tcBorders>
            <w:shd w:val="clear" w:color="auto" w:fill="9BECFF"/>
            <w:vAlign w:val="center"/>
            <w:hideMark/>
          </w:tcPr>
          <w:p w14:paraId="15041A07"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OBSERVACIONES</w:t>
            </w:r>
          </w:p>
        </w:tc>
      </w:tr>
      <w:tr w:rsidR="00003FA3" w:rsidRPr="005932A7" w14:paraId="5F368121"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DB033"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auto"/>
            <w:noWrap/>
          </w:tcPr>
          <w:p w14:paraId="41AD7735" w14:textId="5912C1DB" w:rsidR="00003FA3" w:rsidRPr="00317D67" w:rsidRDefault="00003FA3" w:rsidP="00003FA3">
            <w:pPr>
              <w:jc w:val="both"/>
              <w:rPr>
                <w:rFonts w:ascii="Calibri" w:hAnsi="Calibri"/>
                <w:b/>
                <w:bCs/>
                <w:color w:val="000000"/>
                <w:sz w:val="16"/>
                <w:szCs w:val="16"/>
                <w:highlight w:val="cyan"/>
                <w:lang w:val="es-MX" w:eastAsia="es-MX"/>
              </w:rPr>
            </w:pPr>
            <w:r w:rsidRPr="00317D67">
              <w:rPr>
                <w:rFonts w:asciiTheme="minorHAnsi" w:hAnsiTheme="minorHAnsi" w:cs="Arial"/>
                <w:b/>
                <w:sz w:val="16"/>
                <w:szCs w:val="16"/>
              </w:rPr>
              <w:t>ANEXO 13.</w:t>
            </w:r>
            <w:r w:rsidRPr="00317D67">
              <w:rPr>
                <w:rFonts w:asciiTheme="minorHAnsi" w:hAnsiTheme="minorHAnsi" w:cs="Arial"/>
                <w:sz w:val="16"/>
                <w:szCs w:val="16"/>
              </w:rPr>
              <w:t xml:space="preserve"> Cédula de entrega de documentos.</w:t>
            </w:r>
          </w:p>
        </w:tc>
        <w:tc>
          <w:tcPr>
            <w:tcW w:w="851" w:type="dxa"/>
            <w:tcBorders>
              <w:top w:val="nil"/>
              <w:left w:val="nil"/>
              <w:bottom w:val="single" w:sz="4" w:space="0" w:color="auto"/>
              <w:right w:val="single" w:sz="4" w:space="0" w:color="auto"/>
            </w:tcBorders>
            <w:shd w:val="clear" w:color="auto" w:fill="auto"/>
            <w:vAlign w:val="center"/>
            <w:hideMark/>
          </w:tcPr>
          <w:p w14:paraId="36C30E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741269C6"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170CB5E"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244E07E3" w14:textId="77777777" w:rsidTr="00741134">
        <w:trPr>
          <w:trHeight w:val="1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04C0BB"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auto"/>
            <w:noWrap/>
          </w:tcPr>
          <w:p w14:paraId="5662A0E5" w14:textId="3FA3C421" w:rsidR="00003FA3" w:rsidRPr="00317D67" w:rsidRDefault="00003FA3" w:rsidP="00003FA3">
            <w:pPr>
              <w:jc w:val="both"/>
              <w:rPr>
                <w:rFonts w:ascii="Calibri" w:hAnsi="Calibri"/>
                <w:color w:val="000000"/>
                <w:sz w:val="16"/>
                <w:szCs w:val="16"/>
                <w:highlight w:val="cyan"/>
                <w:lang w:val="es-MX" w:eastAsia="es-MX"/>
              </w:rPr>
            </w:pPr>
            <w:r w:rsidRPr="00317D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shd w:val="clear" w:color="auto" w:fill="auto"/>
            <w:vAlign w:val="center"/>
            <w:hideMark/>
          </w:tcPr>
          <w:p w14:paraId="20C35EA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021361B3"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C97BD82"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6EF4386A" w14:textId="77777777" w:rsidTr="00741134">
        <w:trPr>
          <w:trHeight w:val="1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9149E8"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auto"/>
            <w:noWrap/>
          </w:tcPr>
          <w:p w14:paraId="40CD3D32" w14:textId="53656D93" w:rsidR="00003FA3" w:rsidRPr="003A3439" w:rsidRDefault="003A3439" w:rsidP="00AB6471">
            <w:pPr>
              <w:jc w:val="both"/>
              <w:rPr>
                <w:rFonts w:ascii="Calibri" w:hAnsi="Calibri"/>
                <w:color w:val="000000" w:themeColor="text1"/>
                <w:sz w:val="16"/>
                <w:szCs w:val="16"/>
                <w:highlight w:val="cyan"/>
                <w:lang w:eastAsia="es-MX"/>
              </w:rPr>
            </w:pPr>
            <w:r w:rsidRPr="003A3439">
              <w:rPr>
                <w:rFonts w:asciiTheme="minorHAnsi" w:hAnsiTheme="minorHAnsi"/>
                <w:color w:val="000000" w:themeColor="text1"/>
                <w:sz w:val="16"/>
                <w:szCs w:val="16"/>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Convocatoria. Con motivo de tener certeza de que se cuenta con la disponibilidad 24/7 de los equipos y herramientas antes mencionadas, se solicita anexar copia de las facturas de al menos 10 aspersores manuales, 2 motomochilas, 2 nebulizadoras, 5 </w:t>
            </w:r>
            <w:proofErr w:type="spellStart"/>
            <w:r w:rsidRPr="00936093">
              <w:rPr>
                <w:rFonts w:asciiTheme="minorHAnsi" w:hAnsiTheme="minorHAnsi"/>
                <w:sz w:val="16"/>
                <w:szCs w:val="16"/>
              </w:rPr>
              <w:t>espolvoreadores</w:t>
            </w:r>
            <w:proofErr w:type="spellEnd"/>
            <w:r w:rsidRPr="00936093">
              <w:rPr>
                <w:rFonts w:asciiTheme="minorHAnsi" w:hAnsiTheme="minorHAnsi"/>
                <w:sz w:val="16"/>
                <w:szCs w:val="16"/>
              </w:rPr>
              <w:t xml:space="preserve">, 1 parihuela con motor a gasolina y 1 parihuela eléctrica a 12V y 110V: y 1 </w:t>
            </w:r>
            <w:proofErr w:type="spellStart"/>
            <w:r w:rsidRPr="00936093">
              <w:rPr>
                <w:rFonts w:asciiTheme="minorHAnsi" w:hAnsiTheme="minorHAnsi"/>
                <w:sz w:val="16"/>
                <w:szCs w:val="16"/>
              </w:rPr>
              <w:t>termonebulizador</w:t>
            </w:r>
            <w:proofErr w:type="spellEnd"/>
            <w:r w:rsidRPr="00936093">
              <w:rPr>
                <w:rFonts w:asciiTheme="minorHAnsi" w:hAnsiTheme="minorHAnsi"/>
                <w:sz w:val="16"/>
                <w:szCs w:val="16"/>
              </w:rPr>
              <w:t xml:space="preserve"> de cañón con rango niebla de 20-30m. </w:t>
            </w:r>
            <w:r w:rsidRPr="00936093">
              <w:rPr>
                <w:rFonts w:asciiTheme="minorHAnsi" w:hAnsiTheme="minorHAnsi" w:cs="Arial"/>
                <w:sz w:val="16"/>
                <w:szCs w:val="16"/>
              </w:rPr>
              <w:t>Su metodología y la experiencia comprobable en prestación de servicios relacionados a la presente Convocatoria,</w:t>
            </w:r>
            <w:r w:rsidRPr="00936093">
              <w:rPr>
                <w:rFonts w:asciiTheme="minorHAnsi" w:hAnsiTheme="minorHAnsi"/>
                <w:sz w:val="16"/>
                <w:szCs w:val="16"/>
              </w:rPr>
              <w:t xml:space="preserve"> demostrándolo </w:t>
            </w:r>
            <w:r w:rsidRPr="003A3439">
              <w:rPr>
                <w:rFonts w:asciiTheme="minorHAnsi" w:hAnsiTheme="minorHAnsi"/>
                <w:color w:val="000000" w:themeColor="text1"/>
                <w:sz w:val="16"/>
                <w:szCs w:val="16"/>
              </w:rPr>
              <w:t>mediante una relación de las principales operaciones de ventas y 2 contratos concluidos no mayores a 12 meses, donde se compruebe que se realizaron los trabajos de por lo menos el 60% de la totalidad de M2 (de construcción) del contrato que emane de este procedimiento, mismos que se indican en el Anexo 1 de la presente licitación.</w:t>
            </w:r>
          </w:p>
        </w:tc>
        <w:tc>
          <w:tcPr>
            <w:tcW w:w="851" w:type="dxa"/>
            <w:tcBorders>
              <w:top w:val="nil"/>
              <w:left w:val="nil"/>
              <w:bottom w:val="single" w:sz="4" w:space="0" w:color="auto"/>
              <w:right w:val="single" w:sz="4" w:space="0" w:color="auto"/>
            </w:tcBorders>
            <w:shd w:val="clear" w:color="auto" w:fill="auto"/>
            <w:vAlign w:val="center"/>
            <w:hideMark/>
          </w:tcPr>
          <w:p w14:paraId="1CB180E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60ABF52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FE929C5"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A3439" w:rsidRPr="005932A7" w14:paraId="5AF9697E" w14:textId="77777777" w:rsidTr="00741134">
        <w:trPr>
          <w:trHeight w:val="130"/>
        </w:trPr>
        <w:tc>
          <w:tcPr>
            <w:tcW w:w="709" w:type="dxa"/>
            <w:tcBorders>
              <w:top w:val="nil"/>
              <w:left w:val="single" w:sz="4" w:space="0" w:color="auto"/>
              <w:bottom w:val="single" w:sz="4" w:space="0" w:color="auto"/>
              <w:right w:val="single" w:sz="4" w:space="0" w:color="auto"/>
            </w:tcBorders>
            <w:shd w:val="clear" w:color="auto" w:fill="auto"/>
            <w:vAlign w:val="center"/>
          </w:tcPr>
          <w:p w14:paraId="4D8C8FB3" w14:textId="192877ED"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auto"/>
            <w:noWrap/>
          </w:tcPr>
          <w:p w14:paraId="247195D4" w14:textId="42ED0012" w:rsidR="003A3439" w:rsidRPr="00317D67" w:rsidRDefault="003A3439" w:rsidP="003A3439">
            <w:pPr>
              <w:jc w:val="both"/>
              <w:rPr>
                <w:rFonts w:asciiTheme="minorHAnsi" w:hAnsiTheme="minorHAnsi"/>
                <w:color w:val="000000" w:themeColor="text1"/>
                <w:sz w:val="16"/>
                <w:szCs w:val="16"/>
              </w:rPr>
            </w:pPr>
            <w:r w:rsidRPr="00317D67">
              <w:rPr>
                <w:rFonts w:asciiTheme="minorHAnsi" w:hAnsiTheme="minorHAnsi"/>
                <w:color w:val="000000" w:themeColor="text1"/>
                <w:sz w:val="16"/>
                <w:szCs w:val="16"/>
              </w:rPr>
              <w:t>Presentar el sistema de selección y reclutamiento de personal utilizado en la empresa, firmado por quien lo elaboro y autorizado por el Gerente de Operaciones, sin omitir la del representante legal.</w:t>
            </w:r>
          </w:p>
        </w:tc>
        <w:tc>
          <w:tcPr>
            <w:tcW w:w="851" w:type="dxa"/>
            <w:tcBorders>
              <w:top w:val="nil"/>
              <w:left w:val="nil"/>
              <w:bottom w:val="single" w:sz="4" w:space="0" w:color="auto"/>
              <w:right w:val="single" w:sz="4" w:space="0" w:color="auto"/>
            </w:tcBorders>
            <w:shd w:val="clear" w:color="auto" w:fill="auto"/>
            <w:vAlign w:val="center"/>
          </w:tcPr>
          <w:p w14:paraId="348DAAA7" w14:textId="1DCC0A3E"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39D88AD5" w14:textId="37B1BDAC"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4352CFC4" w14:textId="77777777" w:rsidR="003A3439" w:rsidRPr="005932A7" w:rsidRDefault="003A3439" w:rsidP="003A3439">
            <w:pPr>
              <w:rPr>
                <w:rFonts w:ascii="Calibri" w:hAnsi="Calibri"/>
                <w:color w:val="000000"/>
                <w:sz w:val="16"/>
                <w:szCs w:val="16"/>
                <w:lang w:val="es-MX" w:eastAsia="es-MX"/>
              </w:rPr>
            </w:pPr>
          </w:p>
        </w:tc>
      </w:tr>
      <w:tr w:rsidR="00003FA3" w:rsidRPr="005932A7" w14:paraId="6020A035"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53026" w14:textId="0DAE92AD" w:rsidR="00003FA3" w:rsidRPr="005932A7" w:rsidRDefault="003B036B" w:rsidP="00003F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7939" w:type="dxa"/>
            <w:tcBorders>
              <w:top w:val="nil"/>
              <w:left w:val="nil"/>
              <w:bottom w:val="single" w:sz="4" w:space="0" w:color="auto"/>
              <w:right w:val="single" w:sz="4" w:space="0" w:color="auto"/>
            </w:tcBorders>
            <w:shd w:val="clear" w:color="auto" w:fill="auto"/>
            <w:noWrap/>
          </w:tcPr>
          <w:p w14:paraId="6FB4DC2C" w14:textId="2CCC9F32" w:rsidR="00003FA3" w:rsidRPr="00317D67" w:rsidRDefault="00003FA3" w:rsidP="00003FA3">
            <w:pPr>
              <w:jc w:val="both"/>
              <w:rPr>
                <w:rFonts w:ascii="Calibri" w:hAnsi="Calibri"/>
                <w:b/>
                <w:bCs/>
                <w:color w:val="000000"/>
                <w:sz w:val="16"/>
                <w:szCs w:val="16"/>
                <w:highlight w:val="cyan"/>
                <w:lang w:val="es-MX" w:eastAsia="es-MX"/>
              </w:rPr>
            </w:pPr>
            <w:r w:rsidRPr="00317D67">
              <w:rPr>
                <w:rFonts w:asciiTheme="minorHAnsi" w:hAnsiTheme="minorHAnsi"/>
                <w:b/>
                <w:sz w:val="16"/>
                <w:szCs w:val="16"/>
              </w:rPr>
              <w:t>ANEXO 2</w:t>
            </w:r>
            <w:r w:rsidRPr="00317D67">
              <w:rPr>
                <w:rFonts w:asciiTheme="minorHAnsi" w:hAnsiTheme="minorHAnsi"/>
                <w:sz w:val="16"/>
                <w:szCs w:val="16"/>
              </w:rPr>
              <w:t>. Propuesta Técnica conforme al formato del anexo 2 de las presentes bases.  Incluya la d</w:t>
            </w:r>
            <w:r w:rsidRPr="00317D67">
              <w:rPr>
                <w:rFonts w:asciiTheme="minorHAnsi" w:hAnsiTheme="minorHAnsi" w:cs="Tahoma"/>
                <w:sz w:val="16"/>
                <w:szCs w:val="16"/>
              </w:rPr>
              <w:t>escripción del proceso que va a utilizar para la prestación del servicio</w:t>
            </w:r>
            <w:r w:rsidRPr="00317D67">
              <w:rPr>
                <w:rFonts w:asciiTheme="minorHAnsi" w:hAnsiTheme="minorHAnsi" w:cs="Arial"/>
                <w:sz w:val="16"/>
                <w:szCs w:val="16"/>
              </w:rPr>
              <w:t>.</w:t>
            </w:r>
          </w:p>
        </w:tc>
        <w:tc>
          <w:tcPr>
            <w:tcW w:w="851" w:type="dxa"/>
            <w:tcBorders>
              <w:top w:val="nil"/>
              <w:left w:val="nil"/>
              <w:bottom w:val="single" w:sz="4" w:space="0" w:color="auto"/>
              <w:right w:val="single" w:sz="4" w:space="0" w:color="auto"/>
            </w:tcBorders>
            <w:shd w:val="clear" w:color="auto" w:fill="auto"/>
            <w:vAlign w:val="center"/>
            <w:hideMark/>
          </w:tcPr>
          <w:p w14:paraId="086F70E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364C387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5203867"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12BCB950" w14:textId="77777777" w:rsidTr="00741134">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AEF475" w14:textId="42237F2B" w:rsidR="00003FA3" w:rsidRPr="005932A7" w:rsidRDefault="003B036B" w:rsidP="00003F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auto"/>
            <w:noWrap/>
          </w:tcPr>
          <w:p w14:paraId="78E51939" w14:textId="5A720717" w:rsidR="00003FA3" w:rsidRPr="00317D67" w:rsidRDefault="00003FA3" w:rsidP="00003FA3">
            <w:pPr>
              <w:jc w:val="both"/>
              <w:rPr>
                <w:rFonts w:ascii="Calibri" w:hAnsi="Calibri"/>
                <w:color w:val="000000"/>
                <w:sz w:val="16"/>
                <w:szCs w:val="16"/>
                <w:highlight w:val="cyan"/>
                <w:lang w:val="es-MX" w:eastAsia="es-MX"/>
              </w:rPr>
            </w:pPr>
            <w:r w:rsidRPr="00317D67">
              <w:rPr>
                <w:rFonts w:asciiTheme="minorHAnsi" w:hAnsiTheme="minorHAnsi" w:cs="Arial"/>
                <w:sz w:val="16"/>
                <w:szCs w:val="16"/>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Pr="00317D67">
              <w:rPr>
                <w:rFonts w:asciiTheme="minorHAnsi" w:hAnsiTheme="minorHAnsi"/>
                <w:sz w:val="16"/>
                <w:szCs w:val="16"/>
              </w:rPr>
              <w:t xml:space="preserve"> específicamente la NOM-256-SSA1-2012.</w:t>
            </w:r>
          </w:p>
        </w:tc>
        <w:tc>
          <w:tcPr>
            <w:tcW w:w="851" w:type="dxa"/>
            <w:tcBorders>
              <w:top w:val="nil"/>
              <w:left w:val="nil"/>
              <w:bottom w:val="single" w:sz="4" w:space="0" w:color="auto"/>
              <w:right w:val="single" w:sz="4" w:space="0" w:color="auto"/>
            </w:tcBorders>
            <w:shd w:val="clear" w:color="auto" w:fill="auto"/>
            <w:vAlign w:val="center"/>
            <w:hideMark/>
          </w:tcPr>
          <w:p w14:paraId="08058F0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584DBC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947CE28"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14608B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E630CBF" w14:textId="329C6E43"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auto"/>
            <w:noWrap/>
          </w:tcPr>
          <w:p w14:paraId="58ECBF1F" w14:textId="1E5015E5" w:rsidR="00CF7D69" w:rsidRPr="00317D67" w:rsidRDefault="00B97044" w:rsidP="00B97044">
            <w:pPr>
              <w:tabs>
                <w:tab w:val="left" w:pos="1134"/>
              </w:tabs>
              <w:ind w:right="49"/>
              <w:jc w:val="both"/>
              <w:rPr>
                <w:rFonts w:asciiTheme="minorHAnsi" w:hAnsiTheme="minorHAnsi" w:cs="Arial"/>
                <w:sz w:val="16"/>
                <w:szCs w:val="16"/>
                <w:lang w:val="es-MX"/>
              </w:rPr>
            </w:pPr>
            <w:r w:rsidRPr="00317D67">
              <w:rPr>
                <w:rFonts w:asciiTheme="minorHAnsi" w:hAnsiTheme="minorHAnsi" w:cs="Arial"/>
                <w:sz w:val="16"/>
                <w:szCs w:val="16"/>
                <w:lang w:val="es-MX"/>
              </w:rPr>
              <w:t xml:space="preserve">Contar con un seguro de responsabilidad civil a nombre del licitante por un monto mínimo </w:t>
            </w:r>
            <w:r w:rsidRPr="00936093">
              <w:rPr>
                <w:rFonts w:asciiTheme="minorHAnsi" w:hAnsiTheme="minorHAnsi" w:cs="Arial"/>
                <w:sz w:val="16"/>
                <w:szCs w:val="16"/>
                <w:lang w:val="es-MX"/>
              </w:rPr>
              <w:t>de $1,000,000.00 para</w:t>
            </w:r>
            <w:r w:rsidRPr="00317D67">
              <w:rPr>
                <w:rFonts w:asciiTheme="minorHAnsi" w:hAnsiTheme="minorHAnsi" w:cs="Arial"/>
                <w:sz w:val="16"/>
                <w:szCs w:val="16"/>
                <w:lang w:val="es-MX"/>
              </w:rPr>
              <w:t xml:space="preserve"> cubrir posibles daños que pudiera ocasionar el personal y/o equipo del licitante adjudicado a los bienes muebles e inmuebles de la dependencia, esto se comprobara anexando copia simple de la póliza y comprobante de pago y original para su cotejo. </w:t>
            </w:r>
          </w:p>
        </w:tc>
        <w:tc>
          <w:tcPr>
            <w:tcW w:w="851" w:type="dxa"/>
            <w:tcBorders>
              <w:top w:val="nil"/>
              <w:left w:val="nil"/>
              <w:bottom w:val="single" w:sz="4" w:space="0" w:color="auto"/>
              <w:right w:val="single" w:sz="4" w:space="0" w:color="auto"/>
            </w:tcBorders>
            <w:shd w:val="clear" w:color="auto" w:fill="auto"/>
            <w:vAlign w:val="center"/>
          </w:tcPr>
          <w:p w14:paraId="0D6CE9E6" w14:textId="0D0D79EE"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2655C3AB" w14:textId="590B6571"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434049EB" w14:textId="77777777" w:rsidR="00CF7D69" w:rsidRPr="005932A7" w:rsidRDefault="00CF7D69" w:rsidP="00CF7D69">
            <w:pPr>
              <w:rPr>
                <w:rFonts w:ascii="Calibri" w:hAnsi="Calibri"/>
                <w:color w:val="000000"/>
                <w:sz w:val="16"/>
                <w:szCs w:val="16"/>
                <w:lang w:val="es-MX" w:eastAsia="es-MX"/>
              </w:rPr>
            </w:pPr>
          </w:p>
        </w:tc>
      </w:tr>
      <w:tr w:rsidR="00CF7D69" w:rsidRPr="005932A7" w14:paraId="4E6A264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1DF14D" w14:textId="24EBA0E2"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auto"/>
            <w:noWrap/>
          </w:tcPr>
          <w:p w14:paraId="30BEFC80" w14:textId="6A48F781" w:rsidR="00CF7D69" w:rsidRPr="00317D67" w:rsidRDefault="00CF7D69" w:rsidP="00CF7D69">
            <w:pPr>
              <w:jc w:val="both"/>
              <w:rPr>
                <w:rFonts w:ascii="Calibri" w:hAnsi="Calibri"/>
                <w:color w:val="000000"/>
                <w:sz w:val="16"/>
                <w:szCs w:val="16"/>
                <w:lang w:val="es-MX" w:eastAsia="es-MX"/>
              </w:rPr>
            </w:pPr>
            <w:r w:rsidRPr="00317D67">
              <w:rPr>
                <w:rFonts w:asciiTheme="minorHAnsi" w:hAnsiTheme="minorHAnsi" w:cs="Arial"/>
                <w:sz w:val="16"/>
                <w:szCs w:val="16"/>
                <w:lang w:val="es-MX"/>
              </w:rPr>
              <w:t xml:space="preserve">Licencia sanitaria para establecimientos </w:t>
            </w:r>
            <w:r w:rsidR="00B97044" w:rsidRPr="00317D67">
              <w:rPr>
                <w:rFonts w:asciiTheme="minorHAnsi" w:hAnsiTheme="minorHAnsi" w:cs="Arial"/>
                <w:sz w:val="16"/>
                <w:szCs w:val="16"/>
                <w:lang w:val="es-MX"/>
              </w:rPr>
              <w:t xml:space="preserve">de </w:t>
            </w:r>
            <w:r w:rsidRPr="00317D67">
              <w:rPr>
                <w:rFonts w:asciiTheme="minorHAnsi" w:hAnsiTheme="minorHAnsi" w:cs="Arial"/>
                <w:sz w:val="16"/>
                <w:szCs w:val="16"/>
                <w:lang w:val="es-MX"/>
              </w:rPr>
              <w:t>plaguicidas, nutrientes vegetales y sustancias tóxicas o peligrosas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29E9992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01A4970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241B930"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38D1136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4B4DD7" w14:textId="3B0F9A42"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7939" w:type="dxa"/>
            <w:tcBorders>
              <w:top w:val="nil"/>
              <w:left w:val="nil"/>
              <w:bottom w:val="single" w:sz="4" w:space="0" w:color="auto"/>
              <w:right w:val="single" w:sz="4" w:space="0" w:color="auto"/>
            </w:tcBorders>
            <w:shd w:val="clear" w:color="auto" w:fill="auto"/>
            <w:noWrap/>
          </w:tcPr>
          <w:p w14:paraId="38F623BF" w14:textId="59E7AA1C" w:rsidR="00CF7D69" w:rsidRPr="00317D67" w:rsidRDefault="00CF7D69" w:rsidP="00CF7D69">
            <w:pPr>
              <w:jc w:val="both"/>
              <w:rPr>
                <w:rFonts w:ascii="Calibri" w:hAnsi="Calibri"/>
                <w:color w:val="000000"/>
                <w:sz w:val="16"/>
                <w:szCs w:val="16"/>
                <w:lang w:val="es-MX" w:eastAsia="es-MX"/>
              </w:rPr>
            </w:pPr>
            <w:r w:rsidRPr="00317D67">
              <w:rPr>
                <w:rFonts w:asciiTheme="minorHAnsi" w:hAnsiTheme="minorHAnsi" w:cs="Arial"/>
                <w:sz w:val="16"/>
                <w:szCs w:val="16"/>
                <w:lang w:val="es-MX"/>
              </w:rPr>
              <w:t xml:space="preserve">Aviso de responsable sanitario de establecimientos </w:t>
            </w:r>
            <w:r w:rsidR="00B97044" w:rsidRPr="00317D67">
              <w:rPr>
                <w:rFonts w:asciiTheme="minorHAnsi" w:hAnsiTheme="minorHAnsi" w:cs="Arial"/>
                <w:sz w:val="16"/>
                <w:szCs w:val="16"/>
                <w:lang w:val="es-MX"/>
              </w:rPr>
              <w:t xml:space="preserve">de </w:t>
            </w:r>
            <w:r w:rsidRPr="00317D67">
              <w:rPr>
                <w:rFonts w:asciiTheme="minorHAnsi" w:hAnsiTheme="minorHAnsi" w:cs="Arial"/>
                <w:sz w:val="16"/>
                <w:szCs w:val="16"/>
                <w:lang w:val="es-MX"/>
              </w:rPr>
              <w:t>plaguicidas, nutrientes vegetales y sustancias tóxicas o peligrosas que operan con licencia sanitaria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55C62CC7"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2EB0B8B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4CAA3571"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730593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E25113" w14:textId="1E3AA1E8"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7939" w:type="dxa"/>
            <w:tcBorders>
              <w:top w:val="nil"/>
              <w:left w:val="nil"/>
              <w:bottom w:val="single" w:sz="4" w:space="0" w:color="auto"/>
              <w:right w:val="single" w:sz="4" w:space="0" w:color="auto"/>
            </w:tcBorders>
            <w:shd w:val="clear" w:color="auto" w:fill="auto"/>
            <w:noWrap/>
          </w:tcPr>
          <w:p w14:paraId="504D2D01" w14:textId="29611AA5" w:rsidR="00CF7D69" w:rsidRPr="003A3439" w:rsidRDefault="003A3439" w:rsidP="00CF7D69">
            <w:pPr>
              <w:jc w:val="both"/>
              <w:rPr>
                <w:rFonts w:ascii="Calibri" w:hAnsi="Calibri"/>
                <w:color w:val="000000"/>
                <w:sz w:val="16"/>
                <w:szCs w:val="16"/>
                <w:highlight w:val="cyan"/>
                <w:lang w:eastAsia="es-MX"/>
              </w:rPr>
            </w:pPr>
            <w:r w:rsidRPr="003A3439">
              <w:rPr>
                <w:rFonts w:asciiTheme="minorHAnsi" w:hAnsiTheme="minorHAnsi"/>
                <w:sz w:val="16"/>
                <w:szCs w:val="16"/>
              </w:rPr>
              <w:t>P</w:t>
            </w:r>
            <w:r w:rsidRPr="003A3439">
              <w:rPr>
                <w:rFonts w:asciiTheme="minorHAnsi" w:hAnsiTheme="minorHAnsi" w:cs="Arial"/>
                <w:sz w:val="16"/>
                <w:szCs w:val="16"/>
              </w:rPr>
              <w:t xml:space="preserve">lantilla del personal operativo quién prestará el servicio de fumigación (mínimo 10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w:t>
            </w:r>
            <w:r w:rsidRPr="00936093">
              <w:rPr>
                <w:rFonts w:asciiTheme="minorHAnsi" w:hAnsiTheme="minorHAnsi" w:cs="Arial"/>
                <w:sz w:val="16"/>
                <w:szCs w:val="16"/>
              </w:rPr>
              <w:t>que las personas listadas se encuentran dadas de alta en el IMSS por parte del licitante debiendo anexar como constancia el último pago correspondiente al mes de octubre 2023. Al menos dos de las 10 personas deberán de contar con algún estándar de competencia en Manejo Integrado de Plagas ante el Consejo Nacional de Normalización y Certificación de Competencias Laborales (CONOCER) y al menos uno de las 10 personas deberá de contar con estudios universitarios con carrera de Biólogo con especialidad en Entomología, como evidencia se solicita se presente copia certificada de cédula y título profesional.</w:t>
            </w:r>
          </w:p>
        </w:tc>
        <w:tc>
          <w:tcPr>
            <w:tcW w:w="851" w:type="dxa"/>
            <w:tcBorders>
              <w:top w:val="nil"/>
              <w:left w:val="nil"/>
              <w:bottom w:val="single" w:sz="4" w:space="0" w:color="auto"/>
              <w:right w:val="single" w:sz="4" w:space="0" w:color="auto"/>
            </w:tcBorders>
            <w:shd w:val="clear" w:color="auto" w:fill="auto"/>
            <w:vAlign w:val="center"/>
            <w:hideMark/>
          </w:tcPr>
          <w:p w14:paraId="3BC456CE"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7642F5B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1D8BE34"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A3439" w:rsidRPr="005932A7" w14:paraId="6CEC563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612FD33" w14:textId="2F921320"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7939" w:type="dxa"/>
            <w:tcBorders>
              <w:top w:val="nil"/>
              <w:left w:val="nil"/>
              <w:bottom w:val="single" w:sz="4" w:space="0" w:color="auto"/>
              <w:right w:val="single" w:sz="4" w:space="0" w:color="auto"/>
            </w:tcBorders>
            <w:shd w:val="clear" w:color="auto" w:fill="auto"/>
            <w:noWrap/>
          </w:tcPr>
          <w:p w14:paraId="7188419A" w14:textId="3E044527" w:rsidR="003A3439" w:rsidRPr="00317D67" w:rsidRDefault="003A3439" w:rsidP="003A3439">
            <w:pPr>
              <w:jc w:val="both"/>
              <w:rPr>
                <w:rFonts w:asciiTheme="minorHAnsi" w:hAnsiTheme="minorHAnsi" w:cs="Arial"/>
                <w:color w:val="000000" w:themeColor="text1"/>
                <w:sz w:val="16"/>
                <w:szCs w:val="16"/>
                <w:highlight w:val="yellow"/>
              </w:rPr>
            </w:pPr>
            <w:r w:rsidRPr="00317D67">
              <w:rPr>
                <w:rFonts w:asciiTheme="minorHAnsi" w:hAnsiTheme="minorHAnsi" w:cs="Arial"/>
                <w:color w:val="000000" w:themeColor="text1"/>
                <w:sz w:val="16"/>
                <w:szCs w:val="16"/>
              </w:rPr>
              <w:t>Presentar registro de capacitación y adiestramiento de al menos 10 trabajadores ante la Secretaría del Trabajo y Previsión Social mediante el cual se compruebe que su personal recibe la capacitación necesaria para la prestación de los servicios objeto de esta licitación, lo cual se comprobará con copia simple de las constancias DC2, DC3, DC4 y DC5 (presentar original o copia certificada para su cotejo).</w:t>
            </w:r>
          </w:p>
        </w:tc>
        <w:tc>
          <w:tcPr>
            <w:tcW w:w="851" w:type="dxa"/>
            <w:tcBorders>
              <w:top w:val="nil"/>
              <w:left w:val="nil"/>
              <w:bottom w:val="single" w:sz="4" w:space="0" w:color="auto"/>
              <w:right w:val="single" w:sz="4" w:space="0" w:color="auto"/>
            </w:tcBorders>
            <w:shd w:val="clear" w:color="auto" w:fill="auto"/>
            <w:vAlign w:val="center"/>
          </w:tcPr>
          <w:p w14:paraId="13499401" w14:textId="72CB9944"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08BFA2F0" w14:textId="07C3BCFE"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3ADA89FC" w14:textId="77777777" w:rsidR="003A3439" w:rsidRPr="005932A7" w:rsidRDefault="003A3439" w:rsidP="003A3439">
            <w:pPr>
              <w:rPr>
                <w:rFonts w:ascii="Calibri" w:hAnsi="Calibri"/>
                <w:color w:val="000000"/>
                <w:sz w:val="16"/>
                <w:szCs w:val="16"/>
                <w:lang w:val="es-MX" w:eastAsia="es-MX"/>
              </w:rPr>
            </w:pPr>
          </w:p>
        </w:tc>
      </w:tr>
      <w:tr w:rsidR="003A3439" w:rsidRPr="005932A7" w14:paraId="6317228B"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3D3C262" w14:textId="6D6D0685"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7939" w:type="dxa"/>
            <w:tcBorders>
              <w:top w:val="nil"/>
              <w:left w:val="nil"/>
              <w:bottom w:val="single" w:sz="4" w:space="0" w:color="auto"/>
              <w:right w:val="single" w:sz="4" w:space="0" w:color="auto"/>
            </w:tcBorders>
            <w:shd w:val="clear" w:color="auto" w:fill="auto"/>
            <w:noWrap/>
          </w:tcPr>
          <w:p w14:paraId="3DD4F761" w14:textId="3D353A24" w:rsidR="003A3439" w:rsidRPr="00317D67" w:rsidRDefault="003A3439" w:rsidP="003A3439">
            <w:pPr>
              <w:jc w:val="both"/>
              <w:rPr>
                <w:rFonts w:asciiTheme="minorHAnsi" w:hAnsiTheme="minorHAnsi" w:cs="Arial"/>
                <w:color w:val="000000" w:themeColor="text1"/>
                <w:sz w:val="16"/>
                <w:szCs w:val="16"/>
                <w:highlight w:val="yellow"/>
              </w:rPr>
            </w:pPr>
            <w:r w:rsidRPr="00317D67">
              <w:rPr>
                <w:rFonts w:asciiTheme="minorHAnsi" w:hAnsiTheme="minorHAnsi"/>
                <w:color w:val="000000" w:themeColor="text1"/>
                <w:sz w:val="16"/>
                <w:szCs w:val="16"/>
              </w:rPr>
              <w:t>Copia certificada y original para su cotejo de constancias de capacitación de al menos 10 empleados en manejo integrado de plagas en hospitales.</w:t>
            </w:r>
          </w:p>
        </w:tc>
        <w:tc>
          <w:tcPr>
            <w:tcW w:w="851" w:type="dxa"/>
            <w:tcBorders>
              <w:top w:val="nil"/>
              <w:left w:val="nil"/>
              <w:bottom w:val="single" w:sz="4" w:space="0" w:color="auto"/>
              <w:right w:val="single" w:sz="4" w:space="0" w:color="auto"/>
            </w:tcBorders>
            <w:shd w:val="clear" w:color="auto" w:fill="auto"/>
            <w:vAlign w:val="center"/>
          </w:tcPr>
          <w:p w14:paraId="2E230C8C" w14:textId="7B361657"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11A51534" w14:textId="6503FF0A"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052B242A" w14:textId="77777777" w:rsidR="003A3439" w:rsidRPr="005932A7" w:rsidRDefault="003A3439" w:rsidP="003A3439">
            <w:pPr>
              <w:rPr>
                <w:rFonts w:ascii="Calibri" w:hAnsi="Calibri"/>
                <w:color w:val="000000"/>
                <w:sz w:val="16"/>
                <w:szCs w:val="16"/>
                <w:lang w:val="es-MX" w:eastAsia="es-MX"/>
              </w:rPr>
            </w:pPr>
          </w:p>
        </w:tc>
      </w:tr>
      <w:tr w:rsidR="003A3439" w:rsidRPr="005932A7" w14:paraId="725046F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2CB04E9" w14:textId="3B6D2C53"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7939" w:type="dxa"/>
            <w:tcBorders>
              <w:top w:val="nil"/>
              <w:left w:val="nil"/>
              <w:bottom w:val="single" w:sz="4" w:space="0" w:color="auto"/>
              <w:right w:val="single" w:sz="4" w:space="0" w:color="auto"/>
            </w:tcBorders>
            <w:shd w:val="clear" w:color="auto" w:fill="auto"/>
            <w:noWrap/>
          </w:tcPr>
          <w:p w14:paraId="61882872" w14:textId="6386EC06" w:rsidR="003A3439" w:rsidRPr="00317D67" w:rsidRDefault="003A3439" w:rsidP="003A3439">
            <w:pPr>
              <w:jc w:val="both"/>
              <w:rPr>
                <w:rFonts w:asciiTheme="minorHAnsi" w:hAnsiTheme="minorHAnsi" w:cs="Arial"/>
                <w:color w:val="000000" w:themeColor="text1"/>
                <w:sz w:val="16"/>
                <w:szCs w:val="16"/>
                <w:highlight w:val="yellow"/>
              </w:rPr>
            </w:pPr>
            <w:r w:rsidRPr="00317D67">
              <w:rPr>
                <w:rFonts w:asciiTheme="minorHAnsi" w:hAnsiTheme="minorHAnsi" w:cs="Arial"/>
                <w:color w:val="000000" w:themeColor="text1"/>
                <w:sz w:val="16"/>
                <w:szCs w:val="16"/>
              </w:rPr>
              <w:t>Copia de recibo de envases vacíos por entidad autorizada de productos similares para la fumigación y en cantidades similares de los que se utilizarán en el servicio solicitado en la presente licitación, estos deberán ser como máximo de seis meses de antigüedad.</w:t>
            </w:r>
          </w:p>
        </w:tc>
        <w:tc>
          <w:tcPr>
            <w:tcW w:w="851" w:type="dxa"/>
            <w:tcBorders>
              <w:top w:val="nil"/>
              <w:left w:val="nil"/>
              <w:bottom w:val="single" w:sz="4" w:space="0" w:color="auto"/>
              <w:right w:val="single" w:sz="4" w:space="0" w:color="auto"/>
            </w:tcBorders>
            <w:shd w:val="clear" w:color="auto" w:fill="auto"/>
            <w:vAlign w:val="center"/>
          </w:tcPr>
          <w:p w14:paraId="3F849A65" w14:textId="655C1126"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5D23EDA1" w14:textId="180ADBF0"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46602AA1" w14:textId="77777777" w:rsidR="003A3439" w:rsidRPr="005932A7" w:rsidRDefault="003A3439" w:rsidP="003A3439">
            <w:pPr>
              <w:rPr>
                <w:rFonts w:ascii="Calibri" w:hAnsi="Calibri"/>
                <w:color w:val="000000"/>
                <w:sz w:val="16"/>
                <w:szCs w:val="16"/>
                <w:lang w:val="es-MX" w:eastAsia="es-MX"/>
              </w:rPr>
            </w:pPr>
          </w:p>
        </w:tc>
      </w:tr>
      <w:tr w:rsidR="003A3439" w:rsidRPr="005932A7" w14:paraId="0D901C0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B8DA77A" w14:textId="46E27BAF"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7939" w:type="dxa"/>
            <w:tcBorders>
              <w:top w:val="nil"/>
              <w:left w:val="nil"/>
              <w:bottom w:val="single" w:sz="4" w:space="0" w:color="auto"/>
              <w:right w:val="single" w:sz="4" w:space="0" w:color="auto"/>
            </w:tcBorders>
            <w:shd w:val="clear" w:color="auto" w:fill="auto"/>
            <w:noWrap/>
          </w:tcPr>
          <w:p w14:paraId="645ED985" w14:textId="15C0EEF3" w:rsidR="003A3439" w:rsidRPr="00317D67" w:rsidRDefault="003A3439" w:rsidP="003A3439">
            <w:pPr>
              <w:jc w:val="both"/>
              <w:rPr>
                <w:rFonts w:asciiTheme="minorHAnsi" w:hAnsiTheme="minorHAnsi" w:cs="Arial"/>
                <w:color w:val="000000" w:themeColor="text1"/>
                <w:sz w:val="16"/>
                <w:szCs w:val="16"/>
                <w:highlight w:val="yellow"/>
              </w:rPr>
            </w:pPr>
            <w:r w:rsidRPr="00317D67">
              <w:rPr>
                <w:rFonts w:asciiTheme="minorHAnsi" w:hAnsiTheme="minorHAnsi" w:cs="Arial"/>
                <w:color w:val="000000" w:themeColor="text1"/>
                <w:sz w:val="16"/>
                <w:szCs w:val="16"/>
              </w:rPr>
              <w:t xml:space="preserve">Copia simple de exámenes de Colinesterasa de al menos 10 empleados de la licitante con fecha de expedición no mayor a seis meses a la fecha del acto de apertura técnica.   </w:t>
            </w:r>
          </w:p>
        </w:tc>
        <w:tc>
          <w:tcPr>
            <w:tcW w:w="851" w:type="dxa"/>
            <w:tcBorders>
              <w:top w:val="nil"/>
              <w:left w:val="nil"/>
              <w:bottom w:val="single" w:sz="4" w:space="0" w:color="auto"/>
              <w:right w:val="single" w:sz="4" w:space="0" w:color="auto"/>
            </w:tcBorders>
            <w:shd w:val="clear" w:color="auto" w:fill="auto"/>
            <w:vAlign w:val="center"/>
          </w:tcPr>
          <w:p w14:paraId="25CBBA3B" w14:textId="73A446B3"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13B42707" w14:textId="003929EE"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0149F6DD" w14:textId="77777777" w:rsidR="003A3439" w:rsidRPr="005932A7" w:rsidRDefault="003A3439" w:rsidP="003A3439">
            <w:pPr>
              <w:rPr>
                <w:rFonts w:ascii="Calibri" w:hAnsi="Calibri"/>
                <w:color w:val="000000"/>
                <w:sz w:val="16"/>
                <w:szCs w:val="16"/>
                <w:lang w:val="es-MX" w:eastAsia="es-MX"/>
              </w:rPr>
            </w:pPr>
          </w:p>
        </w:tc>
      </w:tr>
      <w:tr w:rsidR="00211B99" w:rsidRPr="005932A7" w14:paraId="3B51F18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D0238" w14:textId="65C259B0"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15</w:t>
            </w:r>
          </w:p>
        </w:tc>
        <w:tc>
          <w:tcPr>
            <w:tcW w:w="7939" w:type="dxa"/>
            <w:tcBorders>
              <w:top w:val="nil"/>
              <w:left w:val="nil"/>
              <w:bottom w:val="single" w:sz="4" w:space="0" w:color="auto"/>
              <w:right w:val="single" w:sz="4" w:space="0" w:color="auto"/>
            </w:tcBorders>
            <w:shd w:val="clear" w:color="auto" w:fill="auto"/>
            <w:noWrap/>
          </w:tcPr>
          <w:p w14:paraId="1A7ADE1C" w14:textId="6FB99727" w:rsidR="00211B99" w:rsidRPr="00317D67" w:rsidRDefault="00211B99" w:rsidP="00211B99">
            <w:pPr>
              <w:jc w:val="both"/>
              <w:rPr>
                <w:rFonts w:ascii="Calibri" w:hAnsi="Calibri"/>
                <w:color w:val="000000" w:themeColor="text1"/>
                <w:sz w:val="16"/>
                <w:szCs w:val="16"/>
                <w:lang w:val="es-MX" w:eastAsia="es-MX"/>
              </w:rPr>
            </w:pPr>
            <w:r w:rsidRPr="00317D67">
              <w:rPr>
                <w:rFonts w:asciiTheme="minorHAnsi" w:hAnsiTheme="minorHAnsi" w:cs="Arial"/>
                <w:color w:val="000000" w:themeColor="text1"/>
                <w:sz w:val="16"/>
                <w:szCs w:val="16"/>
              </w:rPr>
              <w:t>Listado y fichas técnicas de los equipos, insumos y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76A7A1C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17F52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378C608"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A3439" w:rsidRPr="005932A7" w14:paraId="06243812"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38C201F5" w14:textId="6BF7A3E7" w:rsidR="003A3439" w:rsidRPr="005932A7" w:rsidRDefault="003A3439" w:rsidP="003A343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7939" w:type="dxa"/>
            <w:tcBorders>
              <w:top w:val="nil"/>
              <w:left w:val="nil"/>
              <w:bottom w:val="single" w:sz="4" w:space="0" w:color="auto"/>
              <w:right w:val="single" w:sz="4" w:space="0" w:color="auto"/>
            </w:tcBorders>
            <w:shd w:val="clear" w:color="auto" w:fill="auto"/>
            <w:noWrap/>
          </w:tcPr>
          <w:p w14:paraId="05D1F8C9" w14:textId="67E7B1BC" w:rsidR="003A3439" w:rsidRPr="00317D67" w:rsidRDefault="003A3439" w:rsidP="003A3439">
            <w:pPr>
              <w:pStyle w:val="Textoindependiente"/>
              <w:tabs>
                <w:tab w:val="clear" w:pos="1276"/>
              </w:tabs>
              <w:ind w:right="0"/>
              <w:rPr>
                <w:rFonts w:asciiTheme="minorHAnsi" w:hAnsiTheme="minorHAnsi" w:cs="Arial"/>
                <w:color w:val="000000" w:themeColor="text1"/>
                <w:sz w:val="16"/>
                <w:szCs w:val="16"/>
              </w:rPr>
            </w:pPr>
            <w:r w:rsidRPr="00317D67">
              <w:rPr>
                <w:rFonts w:asciiTheme="minorHAnsi" w:hAnsiTheme="minorHAnsi" w:cs="Arial"/>
                <w:color w:val="000000" w:themeColor="text1"/>
                <w:sz w:val="16"/>
                <w:szCs w:val="16"/>
              </w:rPr>
              <w:t xml:space="preserve">Presentar manual de procedimientos de Fumigación y Control de Plagas en Unidades de Salud avalados por una entidad competente (SSA o IMSS). </w:t>
            </w:r>
          </w:p>
        </w:tc>
        <w:tc>
          <w:tcPr>
            <w:tcW w:w="851" w:type="dxa"/>
            <w:tcBorders>
              <w:top w:val="nil"/>
              <w:left w:val="nil"/>
              <w:bottom w:val="single" w:sz="4" w:space="0" w:color="auto"/>
              <w:right w:val="single" w:sz="4" w:space="0" w:color="auto"/>
            </w:tcBorders>
            <w:shd w:val="clear" w:color="auto" w:fill="auto"/>
            <w:vAlign w:val="center"/>
          </w:tcPr>
          <w:p w14:paraId="6341F642" w14:textId="11180DE8"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74912780" w14:textId="62DA3002" w:rsidR="003A3439" w:rsidRPr="005932A7" w:rsidRDefault="003A3439" w:rsidP="003A343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tcPr>
          <w:p w14:paraId="7FA55E6B" w14:textId="77777777" w:rsidR="003A3439" w:rsidRPr="005932A7" w:rsidRDefault="003A3439" w:rsidP="003A3439">
            <w:pPr>
              <w:rPr>
                <w:rFonts w:ascii="Calibri" w:hAnsi="Calibri"/>
                <w:color w:val="000000"/>
                <w:sz w:val="16"/>
                <w:szCs w:val="16"/>
                <w:lang w:val="es-MX" w:eastAsia="es-MX"/>
              </w:rPr>
            </w:pPr>
          </w:p>
        </w:tc>
      </w:tr>
      <w:tr w:rsidR="00211B99" w:rsidRPr="005932A7" w14:paraId="68D261F9"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1ABB2F7" w14:textId="42A63749"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7939" w:type="dxa"/>
            <w:tcBorders>
              <w:top w:val="nil"/>
              <w:left w:val="nil"/>
              <w:bottom w:val="single" w:sz="4" w:space="0" w:color="auto"/>
              <w:right w:val="single" w:sz="4" w:space="0" w:color="auto"/>
            </w:tcBorders>
            <w:shd w:val="clear" w:color="auto" w:fill="auto"/>
            <w:noWrap/>
          </w:tcPr>
          <w:p w14:paraId="42FD8F4A" w14:textId="3DE8B22C" w:rsidR="00211B99" w:rsidRPr="00317D67" w:rsidRDefault="00211B99" w:rsidP="00211B99">
            <w:pPr>
              <w:jc w:val="both"/>
              <w:rPr>
                <w:rFonts w:ascii="Calibri" w:hAnsi="Calibri"/>
                <w:color w:val="000000" w:themeColor="text1"/>
                <w:sz w:val="16"/>
                <w:szCs w:val="16"/>
                <w:lang w:val="es-MX" w:eastAsia="es-MX"/>
              </w:rPr>
            </w:pPr>
            <w:r w:rsidRPr="00317D67">
              <w:rPr>
                <w:rFonts w:asciiTheme="minorHAnsi" w:hAnsiTheme="minorHAnsi" w:cs="Arial"/>
                <w:color w:val="000000" w:themeColor="text1"/>
                <w:sz w:val="16"/>
                <w:szCs w:val="16"/>
              </w:rPr>
              <w:t>Registro Sanitario de todos los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146ED06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7A3D633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015365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BBFEB61"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6A057A67" w14:textId="116F2E39"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7939" w:type="dxa"/>
            <w:tcBorders>
              <w:top w:val="nil"/>
              <w:left w:val="nil"/>
              <w:bottom w:val="single" w:sz="4" w:space="0" w:color="auto"/>
              <w:right w:val="single" w:sz="4" w:space="0" w:color="auto"/>
            </w:tcBorders>
            <w:shd w:val="clear" w:color="auto" w:fill="auto"/>
            <w:noWrap/>
          </w:tcPr>
          <w:p w14:paraId="6F359F4D" w14:textId="23081754" w:rsidR="00211B99" w:rsidRPr="00317D67" w:rsidRDefault="00211B99" w:rsidP="00211B99">
            <w:pPr>
              <w:jc w:val="both"/>
              <w:rPr>
                <w:rFonts w:ascii="Calibri" w:hAnsi="Calibri"/>
                <w:color w:val="000000" w:themeColor="text1"/>
                <w:sz w:val="16"/>
                <w:szCs w:val="16"/>
                <w:highlight w:val="cyan"/>
                <w:lang w:val="es-MX" w:eastAsia="es-MX"/>
              </w:rPr>
            </w:pPr>
            <w:r w:rsidRPr="00317D67">
              <w:rPr>
                <w:rFonts w:asciiTheme="minorHAnsi" w:hAnsiTheme="minorHAnsi" w:cs="Arial"/>
                <w:color w:val="000000" w:themeColor="text1"/>
                <w:sz w:val="16"/>
                <w:szCs w:val="16"/>
              </w:rPr>
              <w:t>Escrito bajo protesta de decir verdad de que el licitante cumple con todos los requisitos de la Legislación Aplicable en los ámbitos Federal, Estatal y Municipal.</w:t>
            </w:r>
          </w:p>
        </w:tc>
        <w:tc>
          <w:tcPr>
            <w:tcW w:w="851" w:type="dxa"/>
            <w:tcBorders>
              <w:top w:val="nil"/>
              <w:left w:val="nil"/>
              <w:bottom w:val="single" w:sz="4" w:space="0" w:color="auto"/>
              <w:right w:val="single" w:sz="4" w:space="0" w:color="auto"/>
            </w:tcBorders>
            <w:shd w:val="clear" w:color="auto" w:fill="auto"/>
            <w:vAlign w:val="center"/>
            <w:hideMark/>
          </w:tcPr>
          <w:p w14:paraId="772D3DA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1DA383C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503BEE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4914123C"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CB5AFF2" w14:textId="3143351C"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7939" w:type="dxa"/>
            <w:tcBorders>
              <w:top w:val="nil"/>
              <w:left w:val="nil"/>
              <w:bottom w:val="single" w:sz="4" w:space="0" w:color="auto"/>
              <w:right w:val="single" w:sz="4" w:space="0" w:color="auto"/>
            </w:tcBorders>
            <w:shd w:val="clear" w:color="auto" w:fill="auto"/>
            <w:noWrap/>
          </w:tcPr>
          <w:p w14:paraId="512BAA3C" w14:textId="051752B5" w:rsidR="00211B99" w:rsidRPr="00317D67" w:rsidRDefault="00211B99" w:rsidP="00211B99">
            <w:pPr>
              <w:jc w:val="both"/>
              <w:rPr>
                <w:rFonts w:ascii="Calibri" w:hAnsi="Calibri"/>
                <w:color w:val="000000" w:themeColor="text1"/>
                <w:sz w:val="16"/>
                <w:szCs w:val="16"/>
                <w:highlight w:val="cyan"/>
                <w:lang w:val="es-MX" w:eastAsia="es-MX"/>
              </w:rPr>
            </w:pPr>
            <w:r w:rsidRPr="00317D67">
              <w:rPr>
                <w:rFonts w:asciiTheme="minorHAnsi" w:hAnsiTheme="minorHAnsi" w:cs="Arial"/>
                <w:color w:val="000000" w:themeColor="text1"/>
                <w:sz w:val="16"/>
                <w:szCs w:val="16"/>
              </w:rPr>
              <w:t xml:space="preserve">Carta compromiso bajo protesta de decir verdad de que cumple con todas las condiciones de prestación de servicio de acuerdo a lo señalado en </w:t>
            </w:r>
            <w:r w:rsidRPr="003A3439">
              <w:rPr>
                <w:rFonts w:asciiTheme="minorHAnsi" w:hAnsiTheme="minorHAnsi" w:cs="Arial"/>
                <w:color w:val="000000" w:themeColor="text1"/>
                <w:sz w:val="16"/>
                <w:szCs w:val="16"/>
              </w:rPr>
              <w:t>el numeral 1.</w:t>
            </w:r>
            <w:r w:rsidR="003C775A" w:rsidRPr="003A3439">
              <w:rPr>
                <w:rFonts w:asciiTheme="minorHAnsi" w:hAnsiTheme="minorHAnsi" w:cs="Arial"/>
                <w:color w:val="000000" w:themeColor="text1"/>
                <w:sz w:val="16"/>
                <w:szCs w:val="16"/>
              </w:rPr>
              <w:t>3</w:t>
            </w:r>
            <w:r w:rsidRPr="003A3439">
              <w:rPr>
                <w:rFonts w:asciiTheme="minorHAnsi" w:hAnsiTheme="minorHAnsi" w:cs="Arial"/>
                <w:color w:val="000000" w:themeColor="text1"/>
                <w:sz w:val="16"/>
                <w:szCs w:val="16"/>
              </w:rPr>
              <w:t>.3 de las bases</w:t>
            </w:r>
            <w:r w:rsidRPr="00317D67">
              <w:rPr>
                <w:rFonts w:asciiTheme="minorHAnsi" w:hAnsiTheme="minorHAnsi" w:cs="Arial"/>
                <w:color w:val="000000" w:themeColor="text1"/>
                <w:sz w:val="16"/>
                <w:szCs w:val="16"/>
              </w:rPr>
              <w:t xml:space="preserve"> de la presente licitación.</w:t>
            </w:r>
          </w:p>
        </w:tc>
        <w:tc>
          <w:tcPr>
            <w:tcW w:w="851" w:type="dxa"/>
            <w:tcBorders>
              <w:top w:val="nil"/>
              <w:left w:val="nil"/>
              <w:bottom w:val="single" w:sz="4" w:space="0" w:color="auto"/>
              <w:right w:val="single" w:sz="4" w:space="0" w:color="auto"/>
            </w:tcBorders>
            <w:shd w:val="clear" w:color="auto" w:fill="auto"/>
            <w:vAlign w:val="center"/>
            <w:hideMark/>
          </w:tcPr>
          <w:p w14:paraId="132E990A"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7DB1D4E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A4235BB"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28F7D9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0C76B1" w14:textId="4B03EAC4"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7939" w:type="dxa"/>
            <w:tcBorders>
              <w:top w:val="nil"/>
              <w:left w:val="nil"/>
              <w:bottom w:val="single" w:sz="4" w:space="0" w:color="auto"/>
              <w:right w:val="single" w:sz="4" w:space="0" w:color="auto"/>
            </w:tcBorders>
            <w:shd w:val="clear" w:color="auto" w:fill="auto"/>
            <w:noWrap/>
          </w:tcPr>
          <w:p w14:paraId="5332378C" w14:textId="5CA95B1A" w:rsidR="00211B99" w:rsidRPr="00317D67" w:rsidRDefault="00211B99" w:rsidP="00211B99">
            <w:pPr>
              <w:jc w:val="both"/>
              <w:rPr>
                <w:rFonts w:ascii="Calibri" w:hAnsi="Calibri"/>
                <w:color w:val="000000" w:themeColor="text1"/>
                <w:sz w:val="16"/>
                <w:szCs w:val="16"/>
                <w:highlight w:val="cyan"/>
                <w:lang w:val="es-MX" w:eastAsia="es-MX"/>
              </w:rPr>
            </w:pPr>
            <w:r w:rsidRPr="00317D67">
              <w:rPr>
                <w:rFonts w:asciiTheme="minorHAnsi" w:hAnsiTheme="minorHAnsi" w:cs="Arial"/>
                <w:color w:val="000000" w:themeColor="text1"/>
                <w:sz w:val="16"/>
                <w:szCs w:val="16"/>
              </w:rPr>
              <w:t>Carta compromiso de mantener la confidencialidad en la prestación del servicio, no divulgar ningún tipo de información respecto a la prestación del servicio ni de ninguna otra índole a personas ajenas a la convocante.</w:t>
            </w:r>
          </w:p>
        </w:tc>
        <w:tc>
          <w:tcPr>
            <w:tcW w:w="851" w:type="dxa"/>
            <w:tcBorders>
              <w:top w:val="nil"/>
              <w:left w:val="nil"/>
              <w:bottom w:val="single" w:sz="4" w:space="0" w:color="auto"/>
              <w:right w:val="single" w:sz="4" w:space="0" w:color="auto"/>
            </w:tcBorders>
            <w:shd w:val="clear" w:color="auto" w:fill="auto"/>
            <w:vAlign w:val="center"/>
            <w:hideMark/>
          </w:tcPr>
          <w:p w14:paraId="4889C821"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68CF84C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7C25007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D5A9DF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D2ECA4" w14:textId="1FD7CDD7"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21</w:t>
            </w:r>
          </w:p>
        </w:tc>
        <w:tc>
          <w:tcPr>
            <w:tcW w:w="7939" w:type="dxa"/>
            <w:tcBorders>
              <w:top w:val="nil"/>
              <w:left w:val="nil"/>
              <w:bottom w:val="single" w:sz="4" w:space="0" w:color="auto"/>
              <w:right w:val="single" w:sz="4" w:space="0" w:color="auto"/>
            </w:tcBorders>
            <w:shd w:val="clear" w:color="auto" w:fill="auto"/>
            <w:noWrap/>
          </w:tcPr>
          <w:p w14:paraId="47CD2C0A" w14:textId="0BA3C388" w:rsidR="00211B99" w:rsidRPr="00317D67" w:rsidRDefault="00211B99" w:rsidP="00211B99">
            <w:pPr>
              <w:jc w:val="both"/>
              <w:rPr>
                <w:rFonts w:ascii="Calibri" w:hAnsi="Calibri"/>
                <w:b/>
                <w:bCs/>
                <w:color w:val="000000"/>
                <w:sz w:val="16"/>
                <w:szCs w:val="16"/>
                <w:highlight w:val="cyan"/>
                <w:lang w:val="es-MX" w:eastAsia="es-MX"/>
              </w:rPr>
            </w:pPr>
            <w:r w:rsidRPr="00317D67">
              <w:rPr>
                <w:rFonts w:asciiTheme="minorHAnsi" w:hAnsiTheme="minorHAnsi"/>
                <w:bCs/>
                <w:sz w:val="16"/>
                <w:szCs w:val="16"/>
              </w:rPr>
              <w:t xml:space="preserve">Cd o USB que contenga el total de los </w:t>
            </w:r>
            <w:r w:rsidRPr="002668C8">
              <w:rPr>
                <w:rFonts w:asciiTheme="minorHAnsi" w:hAnsiTheme="minorHAnsi"/>
                <w:bCs/>
                <w:sz w:val="16"/>
                <w:szCs w:val="16"/>
              </w:rPr>
              <w:t xml:space="preserve">documentos incluidos en el sobre técnico en formato </w:t>
            </w:r>
            <w:proofErr w:type="spellStart"/>
            <w:r w:rsidRPr="002668C8">
              <w:rPr>
                <w:rFonts w:asciiTheme="minorHAnsi" w:hAnsiTheme="minorHAnsi"/>
                <w:bCs/>
                <w:sz w:val="16"/>
                <w:szCs w:val="16"/>
              </w:rPr>
              <w:t>pdf</w:t>
            </w:r>
            <w:proofErr w:type="spellEnd"/>
            <w:r w:rsidR="002668C8" w:rsidRPr="002668C8">
              <w:rPr>
                <w:rFonts w:asciiTheme="minorHAnsi" w:hAnsiTheme="minorHAnsi"/>
                <w:bCs/>
                <w:sz w:val="16"/>
                <w:szCs w:val="16"/>
              </w:rPr>
              <w:t>, el cual se requiere únicamente para agilizar la conducción del evento.</w:t>
            </w:r>
          </w:p>
        </w:tc>
        <w:tc>
          <w:tcPr>
            <w:tcW w:w="851" w:type="dxa"/>
            <w:tcBorders>
              <w:top w:val="nil"/>
              <w:left w:val="nil"/>
              <w:bottom w:val="single" w:sz="4" w:space="0" w:color="auto"/>
              <w:right w:val="single" w:sz="4" w:space="0" w:color="auto"/>
            </w:tcBorders>
            <w:shd w:val="clear" w:color="auto" w:fill="auto"/>
            <w:vAlign w:val="center"/>
            <w:hideMark/>
          </w:tcPr>
          <w:p w14:paraId="251F5B0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3EF38B0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02A99C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6CED6DD4"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6B06CA" w14:textId="6D3BE17C"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7939" w:type="dxa"/>
            <w:tcBorders>
              <w:top w:val="nil"/>
              <w:left w:val="nil"/>
              <w:bottom w:val="single" w:sz="4" w:space="0" w:color="auto"/>
              <w:right w:val="single" w:sz="4" w:space="0" w:color="auto"/>
            </w:tcBorders>
            <w:shd w:val="clear" w:color="auto" w:fill="auto"/>
            <w:noWrap/>
          </w:tcPr>
          <w:p w14:paraId="7CF04919" w14:textId="1B5270D3" w:rsidR="00211B99" w:rsidRPr="00317D67" w:rsidRDefault="00211B99" w:rsidP="00211B99">
            <w:pPr>
              <w:jc w:val="both"/>
              <w:rPr>
                <w:rFonts w:ascii="Calibri" w:hAnsi="Calibri"/>
                <w:b/>
                <w:bCs/>
                <w:color w:val="000000"/>
                <w:sz w:val="16"/>
                <w:szCs w:val="16"/>
                <w:highlight w:val="cyan"/>
                <w:lang w:val="es-MX" w:eastAsia="es-MX"/>
              </w:rPr>
            </w:pPr>
            <w:r w:rsidRPr="00317D67">
              <w:rPr>
                <w:rFonts w:asciiTheme="minorHAnsi" w:hAnsiTheme="minorHAnsi"/>
                <w:b/>
                <w:sz w:val="16"/>
                <w:szCs w:val="16"/>
              </w:rPr>
              <w:t>ANEXO 5</w:t>
            </w:r>
            <w:r w:rsidRPr="00317D67">
              <w:rPr>
                <w:rFonts w:asciiTheme="minorHAnsi" w:hAnsiTheme="minorHAnsi"/>
                <w:sz w:val="16"/>
                <w:szCs w:val="16"/>
              </w:rPr>
              <w:t xml:space="preserve">. </w:t>
            </w:r>
            <w:r w:rsidRPr="00317D67">
              <w:rPr>
                <w:rFonts w:asciiTheme="minorHAnsi" w:hAnsiTheme="minorHAnsi" w:cs="Arial"/>
                <w:sz w:val="16"/>
                <w:szCs w:val="16"/>
              </w:rPr>
              <w:t>Carta de presentación de proposiciones</w:t>
            </w:r>
            <w:r w:rsidRPr="00317D67">
              <w:rPr>
                <w:rFonts w:asciiTheme="minorHAnsi" w:hAnsiTheme="minorHAnsi"/>
                <w:color w:val="000000"/>
                <w:sz w:val="16"/>
                <w:szCs w:val="16"/>
              </w:rPr>
              <w:t>.</w:t>
            </w:r>
          </w:p>
        </w:tc>
        <w:tc>
          <w:tcPr>
            <w:tcW w:w="851" w:type="dxa"/>
            <w:tcBorders>
              <w:top w:val="nil"/>
              <w:left w:val="nil"/>
              <w:bottom w:val="single" w:sz="4" w:space="0" w:color="auto"/>
              <w:right w:val="single" w:sz="4" w:space="0" w:color="auto"/>
            </w:tcBorders>
            <w:shd w:val="clear" w:color="auto" w:fill="auto"/>
            <w:vAlign w:val="center"/>
            <w:hideMark/>
          </w:tcPr>
          <w:p w14:paraId="29313C7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60EA83B7"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FCBEA6F"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54947AD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212FB" w14:textId="50586ABC"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auto"/>
            <w:noWrap/>
          </w:tcPr>
          <w:p w14:paraId="4DBF1FE4" w14:textId="6DFB2695" w:rsidR="00211B99" w:rsidRPr="00317D67" w:rsidRDefault="00211B99" w:rsidP="00211B99">
            <w:pPr>
              <w:jc w:val="both"/>
              <w:rPr>
                <w:rFonts w:ascii="Calibri" w:hAnsi="Calibri"/>
                <w:b/>
                <w:bCs/>
                <w:color w:val="000000"/>
                <w:sz w:val="16"/>
                <w:szCs w:val="16"/>
                <w:highlight w:val="cyan"/>
                <w:lang w:val="es-MX" w:eastAsia="es-MX"/>
              </w:rPr>
            </w:pPr>
            <w:r w:rsidRPr="00317D67">
              <w:rPr>
                <w:rFonts w:asciiTheme="minorHAnsi" w:hAnsiTheme="minorHAnsi" w:cstheme="minorHAnsi"/>
                <w:b/>
                <w:sz w:val="16"/>
                <w:szCs w:val="16"/>
              </w:rPr>
              <w:t>ANEXO 7</w:t>
            </w:r>
            <w:r w:rsidRPr="00317D67">
              <w:rPr>
                <w:rFonts w:asciiTheme="minorHAnsi" w:hAnsiTheme="minorHAnsi" w:cstheme="minorHAnsi"/>
                <w:sz w:val="16"/>
                <w:szCs w:val="16"/>
              </w:rPr>
              <w:t xml:space="preserve">. Declaración de no encontrarse en alguno de los supuestos establecidos en los </w:t>
            </w:r>
            <w:r w:rsidRPr="00317D67">
              <w:rPr>
                <w:rFonts w:asciiTheme="minorHAnsi" w:hAnsiTheme="minorHAnsi" w:cstheme="minorHAnsi"/>
                <w:i/>
                <w:sz w:val="16"/>
                <w:szCs w:val="16"/>
              </w:rPr>
              <w:t>Artículos 37 y 95</w:t>
            </w:r>
            <w:r w:rsidRPr="00317D67">
              <w:rPr>
                <w:rFonts w:asciiTheme="minorHAnsi" w:hAnsiTheme="minorHAnsi" w:cstheme="minorHAnsi"/>
                <w:sz w:val="16"/>
                <w:szCs w:val="16"/>
              </w:rPr>
              <w:t xml:space="preserve"> de la Ley</w:t>
            </w:r>
            <w:r w:rsidRPr="00317D67">
              <w:rPr>
                <w:rFonts w:asciiTheme="minorHAnsi" w:hAnsiTheme="minorHAnsi" w:cs="Arial"/>
                <w:sz w:val="16"/>
                <w:szCs w:val="16"/>
              </w:rPr>
              <w:t xml:space="preserve"> y </w:t>
            </w:r>
            <w:r w:rsidRPr="00317D67">
              <w:rPr>
                <w:rFonts w:asciiTheme="minorHAnsi" w:hAnsiTheme="minorHAnsi" w:cs="Arial"/>
                <w:i/>
                <w:sz w:val="16"/>
                <w:szCs w:val="16"/>
              </w:rPr>
              <w:t>Artículo 38</w:t>
            </w:r>
            <w:r w:rsidRPr="00317D67">
              <w:rPr>
                <w:rFonts w:asciiTheme="minorHAnsi" w:hAnsiTheme="minorHAnsi" w:cs="Arial"/>
                <w:sz w:val="16"/>
                <w:szCs w:val="16"/>
              </w:rPr>
              <w:t xml:space="preserve"> del Reglamento de la Ley de Adquisiciones, Arrendamientos y Contrataciones de Servicios del Estado de Nuevo León</w:t>
            </w:r>
            <w:r w:rsidRPr="00317D67">
              <w:rPr>
                <w:rFonts w:asciiTheme="minorHAnsi" w:hAnsiTheme="minorHAnsi" w:cstheme="minorHAnsi"/>
                <w:sz w:val="16"/>
                <w:szCs w:val="16"/>
              </w:rPr>
              <w:t>, Declaración de integridad y Certificado de Determinación Independiente de Propuesta.</w:t>
            </w:r>
          </w:p>
        </w:tc>
        <w:tc>
          <w:tcPr>
            <w:tcW w:w="851" w:type="dxa"/>
            <w:tcBorders>
              <w:top w:val="nil"/>
              <w:left w:val="nil"/>
              <w:bottom w:val="single" w:sz="4" w:space="0" w:color="auto"/>
              <w:right w:val="single" w:sz="4" w:space="0" w:color="auto"/>
            </w:tcBorders>
            <w:shd w:val="clear" w:color="auto" w:fill="auto"/>
            <w:vAlign w:val="center"/>
            <w:hideMark/>
          </w:tcPr>
          <w:p w14:paraId="38375FA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3F5D136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70BE6E2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2E02734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8D461" w14:textId="03E8FD1A"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auto"/>
            <w:noWrap/>
          </w:tcPr>
          <w:p w14:paraId="22388460" w14:textId="57040B54" w:rsidR="00211B99" w:rsidRPr="00317D67" w:rsidRDefault="00211B99" w:rsidP="00211B99">
            <w:pPr>
              <w:jc w:val="both"/>
              <w:rPr>
                <w:rFonts w:ascii="Calibri" w:hAnsi="Calibri"/>
                <w:b/>
                <w:bCs/>
                <w:color w:val="000000"/>
                <w:sz w:val="16"/>
                <w:szCs w:val="16"/>
                <w:highlight w:val="cyan"/>
                <w:lang w:val="es-MX" w:eastAsia="es-MX"/>
              </w:rPr>
            </w:pPr>
            <w:r w:rsidRPr="00317D67">
              <w:rPr>
                <w:rFonts w:asciiTheme="minorHAnsi" w:hAnsiTheme="minorHAnsi"/>
                <w:b/>
                <w:sz w:val="16"/>
                <w:szCs w:val="16"/>
              </w:rPr>
              <w:t>ANEXO 9</w:t>
            </w:r>
            <w:r w:rsidRPr="00317D67">
              <w:rPr>
                <w:rFonts w:asciiTheme="minorHAnsi" w:hAnsiTheme="minorHAnsi"/>
                <w:sz w:val="16"/>
                <w:szCs w:val="16"/>
              </w:rPr>
              <w:t>. Escrito en el que manifieste bajo protesta de decir verdad, que es de nacionalidad mexicana y, además manifestará que los servicios que oferta y prestará en caso de resultar adjudicado, serán producidos en México.</w:t>
            </w:r>
          </w:p>
        </w:tc>
        <w:tc>
          <w:tcPr>
            <w:tcW w:w="851" w:type="dxa"/>
            <w:tcBorders>
              <w:top w:val="nil"/>
              <w:left w:val="nil"/>
              <w:bottom w:val="single" w:sz="4" w:space="0" w:color="auto"/>
              <w:right w:val="single" w:sz="4" w:space="0" w:color="auto"/>
            </w:tcBorders>
            <w:shd w:val="clear" w:color="auto" w:fill="auto"/>
            <w:vAlign w:val="center"/>
            <w:hideMark/>
          </w:tcPr>
          <w:p w14:paraId="6D3B295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11AEF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0D95E4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F7ED786"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42F1" w14:textId="405C36F0"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5</w:t>
            </w:r>
          </w:p>
        </w:tc>
        <w:tc>
          <w:tcPr>
            <w:tcW w:w="7939" w:type="dxa"/>
            <w:tcBorders>
              <w:top w:val="nil"/>
              <w:left w:val="nil"/>
              <w:bottom w:val="single" w:sz="4" w:space="0" w:color="auto"/>
              <w:right w:val="single" w:sz="4" w:space="0" w:color="auto"/>
            </w:tcBorders>
            <w:shd w:val="clear" w:color="auto" w:fill="auto"/>
            <w:noWrap/>
          </w:tcPr>
          <w:p w14:paraId="512AE118" w14:textId="51337041" w:rsidR="00211B99" w:rsidRPr="00317D67" w:rsidRDefault="00211B99" w:rsidP="00211B99">
            <w:pPr>
              <w:jc w:val="both"/>
              <w:rPr>
                <w:rFonts w:ascii="Calibri" w:hAnsi="Calibri"/>
                <w:b/>
                <w:bCs/>
                <w:color w:val="000000" w:themeColor="text1"/>
                <w:sz w:val="16"/>
                <w:szCs w:val="16"/>
                <w:highlight w:val="cyan"/>
                <w:lang w:val="es-MX" w:eastAsia="es-MX"/>
              </w:rPr>
            </w:pPr>
            <w:r w:rsidRPr="00317D67">
              <w:rPr>
                <w:rFonts w:asciiTheme="minorHAnsi" w:hAnsiTheme="minorHAnsi"/>
                <w:b/>
                <w:color w:val="000000" w:themeColor="text1"/>
                <w:sz w:val="16"/>
                <w:szCs w:val="16"/>
              </w:rPr>
              <w:t>ANEXO 11</w:t>
            </w:r>
            <w:r w:rsidRPr="00317D67">
              <w:rPr>
                <w:rFonts w:asciiTheme="minorHAnsi" w:hAnsiTheme="minorHAnsi"/>
                <w:color w:val="000000" w:themeColor="text1"/>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shd w:val="clear" w:color="auto" w:fill="auto"/>
            <w:vAlign w:val="center"/>
            <w:hideMark/>
          </w:tcPr>
          <w:p w14:paraId="750A272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218BF13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0B15E64"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E716448" w14:textId="77777777" w:rsidTr="00741134">
        <w:trPr>
          <w:trHeight w:val="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1F2E89" w14:textId="21FA26DF"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auto"/>
            <w:noWrap/>
          </w:tcPr>
          <w:p w14:paraId="0749052E" w14:textId="3D66462E" w:rsidR="00211B99" w:rsidRPr="00317D67" w:rsidRDefault="00211B99" w:rsidP="00211B99">
            <w:pPr>
              <w:jc w:val="both"/>
              <w:rPr>
                <w:rFonts w:ascii="Calibri" w:hAnsi="Calibri"/>
                <w:color w:val="000000" w:themeColor="text1"/>
                <w:sz w:val="16"/>
                <w:szCs w:val="16"/>
                <w:highlight w:val="cyan"/>
                <w:lang w:val="es-MX" w:eastAsia="es-MX"/>
              </w:rPr>
            </w:pPr>
            <w:r w:rsidRPr="00317D67">
              <w:rPr>
                <w:rFonts w:asciiTheme="minorHAnsi" w:hAnsiTheme="minorHAnsi" w:cstheme="minorHAnsi"/>
                <w:b/>
                <w:color w:val="000000" w:themeColor="text1"/>
                <w:sz w:val="16"/>
                <w:szCs w:val="16"/>
              </w:rPr>
              <w:t>ANEXO 12</w:t>
            </w:r>
            <w:r w:rsidRPr="00317D67">
              <w:rPr>
                <w:rFonts w:asciiTheme="minorHAnsi" w:hAnsiTheme="minorHAnsi" w:cstheme="minorHAnsi"/>
                <w:color w:val="000000" w:themeColor="text1"/>
                <w:sz w:val="16"/>
                <w:szCs w:val="16"/>
              </w:rPr>
              <w:t>. Escrito a que hace referencia a la Estratificación de Micro, Pequeña o Mediana empresa.</w:t>
            </w:r>
          </w:p>
        </w:tc>
        <w:tc>
          <w:tcPr>
            <w:tcW w:w="851" w:type="dxa"/>
            <w:tcBorders>
              <w:top w:val="nil"/>
              <w:left w:val="nil"/>
              <w:bottom w:val="single" w:sz="4" w:space="0" w:color="auto"/>
              <w:right w:val="single" w:sz="4" w:space="0" w:color="auto"/>
            </w:tcBorders>
            <w:shd w:val="clear" w:color="auto" w:fill="auto"/>
            <w:vAlign w:val="center"/>
            <w:hideMark/>
          </w:tcPr>
          <w:p w14:paraId="17586D2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3660814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F4B7FC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B036B" w:rsidRPr="005932A7" w14:paraId="1CC0E634" w14:textId="77777777" w:rsidTr="00741134">
        <w:trPr>
          <w:trHeight w:val="81"/>
        </w:trPr>
        <w:tc>
          <w:tcPr>
            <w:tcW w:w="709" w:type="dxa"/>
            <w:tcBorders>
              <w:top w:val="nil"/>
              <w:left w:val="single" w:sz="4" w:space="0" w:color="auto"/>
              <w:bottom w:val="single" w:sz="4" w:space="0" w:color="auto"/>
              <w:right w:val="single" w:sz="4" w:space="0" w:color="auto"/>
            </w:tcBorders>
            <w:shd w:val="clear" w:color="auto" w:fill="auto"/>
            <w:vAlign w:val="center"/>
          </w:tcPr>
          <w:p w14:paraId="4622C0BC" w14:textId="0B0EEEF6" w:rsidR="003B036B"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auto"/>
            <w:noWrap/>
          </w:tcPr>
          <w:p w14:paraId="3E48D832" w14:textId="0F9C3DB7" w:rsidR="003B036B" w:rsidRPr="00317D67" w:rsidRDefault="003B036B" w:rsidP="003B036B">
            <w:pPr>
              <w:tabs>
                <w:tab w:val="left" w:pos="1134"/>
              </w:tabs>
              <w:ind w:right="49"/>
              <w:jc w:val="both"/>
              <w:rPr>
                <w:rFonts w:asciiTheme="minorHAnsi" w:hAnsiTheme="minorHAnsi" w:cstheme="minorHAnsi"/>
                <w:b/>
                <w:color w:val="000000" w:themeColor="text1"/>
                <w:sz w:val="16"/>
                <w:szCs w:val="16"/>
              </w:rPr>
            </w:pPr>
            <w:r w:rsidRPr="00317D67">
              <w:rPr>
                <w:rFonts w:asciiTheme="minorHAnsi" w:hAnsiTheme="minorHAnsi" w:cs="Arial"/>
                <w:b/>
                <w:bCs/>
                <w:color w:val="000000" w:themeColor="text1"/>
                <w:sz w:val="16"/>
                <w:szCs w:val="16"/>
                <w:lang w:val="es-MX"/>
              </w:rPr>
              <w:t>ANEXO 16</w:t>
            </w:r>
            <w:r w:rsidRPr="00317D67">
              <w:rPr>
                <w:rFonts w:asciiTheme="minorHAnsi" w:hAnsiTheme="minorHAnsi" w:cs="Arial"/>
                <w:color w:val="000000" w:themeColor="text1"/>
                <w:sz w:val="16"/>
                <w:szCs w:val="16"/>
                <w:lang w:val="es-MX"/>
              </w:rPr>
              <w:t>. Constancias de visita con sello y firma de la unidad.</w:t>
            </w:r>
          </w:p>
        </w:tc>
        <w:tc>
          <w:tcPr>
            <w:tcW w:w="851" w:type="dxa"/>
            <w:tcBorders>
              <w:top w:val="nil"/>
              <w:left w:val="nil"/>
              <w:bottom w:val="single" w:sz="4" w:space="0" w:color="auto"/>
              <w:right w:val="single" w:sz="4" w:space="0" w:color="auto"/>
            </w:tcBorders>
            <w:shd w:val="clear" w:color="auto" w:fill="auto"/>
            <w:vAlign w:val="center"/>
          </w:tcPr>
          <w:p w14:paraId="0B9ABF39" w14:textId="77777777" w:rsidR="003B036B" w:rsidRPr="005932A7" w:rsidRDefault="003B036B" w:rsidP="00211B9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4AA6A501" w14:textId="77777777" w:rsidR="003B036B" w:rsidRPr="005932A7" w:rsidRDefault="003B036B" w:rsidP="00211B9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7614F326" w14:textId="77777777" w:rsidR="003B036B" w:rsidRPr="005932A7" w:rsidRDefault="003B036B" w:rsidP="00211B99">
            <w:pPr>
              <w:rPr>
                <w:rFonts w:ascii="Calibri" w:hAnsi="Calibri"/>
                <w:color w:val="000000"/>
                <w:sz w:val="16"/>
                <w:szCs w:val="16"/>
                <w:lang w:val="es-MX" w:eastAsia="es-MX"/>
              </w:rPr>
            </w:pPr>
          </w:p>
        </w:tc>
      </w:tr>
      <w:tr w:rsidR="00211B99" w:rsidRPr="005932A7" w14:paraId="184F8650"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11571" w14:textId="1FA6CB01"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317D67">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auto"/>
            <w:noWrap/>
          </w:tcPr>
          <w:p w14:paraId="1340707D" w14:textId="179F2104" w:rsidR="00211B99" w:rsidRPr="00317D67" w:rsidRDefault="00211B99" w:rsidP="00211B99">
            <w:pPr>
              <w:jc w:val="both"/>
              <w:rPr>
                <w:rFonts w:ascii="Calibri" w:hAnsi="Calibri"/>
                <w:color w:val="000000" w:themeColor="text1"/>
                <w:sz w:val="16"/>
                <w:szCs w:val="16"/>
                <w:highlight w:val="cyan"/>
                <w:lang w:val="es-MX" w:eastAsia="es-MX"/>
              </w:rPr>
            </w:pPr>
            <w:r w:rsidRPr="00317D67">
              <w:rPr>
                <w:rFonts w:asciiTheme="minorHAnsi" w:hAnsiTheme="minorHAnsi" w:cs="Arial"/>
                <w:color w:val="000000" w:themeColor="text1"/>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r w:rsidRPr="00317D67">
              <w:rPr>
                <w:rFonts w:asciiTheme="minorHAnsi" w:hAnsiTheme="minorHAnsi"/>
                <w:color w:val="000000" w:themeColor="text1"/>
                <w:sz w:val="16"/>
                <w:szCs w:val="16"/>
              </w:rPr>
              <w:t>.</w:t>
            </w:r>
          </w:p>
        </w:tc>
        <w:tc>
          <w:tcPr>
            <w:tcW w:w="851" w:type="dxa"/>
            <w:tcBorders>
              <w:top w:val="nil"/>
              <w:left w:val="nil"/>
              <w:bottom w:val="single" w:sz="4" w:space="0" w:color="auto"/>
              <w:right w:val="single" w:sz="4" w:space="0" w:color="auto"/>
            </w:tcBorders>
            <w:shd w:val="clear" w:color="auto" w:fill="auto"/>
            <w:vAlign w:val="center"/>
            <w:hideMark/>
          </w:tcPr>
          <w:p w14:paraId="2A28161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5EE56B4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250FEE6"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B98BDE5"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06CDA" w14:textId="72619920" w:rsidR="00211B99" w:rsidRPr="005932A7" w:rsidRDefault="00317D67"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29</w:t>
            </w:r>
          </w:p>
        </w:tc>
        <w:tc>
          <w:tcPr>
            <w:tcW w:w="7939" w:type="dxa"/>
            <w:tcBorders>
              <w:top w:val="nil"/>
              <w:left w:val="nil"/>
              <w:bottom w:val="single" w:sz="4" w:space="0" w:color="auto"/>
              <w:right w:val="single" w:sz="4" w:space="0" w:color="auto"/>
            </w:tcBorders>
            <w:shd w:val="clear" w:color="auto" w:fill="auto"/>
            <w:noWrap/>
          </w:tcPr>
          <w:p w14:paraId="65BCAD1A" w14:textId="4EC242CF" w:rsidR="00211B99" w:rsidRPr="00317D67" w:rsidRDefault="00211B99" w:rsidP="00211B99">
            <w:pPr>
              <w:jc w:val="both"/>
              <w:rPr>
                <w:rFonts w:ascii="Calibri" w:hAnsi="Calibri"/>
                <w:color w:val="000000"/>
                <w:sz w:val="16"/>
                <w:szCs w:val="16"/>
                <w:highlight w:val="cyan"/>
                <w:lang w:val="es-MX" w:eastAsia="es-MX"/>
              </w:rPr>
            </w:pPr>
            <w:r w:rsidRPr="00317D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shd w:val="clear" w:color="auto" w:fill="auto"/>
            <w:vAlign w:val="center"/>
            <w:hideMark/>
          </w:tcPr>
          <w:p w14:paraId="1249AA58"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2F18BB0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2CBB2D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693D71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B9C139" w14:textId="14F75DD2"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r w:rsidR="00317D67">
              <w:rPr>
                <w:rFonts w:ascii="Calibri" w:hAnsi="Calibri"/>
                <w:b/>
                <w:bCs/>
                <w:color w:val="000000"/>
                <w:sz w:val="16"/>
                <w:szCs w:val="16"/>
                <w:lang w:val="es-MX" w:eastAsia="es-MX"/>
              </w:rPr>
              <w:t>0</w:t>
            </w:r>
          </w:p>
        </w:tc>
        <w:tc>
          <w:tcPr>
            <w:tcW w:w="7939" w:type="dxa"/>
            <w:tcBorders>
              <w:top w:val="nil"/>
              <w:left w:val="nil"/>
              <w:bottom w:val="single" w:sz="4" w:space="0" w:color="auto"/>
              <w:right w:val="single" w:sz="4" w:space="0" w:color="auto"/>
            </w:tcBorders>
            <w:shd w:val="clear" w:color="auto" w:fill="auto"/>
            <w:noWrap/>
          </w:tcPr>
          <w:p w14:paraId="0A36890B" w14:textId="32E5DE13" w:rsidR="00211B99" w:rsidRPr="002668C8" w:rsidRDefault="002668C8" w:rsidP="00211B99">
            <w:pPr>
              <w:jc w:val="both"/>
              <w:rPr>
                <w:rFonts w:ascii="Calibri" w:hAnsi="Calibri"/>
                <w:color w:val="000000"/>
                <w:sz w:val="16"/>
                <w:szCs w:val="16"/>
                <w:highlight w:val="cyan"/>
                <w:lang w:val="es-MX" w:eastAsia="es-MX"/>
              </w:rPr>
            </w:pPr>
            <w:r w:rsidRPr="002668C8">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851" w:type="dxa"/>
            <w:tcBorders>
              <w:top w:val="nil"/>
              <w:left w:val="nil"/>
              <w:bottom w:val="single" w:sz="4" w:space="0" w:color="auto"/>
              <w:right w:val="single" w:sz="4" w:space="0" w:color="auto"/>
            </w:tcBorders>
            <w:shd w:val="clear" w:color="auto" w:fill="auto"/>
            <w:vAlign w:val="center"/>
            <w:hideMark/>
          </w:tcPr>
          <w:p w14:paraId="69341CA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0F3CDCB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No </w:t>
            </w:r>
            <w:proofErr w:type="gramStart"/>
            <w:r w:rsidRPr="005932A7">
              <w:rPr>
                <w:rFonts w:ascii="Calibri" w:hAnsi="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CECE181"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D00EDD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AFADA1" w14:textId="04FC8C66"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r w:rsidR="00317D6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auto"/>
            <w:noWrap/>
          </w:tcPr>
          <w:p w14:paraId="2EA4C145" w14:textId="7F660320" w:rsidR="00211B99" w:rsidRPr="00317D67" w:rsidRDefault="00211B99" w:rsidP="00211B99">
            <w:pPr>
              <w:jc w:val="both"/>
              <w:rPr>
                <w:rFonts w:ascii="Calibri" w:hAnsi="Calibri"/>
                <w:bCs/>
                <w:color w:val="000000"/>
                <w:sz w:val="16"/>
                <w:szCs w:val="16"/>
                <w:highlight w:val="cyan"/>
                <w:lang w:val="es-MX" w:eastAsia="es-MX"/>
              </w:rPr>
            </w:pPr>
            <w:r w:rsidRPr="00317D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shd w:val="clear" w:color="auto" w:fill="auto"/>
            <w:vAlign w:val="center"/>
            <w:hideMark/>
          </w:tcPr>
          <w:p w14:paraId="01974E5C"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xml:space="preserve">Si </w:t>
            </w:r>
            <w:proofErr w:type="gramStart"/>
            <w:r w:rsidRPr="005932A7">
              <w:rPr>
                <w:rFonts w:ascii="Calibri" w:hAnsi="Calibri"/>
                <w:b/>
                <w:bCs/>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24A5CE2E"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xml:space="preserve">No </w:t>
            </w:r>
            <w:proofErr w:type="gramStart"/>
            <w:r w:rsidRPr="005932A7">
              <w:rPr>
                <w:rFonts w:ascii="Calibri" w:hAnsi="Calibri"/>
                <w:b/>
                <w:bCs/>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7E37B61"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w:t>
            </w:r>
          </w:p>
        </w:tc>
      </w:tr>
      <w:tr w:rsidR="00211B99" w:rsidRPr="005932A7" w14:paraId="61A18D34"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8977" w14:textId="6F7612C3"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r w:rsidR="00317D6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auto"/>
          </w:tcPr>
          <w:p w14:paraId="20F3847B" w14:textId="0792D9FD" w:rsidR="00211B99" w:rsidRPr="00317D67" w:rsidRDefault="00211B99" w:rsidP="00211B99">
            <w:pPr>
              <w:jc w:val="both"/>
              <w:rPr>
                <w:rFonts w:ascii="Calibri" w:hAnsi="Calibri"/>
                <w:color w:val="000000"/>
                <w:sz w:val="16"/>
                <w:szCs w:val="16"/>
                <w:highlight w:val="cyan"/>
                <w:lang w:val="es-MX" w:eastAsia="es-MX"/>
              </w:rPr>
            </w:pPr>
            <w:r w:rsidRPr="00317D67">
              <w:rPr>
                <w:rFonts w:asciiTheme="minorHAnsi" w:hAnsiTheme="minorHAns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392E2BE4" w14:textId="72642451"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 xml:space="preserve">Si </w:t>
            </w:r>
            <w:proofErr w:type="gramStart"/>
            <w:r w:rsidRPr="005932A7">
              <w:rPr>
                <w:rFonts w:ascii="Calibri" w:hAnsi="Calibri"/>
                <w:b/>
                <w:bCs/>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3B568F10" w14:textId="4673F247"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 xml:space="preserve">No </w:t>
            </w:r>
            <w:proofErr w:type="gramStart"/>
            <w:r w:rsidRPr="005932A7">
              <w:rPr>
                <w:rFonts w:ascii="Calibri" w:hAnsi="Calibri"/>
                <w:b/>
                <w:bCs/>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2BB2C5D"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996F486" w14:textId="77777777" w:rsidTr="00741134">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F6F7CD" w14:textId="59A89C73"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r w:rsidR="00317D67">
              <w:rPr>
                <w:rFonts w:ascii="Calibri" w:hAnsi="Calibri"/>
                <w:b/>
                <w:bCs/>
                <w:color w:val="000000"/>
                <w:sz w:val="16"/>
                <w:szCs w:val="16"/>
                <w:lang w:val="es-MX" w:eastAsia="es-MX"/>
              </w:rPr>
              <w:t>3</w:t>
            </w:r>
          </w:p>
        </w:tc>
        <w:tc>
          <w:tcPr>
            <w:tcW w:w="7939" w:type="dxa"/>
            <w:tcBorders>
              <w:top w:val="single" w:sz="4" w:space="0" w:color="auto"/>
              <w:left w:val="nil"/>
              <w:bottom w:val="single" w:sz="4" w:space="0" w:color="auto"/>
              <w:right w:val="single" w:sz="4" w:space="0" w:color="auto"/>
            </w:tcBorders>
            <w:shd w:val="clear" w:color="auto" w:fill="auto"/>
          </w:tcPr>
          <w:p w14:paraId="0E8D2946" w14:textId="28627F9C" w:rsidR="00211B99" w:rsidRPr="00317D67" w:rsidRDefault="00211B99" w:rsidP="00211B99">
            <w:pPr>
              <w:jc w:val="both"/>
              <w:rPr>
                <w:rFonts w:ascii="Calibri" w:hAnsi="Calibri"/>
                <w:color w:val="000000"/>
                <w:sz w:val="16"/>
                <w:szCs w:val="16"/>
                <w:highlight w:val="cyan"/>
                <w:lang w:val="es-MX" w:eastAsia="es-MX"/>
              </w:rPr>
            </w:pPr>
            <w:r w:rsidRPr="00317D67">
              <w:rPr>
                <w:rFonts w:asciiTheme="minorHAnsi" w:hAnsiTheme="minorHAnsi" w:cs="Arial"/>
                <w:sz w:val="16"/>
                <w:szCs w:val="16"/>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317D67">
              <w:rPr>
                <w:rFonts w:asciiTheme="minorHAnsi" w:hAnsiTheme="minorHAnsi" w:cs="Arial"/>
                <w:sz w:val="16"/>
                <w:szCs w:val="16"/>
                <w:lang w:val="es-MX"/>
              </w:rPr>
              <w:lastRenderedPageBreak/>
              <w:t xml:space="preserve">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w:t>
            </w:r>
            <w:r w:rsidRPr="002668C8">
              <w:rPr>
                <w:rFonts w:asciiTheme="minorHAnsi" w:hAnsiTheme="minorHAnsi" w:cs="Arial"/>
                <w:sz w:val="16"/>
                <w:szCs w:val="16"/>
                <w:lang w:val="es-MX"/>
              </w:rPr>
              <w:t xml:space="preserve">integrantes, ya sea en forma solidaria o mancomunada, según se convenga, para efectos del procedimiento de contratación y del contrato, en caso de que se les adjudique el mismo. </w:t>
            </w:r>
            <w:r w:rsidR="002668C8"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2668C8" w:rsidRPr="002668C8">
              <w:rPr>
                <w:rFonts w:asciiTheme="minorHAnsi" w:hAnsiTheme="minorHAnsi" w:cstheme="minorHAnsi"/>
                <w:sz w:val="16"/>
                <w:szCs w:val="16"/>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587525F0" w14:textId="692260A9"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lastRenderedPageBreak/>
              <w:t xml:space="preserve">Si </w:t>
            </w:r>
            <w:proofErr w:type="gramStart"/>
            <w:r w:rsidRPr="005932A7">
              <w:rPr>
                <w:rFonts w:ascii="Calibri" w:hAnsi="Calibri"/>
                <w:b/>
                <w:bCs/>
                <w:color w:val="000000"/>
                <w:sz w:val="16"/>
                <w:szCs w:val="16"/>
                <w:lang w:val="es-MX" w:eastAsia="es-MX"/>
              </w:rPr>
              <w:t>( )</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213D5B48" w14:textId="66E32F8C"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 xml:space="preserve">No </w:t>
            </w:r>
            <w:proofErr w:type="gramStart"/>
            <w:r w:rsidRPr="005932A7">
              <w:rPr>
                <w:rFonts w:ascii="Calibri" w:hAnsi="Calibri"/>
                <w:b/>
                <w:bCs/>
                <w:color w:val="000000"/>
                <w:sz w:val="16"/>
                <w:szCs w:val="16"/>
                <w:lang w:val="es-MX" w:eastAsia="es-MX"/>
              </w:rPr>
              <w:t>(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14:paraId="49E38CA2" w14:textId="77777777" w:rsidR="00211B99" w:rsidRPr="005932A7" w:rsidRDefault="00211B99" w:rsidP="00211B99">
            <w:pPr>
              <w:rPr>
                <w:rFonts w:ascii="Calibri" w:hAnsi="Calibri"/>
                <w:color w:val="000000"/>
                <w:sz w:val="16"/>
                <w:szCs w:val="16"/>
                <w:lang w:val="es-MX" w:eastAsia="es-MX"/>
              </w:rPr>
            </w:pPr>
          </w:p>
        </w:tc>
      </w:tr>
      <w:tr w:rsidR="003C775A" w:rsidRPr="005932A7" w14:paraId="05B8BAC9" w14:textId="77777777" w:rsidTr="003C775A">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CABBC7" w14:textId="1B5AE9A3" w:rsidR="003C775A" w:rsidRPr="005932A7" w:rsidRDefault="003C775A" w:rsidP="00D324C5">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34</w:t>
            </w:r>
          </w:p>
        </w:tc>
        <w:tc>
          <w:tcPr>
            <w:tcW w:w="7939" w:type="dxa"/>
            <w:tcBorders>
              <w:top w:val="single" w:sz="4" w:space="0" w:color="auto"/>
              <w:left w:val="nil"/>
              <w:bottom w:val="single" w:sz="4" w:space="0" w:color="auto"/>
              <w:right w:val="single" w:sz="4" w:space="0" w:color="auto"/>
            </w:tcBorders>
            <w:shd w:val="clear" w:color="auto" w:fill="auto"/>
          </w:tcPr>
          <w:p w14:paraId="0292A5B3" w14:textId="6D0B191E" w:rsidR="003C775A" w:rsidRPr="003C775A" w:rsidRDefault="003C775A" w:rsidP="00D324C5">
            <w:pPr>
              <w:jc w:val="both"/>
              <w:rPr>
                <w:rFonts w:asciiTheme="minorHAnsi" w:hAnsiTheme="minorHAnsi" w:cs="Arial"/>
                <w:sz w:val="16"/>
                <w:szCs w:val="16"/>
                <w:lang w:val="es-MX"/>
              </w:rPr>
            </w:pPr>
            <w:r w:rsidRPr="00D47BDC">
              <w:rPr>
                <w:rFonts w:asciiTheme="minorHAnsi" w:hAnsiTheme="minorHAnsi" w:cs="Arial"/>
                <w:sz w:val="16"/>
                <w:szCs w:val="16"/>
                <w:lang w:val="es-MX"/>
              </w:rPr>
              <w:t>Recibo de pago de inscripción a la Licitación.</w:t>
            </w:r>
          </w:p>
        </w:tc>
        <w:tc>
          <w:tcPr>
            <w:tcW w:w="851" w:type="dxa"/>
            <w:tcBorders>
              <w:top w:val="single" w:sz="4" w:space="0" w:color="auto"/>
              <w:left w:val="nil"/>
              <w:bottom w:val="single" w:sz="4" w:space="0" w:color="auto"/>
              <w:right w:val="single" w:sz="4" w:space="0" w:color="auto"/>
            </w:tcBorders>
            <w:shd w:val="clear" w:color="auto" w:fill="auto"/>
            <w:vAlign w:val="center"/>
          </w:tcPr>
          <w:p w14:paraId="4EEB86CA" w14:textId="77777777" w:rsidR="003C775A" w:rsidRPr="003C775A" w:rsidRDefault="003C775A" w:rsidP="00D324C5">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xml:space="preserve">Si </w:t>
            </w:r>
            <w:proofErr w:type="gramStart"/>
            <w:r w:rsidRPr="005932A7">
              <w:rPr>
                <w:rFonts w:ascii="Calibri" w:hAnsi="Calibri"/>
                <w:b/>
                <w:bCs/>
                <w:color w:val="000000"/>
                <w:sz w:val="16"/>
                <w:szCs w:val="16"/>
                <w:lang w:val="es-MX" w:eastAsia="es-MX"/>
              </w:rPr>
              <w:t>( )</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3C9EC728" w14:textId="77777777" w:rsidR="003C775A" w:rsidRPr="003C775A" w:rsidRDefault="003C775A" w:rsidP="00D324C5">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xml:space="preserve">No </w:t>
            </w:r>
            <w:proofErr w:type="gramStart"/>
            <w:r w:rsidRPr="005932A7">
              <w:rPr>
                <w:rFonts w:ascii="Calibri" w:hAnsi="Calibri"/>
                <w:b/>
                <w:bCs/>
                <w:color w:val="000000"/>
                <w:sz w:val="16"/>
                <w:szCs w:val="16"/>
                <w:lang w:val="es-MX" w:eastAsia="es-MX"/>
              </w:rPr>
              <w:t>(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14:paraId="324B16DC" w14:textId="77777777" w:rsidR="003C775A" w:rsidRPr="005932A7" w:rsidRDefault="003C775A" w:rsidP="00D324C5">
            <w:pPr>
              <w:rPr>
                <w:rFonts w:ascii="Calibri" w:hAnsi="Calibri"/>
                <w:color w:val="000000"/>
                <w:sz w:val="16"/>
                <w:szCs w:val="16"/>
                <w:lang w:val="es-MX" w:eastAsia="es-MX"/>
              </w:rPr>
            </w:pP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671B4814" w14:textId="190976A9" w:rsidR="00003FA3"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C54BAF1" w14:textId="77777777" w:rsidR="002E6DD7" w:rsidRDefault="002E6DD7" w:rsidP="002E6DD7">
      <w:pPr>
        <w:tabs>
          <w:tab w:val="left" w:pos="4253"/>
          <w:tab w:val="left" w:pos="8080"/>
        </w:tabs>
        <w:ind w:right="1"/>
        <w:jc w:val="both"/>
        <w:rPr>
          <w:rFonts w:ascii="Calibri" w:hAnsi="Calibri"/>
          <w:sz w:val="18"/>
          <w:szCs w:val="18"/>
        </w:rPr>
      </w:pPr>
    </w:p>
    <w:p w14:paraId="7C8F38D7" w14:textId="77777777" w:rsidR="003B036B" w:rsidRDefault="003B036B" w:rsidP="002E6DD7">
      <w:pPr>
        <w:tabs>
          <w:tab w:val="left" w:pos="4253"/>
          <w:tab w:val="left" w:pos="8080"/>
        </w:tabs>
        <w:ind w:right="1"/>
        <w:jc w:val="both"/>
        <w:rPr>
          <w:rFonts w:ascii="Calibri" w:hAnsi="Calibri"/>
          <w:sz w:val="18"/>
          <w:szCs w:val="18"/>
        </w:rPr>
      </w:pPr>
    </w:p>
    <w:p w14:paraId="1D849A20" w14:textId="77777777" w:rsidR="003B036B" w:rsidRDefault="003B036B" w:rsidP="002E6DD7">
      <w:pPr>
        <w:tabs>
          <w:tab w:val="left" w:pos="4253"/>
          <w:tab w:val="left" w:pos="8080"/>
        </w:tabs>
        <w:ind w:right="1"/>
        <w:jc w:val="both"/>
        <w:rPr>
          <w:rFonts w:ascii="Calibri" w:hAnsi="Calibri"/>
          <w:sz w:val="18"/>
          <w:szCs w:val="18"/>
        </w:rPr>
      </w:pPr>
    </w:p>
    <w:p w14:paraId="03198795" w14:textId="77777777" w:rsidR="003B036B" w:rsidRDefault="003B036B" w:rsidP="002E6DD7">
      <w:pPr>
        <w:tabs>
          <w:tab w:val="left" w:pos="4253"/>
          <w:tab w:val="left" w:pos="8080"/>
        </w:tabs>
        <w:ind w:right="1"/>
        <w:jc w:val="both"/>
        <w:rPr>
          <w:rFonts w:ascii="Calibri" w:hAnsi="Calibri"/>
          <w:sz w:val="18"/>
          <w:szCs w:val="18"/>
        </w:rPr>
      </w:pPr>
    </w:p>
    <w:p w14:paraId="05731D53" w14:textId="77777777" w:rsidR="003B036B" w:rsidRDefault="003B036B" w:rsidP="002E6DD7">
      <w:pPr>
        <w:tabs>
          <w:tab w:val="left" w:pos="4253"/>
          <w:tab w:val="left" w:pos="8080"/>
        </w:tabs>
        <w:ind w:right="1"/>
        <w:jc w:val="both"/>
        <w:rPr>
          <w:rFonts w:ascii="Calibri" w:hAnsi="Calibri"/>
          <w:sz w:val="18"/>
          <w:szCs w:val="18"/>
        </w:rPr>
      </w:pPr>
    </w:p>
    <w:p w14:paraId="2C38A37E" w14:textId="77777777" w:rsidR="003B036B" w:rsidRDefault="003B036B" w:rsidP="002E6DD7">
      <w:pPr>
        <w:tabs>
          <w:tab w:val="left" w:pos="4253"/>
          <w:tab w:val="left" w:pos="8080"/>
        </w:tabs>
        <w:ind w:right="1"/>
        <w:jc w:val="both"/>
        <w:rPr>
          <w:rFonts w:ascii="Calibri" w:hAnsi="Calibri"/>
          <w:sz w:val="18"/>
          <w:szCs w:val="18"/>
        </w:rPr>
      </w:pPr>
    </w:p>
    <w:p w14:paraId="13E4D4EF" w14:textId="77777777" w:rsidR="003B036B" w:rsidRDefault="003B036B" w:rsidP="002E6DD7">
      <w:pPr>
        <w:tabs>
          <w:tab w:val="left" w:pos="4253"/>
          <w:tab w:val="left" w:pos="8080"/>
        </w:tabs>
        <w:ind w:right="1"/>
        <w:jc w:val="both"/>
        <w:rPr>
          <w:rFonts w:ascii="Calibri" w:hAnsi="Calibri"/>
          <w:sz w:val="18"/>
          <w:szCs w:val="18"/>
        </w:rPr>
      </w:pPr>
    </w:p>
    <w:p w14:paraId="4CC999F2" w14:textId="77777777" w:rsidR="003B036B" w:rsidRDefault="003B036B" w:rsidP="002E6DD7">
      <w:pPr>
        <w:tabs>
          <w:tab w:val="left" w:pos="4253"/>
          <w:tab w:val="left" w:pos="8080"/>
        </w:tabs>
        <w:ind w:right="1"/>
        <w:jc w:val="both"/>
        <w:rPr>
          <w:rFonts w:ascii="Calibri" w:hAnsi="Calibri"/>
          <w:sz w:val="18"/>
          <w:szCs w:val="18"/>
        </w:rPr>
      </w:pPr>
    </w:p>
    <w:p w14:paraId="6D23B530" w14:textId="77777777" w:rsidR="003B036B" w:rsidRDefault="003B036B" w:rsidP="002E6DD7">
      <w:pPr>
        <w:tabs>
          <w:tab w:val="left" w:pos="4253"/>
          <w:tab w:val="left" w:pos="8080"/>
        </w:tabs>
        <w:ind w:right="1"/>
        <w:jc w:val="both"/>
        <w:rPr>
          <w:rFonts w:ascii="Calibri" w:hAnsi="Calibri"/>
          <w:sz w:val="18"/>
          <w:szCs w:val="18"/>
        </w:rPr>
      </w:pPr>
    </w:p>
    <w:p w14:paraId="0DEAD38C" w14:textId="77777777" w:rsidR="003B036B" w:rsidRDefault="003B036B" w:rsidP="002E6DD7">
      <w:pPr>
        <w:tabs>
          <w:tab w:val="left" w:pos="4253"/>
          <w:tab w:val="left" w:pos="8080"/>
        </w:tabs>
        <w:ind w:right="1"/>
        <w:jc w:val="both"/>
        <w:rPr>
          <w:rFonts w:ascii="Calibri" w:hAnsi="Calibri"/>
          <w:sz w:val="18"/>
          <w:szCs w:val="18"/>
        </w:rPr>
      </w:pPr>
    </w:p>
    <w:p w14:paraId="04C264ED" w14:textId="77777777" w:rsidR="003B036B" w:rsidRDefault="003B036B" w:rsidP="002E6DD7">
      <w:pPr>
        <w:tabs>
          <w:tab w:val="left" w:pos="4253"/>
          <w:tab w:val="left" w:pos="8080"/>
        </w:tabs>
        <w:ind w:right="1"/>
        <w:jc w:val="both"/>
        <w:rPr>
          <w:rFonts w:ascii="Calibri" w:hAnsi="Calibri"/>
          <w:sz w:val="18"/>
          <w:szCs w:val="18"/>
        </w:rPr>
      </w:pPr>
    </w:p>
    <w:p w14:paraId="30A67B04" w14:textId="77777777" w:rsidR="003B036B" w:rsidRDefault="003B036B" w:rsidP="002E6DD7">
      <w:pPr>
        <w:tabs>
          <w:tab w:val="left" w:pos="4253"/>
          <w:tab w:val="left" w:pos="8080"/>
        </w:tabs>
        <w:ind w:right="1"/>
        <w:jc w:val="both"/>
        <w:rPr>
          <w:rFonts w:ascii="Calibri" w:hAnsi="Calibri"/>
          <w:sz w:val="18"/>
          <w:szCs w:val="18"/>
        </w:rPr>
      </w:pPr>
    </w:p>
    <w:p w14:paraId="7DCA14A7" w14:textId="77777777" w:rsidR="003B036B" w:rsidRDefault="003B036B" w:rsidP="002E6DD7">
      <w:pPr>
        <w:tabs>
          <w:tab w:val="left" w:pos="4253"/>
          <w:tab w:val="left" w:pos="8080"/>
        </w:tabs>
        <w:ind w:right="1"/>
        <w:jc w:val="both"/>
        <w:rPr>
          <w:rFonts w:ascii="Calibri" w:hAnsi="Calibri"/>
          <w:sz w:val="18"/>
          <w:szCs w:val="18"/>
        </w:rPr>
      </w:pPr>
    </w:p>
    <w:p w14:paraId="4C874074" w14:textId="77777777" w:rsidR="003B036B" w:rsidRDefault="003B036B" w:rsidP="002E6DD7">
      <w:pPr>
        <w:tabs>
          <w:tab w:val="left" w:pos="4253"/>
          <w:tab w:val="left" w:pos="8080"/>
        </w:tabs>
        <w:ind w:right="1"/>
        <w:jc w:val="both"/>
        <w:rPr>
          <w:rFonts w:ascii="Calibri" w:hAnsi="Calibri"/>
          <w:sz w:val="18"/>
          <w:szCs w:val="18"/>
        </w:rPr>
      </w:pPr>
    </w:p>
    <w:p w14:paraId="7BC090A8" w14:textId="77777777" w:rsidR="003B036B" w:rsidRDefault="003B036B" w:rsidP="002E6DD7">
      <w:pPr>
        <w:tabs>
          <w:tab w:val="left" w:pos="4253"/>
          <w:tab w:val="left" w:pos="8080"/>
        </w:tabs>
        <w:ind w:right="1"/>
        <w:jc w:val="both"/>
        <w:rPr>
          <w:rFonts w:ascii="Calibri" w:hAnsi="Calibri"/>
          <w:sz w:val="18"/>
          <w:szCs w:val="18"/>
        </w:rPr>
      </w:pPr>
    </w:p>
    <w:p w14:paraId="257A7A2A" w14:textId="77777777" w:rsidR="003B036B" w:rsidRDefault="003B036B" w:rsidP="002E6DD7">
      <w:pPr>
        <w:tabs>
          <w:tab w:val="left" w:pos="4253"/>
          <w:tab w:val="left" w:pos="8080"/>
        </w:tabs>
        <w:ind w:right="1"/>
        <w:jc w:val="both"/>
        <w:rPr>
          <w:rFonts w:ascii="Calibri" w:hAnsi="Calibri"/>
          <w:sz w:val="18"/>
          <w:szCs w:val="18"/>
        </w:rPr>
      </w:pPr>
    </w:p>
    <w:p w14:paraId="66AD5DEB" w14:textId="77777777" w:rsidR="003B036B" w:rsidRDefault="003B036B" w:rsidP="002E6DD7">
      <w:pPr>
        <w:tabs>
          <w:tab w:val="left" w:pos="4253"/>
          <w:tab w:val="left" w:pos="8080"/>
        </w:tabs>
        <w:ind w:right="1"/>
        <w:jc w:val="both"/>
        <w:rPr>
          <w:rFonts w:ascii="Calibri" w:hAnsi="Calibri"/>
          <w:sz w:val="18"/>
          <w:szCs w:val="18"/>
        </w:rPr>
      </w:pPr>
    </w:p>
    <w:p w14:paraId="23F8F736" w14:textId="77777777" w:rsidR="003B036B" w:rsidRDefault="003B036B" w:rsidP="002E6DD7">
      <w:pPr>
        <w:tabs>
          <w:tab w:val="left" w:pos="4253"/>
          <w:tab w:val="left" w:pos="8080"/>
        </w:tabs>
        <w:ind w:right="1"/>
        <w:jc w:val="both"/>
        <w:rPr>
          <w:rFonts w:ascii="Calibri" w:hAnsi="Calibri"/>
          <w:sz w:val="18"/>
          <w:szCs w:val="18"/>
        </w:rPr>
      </w:pPr>
    </w:p>
    <w:p w14:paraId="2130893E" w14:textId="77777777" w:rsidR="003B036B" w:rsidRDefault="003B036B" w:rsidP="002E6DD7">
      <w:pPr>
        <w:tabs>
          <w:tab w:val="left" w:pos="4253"/>
          <w:tab w:val="left" w:pos="8080"/>
        </w:tabs>
        <w:ind w:right="1"/>
        <w:jc w:val="both"/>
        <w:rPr>
          <w:rFonts w:ascii="Calibri" w:hAnsi="Calibri"/>
          <w:sz w:val="18"/>
          <w:szCs w:val="18"/>
        </w:rPr>
      </w:pPr>
    </w:p>
    <w:p w14:paraId="5E0DD2F5" w14:textId="77777777" w:rsidR="003B036B" w:rsidRDefault="003B036B" w:rsidP="002E6DD7">
      <w:pPr>
        <w:tabs>
          <w:tab w:val="left" w:pos="4253"/>
          <w:tab w:val="left" w:pos="8080"/>
        </w:tabs>
        <w:ind w:right="1"/>
        <w:jc w:val="both"/>
        <w:rPr>
          <w:rFonts w:ascii="Calibri" w:hAnsi="Calibri"/>
          <w:sz w:val="18"/>
          <w:szCs w:val="18"/>
        </w:rPr>
      </w:pPr>
    </w:p>
    <w:p w14:paraId="5362ED20" w14:textId="77777777" w:rsidR="003B036B" w:rsidRDefault="003B036B" w:rsidP="002E6DD7">
      <w:pPr>
        <w:tabs>
          <w:tab w:val="left" w:pos="4253"/>
          <w:tab w:val="left" w:pos="8080"/>
        </w:tabs>
        <w:ind w:right="1"/>
        <w:jc w:val="both"/>
        <w:rPr>
          <w:rFonts w:ascii="Calibri" w:hAnsi="Calibri"/>
          <w:sz w:val="18"/>
          <w:szCs w:val="18"/>
        </w:rPr>
      </w:pPr>
    </w:p>
    <w:p w14:paraId="152FC297" w14:textId="77777777" w:rsidR="003B036B" w:rsidRDefault="003B036B" w:rsidP="002E6DD7">
      <w:pPr>
        <w:tabs>
          <w:tab w:val="left" w:pos="4253"/>
          <w:tab w:val="left" w:pos="8080"/>
        </w:tabs>
        <w:ind w:right="1"/>
        <w:jc w:val="both"/>
        <w:rPr>
          <w:rFonts w:ascii="Calibri" w:hAnsi="Calibri"/>
          <w:sz w:val="18"/>
          <w:szCs w:val="18"/>
        </w:rPr>
      </w:pPr>
    </w:p>
    <w:p w14:paraId="6448C5CA" w14:textId="77777777" w:rsidR="003B036B" w:rsidRDefault="003B036B" w:rsidP="002E6DD7">
      <w:pPr>
        <w:tabs>
          <w:tab w:val="left" w:pos="4253"/>
          <w:tab w:val="left" w:pos="8080"/>
        </w:tabs>
        <w:ind w:right="1"/>
        <w:jc w:val="both"/>
        <w:rPr>
          <w:rFonts w:ascii="Calibri" w:hAnsi="Calibri"/>
          <w:sz w:val="18"/>
          <w:szCs w:val="18"/>
        </w:rPr>
      </w:pPr>
    </w:p>
    <w:p w14:paraId="56D8B34B" w14:textId="77777777" w:rsidR="003B036B" w:rsidRDefault="003B036B" w:rsidP="002E6DD7">
      <w:pPr>
        <w:tabs>
          <w:tab w:val="left" w:pos="4253"/>
          <w:tab w:val="left" w:pos="8080"/>
        </w:tabs>
        <w:ind w:right="1"/>
        <w:jc w:val="both"/>
        <w:rPr>
          <w:rFonts w:ascii="Calibri" w:hAnsi="Calibri"/>
          <w:sz w:val="18"/>
          <w:szCs w:val="18"/>
        </w:rPr>
      </w:pPr>
    </w:p>
    <w:p w14:paraId="52632713" w14:textId="77777777" w:rsidR="003B036B" w:rsidRDefault="003B036B" w:rsidP="002E6DD7">
      <w:pPr>
        <w:tabs>
          <w:tab w:val="left" w:pos="4253"/>
          <w:tab w:val="left" w:pos="8080"/>
        </w:tabs>
        <w:ind w:right="1"/>
        <w:jc w:val="both"/>
        <w:rPr>
          <w:rFonts w:ascii="Calibri" w:hAnsi="Calibri"/>
          <w:sz w:val="18"/>
          <w:szCs w:val="18"/>
        </w:rPr>
      </w:pPr>
    </w:p>
    <w:p w14:paraId="40DEF425" w14:textId="77777777" w:rsidR="003B036B" w:rsidRDefault="003B036B" w:rsidP="002E6DD7">
      <w:pPr>
        <w:tabs>
          <w:tab w:val="left" w:pos="4253"/>
          <w:tab w:val="left" w:pos="8080"/>
        </w:tabs>
        <w:ind w:right="1"/>
        <w:jc w:val="both"/>
        <w:rPr>
          <w:rFonts w:ascii="Calibri" w:hAnsi="Calibri"/>
          <w:sz w:val="18"/>
          <w:szCs w:val="18"/>
        </w:rPr>
      </w:pPr>
    </w:p>
    <w:p w14:paraId="44490D07" w14:textId="77777777" w:rsidR="003B036B" w:rsidRDefault="003B036B" w:rsidP="002E6DD7">
      <w:pPr>
        <w:tabs>
          <w:tab w:val="left" w:pos="4253"/>
          <w:tab w:val="left" w:pos="8080"/>
        </w:tabs>
        <w:ind w:right="1"/>
        <w:jc w:val="both"/>
        <w:rPr>
          <w:rFonts w:ascii="Calibri" w:hAnsi="Calibri"/>
          <w:sz w:val="18"/>
          <w:szCs w:val="18"/>
        </w:rPr>
      </w:pPr>
    </w:p>
    <w:p w14:paraId="41859A5D" w14:textId="77777777" w:rsidR="003B036B" w:rsidRDefault="003B036B" w:rsidP="002E6DD7">
      <w:pPr>
        <w:tabs>
          <w:tab w:val="left" w:pos="4253"/>
          <w:tab w:val="left" w:pos="8080"/>
        </w:tabs>
        <w:ind w:right="1"/>
        <w:jc w:val="both"/>
        <w:rPr>
          <w:rFonts w:ascii="Calibri" w:hAnsi="Calibri"/>
          <w:sz w:val="18"/>
          <w:szCs w:val="18"/>
        </w:rPr>
      </w:pPr>
    </w:p>
    <w:p w14:paraId="3D7FACF0" w14:textId="77777777" w:rsidR="003B036B" w:rsidRDefault="003B036B" w:rsidP="002E6DD7">
      <w:pPr>
        <w:tabs>
          <w:tab w:val="left" w:pos="4253"/>
          <w:tab w:val="left" w:pos="8080"/>
        </w:tabs>
        <w:ind w:right="1"/>
        <w:jc w:val="both"/>
        <w:rPr>
          <w:rFonts w:ascii="Calibri" w:hAnsi="Calibri"/>
          <w:sz w:val="18"/>
          <w:szCs w:val="18"/>
        </w:rPr>
      </w:pPr>
    </w:p>
    <w:p w14:paraId="661A5425" w14:textId="77777777" w:rsidR="003B036B" w:rsidRDefault="003B036B" w:rsidP="002E6DD7">
      <w:pPr>
        <w:tabs>
          <w:tab w:val="left" w:pos="4253"/>
          <w:tab w:val="left" w:pos="8080"/>
        </w:tabs>
        <w:ind w:right="1"/>
        <w:jc w:val="both"/>
        <w:rPr>
          <w:rFonts w:ascii="Calibri" w:hAnsi="Calibri"/>
          <w:sz w:val="18"/>
          <w:szCs w:val="18"/>
        </w:rPr>
      </w:pPr>
    </w:p>
    <w:p w14:paraId="1B1AEAEE" w14:textId="77777777" w:rsidR="003B036B" w:rsidRDefault="003B036B" w:rsidP="002E6DD7">
      <w:pPr>
        <w:tabs>
          <w:tab w:val="left" w:pos="4253"/>
          <w:tab w:val="left" w:pos="8080"/>
        </w:tabs>
        <w:ind w:right="1"/>
        <w:jc w:val="both"/>
        <w:rPr>
          <w:rFonts w:ascii="Calibri" w:hAnsi="Calibri"/>
          <w:sz w:val="18"/>
          <w:szCs w:val="18"/>
        </w:rPr>
      </w:pPr>
    </w:p>
    <w:p w14:paraId="72B37DFB" w14:textId="77777777" w:rsidR="003B036B" w:rsidRDefault="003B036B" w:rsidP="002E6DD7">
      <w:pPr>
        <w:tabs>
          <w:tab w:val="left" w:pos="4253"/>
          <w:tab w:val="left" w:pos="8080"/>
        </w:tabs>
        <w:ind w:right="1"/>
        <w:jc w:val="both"/>
        <w:rPr>
          <w:rFonts w:ascii="Calibri" w:hAnsi="Calibri"/>
          <w:sz w:val="18"/>
          <w:szCs w:val="18"/>
        </w:rPr>
      </w:pPr>
    </w:p>
    <w:p w14:paraId="6AF4F7FF" w14:textId="77777777" w:rsidR="003B036B" w:rsidRDefault="003B036B" w:rsidP="002E6DD7">
      <w:pPr>
        <w:tabs>
          <w:tab w:val="left" w:pos="4253"/>
          <w:tab w:val="left" w:pos="8080"/>
        </w:tabs>
        <w:ind w:right="1"/>
        <w:jc w:val="both"/>
        <w:rPr>
          <w:rFonts w:ascii="Calibri" w:hAnsi="Calibri"/>
          <w:sz w:val="18"/>
          <w:szCs w:val="18"/>
        </w:rPr>
      </w:pPr>
    </w:p>
    <w:p w14:paraId="52DAEE8B" w14:textId="77777777" w:rsidR="003B036B" w:rsidRDefault="003B036B" w:rsidP="002E6DD7">
      <w:pPr>
        <w:tabs>
          <w:tab w:val="left" w:pos="4253"/>
          <w:tab w:val="left" w:pos="8080"/>
        </w:tabs>
        <w:ind w:right="1"/>
        <w:jc w:val="both"/>
        <w:rPr>
          <w:rFonts w:ascii="Calibri" w:hAnsi="Calibri"/>
          <w:sz w:val="18"/>
          <w:szCs w:val="18"/>
        </w:rPr>
      </w:pPr>
    </w:p>
    <w:p w14:paraId="33FE1C8B" w14:textId="77777777" w:rsidR="003B036B" w:rsidRDefault="003B036B"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B61D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sz w:val="20"/>
          <w:szCs w:val="20"/>
        </w:rPr>
      </w:pPr>
      <w:r>
        <w:rPr>
          <w:rFonts w:asciiTheme="minorHAnsi" w:hAnsiTheme="minorHAnsi"/>
          <w:b/>
          <w:bCs/>
          <w:sz w:val="20"/>
          <w:szCs w:val="20"/>
        </w:rPr>
        <w:lastRenderedPageBreak/>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636C77E4"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753E82">
        <w:rPr>
          <w:rFonts w:asciiTheme="minorHAnsi" w:hAnsiTheme="minorHAnsi"/>
          <w:color w:val="auto"/>
          <w:sz w:val="18"/>
          <w:szCs w:val="16"/>
        </w:rPr>
        <w:t>LP-919044992-N08-2024</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639D38DA"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753E82">
        <w:rPr>
          <w:rFonts w:asciiTheme="minorHAnsi" w:hAnsiTheme="minorHAnsi"/>
          <w:color w:val="auto"/>
          <w:sz w:val="18"/>
          <w:szCs w:val="16"/>
        </w:rPr>
        <w:t>LP-919044992-N08-2024</w:t>
      </w:r>
      <w:r w:rsidR="00E52A61">
        <w:rPr>
          <w:rFonts w:asciiTheme="minorHAnsi" w:hAnsiTheme="minorHAnsi"/>
          <w:color w:val="auto"/>
          <w:sz w:val="18"/>
          <w:szCs w:val="16"/>
        </w:rPr>
        <w:t xml:space="preserve"> </w:t>
      </w:r>
      <w:r w:rsidR="002E6DD7" w:rsidRPr="009A4F2F">
        <w:rPr>
          <w:rFonts w:asciiTheme="minorHAnsi" w:hAnsiTheme="minorHAnsi"/>
          <w:color w:val="auto"/>
          <w:sz w:val="18"/>
          <w:szCs w:val="16"/>
        </w:rPr>
        <w:t xml:space="preserve">que cuento </w:t>
      </w:r>
      <w:r w:rsidR="002E6DD7"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B61DD9">
        <w:rPr>
          <w:rFonts w:asciiTheme="minorHAnsi" w:hAnsiTheme="minorHAnsi"/>
          <w:sz w:val="18"/>
          <w:szCs w:val="16"/>
        </w:rPr>
        <w:t xml:space="preserve"> </w:t>
      </w:r>
      <w:r w:rsidR="002E6DD7" w:rsidRPr="00C765F1">
        <w:rPr>
          <w:rFonts w:asciiTheme="minorHAnsi" w:hAnsiTheme="minorHAnsi"/>
          <w:sz w:val="18"/>
          <w:szCs w:val="16"/>
        </w:rPr>
        <w:t>(persona física o moral)</w:t>
      </w:r>
      <w:r w:rsidR="00B61DD9">
        <w:rPr>
          <w:rFonts w:asciiTheme="minorHAnsi" w:hAnsiTheme="minorHAnsi"/>
          <w:sz w:val="18"/>
          <w:szCs w:val="16"/>
        </w:rPr>
        <w:t xml:space="preserve"> </w:t>
      </w:r>
      <w:r w:rsidR="002E6DD7" w:rsidRPr="00C765F1">
        <w:rPr>
          <w:rFonts w:asciiTheme="minorHAnsi" w:hAnsiTheme="minorHAnsi"/>
          <w:sz w:val="18"/>
          <w:szCs w:val="16"/>
        </w:rPr>
        <w:t xml:space="preserve">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05EA81C3" w:rsidR="002E6DD7" w:rsidRDefault="002E6DD7" w:rsidP="002E6DD7">
      <w:pPr>
        <w:pStyle w:val="Default"/>
        <w:rPr>
          <w:rFonts w:asciiTheme="minorHAnsi" w:hAnsiTheme="minorHAnsi"/>
          <w:sz w:val="20"/>
          <w:szCs w:val="20"/>
        </w:rPr>
      </w:pPr>
    </w:p>
    <w:p w14:paraId="1080D322" w14:textId="39308928" w:rsidR="005C3DB8" w:rsidRDefault="005C3DB8" w:rsidP="002E6DD7">
      <w:pPr>
        <w:pStyle w:val="Default"/>
        <w:rPr>
          <w:rFonts w:asciiTheme="minorHAnsi" w:hAnsiTheme="minorHAnsi"/>
          <w:sz w:val="20"/>
          <w:szCs w:val="20"/>
        </w:rPr>
      </w:pPr>
    </w:p>
    <w:p w14:paraId="160A9A27" w14:textId="2FC87CBF" w:rsidR="005C3DB8" w:rsidRDefault="005C3DB8" w:rsidP="002E6DD7">
      <w:pPr>
        <w:pStyle w:val="Default"/>
        <w:rPr>
          <w:rFonts w:asciiTheme="minorHAnsi" w:hAnsiTheme="minorHAnsi"/>
          <w:sz w:val="20"/>
          <w:szCs w:val="20"/>
        </w:rPr>
      </w:pPr>
    </w:p>
    <w:p w14:paraId="3966762A" w14:textId="2AD00DBD" w:rsidR="005C3DB8" w:rsidRDefault="005C3DB8" w:rsidP="002E6DD7">
      <w:pPr>
        <w:pStyle w:val="Default"/>
        <w:rPr>
          <w:rFonts w:asciiTheme="minorHAnsi" w:hAnsiTheme="minorHAnsi"/>
          <w:sz w:val="20"/>
          <w:szCs w:val="20"/>
        </w:rPr>
      </w:pPr>
    </w:p>
    <w:p w14:paraId="0AABD565" w14:textId="77777777" w:rsidR="005C3DB8" w:rsidRPr="00C765F1" w:rsidRDefault="005C3DB8"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B61DD9">
      <w:pPr>
        <w:pBdr>
          <w:top w:val="single" w:sz="4" w:space="1" w:color="auto"/>
          <w:left w:val="single" w:sz="4" w:space="4" w:color="auto"/>
          <w:bottom w:val="single" w:sz="4" w:space="1" w:color="auto"/>
          <w:right w:val="single" w:sz="4" w:space="4" w:color="auto"/>
        </w:pBdr>
        <w:shd w:val="clear" w:color="auto" w:fill="9BE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103A571" w14:textId="62C0C5B5"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B61DD9">
        <w:rPr>
          <w:rFonts w:ascii="Calibri" w:hAnsi="Calibri"/>
          <w:b/>
          <w:i/>
        </w:rPr>
        <w:t xml:space="preserve"> </w:t>
      </w:r>
      <w:r w:rsidRPr="001C3B83">
        <w:rPr>
          <w:rFonts w:ascii="Calibri" w:hAnsi="Calibri"/>
          <w:b/>
          <w:i/>
        </w:rPr>
        <w:t>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03EDD">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D262CF9" w:rsidR="002E6DD7" w:rsidRDefault="002E6DD7" w:rsidP="002E6DD7">
      <w:pPr>
        <w:autoSpaceDE w:val="0"/>
        <w:autoSpaceDN w:val="0"/>
        <w:adjustRightInd w:val="0"/>
        <w:jc w:val="right"/>
        <w:rPr>
          <w:rFonts w:asciiTheme="minorHAnsi" w:hAnsiTheme="minorHAnsi" w:cstheme="minorHAnsi"/>
          <w:b/>
        </w:rPr>
      </w:pPr>
    </w:p>
    <w:p w14:paraId="3C984FE2" w14:textId="3A3D5BA8" w:rsidR="005C3DB8" w:rsidRDefault="005C3DB8" w:rsidP="002E6DD7">
      <w:pPr>
        <w:autoSpaceDE w:val="0"/>
        <w:autoSpaceDN w:val="0"/>
        <w:adjustRightInd w:val="0"/>
        <w:jc w:val="right"/>
        <w:rPr>
          <w:rFonts w:asciiTheme="minorHAnsi" w:hAnsiTheme="minorHAnsi" w:cstheme="minorHAnsi"/>
          <w:b/>
        </w:rPr>
      </w:pPr>
    </w:p>
    <w:p w14:paraId="5EF20B9B" w14:textId="06B40F68" w:rsidR="005C3DB8" w:rsidRDefault="005C3DB8" w:rsidP="002E6DD7">
      <w:pPr>
        <w:autoSpaceDE w:val="0"/>
        <w:autoSpaceDN w:val="0"/>
        <w:adjustRightInd w:val="0"/>
        <w:jc w:val="right"/>
        <w:rPr>
          <w:rFonts w:asciiTheme="minorHAnsi" w:hAnsiTheme="minorHAnsi" w:cstheme="minorHAnsi"/>
          <w:b/>
        </w:rPr>
      </w:pPr>
    </w:p>
    <w:p w14:paraId="44BFB0F1" w14:textId="77777777" w:rsidR="005C3DB8" w:rsidRDefault="005C3DB8" w:rsidP="002E6DD7">
      <w:pPr>
        <w:autoSpaceDE w:val="0"/>
        <w:autoSpaceDN w:val="0"/>
        <w:adjustRightInd w:val="0"/>
        <w:jc w:val="right"/>
        <w:rPr>
          <w:rFonts w:asciiTheme="minorHAnsi" w:hAnsiTheme="minorHAnsi" w:cstheme="minorHAnsi"/>
          <w:b/>
        </w:rPr>
      </w:pPr>
    </w:p>
    <w:p w14:paraId="118A804A" w14:textId="77777777" w:rsidR="002E6DD7" w:rsidRDefault="002E6DD7" w:rsidP="00B61D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D9CA521" w14:textId="77777777" w:rsidR="00105667" w:rsidRPr="00792EF5" w:rsidRDefault="00105667" w:rsidP="00105667">
      <w:pPr>
        <w:jc w:val="both"/>
        <w:rPr>
          <w:rFonts w:ascii="Calibri" w:hAnsi="Calibri" w:cs="Arial"/>
          <w:b/>
          <w:sz w:val="17"/>
          <w:szCs w:val="17"/>
        </w:rPr>
      </w:pPr>
      <w:r w:rsidRPr="00792EF5">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D779FE8"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013E549D" w14:textId="77777777" w:rsidR="00105667" w:rsidRPr="00792EF5" w:rsidRDefault="00105667" w:rsidP="00105667">
      <w:pPr>
        <w:tabs>
          <w:tab w:val="left" w:pos="1134"/>
          <w:tab w:val="left" w:pos="3402"/>
          <w:tab w:val="left" w:pos="5670"/>
          <w:tab w:val="left" w:pos="8222"/>
        </w:tabs>
        <w:jc w:val="center"/>
        <w:rPr>
          <w:rFonts w:ascii="Calibri" w:hAnsi="Calibri" w:cs="Arial"/>
          <w:sz w:val="17"/>
          <w:szCs w:val="17"/>
        </w:rPr>
      </w:pPr>
      <w:r w:rsidRPr="00792EF5">
        <w:rPr>
          <w:rFonts w:ascii="Calibri" w:hAnsi="Calibri" w:cs="Arial"/>
          <w:sz w:val="17"/>
          <w:szCs w:val="17"/>
        </w:rPr>
        <w:t>D E C L A R A C I O N E S</w:t>
      </w:r>
    </w:p>
    <w:p w14:paraId="4F40A988" w14:textId="77777777" w:rsidR="00105667" w:rsidRPr="00792EF5" w:rsidRDefault="00105667" w:rsidP="00105667">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 Declara “S.S.N.L.”:</w:t>
      </w:r>
    </w:p>
    <w:p w14:paraId="7EB49D78"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720A12CE" w14:textId="3F08A845"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 xml:space="preserve">I.1. Que es un Organismo Público Descentralizado con personalidad jurídica y patrimonio propios, creado por decreto número 328 de fecha 18 de </w:t>
      </w:r>
      <w:r w:rsidR="00B61DD9" w:rsidRPr="00792EF5">
        <w:rPr>
          <w:rFonts w:ascii="Calibri" w:hAnsi="Calibri" w:cs="Tahoma"/>
          <w:sz w:val="17"/>
          <w:szCs w:val="17"/>
        </w:rPr>
        <w:t>diciembre</w:t>
      </w:r>
      <w:r w:rsidRPr="00792EF5">
        <w:rPr>
          <w:rFonts w:ascii="Calibri" w:hAnsi="Calibri" w:cs="Tahoma"/>
          <w:sz w:val="17"/>
          <w:szCs w:val="17"/>
        </w:rPr>
        <w:t xml:space="preserve"> de 1996. Con Registro Federal de Contribuyentes SSN-970115-QI9</w:t>
      </w:r>
    </w:p>
    <w:p w14:paraId="07805FC0"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62E6066A"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I.2 Que de conformidad con lo previsto por los artículos 18 y 24 fracciones XIII, XIV y XVI del Reglamento Interior de Servicios de Salud de Nuevo León, O.P.D., </w:t>
      </w:r>
      <w:bookmarkStart w:id="4" w:name="_Hlk107226541"/>
      <w:r w:rsidRPr="00792EF5">
        <w:rPr>
          <w:rFonts w:ascii="Calibri" w:hAnsi="Calibri"/>
          <w:sz w:val="17"/>
          <w:szCs w:val="17"/>
        </w:rPr>
        <w:t>y Acuerdo Delegatorio de facultades signado en fecha 02 de Junio del 2022 y Publicado en el Periódico Oficial del Estado de Nuevo León</w:t>
      </w:r>
      <w:bookmarkEnd w:id="4"/>
      <w:r w:rsidRPr="00792EF5">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D90FD28"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p>
    <w:p w14:paraId="2E4CA98B" w14:textId="71628640"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B61DD9" w:rsidRPr="00792EF5">
        <w:rPr>
          <w:rFonts w:ascii="Calibri" w:hAnsi="Calibri" w:cs="Calibri"/>
          <w:bCs/>
          <w:sz w:val="17"/>
          <w:szCs w:val="17"/>
        </w:rPr>
        <w:t>noviembre</w:t>
      </w:r>
      <w:r w:rsidRPr="00792EF5">
        <w:rPr>
          <w:rFonts w:ascii="Calibri" w:hAnsi="Calibri" w:cs="Calibri"/>
          <w:bCs/>
          <w:sz w:val="17"/>
          <w:szCs w:val="17"/>
        </w:rPr>
        <w:t xml:space="preserve"> del 2021, y Acuerdo Delegatorio de facultades signado en fecha 02 de </w:t>
      </w:r>
      <w:r w:rsidR="00B61DD9" w:rsidRPr="00792EF5">
        <w:rPr>
          <w:rFonts w:ascii="Calibri" w:hAnsi="Calibri" w:cs="Calibri"/>
          <w:bCs/>
          <w:sz w:val="17"/>
          <w:szCs w:val="17"/>
        </w:rPr>
        <w:t>junio</w:t>
      </w:r>
      <w:r w:rsidRPr="00792EF5">
        <w:rPr>
          <w:rFonts w:ascii="Calibri" w:hAnsi="Calibri" w:cs="Calibri"/>
          <w:bCs/>
          <w:sz w:val="17"/>
          <w:szCs w:val="17"/>
        </w:rPr>
        <w:t xml:space="preserve"> del 2022 y Publicado en el Periódico Oficial del Estado de Nuevo León.</w:t>
      </w:r>
    </w:p>
    <w:p w14:paraId="4E11144F"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0044FA3D" w14:textId="77777777" w:rsidR="00105667" w:rsidRPr="00792EF5" w:rsidRDefault="00105667" w:rsidP="00105667">
      <w:pPr>
        <w:tabs>
          <w:tab w:val="left" w:pos="1134"/>
          <w:tab w:val="left" w:pos="3402"/>
          <w:tab w:val="left" w:pos="5670"/>
          <w:tab w:val="left" w:pos="8222"/>
        </w:tabs>
        <w:jc w:val="both"/>
        <w:rPr>
          <w:rFonts w:ascii="Calibri" w:hAnsi="Calibri" w:cs="Tahoma"/>
          <w:sz w:val="17"/>
          <w:szCs w:val="17"/>
        </w:rPr>
      </w:pPr>
      <w:r w:rsidRPr="00792EF5">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14099F9" w14:textId="77777777" w:rsidR="00105667" w:rsidRPr="00792EF5" w:rsidRDefault="00105667" w:rsidP="00105667">
      <w:pPr>
        <w:tabs>
          <w:tab w:val="left" w:pos="1134"/>
          <w:tab w:val="left" w:pos="3402"/>
          <w:tab w:val="left" w:pos="5670"/>
          <w:tab w:val="left" w:pos="8222"/>
        </w:tabs>
        <w:jc w:val="both"/>
        <w:rPr>
          <w:rFonts w:ascii="Calibri" w:hAnsi="Calibri" w:cs="Tahoma"/>
          <w:sz w:val="17"/>
          <w:szCs w:val="17"/>
        </w:rPr>
      </w:pPr>
    </w:p>
    <w:p w14:paraId="565FDEEB" w14:textId="5179C1C3" w:rsidR="00105667" w:rsidRPr="00792EF5" w:rsidRDefault="00105667" w:rsidP="00105667">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I.5 Que el presente contrato fue adjudicado mediante el procedimiento de Licitación Pública Nacional Presencial No.  </w:t>
      </w:r>
      <w:r w:rsidR="00753E82">
        <w:rPr>
          <w:rFonts w:ascii="Calibri" w:hAnsi="Calibri"/>
          <w:sz w:val="17"/>
          <w:szCs w:val="17"/>
        </w:rPr>
        <w:t>LP-919044992-N08-2024</w:t>
      </w:r>
      <w:r w:rsidRPr="00792EF5">
        <w:rPr>
          <w:rFonts w:ascii="Calibri" w:hAnsi="Calibri"/>
          <w:sz w:val="17"/>
          <w:szCs w:val="17"/>
        </w:rPr>
        <w:t>, relativo a la contratación de _________________________.</w:t>
      </w:r>
    </w:p>
    <w:p w14:paraId="36F7B02B"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p>
    <w:p w14:paraId="572E3072"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205628D"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43A28C98" w14:textId="77777777" w:rsidR="00105667" w:rsidRPr="00792EF5" w:rsidRDefault="00105667" w:rsidP="00105667">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II.- Declara “EL PROVEEDOR”:</w:t>
      </w:r>
    </w:p>
    <w:p w14:paraId="4DF88719"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5263A8CA"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II.1.-</w:t>
      </w:r>
      <w:bookmarkStart w:id="5" w:name="_Hlk491079939"/>
      <w:r w:rsidRPr="00792EF5">
        <w:rPr>
          <w:rFonts w:ascii="Calibri" w:hAnsi="Calibri" w:cs="Tahoma"/>
          <w:sz w:val="17"/>
          <w:szCs w:val="17"/>
        </w:rPr>
        <w:t xml:space="preserve">Que acredita la legal existencia de la compañía denominada </w:t>
      </w:r>
      <w:bookmarkEnd w:id="5"/>
      <w:r w:rsidRPr="00792EF5">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44F3E00" w14:textId="77777777" w:rsidR="00105667" w:rsidRPr="00792EF5" w:rsidRDefault="00105667" w:rsidP="00105667">
      <w:pPr>
        <w:ind w:right="-5"/>
        <w:jc w:val="both"/>
        <w:rPr>
          <w:rFonts w:ascii="Calibri" w:hAnsi="Calibri" w:cs="Tahoma"/>
          <w:sz w:val="17"/>
          <w:szCs w:val="17"/>
        </w:rPr>
      </w:pPr>
    </w:p>
    <w:p w14:paraId="7F0A600F"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C142C64" w14:textId="77777777" w:rsidR="00105667" w:rsidRPr="00792EF5" w:rsidRDefault="00105667" w:rsidP="00105667">
      <w:pPr>
        <w:ind w:right="-5"/>
        <w:jc w:val="both"/>
        <w:rPr>
          <w:rFonts w:ascii="Calibri" w:hAnsi="Calibri" w:cs="Tahoma"/>
          <w:sz w:val="17"/>
          <w:szCs w:val="17"/>
        </w:rPr>
      </w:pPr>
    </w:p>
    <w:p w14:paraId="3CF7C56E"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II.3.-</w:t>
      </w:r>
      <w:bookmarkStart w:id="6" w:name="_Hlk491079956"/>
      <w:r w:rsidRPr="00792EF5">
        <w:rPr>
          <w:rFonts w:ascii="Calibri" w:hAnsi="Calibri" w:cs="Tahoma"/>
          <w:sz w:val="17"/>
          <w:szCs w:val="17"/>
        </w:rPr>
        <w:t xml:space="preserve">Que el Representante Legal de dicha compañía, </w:t>
      </w:r>
      <w:bookmarkEnd w:id="6"/>
      <w:r w:rsidRPr="00792EF5">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85DE348" w14:textId="77777777" w:rsidR="00105667" w:rsidRPr="00792EF5" w:rsidRDefault="00105667" w:rsidP="00105667">
      <w:pPr>
        <w:ind w:right="-5"/>
        <w:jc w:val="both"/>
        <w:rPr>
          <w:rFonts w:ascii="Calibri" w:hAnsi="Calibri" w:cs="Tahoma"/>
          <w:sz w:val="17"/>
          <w:szCs w:val="17"/>
        </w:rPr>
      </w:pPr>
    </w:p>
    <w:p w14:paraId="14E4FE3A"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FF9ABF9" w14:textId="77777777" w:rsidR="00105667" w:rsidRPr="00792EF5" w:rsidRDefault="00105667" w:rsidP="00105667">
      <w:pPr>
        <w:ind w:right="-5"/>
        <w:jc w:val="both"/>
        <w:rPr>
          <w:rFonts w:ascii="Calibri" w:hAnsi="Calibri" w:cs="Tahoma"/>
          <w:sz w:val="17"/>
          <w:szCs w:val="17"/>
        </w:rPr>
      </w:pPr>
    </w:p>
    <w:p w14:paraId="18472C14"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 xml:space="preserve">II.5.-Que conoce el contenido y los requisitos que establecen la </w:t>
      </w:r>
      <w:r w:rsidRPr="00792EF5">
        <w:rPr>
          <w:rFonts w:ascii="Calibri" w:hAnsi="Calibri"/>
          <w:sz w:val="17"/>
          <w:szCs w:val="17"/>
        </w:rPr>
        <w:t>Ley de Adquisiciones, Arrendamientos y Contratación de Servicios del Estado de Nuevo León</w:t>
      </w:r>
      <w:r w:rsidRPr="00792EF5">
        <w:rPr>
          <w:rFonts w:ascii="Calibri" w:hAnsi="Calibri" w:cs="Tahoma"/>
          <w:sz w:val="17"/>
          <w:szCs w:val="17"/>
        </w:rPr>
        <w:t>, su Reglamento y las reglas generales para la contratación y ejecución de adquisiciones, así como los términos del presente contrato.</w:t>
      </w:r>
    </w:p>
    <w:p w14:paraId="7D72ACB7" w14:textId="77777777" w:rsidR="00105667" w:rsidRPr="00792EF5" w:rsidRDefault="00105667" w:rsidP="00105667">
      <w:pPr>
        <w:ind w:right="-5"/>
        <w:jc w:val="both"/>
        <w:rPr>
          <w:rFonts w:ascii="Calibri" w:hAnsi="Calibri" w:cs="Tahoma"/>
          <w:sz w:val="17"/>
          <w:szCs w:val="17"/>
        </w:rPr>
      </w:pPr>
    </w:p>
    <w:p w14:paraId="3358E430" w14:textId="02FB50DB" w:rsidR="00105667" w:rsidRPr="00792EF5" w:rsidRDefault="00105667" w:rsidP="00105667">
      <w:pPr>
        <w:tabs>
          <w:tab w:val="left" w:pos="360"/>
        </w:tabs>
        <w:jc w:val="both"/>
        <w:rPr>
          <w:rFonts w:ascii="Calibri" w:hAnsi="Calibri" w:cs="Tahoma"/>
          <w:sz w:val="17"/>
          <w:szCs w:val="17"/>
        </w:rPr>
      </w:pPr>
      <w:r w:rsidRPr="00792EF5">
        <w:rPr>
          <w:rFonts w:ascii="Calibri" w:hAnsi="Calibri" w:cs="Tahoma"/>
          <w:sz w:val="17"/>
          <w:szCs w:val="17"/>
        </w:rPr>
        <w:t>II.6.-</w:t>
      </w:r>
      <w:bookmarkStart w:id="7" w:name="_Hlk491080052"/>
      <w:r w:rsidRPr="00792EF5">
        <w:rPr>
          <w:rFonts w:ascii="Calibri" w:hAnsi="Calibri" w:cs="Arial"/>
          <w:color w:val="000000"/>
          <w:sz w:val="17"/>
          <w:szCs w:val="17"/>
        </w:rPr>
        <w:t xml:space="preserve"> </w:t>
      </w:r>
      <w:bookmarkEnd w:id="7"/>
      <w:r w:rsidR="00B61DD9" w:rsidRPr="00792EF5">
        <w:rPr>
          <w:rFonts w:ascii="Calibri" w:hAnsi="Calibri" w:cs="Tahoma"/>
          <w:sz w:val="17"/>
          <w:szCs w:val="17"/>
        </w:rPr>
        <w:t>Que,</w:t>
      </w:r>
      <w:r w:rsidRPr="00792EF5">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7436DB14" w14:textId="77777777" w:rsidR="00105667" w:rsidRPr="00792EF5" w:rsidRDefault="00105667" w:rsidP="00105667">
      <w:pPr>
        <w:tabs>
          <w:tab w:val="left" w:pos="360"/>
        </w:tabs>
        <w:jc w:val="both"/>
        <w:rPr>
          <w:rFonts w:ascii="Calibri" w:hAnsi="Calibri" w:cs="Tahoma"/>
          <w:sz w:val="17"/>
          <w:szCs w:val="17"/>
        </w:rPr>
      </w:pPr>
    </w:p>
    <w:p w14:paraId="777F7FB4" w14:textId="77777777" w:rsidR="00105667" w:rsidRPr="00792EF5" w:rsidRDefault="00105667" w:rsidP="00105667">
      <w:pPr>
        <w:tabs>
          <w:tab w:val="left" w:pos="0"/>
        </w:tabs>
        <w:jc w:val="both"/>
        <w:rPr>
          <w:rFonts w:ascii="Calibri" w:hAnsi="Calibri" w:cs="Tahoma"/>
          <w:sz w:val="17"/>
          <w:szCs w:val="17"/>
        </w:rPr>
      </w:pPr>
      <w:r w:rsidRPr="00792EF5">
        <w:rPr>
          <w:rFonts w:ascii="Calibri" w:hAnsi="Calibri" w:cs="Tahoma"/>
          <w:b/>
          <w:sz w:val="17"/>
          <w:szCs w:val="17"/>
        </w:rPr>
        <w:t xml:space="preserve">III.- “LAS PARTES” </w:t>
      </w:r>
      <w:r w:rsidRPr="00792EF5">
        <w:rPr>
          <w:rFonts w:ascii="Calibri" w:hAnsi="Calibri" w:cs="Tahoma"/>
          <w:sz w:val="17"/>
          <w:szCs w:val="17"/>
        </w:rPr>
        <w:t>declaran:</w:t>
      </w:r>
    </w:p>
    <w:p w14:paraId="71531CE4" w14:textId="77777777" w:rsidR="00105667" w:rsidRPr="00792EF5" w:rsidRDefault="00105667" w:rsidP="00105667">
      <w:pPr>
        <w:tabs>
          <w:tab w:val="left" w:pos="-284"/>
        </w:tabs>
        <w:ind w:left="-284"/>
        <w:jc w:val="both"/>
        <w:rPr>
          <w:rFonts w:ascii="Calibri" w:hAnsi="Calibri" w:cs="Tahoma"/>
          <w:sz w:val="17"/>
          <w:szCs w:val="17"/>
        </w:rPr>
      </w:pPr>
    </w:p>
    <w:p w14:paraId="1C884473" w14:textId="77777777" w:rsidR="00105667" w:rsidRPr="00792EF5" w:rsidRDefault="00105667" w:rsidP="00105667">
      <w:pPr>
        <w:ind w:right="-5"/>
        <w:jc w:val="both"/>
        <w:rPr>
          <w:rFonts w:asciiTheme="minorHAnsi" w:hAnsiTheme="minorHAnsi"/>
          <w:sz w:val="17"/>
          <w:szCs w:val="17"/>
        </w:rPr>
      </w:pPr>
      <w:r w:rsidRPr="00792EF5">
        <w:rPr>
          <w:rFonts w:ascii="Calibri" w:hAnsi="Calibri" w:cs="Tahoma"/>
          <w:sz w:val="17"/>
          <w:szCs w:val="17"/>
        </w:rPr>
        <w:t>III.1 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w:t>
      </w:r>
      <w:proofErr w:type="spellStart"/>
      <w:r w:rsidRPr="00187521">
        <w:rPr>
          <w:rFonts w:asciiTheme="minorHAnsi" w:hAnsiTheme="minorHAnsi" w:cs="Tahoma"/>
          <w:b/>
          <w:sz w:val="17"/>
          <w:szCs w:val="17"/>
        </w:rPr>
        <w:t>Á</w:t>
      </w:r>
      <w:proofErr w:type="spellEnd"/>
      <w:r w:rsidRPr="00187521">
        <w:rPr>
          <w:rFonts w:asciiTheme="minorHAnsi" w:hAnsiTheme="minorHAnsi" w:cs="Tahoma"/>
          <w:b/>
          <w:sz w:val="17"/>
          <w:szCs w:val="17"/>
        </w:rPr>
        <w:t xml:space="preserve">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14F72374"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PRIMERA: OBJETO.</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PROVEEDOR” se obliga a prestar el Servicio </w:t>
      </w:r>
      <w:r w:rsidR="00005A2D">
        <w:rPr>
          <w:rFonts w:asciiTheme="minorHAnsi" w:hAnsiTheme="minorHAnsi" w:cs="Tahoma"/>
          <w:sz w:val="17"/>
          <w:szCs w:val="17"/>
        </w:rPr>
        <w:t>FUMIGACIÓN</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753E82">
        <w:rPr>
          <w:rFonts w:asciiTheme="minorHAnsi" w:hAnsiTheme="minorHAnsi" w:cs="Tahoma"/>
          <w:sz w:val="17"/>
          <w:szCs w:val="17"/>
        </w:rPr>
        <w:t>LP-919044992-N08-2024</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 xml:space="preserve">de Aclaraciones y conforme a la propuesta técnica y oferta económica presentada por “EL PROVEEDOR” las cuales forman parte de </w:t>
      </w:r>
      <w:r w:rsidR="00B61DD9" w:rsidRPr="008B3B64">
        <w:rPr>
          <w:rFonts w:asciiTheme="minorHAnsi" w:hAnsiTheme="minorHAnsi" w:cs="Tahoma"/>
          <w:sz w:val="17"/>
          <w:szCs w:val="17"/>
        </w:rPr>
        <w:t>este</w:t>
      </w:r>
      <w:r w:rsidRPr="008B3B64">
        <w:rPr>
          <w:rFonts w:asciiTheme="minorHAnsi" w:hAnsiTheme="minorHAnsi" w:cs="Tahoma"/>
          <w:sz w:val="17"/>
          <w:szCs w:val="17"/>
        </w:rPr>
        <w:t xml:space="preserv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0BACE50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w:t>
      </w:r>
      <w:r w:rsidR="00B61DD9">
        <w:rPr>
          <w:rFonts w:asciiTheme="minorHAnsi" w:hAnsiTheme="minorHAnsi" w:cs="Tahoma"/>
          <w:sz w:val="17"/>
          <w:szCs w:val="17"/>
        </w:rPr>
        <w:t xml:space="preserve"> </w:t>
      </w:r>
      <w:r w:rsidRPr="008B3B64">
        <w:rPr>
          <w:rFonts w:asciiTheme="minorHAnsi" w:hAnsiTheme="minorHAnsi" w:cs="Tahoma"/>
          <w:sz w:val="17"/>
          <w:szCs w:val="17"/>
        </w:rPr>
        <w:t>-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7A91F351"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TERCERA: FORMA DE PAGO.</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pago de los servicios adquiridos en el presente concurso se realizará por mes vencido en </w:t>
      </w:r>
      <w:r w:rsidR="003C775A" w:rsidRPr="008B3B64">
        <w:rPr>
          <w:rFonts w:asciiTheme="minorHAnsi" w:hAnsiTheme="minorHAnsi" w:cs="Tahoma"/>
          <w:sz w:val="17"/>
          <w:szCs w:val="17"/>
        </w:rPr>
        <w:t>pesos mexicanos</w:t>
      </w:r>
      <w:r w:rsidRPr="008B3B64">
        <w:rPr>
          <w:rFonts w:asciiTheme="minorHAnsi" w:hAnsiTheme="minorHAnsi" w:cs="Tahoma"/>
          <w:sz w:val="17"/>
          <w:szCs w:val="17"/>
        </w:rPr>
        <w:t xml:space="preserve">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Las facturas que resulten de la prestación del servicio serán a favor de “S.S.N.L.”, R.F.C. SSN970115 QI9, con domicilio en Matamoros </w:t>
      </w:r>
      <w:proofErr w:type="spellStart"/>
      <w:r w:rsidRPr="008B3B64">
        <w:rPr>
          <w:rFonts w:asciiTheme="minorHAnsi" w:hAnsiTheme="minorHAnsi" w:cs="Tahoma"/>
          <w:sz w:val="17"/>
          <w:szCs w:val="17"/>
        </w:rPr>
        <w:t>Ote</w:t>
      </w:r>
      <w:proofErr w:type="spellEnd"/>
      <w:r w:rsidRPr="008B3B64">
        <w:rPr>
          <w:rFonts w:asciiTheme="minorHAnsi" w:hAnsiTheme="minorHAnsi" w:cs="Tahoma"/>
          <w:sz w:val="17"/>
          <w:szCs w:val="17"/>
        </w:rPr>
        <w:t xml:space="preserve">., No. 520, entre Escobedo y Zaragoza en el Centro de Monterrey, N.L., C.P. 64000; deberán estar selladas y firmadas por el Administrador y </w:t>
      </w:r>
      <w:proofErr w:type="gramStart"/>
      <w:r w:rsidRPr="008B3B64">
        <w:rPr>
          <w:rFonts w:asciiTheme="minorHAnsi" w:hAnsiTheme="minorHAnsi" w:cs="Tahoma"/>
          <w:sz w:val="17"/>
          <w:szCs w:val="17"/>
        </w:rPr>
        <w:t>Director</w:t>
      </w:r>
      <w:proofErr w:type="gramEnd"/>
      <w:r w:rsidRPr="008B3B64">
        <w:rPr>
          <w:rFonts w:asciiTheme="minorHAnsi" w:hAnsiTheme="minorHAnsi" w:cs="Tahoma"/>
          <w:sz w:val="17"/>
          <w:szCs w:val="17"/>
        </w:rPr>
        <w:t xml:space="preserve">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43E1F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CUARTA: PLAZO Y LUGAR DE ENTREGA.</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PROVEEDOR” se obliga a prestar el servicio objeto del presente contrato se </w:t>
      </w:r>
      <w:r w:rsidR="003C775A" w:rsidRPr="008B3B64">
        <w:rPr>
          <w:rFonts w:asciiTheme="minorHAnsi" w:hAnsiTheme="minorHAnsi" w:cs="Tahoma"/>
          <w:sz w:val="17"/>
          <w:szCs w:val="17"/>
        </w:rPr>
        <w:t>prestará</w:t>
      </w:r>
      <w:r w:rsidRPr="008B3B64">
        <w:rPr>
          <w:rFonts w:asciiTheme="minorHAnsi" w:hAnsiTheme="minorHAnsi" w:cs="Tahoma"/>
          <w:sz w:val="17"/>
          <w:szCs w:val="17"/>
        </w:rPr>
        <w:t xml:space="preserve">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w:t>
      </w:r>
      <w:r w:rsidR="00611A87">
        <w:rPr>
          <w:rFonts w:asciiTheme="minorHAnsi" w:hAnsiTheme="minorHAnsi" w:cs="Tahoma"/>
          <w:sz w:val="17"/>
          <w:szCs w:val="17"/>
        </w:rPr>
        <w:t>las bases de la presente convocatoria</w:t>
      </w:r>
      <w:r w:rsidRPr="008B3B64">
        <w:rPr>
          <w:rFonts w:asciiTheme="minorHAnsi" w:hAnsiTheme="minorHAnsi" w:cs="Tahoma"/>
          <w:sz w:val="17"/>
          <w:szCs w:val="17"/>
        </w:rPr>
        <w:t xml:space="preserve">.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5CD1E034"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w:t>
      </w:r>
      <w:r w:rsidR="00B61DD9">
        <w:rPr>
          <w:rFonts w:asciiTheme="minorHAnsi" w:hAnsiTheme="minorHAnsi" w:cs="Tahoma"/>
          <w:sz w:val="17"/>
          <w:szCs w:val="17"/>
        </w:rPr>
        <w:t xml:space="preserve"> </w:t>
      </w:r>
      <w:r w:rsidRPr="008B3B64">
        <w:rPr>
          <w:rFonts w:asciiTheme="minorHAnsi" w:hAnsiTheme="minorHAnsi" w:cs="Tahoma"/>
          <w:sz w:val="17"/>
          <w:szCs w:val="17"/>
        </w:rPr>
        <w:t>-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A93247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SEXTA: VIGENCIA.</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Las partes contratantes están de acuerdo en que la vigencia del presente contrato inicia a partir del día </w:t>
      </w:r>
      <w:r>
        <w:rPr>
          <w:rFonts w:asciiTheme="minorHAnsi" w:hAnsiTheme="minorHAnsi" w:cs="Tahoma"/>
          <w:sz w:val="17"/>
          <w:szCs w:val="17"/>
        </w:rPr>
        <w:t>____</w:t>
      </w:r>
      <w:proofErr w:type="gramStart"/>
      <w:r>
        <w:rPr>
          <w:rFonts w:asciiTheme="minorHAnsi" w:hAnsiTheme="minorHAnsi" w:cs="Tahoma"/>
          <w:sz w:val="17"/>
          <w:szCs w:val="17"/>
        </w:rPr>
        <w:t xml:space="preserve">_ </w:t>
      </w:r>
      <w:r w:rsidRPr="008B3B64">
        <w:rPr>
          <w:rFonts w:asciiTheme="minorHAnsi" w:hAnsiTheme="minorHAnsi" w:cs="Tahoma"/>
          <w:sz w:val="17"/>
          <w:szCs w:val="17"/>
        </w:rPr>
        <w:t xml:space="preserve"> y</w:t>
      </w:r>
      <w:proofErr w:type="gramEnd"/>
      <w:r w:rsidRPr="008B3B64">
        <w:rPr>
          <w:rFonts w:asciiTheme="minorHAnsi" w:hAnsiTheme="minorHAnsi" w:cs="Tahoma"/>
          <w:sz w:val="17"/>
          <w:szCs w:val="17"/>
        </w:rPr>
        <w:t xml:space="preserve">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374A010B"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w:t>
      </w:r>
      <w:r w:rsidR="00B61DD9" w:rsidRPr="008B3B64">
        <w:rPr>
          <w:rFonts w:asciiTheme="minorHAnsi" w:hAnsiTheme="minorHAnsi" w:cs="Tahoma"/>
          <w:sz w:val="17"/>
          <w:szCs w:val="17"/>
        </w:rPr>
        <w:t>este</w:t>
      </w:r>
      <w:r w:rsidRPr="008B3B64">
        <w:rPr>
          <w:rFonts w:asciiTheme="minorHAnsi" w:hAnsiTheme="minorHAnsi" w:cs="Tahoma"/>
          <w:sz w:val="17"/>
          <w:szCs w:val="17"/>
        </w:rPr>
        <w:t xml:space="preserv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2D16D08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w:t>
      </w:r>
      <w:r w:rsidR="00B61DD9">
        <w:rPr>
          <w:rFonts w:asciiTheme="minorHAnsi" w:hAnsiTheme="minorHAnsi" w:cs="Tahoma"/>
          <w:sz w:val="17"/>
          <w:szCs w:val="17"/>
        </w:rPr>
        <w:t xml:space="preserve"> </w:t>
      </w:r>
      <w:r w:rsidRPr="008B3B64">
        <w:rPr>
          <w:rFonts w:asciiTheme="minorHAnsi" w:hAnsiTheme="minorHAnsi" w:cs="Tahoma"/>
          <w:sz w:val="17"/>
          <w:szCs w:val="17"/>
        </w:rPr>
        <w:t>-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5F4B649F" w:rsidR="002E6DD7"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w:t>
      </w:r>
      <w:r w:rsidRPr="008B3B64">
        <w:rPr>
          <w:rFonts w:asciiTheme="minorHAnsi" w:hAnsiTheme="minorHAnsi" w:cs="Tahoma"/>
          <w:sz w:val="17"/>
          <w:szCs w:val="17"/>
        </w:rPr>
        <w:lastRenderedPageBreak/>
        <w:t>y de cualquier otra índole, que pudiera darse como consecuencia directa de la prestación del servicio materia del presente contrato. “S.S.N.L.” no será patrón sustituto.</w:t>
      </w:r>
    </w:p>
    <w:p w14:paraId="343A9333" w14:textId="77777777" w:rsidR="003C775A" w:rsidRPr="008B3B64" w:rsidRDefault="003C775A" w:rsidP="002E6DD7">
      <w:pPr>
        <w:ind w:right="51"/>
        <w:jc w:val="both"/>
        <w:rPr>
          <w:rFonts w:asciiTheme="minorHAnsi" w:hAnsiTheme="minorHAnsi" w:cs="Tahoma"/>
          <w:sz w:val="17"/>
          <w:szCs w:val="17"/>
        </w:rPr>
      </w:pPr>
    </w:p>
    <w:p w14:paraId="44CAC766" w14:textId="10760004" w:rsidR="00005A2D" w:rsidRPr="00005A2D" w:rsidRDefault="002E6DD7" w:rsidP="00005A2D">
      <w:pPr>
        <w:ind w:right="49"/>
        <w:jc w:val="both"/>
        <w:rPr>
          <w:rFonts w:asciiTheme="minorHAnsi" w:hAnsiTheme="minorHAnsi" w:cs="Tahoma"/>
          <w:sz w:val="17"/>
          <w:szCs w:val="17"/>
        </w:rPr>
      </w:pPr>
      <w:r w:rsidRPr="008B3B64">
        <w:rPr>
          <w:rFonts w:asciiTheme="minorHAnsi" w:hAnsiTheme="minorHAnsi" w:cs="Tahoma"/>
          <w:sz w:val="17"/>
          <w:szCs w:val="17"/>
        </w:rPr>
        <w:t>DÉCIMA: PENA CONVENCIONAL.</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w:t>
      </w:r>
      <w:r w:rsidR="00005A2D">
        <w:rPr>
          <w:rFonts w:asciiTheme="minorHAnsi" w:hAnsiTheme="minorHAnsi" w:cs="Tahoma"/>
          <w:sz w:val="17"/>
          <w:szCs w:val="17"/>
        </w:rPr>
        <w:t xml:space="preserve"> </w:t>
      </w:r>
      <w:r w:rsidR="00005A2D" w:rsidRPr="00005A2D">
        <w:rPr>
          <w:rFonts w:asciiTheme="minorHAnsi" w:hAnsiTheme="minorHAnsi" w:cs="Tahoma"/>
          <w:sz w:val="17"/>
          <w:szCs w:val="17"/>
        </w:rPr>
        <w:t xml:space="preserve">Se aplicará una pena convencional (Sanción) del </w:t>
      </w:r>
      <w:r w:rsidR="003C775A">
        <w:rPr>
          <w:rFonts w:asciiTheme="minorHAnsi" w:hAnsiTheme="minorHAnsi" w:cs="Tahoma"/>
          <w:sz w:val="17"/>
          <w:szCs w:val="17"/>
        </w:rPr>
        <w:t>___</w:t>
      </w:r>
      <w:r w:rsidR="00005A2D" w:rsidRPr="00005A2D">
        <w:rPr>
          <w:rFonts w:asciiTheme="minorHAnsi" w:hAnsiTheme="minorHAnsi" w:cs="Tahoma"/>
          <w:sz w:val="17"/>
          <w:szCs w:val="17"/>
        </w:rPr>
        <w:t>% por cada día natural de retraso sobre el monto de la prestación del servicio, que se efectuare fuera del plazo establecido. El cual no excederá el monto de la Garantía de cumplimiento del contrato.</w:t>
      </w:r>
    </w:p>
    <w:p w14:paraId="67B436EA" w14:textId="77777777" w:rsidR="00005A2D" w:rsidRPr="00005A2D" w:rsidRDefault="00005A2D" w:rsidP="00005A2D">
      <w:pPr>
        <w:ind w:right="51"/>
        <w:jc w:val="both"/>
        <w:rPr>
          <w:rFonts w:asciiTheme="minorHAnsi" w:hAnsiTheme="minorHAnsi" w:cs="Tahoma"/>
          <w:sz w:val="17"/>
          <w:szCs w:val="17"/>
        </w:rPr>
      </w:pPr>
    </w:p>
    <w:p w14:paraId="07ABA16D" w14:textId="77777777" w:rsidR="00005A2D" w:rsidRPr="00005A2D" w:rsidRDefault="00005A2D" w:rsidP="00005A2D">
      <w:pPr>
        <w:ind w:right="51"/>
        <w:jc w:val="both"/>
        <w:rPr>
          <w:rFonts w:asciiTheme="minorHAnsi" w:hAnsiTheme="minorHAnsi" w:cs="Tahoma"/>
          <w:sz w:val="17"/>
          <w:szCs w:val="17"/>
        </w:rPr>
      </w:pPr>
      <w:r w:rsidRPr="00005A2D">
        <w:rPr>
          <w:rFonts w:asciiTheme="minorHAnsi" w:hAnsiTheme="minorHAnsi" w:cs="Tahoma"/>
          <w:sz w:val="17"/>
          <w:szCs w:val="17"/>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5C9415" w14:textId="77777777" w:rsidR="00005A2D" w:rsidRPr="00005A2D" w:rsidRDefault="00005A2D" w:rsidP="00005A2D">
      <w:pPr>
        <w:pStyle w:val="Continuarlista"/>
        <w:spacing w:after="0"/>
        <w:ind w:left="0"/>
        <w:jc w:val="both"/>
        <w:rPr>
          <w:rFonts w:asciiTheme="minorHAnsi" w:hAnsiTheme="minorHAnsi" w:cs="Tahoma"/>
          <w:sz w:val="17"/>
          <w:szCs w:val="17"/>
        </w:rPr>
      </w:pPr>
    </w:p>
    <w:p w14:paraId="20A9E064" w14:textId="77777777" w:rsidR="00005A2D" w:rsidRPr="00005A2D" w:rsidRDefault="00005A2D" w:rsidP="00005A2D">
      <w:pPr>
        <w:pStyle w:val="Continuarlista"/>
        <w:spacing w:after="0"/>
        <w:ind w:left="0"/>
        <w:jc w:val="both"/>
        <w:rPr>
          <w:rFonts w:asciiTheme="minorHAnsi" w:hAnsiTheme="minorHAnsi" w:cs="Tahoma"/>
          <w:sz w:val="17"/>
          <w:szCs w:val="17"/>
        </w:rPr>
      </w:pPr>
      <w:r w:rsidRPr="00005A2D">
        <w:rPr>
          <w:rFonts w:asciiTheme="minorHAnsi" w:hAnsiTheme="minorHAnsi" w:cs="Tahoma"/>
          <w:sz w:val="17"/>
          <w:szCs w:val="17"/>
        </w:rPr>
        <w:t xml:space="preserve">La penalización por el retraso en la prestación del servicio, contara a partir del día siguiente del plazo de vencimiento de la realización del mismo. </w:t>
      </w:r>
    </w:p>
    <w:p w14:paraId="30123259" w14:textId="77777777" w:rsidR="00005A2D" w:rsidRPr="00005A2D" w:rsidRDefault="00005A2D" w:rsidP="00005A2D">
      <w:pPr>
        <w:pStyle w:val="BodyText21"/>
        <w:ind w:right="-1"/>
        <w:rPr>
          <w:rFonts w:asciiTheme="minorHAnsi" w:hAnsiTheme="minorHAnsi" w:cs="Tahoma"/>
          <w:sz w:val="17"/>
          <w:szCs w:val="17"/>
        </w:rPr>
      </w:pPr>
    </w:p>
    <w:p w14:paraId="452247E3" w14:textId="77777777" w:rsidR="00005A2D" w:rsidRPr="00005A2D" w:rsidRDefault="00005A2D" w:rsidP="00005A2D">
      <w:pPr>
        <w:pStyle w:val="BodyText21"/>
        <w:ind w:right="-1"/>
        <w:jc w:val="both"/>
        <w:rPr>
          <w:rFonts w:asciiTheme="minorHAnsi" w:hAnsiTheme="minorHAnsi" w:cs="Tahoma"/>
          <w:sz w:val="17"/>
          <w:szCs w:val="17"/>
        </w:rPr>
      </w:pPr>
      <w:r w:rsidRPr="00005A2D">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4F2CBB36" w14:textId="77777777" w:rsidR="00005A2D" w:rsidRPr="00005A2D" w:rsidRDefault="00005A2D" w:rsidP="00005A2D">
      <w:pPr>
        <w:pStyle w:val="BodyText21"/>
        <w:ind w:right="-1"/>
        <w:rPr>
          <w:rFonts w:asciiTheme="minorHAnsi" w:hAnsiTheme="minorHAnsi" w:cs="Tahoma"/>
          <w:sz w:val="17"/>
          <w:szCs w:val="17"/>
        </w:rPr>
      </w:pPr>
    </w:p>
    <w:p w14:paraId="0216E81A"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43D2ECFC" w14:textId="77777777" w:rsidR="00005A2D" w:rsidRPr="00005A2D" w:rsidRDefault="00005A2D" w:rsidP="00005A2D">
      <w:pPr>
        <w:ind w:right="-1"/>
        <w:jc w:val="both"/>
        <w:rPr>
          <w:rFonts w:asciiTheme="minorHAnsi" w:hAnsiTheme="minorHAnsi" w:cs="Tahoma"/>
          <w:sz w:val="17"/>
          <w:szCs w:val="17"/>
        </w:rPr>
      </w:pPr>
    </w:p>
    <w:p w14:paraId="0DDA5A97"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1606AA" w14:textId="459ACED5" w:rsidR="002E6DD7" w:rsidRPr="008B3B64" w:rsidRDefault="002E6DD7" w:rsidP="00005A2D">
      <w:pPr>
        <w:ind w:right="51"/>
        <w:jc w:val="both"/>
        <w:rPr>
          <w:rFonts w:asciiTheme="minorHAnsi" w:hAnsiTheme="minorHAnsi" w:cs="Tahoma"/>
          <w:sz w:val="17"/>
          <w:szCs w:val="17"/>
        </w:rPr>
      </w:pPr>
    </w:p>
    <w:p w14:paraId="470AAB1B" w14:textId="03A55A88"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w:t>
      </w:r>
      <w:r w:rsidR="00B61DD9">
        <w:rPr>
          <w:rFonts w:asciiTheme="minorHAnsi" w:hAnsiTheme="minorHAnsi" w:cs="Tahoma"/>
          <w:sz w:val="17"/>
          <w:szCs w:val="17"/>
        </w:rPr>
        <w:t xml:space="preserve"> </w:t>
      </w:r>
      <w:r w:rsidRPr="008B3B64">
        <w:rPr>
          <w:rFonts w:asciiTheme="minorHAnsi" w:hAnsiTheme="minorHAnsi" w:cs="Tahoma"/>
          <w:sz w:val="17"/>
          <w:szCs w:val="17"/>
        </w:rPr>
        <w:t>-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32B2D4C" w14:textId="2B57B2B8"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5CA1422" w14:textId="238B342D"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contratación de ________, por un importe de (monto total del contrato incluyendo el I.V.A).</w:t>
      </w:r>
    </w:p>
    <w:p w14:paraId="3F43F1E4" w14:textId="2EBA6F72"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se otorga en los términos del presente contrato, para garantizar todas y cada una de las obligaciones derivadas de la Licitación Pública Nacional.</w:t>
      </w:r>
    </w:p>
    <w:p w14:paraId="1B5FD00D" w14:textId="5BB9AE22"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B19630F" w14:textId="49A7F4DA"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A872FA5" w14:textId="3A895E31"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sólo podrá ser cancelada mediante aviso por escrito de “S.S.N.L.”.</w:t>
      </w:r>
    </w:p>
    <w:p w14:paraId="22C9E6BE" w14:textId="5FFB42D1"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Institución Afianzadora acepta lo preceptuado por los artículos 174, 178, 179, 282, 283 y 289 de la Ley de Instituciones de Seguros y de Fianzas en vigor.</w:t>
      </w:r>
    </w:p>
    <w:p w14:paraId="36A5DDCB" w14:textId="77777777"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98EBAE4"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El incumplimiento de las obligaciones que asume “EL PROVEEDOR” por virtud de este contrato, faculta a “S.S.N.L.” para darlo por rescindido total o parcialmente, sin ninguna responsabilidad a su cargo, especialmente </w:t>
      </w:r>
      <w:proofErr w:type="gramStart"/>
      <w:r w:rsidRPr="008B3B64">
        <w:rPr>
          <w:rFonts w:asciiTheme="minorHAnsi" w:hAnsiTheme="minorHAnsi" w:cs="Tahoma"/>
          <w:sz w:val="17"/>
          <w:szCs w:val="17"/>
        </w:rPr>
        <w:t>si  éste</w:t>
      </w:r>
      <w:proofErr w:type="gramEnd"/>
      <w:r w:rsidRPr="008B3B64">
        <w:rPr>
          <w:rFonts w:asciiTheme="minorHAnsi" w:hAnsiTheme="minorHAnsi" w:cs="Tahoma"/>
          <w:sz w:val="17"/>
          <w:szCs w:val="17"/>
        </w:rPr>
        <w:t xml:space="preserv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08FEADB5" w:rsidR="002E6DD7" w:rsidRPr="008B3B64" w:rsidRDefault="002E6DD7" w:rsidP="003C775A">
      <w:pPr>
        <w:ind w:left="709" w:right="51" w:hanging="709"/>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w:t>
      </w:r>
      <w:r w:rsidR="003C775A">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3C775A">
      <w:pPr>
        <w:ind w:left="709" w:right="51" w:hanging="709"/>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3A4B276"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w:t>
      </w:r>
      <w:r w:rsidR="00B61DD9">
        <w:rPr>
          <w:rFonts w:asciiTheme="minorHAnsi" w:hAnsiTheme="minorHAnsi" w:cs="Tahoma"/>
          <w:sz w:val="17"/>
          <w:szCs w:val="17"/>
        </w:rPr>
        <w:t xml:space="preserve"> </w:t>
      </w:r>
      <w:r w:rsidRPr="008B3B64">
        <w:rPr>
          <w:rFonts w:asciiTheme="minorHAnsi" w:hAnsiTheme="minorHAnsi" w:cs="Tahoma"/>
          <w:sz w:val="17"/>
          <w:szCs w:val="17"/>
        </w:rPr>
        <w:t>-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105F5FF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w:t>
      </w:r>
      <w:r w:rsidR="00B61DD9">
        <w:rPr>
          <w:rFonts w:asciiTheme="minorHAnsi" w:hAnsiTheme="minorHAnsi" w:cs="Tahoma"/>
          <w:sz w:val="17"/>
          <w:szCs w:val="17"/>
        </w:rPr>
        <w:t xml:space="preserve"> </w:t>
      </w:r>
      <w:r w:rsidRPr="008B3B64">
        <w:rPr>
          <w:rFonts w:asciiTheme="minorHAnsi" w:hAnsiTheme="minorHAnsi" w:cs="Tahoma"/>
          <w:sz w:val="17"/>
          <w:szCs w:val="17"/>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35F14D64"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w:t>
      </w:r>
      <w:r w:rsidR="00B61DD9">
        <w:rPr>
          <w:rFonts w:asciiTheme="minorHAnsi" w:hAnsiTheme="minorHAnsi" w:cs="Tahoma"/>
          <w:sz w:val="17"/>
          <w:szCs w:val="17"/>
        </w:rPr>
        <w:t xml:space="preserve"> </w:t>
      </w:r>
      <w:r w:rsidRPr="008B3B64">
        <w:rPr>
          <w:rFonts w:asciiTheme="minorHAnsi" w:hAnsiTheme="minorHAnsi" w:cs="Tahoma"/>
          <w:sz w:val="17"/>
          <w:szCs w:val="17"/>
        </w:rPr>
        <w:t>-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0532B3D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w:t>
      </w:r>
      <w:r w:rsidR="00B61DD9">
        <w:rPr>
          <w:rFonts w:asciiTheme="minorHAnsi" w:hAnsiTheme="minorHAnsi" w:cs="Tahoma"/>
          <w:sz w:val="17"/>
          <w:szCs w:val="17"/>
        </w:rPr>
        <w:t xml:space="preserve"> </w:t>
      </w:r>
      <w:r w:rsidRPr="008B3B64">
        <w:rPr>
          <w:rFonts w:asciiTheme="minorHAnsi" w:hAnsiTheme="minorHAnsi" w:cs="Tahoma"/>
          <w:sz w:val="17"/>
          <w:szCs w:val="17"/>
        </w:rPr>
        <w:t>-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05294580"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w:t>
      </w:r>
      <w:r w:rsidR="00B61DD9">
        <w:rPr>
          <w:rFonts w:asciiTheme="minorHAnsi" w:hAnsiTheme="minorHAnsi" w:cs="Tahoma"/>
          <w:sz w:val="17"/>
          <w:szCs w:val="17"/>
        </w:rPr>
        <w:t xml:space="preserve"> </w:t>
      </w:r>
      <w:r w:rsidRPr="008B3B64">
        <w:rPr>
          <w:rFonts w:asciiTheme="minorHAnsi" w:hAnsiTheme="minorHAnsi" w:cs="Tahoma"/>
          <w:sz w:val="17"/>
          <w:szCs w:val="17"/>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w:t>
      </w:r>
      <w:proofErr w:type="gramStart"/>
      <w:r w:rsidRPr="008B3B64">
        <w:rPr>
          <w:rFonts w:asciiTheme="minorHAnsi" w:hAnsiTheme="minorHAnsi" w:cs="Tahoma"/>
          <w:sz w:val="17"/>
          <w:szCs w:val="17"/>
        </w:rPr>
        <w:t>y  Contratación</w:t>
      </w:r>
      <w:proofErr w:type="gramEnd"/>
      <w:r w:rsidRPr="008B3B64">
        <w:rPr>
          <w:rFonts w:asciiTheme="minorHAnsi" w:hAnsiTheme="minorHAnsi" w:cs="Tahoma"/>
          <w:sz w:val="17"/>
          <w:szCs w:val="17"/>
        </w:rPr>
        <w:t xml:space="preserve">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1B5BFA8C"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w:t>
      </w:r>
      <w:r w:rsidR="00B61DD9">
        <w:rPr>
          <w:rFonts w:asciiTheme="minorHAnsi" w:hAnsiTheme="minorHAnsi" w:cs="Tahoma"/>
          <w:sz w:val="17"/>
          <w:szCs w:val="17"/>
        </w:rPr>
        <w:t xml:space="preserve"> </w:t>
      </w:r>
      <w:r w:rsidRPr="008B3B64">
        <w:rPr>
          <w:rFonts w:asciiTheme="minorHAnsi" w:hAnsiTheme="minorHAnsi" w:cs="Tahoma"/>
          <w:sz w:val="17"/>
          <w:szCs w:val="17"/>
        </w:rPr>
        <w:t>-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40E471B1" w14:textId="5FB6AC1E" w:rsidR="00105667" w:rsidRPr="00F02B82" w:rsidRDefault="00105667" w:rsidP="00105667">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6EA7B01" w14:textId="77777777" w:rsidR="00105667" w:rsidRPr="00F02B82" w:rsidRDefault="00105667" w:rsidP="00105667">
      <w:pPr>
        <w:jc w:val="center"/>
        <w:rPr>
          <w:rFonts w:ascii="Calibri" w:hAnsi="Calibri" w:cs="Arial"/>
          <w:sz w:val="16"/>
          <w:szCs w:val="16"/>
        </w:rPr>
      </w:pPr>
    </w:p>
    <w:p w14:paraId="3C7D97D3" w14:textId="77777777" w:rsidR="00105667" w:rsidRPr="00F02B82" w:rsidRDefault="00105667" w:rsidP="0010566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05667" w:rsidRPr="00F02B82" w14:paraId="272D3423" w14:textId="77777777" w:rsidTr="001C0D20">
        <w:tc>
          <w:tcPr>
            <w:tcW w:w="5104" w:type="dxa"/>
          </w:tcPr>
          <w:p w14:paraId="393657EA" w14:textId="77777777" w:rsidR="00105667" w:rsidRPr="00F02B82" w:rsidRDefault="00105667" w:rsidP="001C0D20">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D772D0" w14:textId="77777777" w:rsidR="00105667" w:rsidRPr="00F02B82" w:rsidRDefault="00105667" w:rsidP="001C0D20">
            <w:pPr>
              <w:rPr>
                <w:rFonts w:ascii="Calibri" w:hAnsi="Calibri" w:cs="Arial"/>
                <w:sz w:val="16"/>
                <w:szCs w:val="16"/>
              </w:rPr>
            </w:pPr>
            <w:r w:rsidRPr="00F02B82">
              <w:rPr>
                <w:rFonts w:ascii="Calibri" w:hAnsi="Calibri" w:cs="Arial"/>
                <w:sz w:val="16"/>
                <w:szCs w:val="16"/>
              </w:rPr>
              <w:lastRenderedPageBreak/>
              <w:t xml:space="preserve">                                 DIRECTOR ADMINISTRATIVO</w:t>
            </w:r>
          </w:p>
          <w:p w14:paraId="085C885B" w14:textId="77777777" w:rsidR="00105667" w:rsidRPr="00F02B82" w:rsidRDefault="00105667" w:rsidP="001C0D20">
            <w:pPr>
              <w:jc w:val="center"/>
              <w:rPr>
                <w:rFonts w:ascii="Calibri" w:hAnsi="Calibri" w:cs="Arial"/>
                <w:sz w:val="16"/>
                <w:szCs w:val="16"/>
              </w:rPr>
            </w:pPr>
          </w:p>
        </w:tc>
        <w:tc>
          <w:tcPr>
            <w:tcW w:w="5245" w:type="dxa"/>
          </w:tcPr>
          <w:p w14:paraId="60E7C906" w14:textId="77777777" w:rsidR="00105667" w:rsidRPr="00F02B82" w:rsidRDefault="00105667" w:rsidP="001C0D20">
            <w:pPr>
              <w:jc w:val="center"/>
              <w:rPr>
                <w:rFonts w:ascii="Calibri" w:hAnsi="Calibri" w:cs="Arial"/>
                <w:sz w:val="16"/>
                <w:szCs w:val="16"/>
              </w:rPr>
            </w:pPr>
            <w:r w:rsidRPr="00F02B82">
              <w:rPr>
                <w:rFonts w:ascii="Calibri" w:hAnsi="Calibri" w:cs="Arial"/>
                <w:sz w:val="16"/>
                <w:szCs w:val="16"/>
              </w:rPr>
              <w:lastRenderedPageBreak/>
              <w:t xml:space="preserve">               C_____________________</w:t>
            </w:r>
          </w:p>
          <w:p w14:paraId="3717CD56" w14:textId="77777777" w:rsidR="00105667" w:rsidRPr="00F02B82" w:rsidRDefault="00105667" w:rsidP="001C0D20">
            <w:pPr>
              <w:jc w:val="center"/>
              <w:rPr>
                <w:rFonts w:ascii="Calibri" w:hAnsi="Calibri" w:cs="Arial"/>
                <w:sz w:val="16"/>
                <w:szCs w:val="16"/>
              </w:rPr>
            </w:pPr>
            <w:r w:rsidRPr="00F02B82">
              <w:rPr>
                <w:rFonts w:ascii="Calibri" w:hAnsi="Calibri" w:cs="Arial"/>
                <w:sz w:val="16"/>
                <w:szCs w:val="16"/>
              </w:rPr>
              <w:lastRenderedPageBreak/>
              <w:t xml:space="preserve">                  REPRESENTANTE LEGAL</w:t>
            </w:r>
          </w:p>
        </w:tc>
      </w:tr>
    </w:tbl>
    <w:p w14:paraId="0C35D8AB" w14:textId="77777777" w:rsidR="00105667" w:rsidRPr="00F02B82" w:rsidRDefault="00105667" w:rsidP="00105667">
      <w:pPr>
        <w:jc w:val="center"/>
        <w:rPr>
          <w:rFonts w:ascii="Calibri" w:hAnsi="Calibri" w:cs="Arial"/>
          <w:sz w:val="16"/>
          <w:szCs w:val="16"/>
        </w:rPr>
      </w:pPr>
      <w:r w:rsidRPr="00F02B82">
        <w:rPr>
          <w:rFonts w:ascii="Calibri" w:hAnsi="Calibri" w:cs="Arial"/>
          <w:sz w:val="16"/>
          <w:szCs w:val="16"/>
        </w:rPr>
        <w:lastRenderedPageBreak/>
        <w:t xml:space="preserve">  </w:t>
      </w:r>
    </w:p>
    <w:p w14:paraId="08C5C335" w14:textId="77777777" w:rsidR="00105667" w:rsidRPr="00F02B82" w:rsidRDefault="00105667" w:rsidP="00105667">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5DE8CBE" w14:textId="77777777" w:rsidR="00105667" w:rsidRPr="00F02B82" w:rsidRDefault="00105667" w:rsidP="00105667">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5CA093F" w14:textId="77777777" w:rsidR="00105667" w:rsidRPr="00F02B82" w:rsidRDefault="00105667" w:rsidP="00105667">
      <w:pPr>
        <w:ind w:firstLine="142"/>
        <w:rPr>
          <w:rFonts w:ascii="Calibri" w:hAnsi="Calibri" w:cs="Arial"/>
          <w:sz w:val="16"/>
          <w:szCs w:val="16"/>
        </w:rPr>
      </w:pPr>
    </w:p>
    <w:p w14:paraId="12D1A6E2" w14:textId="77777777" w:rsidR="00105667" w:rsidRPr="00F02B82" w:rsidRDefault="00105667" w:rsidP="00105667">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FFBDC49" w14:textId="77777777" w:rsidR="00105667" w:rsidRPr="00F02B82" w:rsidRDefault="00105667" w:rsidP="0010566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05667" w:rsidRPr="00F02B82" w14:paraId="5167170D" w14:textId="77777777" w:rsidTr="001C0D20">
        <w:trPr>
          <w:jc w:val="center"/>
        </w:trPr>
        <w:tc>
          <w:tcPr>
            <w:tcW w:w="5688" w:type="dxa"/>
          </w:tcPr>
          <w:p w14:paraId="4C3E8821" w14:textId="13722D3C" w:rsidR="00105667" w:rsidRPr="00105667" w:rsidRDefault="00105667" w:rsidP="001C0D20">
            <w:pPr>
              <w:ind w:right="-354" w:hanging="212"/>
              <w:rPr>
                <w:rFonts w:ascii="Calibri" w:hAnsi="Calibri" w:cs="Arial"/>
                <w:sz w:val="16"/>
                <w:szCs w:val="16"/>
                <w:lang w:val="en-US"/>
              </w:rPr>
            </w:pPr>
            <w:r w:rsidRPr="00105667">
              <w:rPr>
                <w:rFonts w:ascii="Calibri" w:hAnsi="Calibri" w:cs="Arial"/>
                <w:sz w:val="16"/>
                <w:szCs w:val="16"/>
                <w:lang w:val="en-US"/>
              </w:rPr>
              <w:t xml:space="preserve">_                 </w:t>
            </w:r>
            <w:r w:rsidR="00B61DD9">
              <w:rPr>
                <w:rFonts w:ascii="Calibri" w:hAnsi="Calibri" w:cs="Arial"/>
                <w:sz w:val="16"/>
                <w:szCs w:val="16"/>
                <w:lang w:val="en-US"/>
              </w:rPr>
              <w:t>LI</w:t>
            </w:r>
            <w:r w:rsidRPr="00105667">
              <w:rPr>
                <w:rFonts w:ascii="Calibri" w:hAnsi="Calibri" w:cs="Arial"/>
                <w:sz w:val="16"/>
                <w:szCs w:val="16"/>
                <w:lang w:val="en-US"/>
              </w:rPr>
              <w:t>C. SADIT AZAEL F</w:t>
            </w:r>
            <w:r>
              <w:rPr>
                <w:rFonts w:ascii="Calibri" w:hAnsi="Calibri" w:cs="Arial"/>
                <w:sz w:val="16"/>
                <w:szCs w:val="16"/>
                <w:lang w:val="en-US"/>
              </w:rPr>
              <w:t>LORES CAMPOS</w:t>
            </w:r>
          </w:p>
          <w:p w14:paraId="15F928E4" w14:textId="77777777" w:rsidR="00105667" w:rsidRPr="00105667" w:rsidRDefault="00105667" w:rsidP="001C0D20">
            <w:pPr>
              <w:ind w:right="-354" w:hanging="212"/>
              <w:rPr>
                <w:rFonts w:ascii="Calibri" w:hAnsi="Calibri" w:cs="Arial"/>
                <w:sz w:val="16"/>
                <w:szCs w:val="16"/>
                <w:lang w:val="en-US"/>
              </w:rPr>
            </w:pPr>
            <w:r w:rsidRPr="00105667">
              <w:rPr>
                <w:rFonts w:ascii="Calibri" w:hAnsi="Calibri" w:cs="Arial"/>
                <w:sz w:val="16"/>
                <w:szCs w:val="16"/>
                <w:lang w:val="en-US"/>
              </w:rPr>
              <w:t xml:space="preserve">L                         </w:t>
            </w:r>
          </w:p>
          <w:p w14:paraId="12A27092" w14:textId="77777777" w:rsidR="00105667" w:rsidRPr="00105667" w:rsidRDefault="00105667" w:rsidP="001C0D20">
            <w:pPr>
              <w:ind w:right="-354" w:hanging="212"/>
              <w:rPr>
                <w:rFonts w:ascii="Calibri" w:hAnsi="Calibri" w:cs="Arial"/>
                <w:sz w:val="16"/>
                <w:szCs w:val="16"/>
                <w:lang w:val="en-US"/>
              </w:rPr>
            </w:pPr>
          </w:p>
        </w:tc>
        <w:tc>
          <w:tcPr>
            <w:tcW w:w="4715" w:type="dxa"/>
          </w:tcPr>
          <w:p w14:paraId="7CC55E49" w14:textId="77777777" w:rsidR="00105667" w:rsidRPr="00F02B82" w:rsidRDefault="00105667" w:rsidP="001C0D20">
            <w:pPr>
              <w:rPr>
                <w:rFonts w:ascii="Calibri" w:hAnsi="Calibri" w:cs="Arial"/>
                <w:sz w:val="16"/>
                <w:szCs w:val="16"/>
              </w:rPr>
            </w:pPr>
            <w:r w:rsidRPr="00105667">
              <w:rPr>
                <w:rFonts w:ascii="Calibri" w:hAnsi="Calibri" w:cs="Arial"/>
                <w:sz w:val="16"/>
                <w:szCs w:val="16"/>
                <w:lang w:val="en-US"/>
              </w:rPr>
              <w:t xml:space="preserve">                              </w:t>
            </w:r>
            <w:r w:rsidRPr="00F02B82">
              <w:rPr>
                <w:rFonts w:ascii="Calibri" w:hAnsi="Calibri" w:cs="Arial"/>
                <w:sz w:val="16"/>
                <w:szCs w:val="16"/>
              </w:rPr>
              <w:t>_____________________________</w:t>
            </w:r>
          </w:p>
          <w:p w14:paraId="3ABF2123" w14:textId="77777777" w:rsidR="00105667" w:rsidRPr="00F02B82" w:rsidRDefault="00105667" w:rsidP="001C0D20">
            <w:pPr>
              <w:jc w:val="center"/>
              <w:rPr>
                <w:rFonts w:ascii="Calibri" w:hAnsi="Calibri" w:cs="Arial"/>
                <w:sz w:val="16"/>
                <w:szCs w:val="16"/>
              </w:rPr>
            </w:pPr>
          </w:p>
        </w:tc>
      </w:tr>
    </w:tbl>
    <w:p w14:paraId="12C125BF" w14:textId="77777777" w:rsidR="00C42420" w:rsidRDefault="00C42420" w:rsidP="00105667">
      <w:pPr>
        <w:ind w:right="-5"/>
        <w:jc w:val="center"/>
        <w:rPr>
          <w:rFonts w:asciiTheme="minorHAnsi" w:hAnsiTheme="minorHAnsi"/>
          <w:sz w:val="17"/>
          <w:szCs w:val="17"/>
        </w:rPr>
      </w:pPr>
    </w:p>
    <w:p w14:paraId="54E9A1A2" w14:textId="77777777" w:rsidR="003B036B" w:rsidRDefault="003B036B" w:rsidP="00105667">
      <w:pPr>
        <w:ind w:right="-5"/>
        <w:jc w:val="center"/>
        <w:rPr>
          <w:rFonts w:asciiTheme="minorHAnsi" w:hAnsiTheme="minorHAnsi"/>
          <w:sz w:val="17"/>
          <w:szCs w:val="17"/>
        </w:rPr>
      </w:pPr>
    </w:p>
    <w:p w14:paraId="21EA9D3E" w14:textId="77777777" w:rsidR="003B036B" w:rsidRDefault="003B036B" w:rsidP="00105667">
      <w:pPr>
        <w:ind w:right="-5"/>
        <w:jc w:val="center"/>
        <w:rPr>
          <w:rFonts w:asciiTheme="minorHAnsi" w:hAnsiTheme="minorHAnsi"/>
          <w:sz w:val="17"/>
          <w:szCs w:val="17"/>
        </w:rPr>
      </w:pPr>
    </w:p>
    <w:p w14:paraId="409F21C0" w14:textId="77777777" w:rsidR="003B036B" w:rsidRDefault="003B036B" w:rsidP="00105667">
      <w:pPr>
        <w:ind w:right="-5"/>
        <w:jc w:val="center"/>
        <w:rPr>
          <w:rFonts w:asciiTheme="minorHAnsi" w:hAnsiTheme="minorHAnsi"/>
          <w:sz w:val="17"/>
          <w:szCs w:val="17"/>
        </w:rPr>
      </w:pPr>
    </w:p>
    <w:p w14:paraId="33DE8E81" w14:textId="77777777" w:rsidR="003B036B" w:rsidRDefault="003B036B" w:rsidP="00105667">
      <w:pPr>
        <w:ind w:right="-5"/>
        <w:jc w:val="center"/>
        <w:rPr>
          <w:rFonts w:asciiTheme="minorHAnsi" w:hAnsiTheme="minorHAnsi"/>
          <w:sz w:val="17"/>
          <w:szCs w:val="17"/>
        </w:rPr>
      </w:pPr>
    </w:p>
    <w:p w14:paraId="7C0DB6D6" w14:textId="77777777" w:rsidR="003B036B" w:rsidRDefault="003B036B" w:rsidP="00105667">
      <w:pPr>
        <w:ind w:right="-5"/>
        <w:jc w:val="center"/>
        <w:rPr>
          <w:rFonts w:asciiTheme="minorHAnsi" w:hAnsiTheme="minorHAnsi"/>
          <w:sz w:val="17"/>
          <w:szCs w:val="17"/>
        </w:rPr>
      </w:pPr>
    </w:p>
    <w:p w14:paraId="352C36FD" w14:textId="77777777" w:rsidR="003B036B" w:rsidRDefault="003B036B" w:rsidP="00105667">
      <w:pPr>
        <w:ind w:right="-5"/>
        <w:jc w:val="center"/>
        <w:rPr>
          <w:rFonts w:asciiTheme="minorHAnsi" w:hAnsiTheme="minorHAnsi"/>
          <w:sz w:val="17"/>
          <w:szCs w:val="17"/>
        </w:rPr>
      </w:pPr>
    </w:p>
    <w:p w14:paraId="7C465C80" w14:textId="77777777" w:rsidR="003B036B" w:rsidRDefault="003B036B" w:rsidP="00105667">
      <w:pPr>
        <w:ind w:right="-5"/>
        <w:jc w:val="center"/>
        <w:rPr>
          <w:rFonts w:asciiTheme="minorHAnsi" w:hAnsiTheme="minorHAnsi"/>
          <w:sz w:val="17"/>
          <w:szCs w:val="17"/>
        </w:rPr>
      </w:pPr>
    </w:p>
    <w:p w14:paraId="32579D7A" w14:textId="77777777" w:rsidR="003B036B" w:rsidRDefault="003B036B" w:rsidP="00105667">
      <w:pPr>
        <w:ind w:right="-5"/>
        <w:jc w:val="center"/>
        <w:rPr>
          <w:rFonts w:asciiTheme="minorHAnsi" w:hAnsiTheme="minorHAnsi"/>
          <w:sz w:val="17"/>
          <w:szCs w:val="17"/>
        </w:rPr>
      </w:pPr>
    </w:p>
    <w:p w14:paraId="66411847" w14:textId="77777777" w:rsidR="003B036B" w:rsidRDefault="003B036B" w:rsidP="00105667">
      <w:pPr>
        <w:ind w:right="-5"/>
        <w:jc w:val="center"/>
        <w:rPr>
          <w:rFonts w:asciiTheme="minorHAnsi" w:hAnsiTheme="minorHAnsi"/>
          <w:sz w:val="17"/>
          <w:szCs w:val="17"/>
        </w:rPr>
      </w:pPr>
    </w:p>
    <w:p w14:paraId="6A4D3627" w14:textId="77777777" w:rsidR="003B036B" w:rsidRDefault="003B036B" w:rsidP="00105667">
      <w:pPr>
        <w:ind w:right="-5"/>
        <w:jc w:val="center"/>
        <w:rPr>
          <w:rFonts w:asciiTheme="minorHAnsi" w:hAnsiTheme="minorHAnsi"/>
          <w:sz w:val="17"/>
          <w:szCs w:val="17"/>
        </w:rPr>
      </w:pPr>
    </w:p>
    <w:p w14:paraId="2F23789F" w14:textId="77777777" w:rsidR="003B036B" w:rsidRDefault="003B036B" w:rsidP="00105667">
      <w:pPr>
        <w:ind w:right="-5"/>
        <w:jc w:val="center"/>
        <w:rPr>
          <w:rFonts w:asciiTheme="minorHAnsi" w:hAnsiTheme="minorHAnsi"/>
          <w:sz w:val="17"/>
          <w:szCs w:val="17"/>
        </w:rPr>
      </w:pPr>
    </w:p>
    <w:p w14:paraId="7ED7284D" w14:textId="77777777" w:rsidR="003B036B" w:rsidRDefault="003B036B" w:rsidP="00105667">
      <w:pPr>
        <w:ind w:right="-5"/>
        <w:jc w:val="center"/>
        <w:rPr>
          <w:rFonts w:asciiTheme="minorHAnsi" w:hAnsiTheme="minorHAnsi"/>
          <w:sz w:val="17"/>
          <w:szCs w:val="17"/>
        </w:rPr>
      </w:pPr>
    </w:p>
    <w:p w14:paraId="1F320930" w14:textId="77777777" w:rsidR="003B036B" w:rsidRDefault="003B036B" w:rsidP="00105667">
      <w:pPr>
        <w:ind w:right="-5"/>
        <w:jc w:val="center"/>
        <w:rPr>
          <w:rFonts w:asciiTheme="minorHAnsi" w:hAnsiTheme="minorHAnsi"/>
          <w:sz w:val="17"/>
          <w:szCs w:val="17"/>
        </w:rPr>
      </w:pPr>
    </w:p>
    <w:p w14:paraId="5D97299D" w14:textId="77777777" w:rsidR="003B036B" w:rsidRDefault="003B036B" w:rsidP="00105667">
      <w:pPr>
        <w:ind w:right="-5"/>
        <w:jc w:val="center"/>
        <w:rPr>
          <w:rFonts w:asciiTheme="minorHAnsi" w:hAnsiTheme="minorHAnsi"/>
          <w:sz w:val="17"/>
          <w:szCs w:val="17"/>
        </w:rPr>
      </w:pPr>
    </w:p>
    <w:p w14:paraId="0B244833" w14:textId="77777777" w:rsidR="003B036B" w:rsidRDefault="003B036B" w:rsidP="00105667">
      <w:pPr>
        <w:ind w:right="-5"/>
        <w:jc w:val="center"/>
        <w:rPr>
          <w:rFonts w:asciiTheme="minorHAnsi" w:hAnsiTheme="minorHAnsi"/>
          <w:sz w:val="17"/>
          <w:szCs w:val="17"/>
        </w:rPr>
      </w:pPr>
    </w:p>
    <w:p w14:paraId="09F2900B" w14:textId="77777777" w:rsidR="003B036B" w:rsidRDefault="003B036B" w:rsidP="00105667">
      <w:pPr>
        <w:ind w:right="-5"/>
        <w:jc w:val="center"/>
        <w:rPr>
          <w:rFonts w:asciiTheme="minorHAnsi" w:hAnsiTheme="minorHAnsi"/>
          <w:sz w:val="17"/>
          <w:szCs w:val="17"/>
        </w:rPr>
      </w:pPr>
    </w:p>
    <w:p w14:paraId="398C9C5C" w14:textId="77777777" w:rsidR="003B036B" w:rsidRDefault="003B036B" w:rsidP="00105667">
      <w:pPr>
        <w:ind w:right="-5"/>
        <w:jc w:val="center"/>
        <w:rPr>
          <w:rFonts w:asciiTheme="minorHAnsi" w:hAnsiTheme="minorHAnsi"/>
          <w:sz w:val="17"/>
          <w:szCs w:val="17"/>
        </w:rPr>
      </w:pPr>
    </w:p>
    <w:p w14:paraId="62574F42" w14:textId="77777777" w:rsidR="003B036B" w:rsidRDefault="003B036B" w:rsidP="00105667">
      <w:pPr>
        <w:ind w:right="-5"/>
        <w:jc w:val="center"/>
        <w:rPr>
          <w:rFonts w:asciiTheme="minorHAnsi" w:hAnsiTheme="minorHAnsi"/>
          <w:sz w:val="17"/>
          <w:szCs w:val="17"/>
        </w:rPr>
      </w:pPr>
    </w:p>
    <w:p w14:paraId="4A888F03" w14:textId="77777777" w:rsidR="003B036B" w:rsidRDefault="003B036B" w:rsidP="00105667">
      <w:pPr>
        <w:ind w:right="-5"/>
        <w:jc w:val="center"/>
        <w:rPr>
          <w:rFonts w:asciiTheme="minorHAnsi" w:hAnsiTheme="minorHAnsi"/>
          <w:sz w:val="17"/>
          <w:szCs w:val="17"/>
        </w:rPr>
      </w:pPr>
    </w:p>
    <w:p w14:paraId="73E33F7A" w14:textId="77777777" w:rsidR="003B036B" w:rsidRDefault="003B036B" w:rsidP="00105667">
      <w:pPr>
        <w:ind w:right="-5"/>
        <w:jc w:val="center"/>
        <w:rPr>
          <w:rFonts w:asciiTheme="minorHAnsi" w:hAnsiTheme="minorHAnsi"/>
          <w:sz w:val="17"/>
          <w:szCs w:val="17"/>
        </w:rPr>
      </w:pPr>
    </w:p>
    <w:p w14:paraId="70071FE8" w14:textId="77777777" w:rsidR="003B036B" w:rsidRDefault="003B036B" w:rsidP="00105667">
      <w:pPr>
        <w:ind w:right="-5"/>
        <w:jc w:val="center"/>
        <w:rPr>
          <w:rFonts w:asciiTheme="minorHAnsi" w:hAnsiTheme="minorHAnsi"/>
          <w:sz w:val="17"/>
          <w:szCs w:val="17"/>
        </w:rPr>
      </w:pPr>
    </w:p>
    <w:p w14:paraId="5C5FF965" w14:textId="77777777" w:rsidR="003B036B" w:rsidRDefault="003B036B" w:rsidP="00105667">
      <w:pPr>
        <w:ind w:right="-5"/>
        <w:jc w:val="center"/>
        <w:rPr>
          <w:rFonts w:asciiTheme="minorHAnsi" w:hAnsiTheme="minorHAnsi"/>
          <w:sz w:val="17"/>
          <w:szCs w:val="17"/>
        </w:rPr>
      </w:pPr>
    </w:p>
    <w:p w14:paraId="68EF8A1B" w14:textId="77777777" w:rsidR="003B036B" w:rsidRDefault="003B036B" w:rsidP="00105667">
      <w:pPr>
        <w:ind w:right="-5"/>
        <w:jc w:val="center"/>
        <w:rPr>
          <w:rFonts w:asciiTheme="minorHAnsi" w:hAnsiTheme="minorHAnsi"/>
          <w:sz w:val="17"/>
          <w:szCs w:val="17"/>
        </w:rPr>
      </w:pPr>
    </w:p>
    <w:p w14:paraId="489215A9" w14:textId="77777777" w:rsidR="003B036B" w:rsidRDefault="003B036B" w:rsidP="00105667">
      <w:pPr>
        <w:ind w:right="-5"/>
        <w:jc w:val="center"/>
        <w:rPr>
          <w:rFonts w:asciiTheme="minorHAnsi" w:hAnsiTheme="minorHAnsi"/>
          <w:sz w:val="17"/>
          <w:szCs w:val="17"/>
        </w:rPr>
      </w:pPr>
    </w:p>
    <w:p w14:paraId="2755C4CB" w14:textId="77777777" w:rsidR="003B036B" w:rsidRDefault="003B036B" w:rsidP="00105667">
      <w:pPr>
        <w:ind w:right="-5"/>
        <w:jc w:val="center"/>
        <w:rPr>
          <w:rFonts w:asciiTheme="minorHAnsi" w:hAnsiTheme="minorHAnsi"/>
          <w:sz w:val="17"/>
          <w:szCs w:val="17"/>
        </w:rPr>
      </w:pPr>
    </w:p>
    <w:p w14:paraId="206B75C4" w14:textId="77777777" w:rsidR="003B036B" w:rsidRDefault="003B036B" w:rsidP="00105667">
      <w:pPr>
        <w:ind w:right="-5"/>
        <w:jc w:val="center"/>
        <w:rPr>
          <w:rFonts w:asciiTheme="minorHAnsi" w:hAnsiTheme="minorHAnsi"/>
          <w:sz w:val="17"/>
          <w:szCs w:val="17"/>
        </w:rPr>
      </w:pPr>
    </w:p>
    <w:p w14:paraId="5591A7C2" w14:textId="77777777" w:rsidR="003B036B" w:rsidRDefault="003B036B" w:rsidP="00105667">
      <w:pPr>
        <w:ind w:right="-5"/>
        <w:jc w:val="center"/>
        <w:rPr>
          <w:rFonts w:asciiTheme="minorHAnsi" w:hAnsiTheme="minorHAnsi"/>
          <w:sz w:val="17"/>
          <w:szCs w:val="17"/>
        </w:rPr>
      </w:pPr>
    </w:p>
    <w:p w14:paraId="4FDDA939" w14:textId="77777777" w:rsidR="003B036B" w:rsidRDefault="003B036B" w:rsidP="00105667">
      <w:pPr>
        <w:ind w:right="-5"/>
        <w:jc w:val="center"/>
        <w:rPr>
          <w:rFonts w:asciiTheme="minorHAnsi" w:hAnsiTheme="minorHAnsi"/>
          <w:sz w:val="17"/>
          <w:szCs w:val="17"/>
        </w:rPr>
      </w:pPr>
    </w:p>
    <w:p w14:paraId="05B1D131" w14:textId="77777777" w:rsidR="003B036B" w:rsidRDefault="003B036B" w:rsidP="00105667">
      <w:pPr>
        <w:ind w:right="-5"/>
        <w:jc w:val="center"/>
        <w:rPr>
          <w:rFonts w:asciiTheme="minorHAnsi" w:hAnsiTheme="minorHAnsi"/>
          <w:sz w:val="17"/>
          <w:szCs w:val="17"/>
        </w:rPr>
      </w:pPr>
    </w:p>
    <w:p w14:paraId="11B30458" w14:textId="77777777" w:rsidR="003B036B" w:rsidRDefault="003B036B" w:rsidP="00105667">
      <w:pPr>
        <w:ind w:right="-5"/>
        <w:jc w:val="center"/>
        <w:rPr>
          <w:rFonts w:asciiTheme="minorHAnsi" w:hAnsiTheme="minorHAnsi"/>
          <w:sz w:val="17"/>
          <w:szCs w:val="17"/>
        </w:rPr>
      </w:pPr>
    </w:p>
    <w:p w14:paraId="1BBA58A5" w14:textId="77777777" w:rsidR="003B036B" w:rsidRDefault="003B036B" w:rsidP="00105667">
      <w:pPr>
        <w:ind w:right="-5"/>
        <w:jc w:val="center"/>
        <w:rPr>
          <w:rFonts w:asciiTheme="minorHAnsi" w:hAnsiTheme="minorHAnsi"/>
          <w:sz w:val="17"/>
          <w:szCs w:val="17"/>
        </w:rPr>
      </w:pPr>
    </w:p>
    <w:p w14:paraId="56E78004" w14:textId="77777777" w:rsidR="003B036B" w:rsidRDefault="003B036B" w:rsidP="00105667">
      <w:pPr>
        <w:ind w:right="-5"/>
        <w:jc w:val="center"/>
        <w:rPr>
          <w:rFonts w:asciiTheme="minorHAnsi" w:hAnsiTheme="minorHAnsi"/>
          <w:sz w:val="17"/>
          <w:szCs w:val="17"/>
        </w:rPr>
      </w:pPr>
    </w:p>
    <w:p w14:paraId="0A26FDA3" w14:textId="77777777" w:rsidR="003B036B" w:rsidRDefault="003B036B" w:rsidP="00105667">
      <w:pPr>
        <w:ind w:right="-5"/>
        <w:jc w:val="center"/>
        <w:rPr>
          <w:rFonts w:asciiTheme="minorHAnsi" w:hAnsiTheme="minorHAnsi"/>
          <w:sz w:val="17"/>
          <w:szCs w:val="17"/>
        </w:rPr>
      </w:pPr>
    </w:p>
    <w:p w14:paraId="14DD0413" w14:textId="77777777" w:rsidR="003B036B" w:rsidRDefault="003B036B" w:rsidP="00105667">
      <w:pPr>
        <w:ind w:right="-5"/>
        <w:jc w:val="center"/>
        <w:rPr>
          <w:rFonts w:asciiTheme="minorHAnsi" w:hAnsiTheme="minorHAnsi"/>
          <w:sz w:val="17"/>
          <w:szCs w:val="17"/>
        </w:rPr>
      </w:pPr>
    </w:p>
    <w:p w14:paraId="7DF206AB" w14:textId="77777777" w:rsidR="003B036B" w:rsidRDefault="003B036B" w:rsidP="00105667">
      <w:pPr>
        <w:ind w:right="-5"/>
        <w:jc w:val="center"/>
        <w:rPr>
          <w:rFonts w:asciiTheme="minorHAnsi" w:hAnsiTheme="minorHAnsi"/>
          <w:sz w:val="17"/>
          <w:szCs w:val="17"/>
        </w:rPr>
      </w:pPr>
    </w:p>
    <w:p w14:paraId="48F6D00C" w14:textId="77777777" w:rsidR="003B036B" w:rsidRDefault="003B036B" w:rsidP="00105667">
      <w:pPr>
        <w:ind w:right="-5"/>
        <w:jc w:val="center"/>
        <w:rPr>
          <w:rFonts w:asciiTheme="minorHAnsi" w:hAnsiTheme="minorHAnsi"/>
          <w:sz w:val="17"/>
          <w:szCs w:val="17"/>
        </w:rPr>
      </w:pPr>
    </w:p>
    <w:p w14:paraId="3F983500" w14:textId="77777777" w:rsidR="003B036B" w:rsidRDefault="003B036B" w:rsidP="00105667">
      <w:pPr>
        <w:ind w:right="-5"/>
        <w:jc w:val="center"/>
        <w:rPr>
          <w:rFonts w:asciiTheme="minorHAnsi" w:hAnsiTheme="minorHAnsi"/>
          <w:sz w:val="17"/>
          <w:szCs w:val="17"/>
        </w:rPr>
      </w:pPr>
    </w:p>
    <w:p w14:paraId="4D361645" w14:textId="77777777" w:rsidR="003B036B" w:rsidRDefault="003B036B" w:rsidP="00105667">
      <w:pPr>
        <w:ind w:right="-5"/>
        <w:jc w:val="center"/>
        <w:rPr>
          <w:rFonts w:asciiTheme="minorHAnsi" w:hAnsiTheme="minorHAnsi"/>
          <w:sz w:val="17"/>
          <w:szCs w:val="17"/>
        </w:rPr>
      </w:pPr>
    </w:p>
    <w:p w14:paraId="2F0123AB" w14:textId="77777777" w:rsidR="003B036B" w:rsidRDefault="003B036B" w:rsidP="00105667">
      <w:pPr>
        <w:ind w:right="-5"/>
        <w:jc w:val="center"/>
        <w:rPr>
          <w:rFonts w:asciiTheme="minorHAnsi" w:hAnsiTheme="minorHAnsi"/>
          <w:sz w:val="17"/>
          <w:szCs w:val="17"/>
        </w:rPr>
      </w:pPr>
    </w:p>
    <w:p w14:paraId="59C21F5A" w14:textId="77777777" w:rsidR="003B036B" w:rsidRDefault="003B036B" w:rsidP="00105667">
      <w:pPr>
        <w:ind w:right="-5"/>
        <w:jc w:val="center"/>
        <w:rPr>
          <w:rFonts w:asciiTheme="minorHAnsi" w:hAnsiTheme="minorHAnsi"/>
          <w:sz w:val="17"/>
          <w:szCs w:val="17"/>
        </w:rPr>
      </w:pPr>
    </w:p>
    <w:p w14:paraId="07399D6F" w14:textId="77777777" w:rsidR="003B036B" w:rsidRDefault="003B036B" w:rsidP="00105667">
      <w:pPr>
        <w:ind w:right="-5"/>
        <w:jc w:val="center"/>
        <w:rPr>
          <w:rFonts w:asciiTheme="minorHAnsi" w:hAnsiTheme="minorHAnsi"/>
          <w:sz w:val="17"/>
          <w:szCs w:val="17"/>
        </w:rPr>
      </w:pPr>
    </w:p>
    <w:p w14:paraId="485967B7" w14:textId="77777777" w:rsidR="003B036B" w:rsidRDefault="003B036B" w:rsidP="00105667">
      <w:pPr>
        <w:ind w:right="-5"/>
        <w:jc w:val="center"/>
        <w:rPr>
          <w:rFonts w:asciiTheme="minorHAnsi" w:hAnsiTheme="minorHAnsi"/>
          <w:sz w:val="17"/>
          <w:szCs w:val="17"/>
        </w:rPr>
      </w:pPr>
    </w:p>
    <w:p w14:paraId="28ECC0C2" w14:textId="77777777" w:rsidR="003B036B" w:rsidRDefault="003B036B" w:rsidP="00105667">
      <w:pPr>
        <w:ind w:right="-5"/>
        <w:jc w:val="center"/>
        <w:rPr>
          <w:rFonts w:asciiTheme="minorHAnsi" w:hAnsiTheme="minorHAnsi"/>
          <w:sz w:val="17"/>
          <w:szCs w:val="17"/>
        </w:rPr>
      </w:pPr>
    </w:p>
    <w:p w14:paraId="1DAB8DD2" w14:textId="77777777" w:rsidR="003B036B" w:rsidRDefault="003B036B" w:rsidP="00105667">
      <w:pPr>
        <w:ind w:right="-5"/>
        <w:jc w:val="center"/>
        <w:rPr>
          <w:rFonts w:asciiTheme="minorHAnsi" w:hAnsiTheme="minorHAnsi"/>
          <w:sz w:val="17"/>
          <w:szCs w:val="17"/>
        </w:rPr>
      </w:pPr>
    </w:p>
    <w:p w14:paraId="33534BF9" w14:textId="77777777" w:rsidR="003B036B" w:rsidRPr="00436E64" w:rsidRDefault="003B036B" w:rsidP="00B61D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Theme="minorHAnsi" w:hAnsiTheme="minorHAnsi" w:cstheme="minorHAnsi"/>
          <w:b/>
          <w:color w:val="000000" w:themeColor="text1"/>
          <w:lang w:val="es-MX"/>
        </w:rPr>
      </w:pPr>
      <w:r w:rsidRPr="00436E64">
        <w:rPr>
          <w:rFonts w:asciiTheme="minorHAnsi" w:hAnsiTheme="minorHAnsi" w:cstheme="minorHAnsi"/>
          <w:b/>
          <w:color w:val="000000" w:themeColor="text1"/>
          <w:lang w:val="es-MX"/>
        </w:rPr>
        <w:lastRenderedPageBreak/>
        <w:t>ANEXO 16</w:t>
      </w:r>
    </w:p>
    <w:p w14:paraId="1D965EA9" w14:textId="77777777" w:rsidR="003B036B" w:rsidRPr="00EF2894" w:rsidRDefault="003B036B" w:rsidP="003B036B">
      <w:pPr>
        <w:rPr>
          <w:color w:val="FF0000"/>
        </w:rPr>
      </w:pPr>
    </w:p>
    <w:p w14:paraId="2CBA2CA6" w14:textId="77777777" w:rsidR="003B036B" w:rsidRPr="00436E64" w:rsidRDefault="003B036B" w:rsidP="003B036B">
      <w:pPr>
        <w:jc w:val="center"/>
        <w:rPr>
          <w:rFonts w:ascii="Arial" w:hAnsi="Arial"/>
          <w:bCs/>
          <w:color w:val="000000" w:themeColor="text1"/>
          <w:sz w:val="16"/>
          <w:szCs w:val="16"/>
        </w:rPr>
      </w:pPr>
    </w:p>
    <w:p w14:paraId="7D4F9911" w14:textId="77777777" w:rsidR="003B036B" w:rsidRPr="00436E64" w:rsidRDefault="003B036B" w:rsidP="003B036B">
      <w:pPr>
        <w:jc w:val="center"/>
        <w:rPr>
          <w:rFonts w:asciiTheme="minorHAnsi" w:hAnsiTheme="minorHAnsi" w:cstheme="minorHAnsi"/>
          <w:b/>
          <w:bCs/>
          <w:color w:val="000000" w:themeColor="text1"/>
          <w:sz w:val="22"/>
          <w:szCs w:val="22"/>
        </w:rPr>
      </w:pPr>
      <w:r w:rsidRPr="00436E64">
        <w:rPr>
          <w:rFonts w:asciiTheme="minorHAnsi" w:hAnsiTheme="minorHAnsi" w:cstheme="minorHAnsi"/>
          <w:b/>
          <w:bCs/>
          <w:color w:val="000000" w:themeColor="text1"/>
          <w:sz w:val="22"/>
          <w:szCs w:val="22"/>
        </w:rPr>
        <w:t xml:space="preserve">CONSTANCIA DE VISITA AL LUGAR DE LOS TRABAJOS </w:t>
      </w:r>
    </w:p>
    <w:p w14:paraId="71B02D4A" w14:textId="77777777" w:rsidR="003B036B" w:rsidRPr="00436E64" w:rsidRDefault="003B036B" w:rsidP="003B036B">
      <w:pPr>
        <w:jc w:val="center"/>
        <w:rPr>
          <w:rFonts w:asciiTheme="minorHAnsi" w:hAnsiTheme="minorHAnsi" w:cstheme="minorHAnsi"/>
          <w:b/>
          <w:bCs/>
          <w:color w:val="000000" w:themeColor="text1"/>
          <w:sz w:val="22"/>
          <w:szCs w:val="22"/>
        </w:rPr>
      </w:pPr>
      <w:r w:rsidRPr="00436E64">
        <w:rPr>
          <w:rFonts w:asciiTheme="minorHAnsi" w:hAnsiTheme="minorHAnsi" w:cstheme="minorHAnsi"/>
          <w:b/>
          <w:bCs/>
          <w:color w:val="000000" w:themeColor="text1"/>
          <w:sz w:val="22"/>
          <w:szCs w:val="22"/>
        </w:rPr>
        <w:t xml:space="preserve">Y/O PRESTACION DEL SERVICIO </w:t>
      </w:r>
    </w:p>
    <w:p w14:paraId="0EC66380" w14:textId="77777777" w:rsidR="003B036B" w:rsidRPr="00436E64" w:rsidRDefault="003B036B" w:rsidP="003B036B">
      <w:pPr>
        <w:pStyle w:val="Textoindependiente"/>
        <w:ind w:right="335"/>
        <w:rPr>
          <w:rFonts w:asciiTheme="minorHAnsi" w:hAnsiTheme="minorHAnsi" w:cstheme="minorHAnsi"/>
          <w:bCs/>
          <w:color w:val="000000" w:themeColor="text1"/>
          <w:szCs w:val="22"/>
        </w:rPr>
      </w:pPr>
    </w:p>
    <w:p w14:paraId="6BE3E377" w14:textId="77777777" w:rsidR="003B036B" w:rsidRPr="00436E64" w:rsidRDefault="003B036B" w:rsidP="003B036B">
      <w:pPr>
        <w:pStyle w:val="Textoindependiente"/>
        <w:tabs>
          <w:tab w:val="left" w:pos="4050"/>
        </w:tabs>
        <w:ind w:right="335"/>
        <w:jc w:val="center"/>
        <w:rPr>
          <w:rFonts w:asciiTheme="minorHAnsi" w:hAnsiTheme="minorHAnsi" w:cstheme="minorHAnsi"/>
          <w:bCs/>
          <w:color w:val="000000" w:themeColor="text1"/>
          <w:szCs w:val="22"/>
        </w:rPr>
      </w:pPr>
      <w:r w:rsidRPr="00436E64">
        <w:rPr>
          <w:rFonts w:asciiTheme="minorHAnsi" w:hAnsiTheme="minorHAnsi" w:cstheme="minorHAnsi"/>
          <w:bCs/>
          <w:color w:val="000000" w:themeColor="text1"/>
          <w:szCs w:val="22"/>
        </w:rPr>
        <w:t>(Preferentemente en papel membretado de la empresa, firmada por el representante de la unidad y el representante del licitante)</w:t>
      </w:r>
    </w:p>
    <w:p w14:paraId="209A2E64" w14:textId="77777777" w:rsidR="003B036B" w:rsidRPr="00436E64" w:rsidRDefault="003B036B" w:rsidP="003B036B">
      <w:pPr>
        <w:pStyle w:val="Textoindependiente"/>
        <w:ind w:right="335"/>
        <w:rPr>
          <w:rFonts w:asciiTheme="minorHAnsi" w:hAnsiTheme="minorHAnsi" w:cstheme="minorHAnsi"/>
          <w:bCs/>
          <w:color w:val="000000" w:themeColor="text1"/>
          <w:szCs w:val="22"/>
        </w:rPr>
      </w:pPr>
    </w:p>
    <w:p w14:paraId="55F26401" w14:textId="77777777" w:rsidR="003B036B" w:rsidRPr="00436E64" w:rsidRDefault="003B036B" w:rsidP="003B036B">
      <w:pPr>
        <w:rPr>
          <w:rFonts w:asciiTheme="minorHAnsi" w:hAnsiTheme="minorHAnsi" w:cstheme="minorHAnsi"/>
          <w:color w:val="000000" w:themeColor="text1"/>
          <w:sz w:val="22"/>
          <w:szCs w:val="22"/>
        </w:rPr>
      </w:pPr>
    </w:p>
    <w:p w14:paraId="4EF3649C" w14:textId="77777777" w:rsidR="003B036B" w:rsidRPr="00436E64" w:rsidRDefault="003B036B" w:rsidP="003B036B">
      <w:pPr>
        <w:rPr>
          <w:rFonts w:asciiTheme="minorHAnsi" w:hAnsiTheme="minorHAnsi" w:cstheme="minorHAnsi"/>
          <w:bCs/>
          <w:color w:val="000000" w:themeColor="text1"/>
          <w:sz w:val="22"/>
          <w:szCs w:val="22"/>
        </w:rPr>
      </w:pPr>
    </w:p>
    <w:p w14:paraId="6A67A43D" w14:textId="77777777" w:rsidR="003B036B" w:rsidRPr="00436E64" w:rsidRDefault="003B036B" w:rsidP="003B036B">
      <w:pPr>
        <w:pStyle w:val="Textodebloque1"/>
        <w:ind w:left="0" w:right="335"/>
        <w:rPr>
          <w:rFonts w:asciiTheme="minorHAnsi" w:hAnsiTheme="minorHAnsi" w:cstheme="minorHAnsi"/>
          <w:color w:val="000000" w:themeColor="text1"/>
        </w:rPr>
      </w:pPr>
    </w:p>
    <w:p w14:paraId="2514A3C2" w14:textId="77777777" w:rsidR="003B036B" w:rsidRPr="00436E64" w:rsidRDefault="003B036B" w:rsidP="003B036B">
      <w:pPr>
        <w:pStyle w:val="Textodebloque1"/>
        <w:ind w:left="0" w:right="335"/>
        <w:rPr>
          <w:rFonts w:asciiTheme="minorHAnsi" w:hAnsiTheme="minorHAnsi" w:cstheme="minorHAnsi"/>
          <w:color w:val="000000" w:themeColor="text1"/>
        </w:rPr>
      </w:pPr>
    </w:p>
    <w:p w14:paraId="23DB1D06" w14:textId="77777777" w:rsidR="003B036B" w:rsidRPr="00436E64" w:rsidRDefault="003B036B" w:rsidP="003B036B">
      <w:pPr>
        <w:pStyle w:val="Textodebloque1"/>
        <w:ind w:left="0" w:right="335"/>
        <w:rPr>
          <w:rFonts w:asciiTheme="minorHAnsi" w:hAnsiTheme="minorHAnsi" w:cstheme="minorHAnsi"/>
          <w:color w:val="000000" w:themeColor="text1"/>
        </w:rPr>
      </w:pPr>
      <w:r w:rsidRPr="00436E64">
        <w:rPr>
          <w:rFonts w:asciiTheme="minorHAnsi" w:hAnsiTheme="minorHAnsi" w:cstheme="minorHAnsi"/>
          <w:color w:val="000000" w:themeColor="text1"/>
        </w:rPr>
        <w:t xml:space="preserve">En la ciudad de ___________ siendo las __ </w:t>
      </w:r>
      <w:proofErr w:type="spellStart"/>
      <w:r w:rsidRPr="00436E64">
        <w:rPr>
          <w:rFonts w:asciiTheme="minorHAnsi" w:hAnsiTheme="minorHAnsi" w:cstheme="minorHAnsi"/>
          <w:color w:val="000000" w:themeColor="text1"/>
        </w:rPr>
        <w:t>hrs</w:t>
      </w:r>
      <w:proofErr w:type="spellEnd"/>
      <w:r w:rsidRPr="00436E64">
        <w:rPr>
          <w:rFonts w:asciiTheme="minorHAnsi" w:hAnsiTheme="minorHAnsi" w:cstheme="minorHAnsi"/>
          <w:color w:val="000000" w:themeColor="text1"/>
        </w:rPr>
        <w:t>. del día __ de _________ del ____. Por la presente se hace constar que el C.___________, representante de _______________, en su carácter de __________, personalidad que acredita con _______________, estuvo presente y participó en la visita al sitio donde se realizarán los trabajos correspondientes al _________________________ objeto de la Licitación Pública Nacional No. ____________; para que en la elaboración de su propuesta tome en cuenta las condiciones en que deberán ejecutar los trabajos y/o servicios, considerando cualquier contingencia que pudiera presentarse y que afectara la realización de los mismos.</w:t>
      </w:r>
    </w:p>
    <w:p w14:paraId="27F536F6" w14:textId="77777777" w:rsidR="003B036B" w:rsidRPr="00436E64" w:rsidRDefault="003B036B" w:rsidP="003B036B">
      <w:pPr>
        <w:pStyle w:val="Textodebloque1"/>
        <w:ind w:left="0" w:right="335"/>
        <w:rPr>
          <w:rFonts w:asciiTheme="minorHAnsi" w:hAnsiTheme="minorHAnsi" w:cstheme="minorHAnsi"/>
          <w:color w:val="000000" w:themeColor="text1"/>
        </w:rPr>
      </w:pPr>
    </w:p>
    <w:p w14:paraId="054A55A9" w14:textId="77777777" w:rsidR="003B036B" w:rsidRPr="00436E64" w:rsidRDefault="003B036B" w:rsidP="003B036B">
      <w:pPr>
        <w:pStyle w:val="Textodebloque1"/>
        <w:ind w:left="0" w:right="335"/>
        <w:rPr>
          <w:rFonts w:asciiTheme="minorHAnsi" w:hAnsiTheme="minorHAnsi" w:cstheme="minorHAnsi"/>
          <w:color w:val="000000" w:themeColor="text1"/>
        </w:rPr>
      </w:pPr>
    </w:p>
    <w:p w14:paraId="0FC4E327" w14:textId="77777777" w:rsidR="003B036B" w:rsidRPr="00436E64" w:rsidRDefault="003B036B" w:rsidP="003B036B">
      <w:pPr>
        <w:pStyle w:val="Textodebloque1"/>
        <w:ind w:left="0" w:right="335"/>
        <w:rPr>
          <w:rFonts w:asciiTheme="minorHAnsi" w:hAnsiTheme="minorHAnsi" w:cstheme="minorHAnsi"/>
          <w:color w:val="000000" w:themeColor="text1"/>
        </w:rPr>
      </w:pPr>
    </w:p>
    <w:tbl>
      <w:tblPr>
        <w:tblW w:w="0" w:type="auto"/>
        <w:tblInd w:w="70" w:type="dxa"/>
        <w:tblLayout w:type="fixed"/>
        <w:tblCellMar>
          <w:left w:w="70" w:type="dxa"/>
          <w:right w:w="70" w:type="dxa"/>
        </w:tblCellMar>
        <w:tblLook w:val="0000" w:firstRow="0" w:lastRow="0" w:firstColumn="0" w:lastColumn="0" w:noHBand="0" w:noVBand="0"/>
      </w:tblPr>
      <w:tblGrid>
        <w:gridCol w:w="4340"/>
        <w:gridCol w:w="720"/>
        <w:gridCol w:w="4258"/>
      </w:tblGrid>
      <w:tr w:rsidR="00436E64" w:rsidRPr="00436E64" w14:paraId="6B2B5482" w14:textId="77777777" w:rsidTr="00594741">
        <w:tc>
          <w:tcPr>
            <w:tcW w:w="4340" w:type="dxa"/>
          </w:tcPr>
          <w:p w14:paraId="0F4B0FD6" w14:textId="77777777" w:rsidR="003B036B" w:rsidRPr="00401836" w:rsidRDefault="003B036B" w:rsidP="00594741">
            <w:pPr>
              <w:snapToGrid w:val="0"/>
              <w:ind w:left="74" w:right="137"/>
              <w:jc w:val="center"/>
              <w:rPr>
                <w:rFonts w:asciiTheme="minorHAnsi" w:hAnsiTheme="minorHAnsi" w:cstheme="minorHAnsi"/>
                <w:bCs/>
                <w:color w:val="000000" w:themeColor="text1"/>
                <w:sz w:val="22"/>
                <w:szCs w:val="22"/>
              </w:rPr>
            </w:pPr>
            <w:r w:rsidRPr="00401836">
              <w:rPr>
                <w:rFonts w:asciiTheme="minorHAnsi" w:hAnsiTheme="minorHAnsi" w:cstheme="minorHAnsi"/>
                <w:bCs/>
                <w:color w:val="000000" w:themeColor="text1"/>
                <w:sz w:val="22"/>
                <w:szCs w:val="22"/>
              </w:rPr>
              <w:t>POR “LA UNIDAD”</w:t>
            </w:r>
          </w:p>
        </w:tc>
        <w:tc>
          <w:tcPr>
            <w:tcW w:w="720" w:type="dxa"/>
          </w:tcPr>
          <w:p w14:paraId="4DAB2EDA" w14:textId="77777777" w:rsidR="003B036B" w:rsidRPr="00436E64" w:rsidRDefault="003B036B" w:rsidP="00594741">
            <w:pPr>
              <w:snapToGrid w:val="0"/>
              <w:ind w:left="74" w:right="137"/>
              <w:jc w:val="center"/>
              <w:rPr>
                <w:rFonts w:asciiTheme="minorHAnsi" w:hAnsiTheme="minorHAnsi" w:cstheme="minorHAnsi"/>
                <w:bCs/>
                <w:color w:val="000000" w:themeColor="text1"/>
                <w:sz w:val="22"/>
                <w:szCs w:val="22"/>
              </w:rPr>
            </w:pPr>
          </w:p>
        </w:tc>
        <w:tc>
          <w:tcPr>
            <w:tcW w:w="4258" w:type="dxa"/>
          </w:tcPr>
          <w:p w14:paraId="3B313E2F" w14:textId="77777777" w:rsidR="003B036B" w:rsidRPr="00436E64" w:rsidRDefault="003B036B" w:rsidP="00594741">
            <w:pPr>
              <w:snapToGrid w:val="0"/>
              <w:ind w:left="74" w:right="137"/>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POR “EL LICITANTE”</w:t>
            </w:r>
          </w:p>
        </w:tc>
      </w:tr>
      <w:tr w:rsidR="003B036B" w:rsidRPr="00436E64" w14:paraId="6351E0B2" w14:textId="77777777" w:rsidTr="00594741">
        <w:tc>
          <w:tcPr>
            <w:tcW w:w="4340" w:type="dxa"/>
          </w:tcPr>
          <w:p w14:paraId="7855EB58"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p w14:paraId="1332935F"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164C557E"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09787C2C"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_____________________________</w:t>
            </w:r>
          </w:p>
        </w:tc>
        <w:tc>
          <w:tcPr>
            <w:tcW w:w="720" w:type="dxa"/>
          </w:tcPr>
          <w:p w14:paraId="6E405CB4"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tc>
        <w:tc>
          <w:tcPr>
            <w:tcW w:w="4258" w:type="dxa"/>
          </w:tcPr>
          <w:p w14:paraId="3631527D"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p w14:paraId="1D364ADF"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46E30F19"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0FC713DE"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____________________________</w:t>
            </w:r>
          </w:p>
        </w:tc>
      </w:tr>
    </w:tbl>
    <w:p w14:paraId="5725FD94"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77E0CB3"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9BA2B7B"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26230293"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282682AB"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86F959D" w14:textId="77777777" w:rsidR="003B036B" w:rsidRPr="00436E64" w:rsidRDefault="003B036B" w:rsidP="003B036B">
      <w:pPr>
        <w:jc w:val="both"/>
        <w:rPr>
          <w:rFonts w:asciiTheme="minorHAnsi" w:hAnsiTheme="minorHAnsi" w:cstheme="minorHAnsi"/>
          <w:bCs/>
          <w:color w:val="000000" w:themeColor="text1"/>
          <w:sz w:val="22"/>
          <w:szCs w:val="22"/>
          <w:lang w:val="es-MX"/>
        </w:rPr>
      </w:pPr>
      <w:r w:rsidRPr="00436E64">
        <w:rPr>
          <w:rFonts w:asciiTheme="minorHAnsi" w:hAnsiTheme="minorHAnsi" w:cstheme="minorHAnsi"/>
          <w:b/>
          <w:bCs/>
          <w:color w:val="000000" w:themeColor="text1"/>
          <w:sz w:val="22"/>
          <w:szCs w:val="22"/>
          <w:lang w:val="es-MX"/>
        </w:rPr>
        <w:t>NOTA:</w:t>
      </w:r>
      <w:r w:rsidRPr="00436E64">
        <w:rPr>
          <w:rFonts w:asciiTheme="minorHAnsi" w:hAnsiTheme="minorHAnsi" w:cstheme="minorHAnsi"/>
          <w:bCs/>
          <w:color w:val="000000" w:themeColor="text1"/>
          <w:sz w:val="22"/>
          <w:szCs w:val="22"/>
          <w:lang w:val="es-MX"/>
        </w:rPr>
        <w:t xml:space="preserve"> Esta constancia deberá ser requisitada por el licitante y presentarla en la visita a la unidad, para que en dicho acto sea firmado por las partes.</w:t>
      </w:r>
    </w:p>
    <w:p w14:paraId="1BCB8A6B" w14:textId="77777777" w:rsidR="003B036B" w:rsidRPr="00436E64" w:rsidRDefault="003B036B" w:rsidP="003B036B">
      <w:pPr>
        <w:rPr>
          <w:rFonts w:asciiTheme="minorHAnsi" w:hAnsiTheme="minorHAnsi" w:cstheme="minorHAnsi"/>
          <w:color w:val="000000" w:themeColor="text1"/>
          <w:sz w:val="22"/>
          <w:szCs w:val="22"/>
        </w:rPr>
      </w:pPr>
    </w:p>
    <w:p w14:paraId="6A89F14D" w14:textId="77777777" w:rsidR="003B036B" w:rsidRPr="00436E64" w:rsidRDefault="003B036B" w:rsidP="003B036B">
      <w:pPr>
        <w:rPr>
          <w:rFonts w:asciiTheme="minorHAnsi" w:hAnsiTheme="minorHAnsi" w:cstheme="minorHAnsi"/>
          <w:color w:val="000000" w:themeColor="text1"/>
          <w:sz w:val="22"/>
          <w:szCs w:val="22"/>
        </w:rPr>
      </w:pPr>
    </w:p>
    <w:p w14:paraId="48FB0D49" w14:textId="77777777" w:rsidR="003B036B" w:rsidRPr="00436E64" w:rsidRDefault="003B036B" w:rsidP="003B036B">
      <w:pPr>
        <w:pStyle w:val="Textoindependiente21"/>
        <w:jc w:val="center"/>
        <w:rPr>
          <w:rFonts w:asciiTheme="minorHAnsi" w:hAnsiTheme="minorHAnsi" w:cstheme="minorHAnsi"/>
          <w:b w:val="0"/>
          <w:color w:val="000000" w:themeColor="text1"/>
          <w:szCs w:val="22"/>
        </w:rPr>
      </w:pPr>
      <w:r w:rsidRPr="00436E64">
        <w:rPr>
          <w:rFonts w:asciiTheme="minorHAnsi" w:hAnsiTheme="minorHAnsi" w:cstheme="minorHAnsi"/>
          <w:b w:val="0"/>
          <w:color w:val="000000" w:themeColor="text1"/>
          <w:szCs w:val="22"/>
        </w:rPr>
        <w:t>_______________________________</w:t>
      </w:r>
    </w:p>
    <w:p w14:paraId="596C85BB" w14:textId="77777777" w:rsidR="003B036B" w:rsidRPr="00735FBC" w:rsidRDefault="003B036B" w:rsidP="00105667">
      <w:pPr>
        <w:ind w:right="-5"/>
        <w:jc w:val="center"/>
        <w:rPr>
          <w:rFonts w:asciiTheme="minorHAnsi" w:hAnsiTheme="minorHAnsi"/>
          <w:sz w:val="17"/>
          <w:szCs w:val="17"/>
        </w:rPr>
      </w:pPr>
    </w:p>
    <w:sectPr w:rsidR="003B036B" w:rsidRPr="00735FBC" w:rsidSect="00CA457F">
      <w:headerReference w:type="default" r:id="rId10"/>
      <w:footerReference w:type="default" r:id="rId11"/>
      <w:pgSz w:w="12240" w:h="15840" w:code="1"/>
      <w:pgMar w:top="1560" w:right="748" w:bottom="1702" w:left="851" w:header="567" w:footer="10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FD17" w14:textId="77777777" w:rsidR="00CA457F" w:rsidRDefault="00CA457F" w:rsidP="007F0B73">
      <w:r>
        <w:separator/>
      </w:r>
    </w:p>
  </w:endnote>
  <w:endnote w:type="continuationSeparator" w:id="0">
    <w:p w14:paraId="70DDA8B0" w14:textId="77777777" w:rsidR="00CA457F" w:rsidRDefault="00CA457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C2A4" w14:textId="1F1C2C63" w:rsidR="00436E64" w:rsidRPr="00774743" w:rsidRDefault="00436E64" w:rsidP="00C0206C">
    <w:pPr>
      <w:pStyle w:val="Piedepgina"/>
      <w:jc w:val="center"/>
      <w:rPr>
        <w:rFonts w:ascii="Century Gothic" w:hAnsi="Century Gothic"/>
        <w:b/>
        <w:color w:val="00B0F0"/>
        <w:sz w:val="18"/>
        <w:szCs w:val="16"/>
      </w:rPr>
    </w:pPr>
    <w:r w:rsidRPr="00774743">
      <w:rPr>
        <w:noProof/>
        <w:color w:val="00B0F0"/>
        <w:lang w:val="es-MX" w:eastAsia="es-MX"/>
      </w:rPr>
      <w:drawing>
        <wp:anchor distT="0" distB="0" distL="114300" distR="114300" simplePos="0" relativeHeight="251667968" behindDoc="1" locked="0" layoutInCell="1" allowOverlap="1" wp14:anchorId="29C8FC59" wp14:editId="5470B1D2">
          <wp:simplePos x="0" y="0"/>
          <wp:positionH relativeFrom="margin">
            <wp:posOffset>-466725</wp:posOffset>
          </wp:positionH>
          <wp:positionV relativeFrom="paragraph">
            <wp:posOffset>159385</wp:posOffset>
          </wp:positionV>
          <wp:extent cx="7753350" cy="1029335"/>
          <wp:effectExtent l="0" t="0" r="0" b="0"/>
          <wp:wrapNone/>
          <wp:docPr id="44" name="Imagen 44"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743">
      <w:rPr>
        <w:rFonts w:ascii="Century Gothic" w:hAnsi="Century Gothic"/>
        <w:b/>
        <w:color w:val="00B0F0"/>
        <w:sz w:val="18"/>
        <w:szCs w:val="14"/>
      </w:rPr>
      <w:t xml:space="preserve">LICITACIÓN PÚBLICA NACIONAL PRESENCIAL </w:t>
    </w:r>
    <w:r w:rsidRPr="00774743">
      <w:rPr>
        <w:rFonts w:ascii="Century Gothic" w:hAnsi="Century Gothic"/>
        <w:b/>
        <w:color w:val="00B0F0"/>
        <w:sz w:val="18"/>
        <w:szCs w:val="16"/>
      </w:rPr>
      <w:t xml:space="preserve">No. </w:t>
    </w:r>
    <w:r w:rsidR="00753E82">
      <w:rPr>
        <w:rFonts w:ascii="Century Gothic" w:hAnsi="Century Gothic"/>
        <w:b/>
        <w:color w:val="00B0F0"/>
        <w:sz w:val="18"/>
        <w:szCs w:val="16"/>
      </w:rPr>
      <w:t>LP-919044992-N08-2024</w:t>
    </w:r>
  </w:p>
  <w:p w14:paraId="7B72B237" w14:textId="5B325CE6" w:rsidR="00436E64" w:rsidRPr="00774743" w:rsidRDefault="00000000" w:rsidP="00C0206C">
    <w:pPr>
      <w:pStyle w:val="Piedepgina"/>
      <w:jc w:val="right"/>
      <w:rPr>
        <w:rFonts w:ascii="Century Gothic" w:hAnsi="Century Gothic"/>
        <w:b/>
        <w:color w:val="00B0F0"/>
        <w:sz w:val="18"/>
        <w:szCs w:val="16"/>
      </w:rPr>
    </w:pP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436E64" w:rsidRPr="00774743">
              <w:rPr>
                <w:rFonts w:ascii="Century Gothic" w:hAnsi="Century Gothic"/>
                <w:b/>
                <w:color w:val="00B0F0"/>
                <w:sz w:val="18"/>
                <w:szCs w:val="16"/>
              </w:rPr>
              <w:t xml:space="preserve">Página </w:t>
            </w:r>
            <w:r w:rsidR="00436E64" w:rsidRPr="00774743">
              <w:rPr>
                <w:rFonts w:ascii="Century Gothic" w:hAnsi="Century Gothic"/>
                <w:b/>
                <w:color w:val="00B0F0"/>
                <w:sz w:val="18"/>
                <w:szCs w:val="16"/>
              </w:rPr>
              <w:fldChar w:fldCharType="begin"/>
            </w:r>
            <w:r w:rsidR="00436E64" w:rsidRPr="00774743">
              <w:rPr>
                <w:rFonts w:ascii="Century Gothic" w:hAnsi="Century Gothic"/>
                <w:b/>
                <w:color w:val="00B0F0"/>
                <w:sz w:val="18"/>
                <w:szCs w:val="16"/>
              </w:rPr>
              <w:instrText>PAGE</w:instrText>
            </w:r>
            <w:r w:rsidR="00436E64" w:rsidRPr="00774743">
              <w:rPr>
                <w:rFonts w:ascii="Century Gothic" w:hAnsi="Century Gothic"/>
                <w:b/>
                <w:color w:val="00B0F0"/>
                <w:sz w:val="18"/>
                <w:szCs w:val="16"/>
              </w:rPr>
              <w:fldChar w:fldCharType="separate"/>
            </w:r>
            <w:r w:rsidR="00A94D90">
              <w:rPr>
                <w:rFonts w:ascii="Century Gothic" w:hAnsi="Century Gothic"/>
                <w:b/>
                <w:noProof/>
                <w:color w:val="00B0F0"/>
                <w:sz w:val="18"/>
                <w:szCs w:val="16"/>
              </w:rPr>
              <w:t>13</w:t>
            </w:r>
            <w:r w:rsidR="00436E64" w:rsidRPr="00774743">
              <w:rPr>
                <w:rFonts w:ascii="Century Gothic" w:hAnsi="Century Gothic"/>
                <w:b/>
                <w:color w:val="00B0F0"/>
                <w:sz w:val="18"/>
                <w:szCs w:val="16"/>
              </w:rPr>
              <w:fldChar w:fldCharType="end"/>
            </w:r>
            <w:r w:rsidR="00436E64" w:rsidRPr="00774743">
              <w:rPr>
                <w:rFonts w:ascii="Century Gothic" w:hAnsi="Century Gothic"/>
                <w:b/>
                <w:color w:val="00B0F0"/>
                <w:sz w:val="18"/>
                <w:szCs w:val="16"/>
              </w:rPr>
              <w:t xml:space="preserve"> de </w:t>
            </w:r>
            <w:r w:rsidR="00436E64" w:rsidRPr="00774743">
              <w:rPr>
                <w:rFonts w:ascii="Century Gothic" w:hAnsi="Century Gothic"/>
                <w:b/>
                <w:color w:val="00B0F0"/>
                <w:sz w:val="18"/>
                <w:szCs w:val="16"/>
              </w:rPr>
              <w:fldChar w:fldCharType="begin"/>
            </w:r>
            <w:r w:rsidR="00436E64" w:rsidRPr="00774743">
              <w:rPr>
                <w:rFonts w:ascii="Century Gothic" w:hAnsi="Century Gothic"/>
                <w:b/>
                <w:color w:val="00B0F0"/>
                <w:sz w:val="18"/>
                <w:szCs w:val="16"/>
              </w:rPr>
              <w:instrText>NUMPAGES</w:instrText>
            </w:r>
            <w:r w:rsidR="00436E64" w:rsidRPr="00774743">
              <w:rPr>
                <w:rFonts w:ascii="Century Gothic" w:hAnsi="Century Gothic"/>
                <w:b/>
                <w:color w:val="00B0F0"/>
                <w:sz w:val="18"/>
                <w:szCs w:val="16"/>
              </w:rPr>
              <w:fldChar w:fldCharType="separate"/>
            </w:r>
            <w:r w:rsidR="00A94D90">
              <w:rPr>
                <w:rFonts w:ascii="Century Gothic" w:hAnsi="Century Gothic"/>
                <w:b/>
                <w:noProof/>
                <w:color w:val="00B0F0"/>
                <w:sz w:val="18"/>
                <w:szCs w:val="16"/>
              </w:rPr>
              <w:t>69</w:t>
            </w:r>
            <w:r w:rsidR="00436E64" w:rsidRPr="00774743">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46534D77" w:rsidR="00436E64" w:rsidRDefault="00436E64" w:rsidP="009553FC">
        <w:pPr>
          <w:pStyle w:val="Piedepgina"/>
          <w:jc w:val="center"/>
        </w:pPr>
      </w:p>
      <w:p w14:paraId="01D320B0" w14:textId="160A94A4" w:rsidR="00436E64" w:rsidRPr="00490AE3" w:rsidRDefault="00000000" w:rsidP="005A2C1A">
        <w:pPr>
          <w:pStyle w:val="Piedepgina"/>
          <w:jc w:val="center"/>
          <w:rPr>
            <w:b/>
            <w:color w:val="7030A0"/>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A077" w14:textId="77777777" w:rsidR="00CA457F" w:rsidRDefault="00CA457F" w:rsidP="007F0B73">
      <w:r>
        <w:separator/>
      </w:r>
    </w:p>
  </w:footnote>
  <w:footnote w:type="continuationSeparator" w:id="0">
    <w:p w14:paraId="385134AF" w14:textId="77777777" w:rsidR="00CA457F" w:rsidRDefault="00CA457F"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40ED" w14:textId="2F27A9A0" w:rsidR="00436E64" w:rsidRPr="00C765F1" w:rsidRDefault="00436E64" w:rsidP="00C0206C">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920" behindDoc="1" locked="0" layoutInCell="1" allowOverlap="1" wp14:anchorId="415695A8" wp14:editId="31B823D3">
          <wp:simplePos x="0" y="0"/>
          <wp:positionH relativeFrom="column">
            <wp:posOffset>5781675</wp:posOffset>
          </wp:positionH>
          <wp:positionV relativeFrom="paragraph">
            <wp:posOffset>-213995</wp:posOffset>
          </wp:positionV>
          <wp:extent cx="971550" cy="1219835"/>
          <wp:effectExtent l="0" t="0" r="0" b="0"/>
          <wp:wrapNone/>
          <wp:docPr id="42" name="Imagen 4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4896" behindDoc="1" locked="0" layoutInCell="1" allowOverlap="1" wp14:anchorId="00432EAC" wp14:editId="2C6227DF">
          <wp:simplePos x="0" y="0"/>
          <wp:positionH relativeFrom="column">
            <wp:posOffset>-333375</wp:posOffset>
          </wp:positionH>
          <wp:positionV relativeFrom="paragraph">
            <wp:posOffset>-168910</wp:posOffset>
          </wp:positionV>
          <wp:extent cx="2127341" cy="915035"/>
          <wp:effectExtent l="0" t="0" r="6350" b="0"/>
          <wp:wrapNone/>
          <wp:docPr id="43" name="Imagen 4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336355A" w14:textId="77777777" w:rsidR="00436E64" w:rsidRPr="00C765F1" w:rsidRDefault="00436E64" w:rsidP="00313C66">
    <w:pPr>
      <w:jc w:val="center"/>
      <w:rPr>
        <w:rFonts w:ascii="Corbel" w:hAnsi="Corbel"/>
        <w:b/>
        <w:szCs w:val="16"/>
      </w:rPr>
    </w:pPr>
    <w:r w:rsidRPr="00C765F1">
      <w:rPr>
        <w:rFonts w:ascii="Corbel" w:hAnsi="Corbel"/>
        <w:b/>
        <w:szCs w:val="16"/>
      </w:rPr>
      <w:t>SERVICIOS DE SALUD DE NUEVO LEÓN</w:t>
    </w:r>
  </w:p>
  <w:p w14:paraId="21A97418" w14:textId="77777777" w:rsidR="00436E64" w:rsidRPr="00180FA7" w:rsidRDefault="00436E64"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436E64" w:rsidRDefault="00436E64"/>
  <w:p w14:paraId="74FA0627" w14:textId="77777777" w:rsidR="00436E64" w:rsidRDefault="00436E64"/>
  <w:p w14:paraId="36CB095E" w14:textId="77777777" w:rsidR="00436E64" w:rsidRDefault="00436E64"/>
  <w:p w14:paraId="15D51BF7" w14:textId="77777777" w:rsidR="00436E64" w:rsidRDefault="00436E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F21AE0"/>
    <w:multiLevelType w:val="hybridMultilevel"/>
    <w:tmpl w:val="66EE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3A21B1"/>
    <w:multiLevelType w:val="hybridMultilevel"/>
    <w:tmpl w:val="F48652B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7" w15:restartNumberingAfterBreak="0">
    <w:nsid w:val="246A3EE1"/>
    <w:multiLevelType w:val="multilevel"/>
    <w:tmpl w:val="CDBE791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EA2A5A"/>
    <w:multiLevelType w:val="multilevel"/>
    <w:tmpl w:val="CD863034"/>
    <w:lvl w:ilvl="0">
      <w:start w:val="1"/>
      <w:numFmt w:val="decimal"/>
      <w:lvlText w:val="%1."/>
      <w:lvlJc w:val="left"/>
      <w:pPr>
        <w:ind w:left="450" w:hanging="450"/>
      </w:pPr>
      <w:rPr>
        <w:rFonts w:hint="default"/>
      </w:rPr>
    </w:lvl>
    <w:lvl w:ilvl="1">
      <w:start w:val="2"/>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DA05A4"/>
    <w:multiLevelType w:val="hybridMultilevel"/>
    <w:tmpl w:val="B0F4150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D2B3147"/>
    <w:multiLevelType w:val="hybridMultilevel"/>
    <w:tmpl w:val="B0F415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16cid:durableId="1062489459">
    <w:abstractNumId w:val="39"/>
  </w:num>
  <w:num w:numId="2" w16cid:durableId="1042827819">
    <w:abstractNumId w:val="8"/>
  </w:num>
  <w:num w:numId="3" w16cid:durableId="21320597">
    <w:abstractNumId w:val="22"/>
  </w:num>
  <w:num w:numId="4" w16cid:durableId="2071226300">
    <w:abstractNumId w:val="35"/>
  </w:num>
  <w:num w:numId="5" w16cid:durableId="1467888177">
    <w:abstractNumId w:val="0"/>
  </w:num>
  <w:num w:numId="6" w16cid:durableId="1672754643">
    <w:abstractNumId w:val="18"/>
  </w:num>
  <w:num w:numId="7" w16cid:durableId="510682360">
    <w:abstractNumId w:val="15"/>
  </w:num>
  <w:num w:numId="8" w16cid:durableId="51394153">
    <w:abstractNumId w:val="30"/>
  </w:num>
  <w:num w:numId="9" w16cid:durableId="121920537">
    <w:abstractNumId w:val="19"/>
  </w:num>
  <w:num w:numId="10" w16cid:durableId="155654102">
    <w:abstractNumId w:val="12"/>
  </w:num>
  <w:num w:numId="11" w16cid:durableId="381098502">
    <w:abstractNumId w:val="13"/>
  </w:num>
  <w:num w:numId="12" w16cid:durableId="1399980580">
    <w:abstractNumId w:val="20"/>
  </w:num>
  <w:num w:numId="13" w16cid:durableId="148521960">
    <w:abstractNumId w:val="21"/>
  </w:num>
  <w:num w:numId="14" w16cid:durableId="53243164">
    <w:abstractNumId w:val="28"/>
  </w:num>
  <w:num w:numId="15" w16cid:durableId="632372419">
    <w:abstractNumId w:val="26"/>
  </w:num>
  <w:num w:numId="16" w16cid:durableId="1031613886">
    <w:abstractNumId w:val="25"/>
  </w:num>
  <w:num w:numId="17" w16cid:durableId="1947737333">
    <w:abstractNumId w:val="23"/>
  </w:num>
  <w:num w:numId="18" w16cid:durableId="841163446">
    <w:abstractNumId w:val="41"/>
  </w:num>
  <w:num w:numId="19" w16cid:durableId="913708730">
    <w:abstractNumId w:val="10"/>
  </w:num>
  <w:num w:numId="20" w16cid:durableId="128743018">
    <w:abstractNumId w:val="27"/>
  </w:num>
  <w:num w:numId="21" w16cid:durableId="1924530269">
    <w:abstractNumId w:val="31"/>
  </w:num>
  <w:num w:numId="22" w16cid:durableId="732892721">
    <w:abstractNumId w:val="38"/>
  </w:num>
  <w:num w:numId="23" w16cid:durableId="1686176755">
    <w:abstractNumId w:val="37"/>
  </w:num>
  <w:num w:numId="24" w16cid:durableId="1086997380">
    <w:abstractNumId w:val="36"/>
  </w:num>
  <w:num w:numId="25" w16cid:durableId="1399741668">
    <w:abstractNumId w:val="44"/>
  </w:num>
  <w:num w:numId="26" w16cid:durableId="1436707029">
    <w:abstractNumId w:val="32"/>
  </w:num>
  <w:num w:numId="27" w16cid:durableId="1145320461">
    <w:abstractNumId w:val="24"/>
  </w:num>
  <w:num w:numId="28" w16cid:durableId="93668815">
    <w:abstractNumId w:val="16"/>
  </w:num>
  <w:num w:numId="29" w16cid:durableId="487677676">
    <w:abstractNumId w:val="40"/>
  </w:num>
  <w:num w:numId="30" w16cid:durableId="1977181209">
    <w:abstractNumId w:val="43"/>
  </w:num>
  <w:num w:numId="31" w16cid:durableId="468784477">
    <w:abstractNumId w:val="29"/>
  </w:num>
  <w:num w:numId="32" w16cid:durableId="475801044">
    <w:abstractNumId w:val="6"/>
  </w:num>
  <w:num w:numId="33" w16cid:durableId="1141079196">
    <w:abstractNumId w:val="7"/>
  </w:num>
  <w:num w:numId="34" w16cid:durableId="2064713515">
    <w:abstractNumId w:val="33"/>
  </w:num>
  <w:num w:numId="35" w16cid:durableId="288555769">
    <w:abstractNumId w:val="11"/>
  </w:num>
  <w:num w:numId="36" w16cid:durableId="1283728141">
    <w:abstractNumId w:val="42"/>
  </w:num>
  <w:num w:numId="37" w16cid:durableId="105731394">
    <w:abstractNumId w:val="14"/>
  </w:num>
  <w:num w:numId="38" w16cid:durableId="1089816073">
    <w:abstractNumId w:val="9"/>
  </w:num>
  <w:num w:numId="39" w16cid:durableId="216402955">
    <w:abstractNumId w:val="17"/>
  </w:num>
  <w:num w:numId="40" w16cid:durableId="1531796643">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22D4"/>
    <w:rsid w:val="00003FA3"/>
    <w:rsid w:val="00005A2D"/>
    <w:rsid w:val="00006167"/>
    <w:rsid w:val="000113F2"/>
    <w:rsid w:val="00011E90"/>
    <w:rsid w:val="00012220"/>
    <w:rsid w:val="00013982"/>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A86"/>
    <w:rsid w:val="00044C7A"/>
    <w:rsid w:val="0004563D"/>
    <w:rsid w:val="000469C3"/>
    <w:rsid w:val="00051B74"/>
    <w:rsid w:val="00052795"/>
    <w:rsid w:val="00052955"/>
    <w:rsid w:val="00055158"/>
    <w:rsid w:val="00057D44"/>
    <w:rsid w:val="0006549D"/>
    <w:rsid w:val="00071AB3"/>
    <w:rsid w:val="0007345B"/>
    <w:rsid w:val="00073BF9"/>
    <w:rsid w:val="000748B3"/>
    <w:rsid w:val="00075407"/>
    <w:rsid w:val="00075B5D"/>
    <w:rsid w:val="000765FA"/>
    <w:rsid w:val="00077160"/>
    <w:rsid w:val="00080B01"/>
    <w:rsid w:val="00080D85"/>
    <w:rsid w:val="000817B9"/>
    <w:rsid w:val="000822CB"/>
    <w:rsid w:val="00083EA1"/>
    <w:rsid w:val="0008536E"/>
    <w:rsid w:val="0008578E"/>
    <w:rsid w:val="00085C6B"/>
    <w:rsid w:val="00086442"/>
    <w:rsid w:val="00092A16"/>
    <w:rsid w:val="00094DA5"/>
    <w:rsid w:val="000951D2"/>
    <w:rsid w:val="00095E6C"/>
    <w:rsid w:val="000966E0"/>
    <w:rsid w:val="00096C3D"/>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4E30"/>
    <w:rsid w:val="000C550E"/>
    <w:rsid w:val="000C5771"/>
    <w:rsid w:val="000D135A"/>
    <w:rsid w:val="000D23BF"/>
    <w:rsid w:val="000D34A8"/>
    <w:rsid w:val="000D40B5"/>
    <w:rsid w:val="000D5AF2"/>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086C"/>
    <w:rsid w:val="001045E8"/>
    <w:rsid w:val="00104D64"/>
    <w:rsid w:val="00105667"/>
    <w:rsid w:val="00113806"/>
    <w:rsid w:val="00115023"/>
    <w:rsid w:val="00115038"/>
    <w:rsid w:val="001161D4"/>
    <w:rsid w:val="00116652"/>
    <w:rsid w:val="00117050"/>
    <w:rsid w:val="00120F25"/>
    <w:rsid w:val="00121A89"/>
    <w:rsid w:val="00121D41"/>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4106"/>
    <w:rsid w:val="00157056"/>
    <w:rsid w:val="0015768D"/>
    <w:rsid w:val="00157B0B"/>
    <w:rsid w:val="001629C3"/>
    <w:rsid w:val="0016372D"/>
    <w:rsid w:val="00164D1F"/>
    <w:rsid w:val="0016702D"/>
    <w:rsid w:val="001706F1"/>
    <w:rsid w:val="001717B8"/>
    <w:rsid w:val="00173DD1"/>
    <w:rsid w:val="001800A0"/>
    <w:rsid w:val="00180FA7"/>
    <w:rsid w:val="00181514"/>
    <w:rsid w:val="00181ED5"/>
    <w:rsid w:val="00182B29"/>
    <w:rsid w:val="00182D92"/>
    <w:rsid w:val="00187521"/>
    <w:rsid w:val="00190C8C"/>
    <w:rsid w:val="00191051"/>
    <w:rsid w:val="00193A35"/>
    <w:rsid w:val="00194CA4"/>
    <w:rsid w:val="0019641C"/>
    <w:rsid w:val="001969BF"/>
    <w:rsid w:val="00197078"/>
    <w:rsid w:val="00197F66"/>
    <w:rsid w:val="001A0EBB"/>
    <w:rsid w:val="001A154A"/>
    <w:rsid w:val="001A2B75"/>
    <w:rsid w:val="001A32ED"/>
    <w:rsid w:val="001A3AC3"/>
    <w:rsid w:val="001A6EAA"/>
    <w:rsid w:val="001B14D2"/>
    <w:rsid w:val="001B4877"/>
    <w:rsid w:val="001B4B57"/>
    <w:rsid w:val="001B58FF"/>
    <w:rsid w:val="001B5AF2"/>
    <w:rsid w:val="001C0D20"/>
    <w:rsid w:val="001C13C2"/>
    <w:rsid w:val="001C147E"/>
    <w:rsid w:val="001C24ED"/>
    <w:rsid w:val="001C2CDE"/>
    <w:rsid w:val="001C7D4C"/>
    <w:rsid w:val="001D05DE"/>
    <w:rsid w:val="001D45A1"/>
    <w:rsid w:val="001E0AB0"/>
    <w:rsid w:val="001E66DB"/>
    <w:rsid w:val="001E6B43"/>
    <w:rsid w:val="001E7965"/>
    <w:rsid w:val="001F0E80"/>
    <w:rsid w:val="001F1F71"/>
    <w:rsid w:val="001F2C25"/>
    <w:rsid w:val="001F56DB"/>
    <w:rsid w:val="001F585B"/>
    <w:rsid w:val="001F5A77"/>
    <w:rsid w:val="001F7C8E"/>
    <w:rsid w:val="001F7CEB"/>
    <w:rsid w:val="002021D2"/>
    <w:rsid w:val="0020302B"/>
    <w:rsid w:val="00203F50"/>
    <w:rsid w:val="002043AA"/>
    <w:rsid w:val="002053FC"/>
    <w:rsid w:val="0020579E"/>
    <w:rsid w:val="00211B99"/>
    <w:rsid w:val="00212ACE"/>
    <w:rsid w:val="002148BF"/>
    <w:rsid w:val="00214C5C"/>
    <w:rsid w:val="002157EE"/>
    <w:rsid w:val="00217D47"/>
    <w:rsid w:val="00221835"/>
    <w:rsid w:val="00221D91"/>
    <w:rsid w:val="00223FAA"/>
    <w:rsid w:val="00226A98"/>
    <w:rsid w:val="00226C83"/>
    <w:rsid w:val="0023262D"/>
    <w:rsid w:val="00232672"/>
    <w:rsid w:val="0023285B"/>
    <w:rsid w:val="00234ED2"/>
    <w:rsid w:val="00235051"/>
    <w:rsid w:val="00235398"/>
    <w:rsid w:val="00237025"/>
    <w:rsid w:val="0024031C"/>
    <w:rsid w:val="0024243C"/>
    <w:rsid w:val="0024371A"/>
    <w:rsid w:val="002446CD"/>
    <w:rsid w:val="00245363"/>
    <w:rsid w:val="002462D9"/>
    <w:rsid w:val="00250E8A"/>
    <w:rsid w:val="00250FC6"/>
    <w:rsid w:val="00252C3D"/>
    <w:rsid w:val="00256B7B"/>
    <w:rsid w:val="00260A8C"/>
    <w:rsid w:val="00262420"/>
    <w:rsid w:val="00262CA6"/>
    <w:rsid w:val="00263084"/>
    <w:rsid w:val="00263BDA"/>
    <w:rsid w:val="002668C8"/>
    <w:rsid w:val="00266E4C"/>
    <w:rsid w:val="00267C25"/>
    <w:rsid w:val="002744EA"/>
    <w:rsid w:val="00274C08"/>
    <w:rsid w:val="002752D3"/>
    <w:rsid w:val="002764A1"/>
    <w:rsid w:val="0027668D"/>
    <w:rsid w:val="00277106"/>
    <w:rsid w:val="00280B21"/>
    <w:rsid w:val="0028407E"/>
    <w:rsid w:val="00284F3E"/>
    <w:rsid w:val="00286D6C"/>
    <w:rsid w:val="00287D5B"/>
    <w:rsid w:val="00292EA7"/>
    <w:rsid w:val="00297643"/>
    <w:rsid w:val="002A0589"/>
    <w:rsid w:val="002A290C"/>
    <w:rsid w:val="002B2579"/>
    <w:rsid w:val="002B2AD6"/>
    <w:rsid w:val="002B3818"/>
    <w:rsid w:val="002B6A64"/>
    <w:rsid w:val="002B6BE9"/>
    <w:rsid w:val="002C0C5A"/>
    <w:rsid w:val="002C0FDC"/>
    <w:rsid w:val="002C1A9E"/>
    <w:rsid w:val="002C7702"/>
    <w:rsid w:val="002D0FCB"/>
    <w:rsid w:val="002D3F1A"/>
    <w:rsid w:val="002D519B"/>
    <w:rsid w:val="002D6AA1"/>
    <w:rsid w:val="002D7A6D"/>
    <w:rsid w:val="002E1616"/>
    <w:rsid w:val="002E216D"/>
    <w:rsid w:val="002E38D0"/>
    <w:rsid w:val="002E4AF3"/>
    <w:rsid w:val="002E6DD7"/>
    <w:rsid w:val="002E7B82"/>
    <w:rsid w:val="002F044E"/>
    <w:rsid w:val="002F0BF1"/>
    <w:rsid w:val="002F1E79"/>
    <w:rsid w:val="002F2667"/>
    <w:rsid w:val="002F4109"/>
    <w:rsid w:val="002F4B93"/>
    <w:rsid w:val="002F4FD4"/>
    <w:rsid w:val="002F5F34"/>
    <w:rsid w:val="002F6648"/>
    <w:rsid w:val="002F6B1A"/>
    <w:rsid w:val="002F76AD"/>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17D67"/>
    <w:rsid w:val="00321765"/>
    <w:rsid w:val="003226DC"/>
    <w:rsid w:val="003234DB"/>
    <w:rsid w:val="00325647"/>
    <w:rsid w:val="00325F91"/>
    <w:rsid w:val="0032677F"/>
    <w:rsid w:val="003333E2"/>
    <w:rsid w:val="00336DC6"/>
    <w:rsid w:val="00340D61"/>
    <w:rsid w:val="00344C04"/>
    <w:rsid w:val="0034525E"/>
    <w:rsid w:val="0035685B"/>
    <w:rsid w:val="00357A32"/>
    <w:rsid w:val="003603E6"/>
    <w:rsid w:val="00360AC7"/>
    <w:rsid w:val="00361221"/>
    <w:rsid w:val="003632F9"/>
    <w:rsid w:val="00363EA3"/>
    <w:rsid w:val="00364DB0"/>
    <w:rsid w:val="00366E7B"/>
    <w:rsid w:val="00367F8B"/>
    <w:rsid w:val="00371AE4"/>
    <w:rsid w:val="00374189"/>
    <w:rsid w:val="00376876"/>
    <w:rsid w:val="00381B42"/>
    <w:rsid w:val="00385E03"/>
    <w:rsid w:val="00386125"/>
    <w:rsid w:val="003915FB"/>
    <w:rsid w:val="00392F97"/>
    <w:rsid w:val="00394AC3"/>
    <w:rsid w:val="00394C2E"/>
    <w:rsid w:val="003967A8"/>
    <w:rsid w:val="00397801"/>
    <w:rsid w:val="003A12A5"/>
    <w:rsid w:val="003A1ACD"/>
    <w:rsid w:val="003A2E13"/>
    <w:rsid w:val="003A3439"/>
    <w:rsid w:val="003A42E4"/>
    <w:rsid w:val="003A5CD7"/>
    <w:rsid w:val="003A6F62"/>
    <w:rsid w:val="003B036B"/>
    <w:rsid w:val="003B285F"/>
    <w:rsid w:val="003B2D12"/>
    <w:rsid w:val="003B3107"/>
    <w:rsid w:val="003B3E89"/>
    <w:rsid w:val="003B510C"/>
    <w:rsid w:val="003B757E"/>
    <w:rsid w:val="003C0F06"/>
    <w:rsid w:val="003C1B00"/>
    <w:rsid w:val="003C5784"/>
    <w:rsid w:val="003C6B92"/>
    <w:rsid w:val="003C775A"/>
    <w:rsid w:val="003C7CE4"/>
    <w:rsid w:val="003D1CAD"/>
    <w:rsid w:val="003D3414"/>
    <w:rsid w:val="003D3F7D"/>
    <w:rsid w:val="003D75D9"/>
    <w:rsid w:val="003E2381"/>
    <w:rsid w:val="003E3DBB"/>
    <w:rsid w:val="003E4CB0"/>
    <w:rsid w:val="003E4D22"/>
    <w:rsid w:val="003E6595"/>
    <w:rsid w:val="003E6EB9"/>
    <w:rsid w:val="003F0BD1"/>
    <w:rsid w:val="003F17C9"/>
    <w:rsid w:val="003F2962"/>
    <w:rsid w:val="003F32EE"/>
    <w:rsid w:val="003F6C9D"/>
    <w:rsid w:val="00400847"/>
    <w:rsid w:val="004017C9"/>
    <w:rsid w:val="00401836"/>
    <w:rsid w:val="00401BB6"/>
    <w:rsid w:val="00406379"/>
    <w:rsid w:val="0040641F"/>
    <w:rsid w:val="0040777D"/>
    <w:rsid w:val="0041098D"/>
    <w:rsid w:val="00412516"/>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36E64"/>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4D7E"/>
    <w:rsid w:val="004A58DC"/>
    <w:rsid w:val="004A66E4"/>
    <w:rsid w:val="004A73D7"/>
    <w:rsid w:val="004B14DF"/>
    <w:rsid w:val="004B2D24"/>
    <w:rsid w:val="004B334B"/>
    <w:rsid w:val="004B350B"/>
    <w:rsid w:val="004B3FCD"/>
    <w:rsid w:val="004B4AB7"/>
    <w:rsid w:val="004B70F5"/>
    <w:rsid w:val="004B737E"/>
    <w:rsid w:val="004C675C"/>
    <w:rsid w:val="004C7731"/>
    <w:rsid w:val="004D23B2"/>
    <w:rsid w:val="004D27E2"/>
    <w:rsid w:val="004D5065"/>
    <w:rsid w:val="004D516C"/>
    <w:rsid w:val="004D5BD4"/>
    <w:rsid w:val="004D5EC6"/>
    <w:rsid w:val="004D637A"/>
    <w:rsid w:val="004E077E"/>
    <w:rsid w:val="004E09BD"/>
    <w:rsid w:val="004E0EAA"/>
    <w:rsid w:val="004E14F5"/>
    <w:rsid w:val="004E18F8"/>
    <w:rsid w:val="004E1CFC"/>
    <w:rsid w:val="004E2240"/>
    <w:rsid w:val="004E48C3"/>
    <w:rsid w:val="004E5E3F"/>
    <w:rsid w:val="004E6598"/>
    <w:rsid w:val="004E6966"/>
    <w:rsid w:val="004E6C1C"/>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66CFD"/>
    <w:rsid w:val="00572C76"/>
    <w:rsid w:val="00572D88"/>
    <w:rsid w:val="00572EFD"/>
    <w:rsid w:val="0057776D"/>
    <w:rsid w:val="0058000A"/>
    <w:rsid w:val="005815DB"/>
    <w:rsid w:val="00581602"/>
    <w:rsid w:val="005865D5"/>
    <w:rsid w:val="005902C4"/>
    <w:rsid w:val="00592406"/>
    <w:rsid w:val="005932A7"/>
    <w:rsid w:val="00594741"/>
    <w:rsid w:val="00595CFB"/>
    <w:rsid w:val="00596329"/>
    <w:rsid w:val="005A0853"/>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3DB8"/>
    <w:rsid w:val="005C49F7"/>
    <w:rsid w:val="005C59FF"/>
    <w:rsid w:val="005C6D35"/>
    <w:rsid w:val="005D1173"/>
    <w:rsid w:val="005D169F"/>
    <w:rsid w:val="005D1765"/>
    <w:rsid w:val="005D4C03"/>
    <w:rsid w:val="005D54BE"/>
    <w:rsid w:val="005D5F60"/>
    <w:rsid w:val="005E0A2B"/>
    <w:rsid w:val="005E143A"/>
    <w:rsid w:val="005E2494"/>
    <w:rsid w:val="005E531C"/>
    <w:rsid w:val="005E61B7"/>
    <w:rsid w:val="005E6330"/>
    <w:rsid w:val="005F08FD"/>
    <w:rsid w:val="005F2391"/>
    <w:rsid w:val="005F2BEA"/>
    <w:rsid w:val="005F42F7"/>
    <w:rsid w:val="005F4EAA"/>
    <w:rsid w:val="005F5D88"/>
    <w:rsid w:val="006032A2"/>
    <w:rsid w:val="006034DB"/>
    <w:rsid w:val="006047B6"/>
    <w:rsid w:val="006049D0"/>
    <w:rsid w:val="006100CB"/>
    <w:rsid w:val="0061030C"/>
    <w:rsid w:val="00611A87"/>
    <w:rsid w:val="00614C70"/>
    <w:rsid w:val="00617BB3"/>
    <w:rsid w:val="006218FB"/>
    <w:rsid w:val="00623E9B"/>
    <w:rsid w:val="00624D6B"/>
    <w:rsid w:val="00625C08"/>
    <w:rsid w:val="006262BE"/>
    <w:rsid w:val="00636A62"/>
    <w:rsid w:val="006370A5"/>
    <w:rsid w:val="006406C4"/>
    <w:rsid w:val="006408C0"/>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045B"/>
    <w:rsid w:val="00681745"/>
    <w:rsid w:val="00687BE9"/>
    <w:rsid w:val="00692DBE"/>
    <w:rsid w:val="00692EB0"/>
    <w:rsid w:val="0069429A"/>
    <w:rsid w:val="00695024"/>
    <w:rsid w:val="00695181"/>
    <w:rsid w:val="0069550C"/>
    <w:rsid w:val="00695785"/>
    <w:rsid w:val="00695BCA"/>
    <w:rsid w:val="006A0A23"/>
    <w:rsid w:val="006A193D"/>
    <w:rsid w:val="006A2D51"/>
    <w:rsid w:val="006A393A"/>
    <w:rsid w:val="006A478B"/>
    <w:rsid w:val="006A4792"/>
    <w:rsid w:val="006A5836"/>
    <w:rsid w:val="006B5D25"/>
    <w:rsid w:val="006C2F78"/>
    <w:rsid w:val="006C32B1"/>
    <w:rsid w:val="006C33C7"/>
    <w:rsid w:val="006C39F5"/>
    <w:rsid w:val="006C5D66"/>
    <w:rsid w:val="006C7D95"/>
    <w:rsid w:val="006D22BB"/>
    <w:rsid w:val="006D61E7"/>
    <w:rsid w:val="006D7491"/>
    <w:rsid w:val="006E031A"/>
    <w:rsid w:val="006E0CE5"/>
    <w:rsid w:val="006E1D63"/>
    <w:rsid w:val="006E5452"/>
    <w:rsid w:val="006E5523"/>
    <w:rsid w:val="006E6BCE"/>
    <w:rsid w:val="006E6DB1"/>
    <w:rsid w:val="006F25D2"/>
    <w:rsid w:val="006F66B1"/>
    <w:rsid w:val="006F697A"/>
    <w:rsid w:val="006F746B"/>
    <w:rsid w:val="007008B1"/>
    <w:rsid w:val="0070099E"/>
    <w:rsid w:val="00700F0E"/>
    <w:rsid w:val="00701968"/>
    <w:rsid w:val="007032AA"/>
    <w:rsid w:val="00704902"/>
    <w:rsid w:val="0071071F"/>
    <w:rsid w:val="00712047"/>
    <w:rsid w:val="007124F9"/>
    <w:rsid w:val="007211AA"/>
    <w:rsid w:val="0072178C"/>
    <w:rsid w:val="00721BA1"/>
    <w:rsid w:val="00722CF1"/>
    <w:rsid w:val="0072316E"/>
    <w:rsid w:val="00724040"/>
    <w:rsid w:val="007250AE"/>
    <w:rsid w:val="0072588F"/>
    <w:rsid w:val="007269C5"/>
    <w:rsid w:val="00727A6A"/>
    <w:rsid w:val="00727F32"/>
    <w:rsid w:val="007308AC"/>
    <w:rsid w:val="00730B68"/>
    <w:rsid w:val="00732541"/>
    <w:rsid w:val="00732DF4"/>
    <w:rsid w:val="00734605"/>
    <w:rsid w:val="00735C47"/>
    <w:rsid w:val="00735FBC"/>
    <w:rsid w:val="00741134"/>
    <w:rsid w:val="00741DEB"/>
    <w:rsid w:val="00742118"/>
    <w:rsid w:val="0074621C"/>
    <w:rsid w:val="00747837"/>
    <w:rsid w:val="007504E6"/>
    <w:rsid w:val="00753E82"/>
    <w:rsid w:val="00754A53"/>
    <w:rsid w:val="00756D5A"/>
    <w:rsid w:val="0076312A"/>
    <w:rsid w:val="00765089"/>
    <w:rsid w:val="0077129F"/>
    <w:rsid w:val="00771FE7"/>
    <w:rsid w:val="00772AC9"/>
    <w:rsid w:val="007744DA"/>
    <w:rsid w:val="00774545"/>
    <w:rsid w:val="00774743"/>
    <w:rsid w:val="0078059E"/>
    <w:rsid w:val="00783A20"/>
    <w:rsid w:val="007913C9"/>
    <w:rsid w:val="007953BF"/>
    <w:rsid w:val="00796526"/>
    <w:rsid w:val="007A0DFE"/>
    <w:rsid w:val="007A104D"/>
    <w:rsid w:val="007A12DB"/>
    <w:rsid w:val="007A1C0C"/>
    <w:rsid w:val="007A43FA"/>
    <w:rsid w:val="007A55C3"/>
    <w:rsid w:val="007A58FB"/>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36E"/>
    <w:rsid w:val="00813559"/>
    <w:rsid w:val="0081360B"/>
    <w:rsid w:val="00813A03"/>
    <w:rsid w:val="00814857"/>
    <w:rsid w:val="00814B38"/>
    <w:rsid w:val="00816A34"/>
    <w:rsid w:val="0081748F"/>
    <w:rsid w:val="0082023F"/>
    <w:rsid w:val="008203A3"/>
    <w:rsid w:val="00820F10"/>
    <w:rsid w:val="00820F9F"/>
    <w:rsid w:val="008213A0"/>
    <w:rsid w:val="008216B7"/>
    <w:rsid w:val="00824253"/>
    <w:rsid w:val="00825003"/>
    <w:rsid w:val="00826752"/>
    <w:rsid w:val="0082731F"/>
    <w:rsid w:val="00830CB4"/>
    <w:rsid w:val="00831591"/>
    <w:rsid w:val="00833292"/>
    <w:rsid w:val="008339AE"/>
    <w:rsid w:val="0083552D"/>
    <w:rsid w:val="00836784"/>
    <w:rsid w:val="00836EE6"/>
    <w:rsid w:val="00837200"/>
    <w:rsid w:val="008374DF"/>
    <w:rsid w:val="00840943"/>
    <w:rsid w:val="00840D42"/>
    <w:rsid w:val="00840DC7"/>
    <w:rsid w:val="00842486"/>
    <w:rsid w:val="00843C0D"/>
    <w:rsid w:val="00846500"/>
    <w:rsid w:val="00846760"/>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5F85"/>
    <w:rsid w:val="0088627E"/>
    <w:rsid w:val="00886351"/>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5F"/>
    <w:rsid w:val="008C4582"/>
    <w:rsid w:val="008C58DB"/>
    <w:rsid w:val="008D17B5"/>
    <w:rsid w:val="008D29C3"/>
    <w:rsid w:val="008D3D28"/>
    <w:rsid w:val="008D548E"/>
    <w:rsid w:val="008D592B"/>
    <w:rsid w:val="008E23C0"/>
    <w:rsid w:val="008E3321"/>
    <w:rsid w:val="008E3BF6"/>
    <w:rsid w:val="008E42C5"/>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2A10"/>
    <w:rsid w:val="0093321E"/>
    <w:rsid w:val="00934D52"/>
    <w:rsid w:val="00936093"/>
    <w:rsid w:val="00936FDE"/>
    <w:rsid w:val="009370AD"/>
    <w:rsid w:val="00937AEB"/>
    <w:rsid w:val="00941538"/>
    <w:rsid w:val="00941BB2"/>
    <w:rsid w:val="009428A6"/>
    <w:rsid w:val="009443F6"/>
    <w:rsid w:val="00947A63"/>
    <w:rsid w:val="00951BAB"/>
    <w:rsid w:val="009533B6"/>
    <w:rsid w:val="009534F3"/>
    <w:rsid w:val="009549E5"/>
    <w:rsid w:val="009553FC"/>
    <w:rsid w:val="00955C15"/>
    <w:rsid w:val="00956049"/>
    <w:rsid w:val="0096491E"/>
    <w:rsid w:val="00965EEA"/>
    <w:rsid w:val="00966148"/>
    <w:rsid w:val="0097074B"/>
    <w:rsid w:val="00970B27"/>
    <w:rsid w:val="00971222"/>
    <w:rsid w:val="00973356"/>
    <w:rsid w:val="00974459"/>
    <w:rsid w:val="00975289"/>
    <w:rsid w:val="009765D5"/>
    <w:rsid w:val="0098036D"/>
    <w:rsid w:val="00981B5A"/>
    <w:rsid w:val="009841A6"/>
    <w:rsid w:val="00985062"/>
    <w:rsid w:val="0098589F"/>
    <w:rsid w:val="00990461"/>
    <w:rsid w:val="009912D6"/>
    <w:rsid w:val="00994109"/>
    <w:rsid w:val="00994864"/>
    <w:rsid w:val="009952B4"/>
    <w:rsid w:val="009962B8"/>
    <w:rsid w:val="0099724C"/>
    <w:rsid w:val="009974BD"/>
    <w:rsid w:val="009A1AA6"/>
    <w:rsid w:val="009A4F2F"/>
    <w:rsid w:val="009A5378"/>
    <w:rsid w:val="009B032C"/>
    <w:rsid w:val="009B07EA"/>
    <w:rsid w:val="009B2E0E"/>
    <w:rsid w:val="009B36C4"/>
    <w:rsid w:val="009B40B5"/>
    <w:rsid w:val="009B5778"/>
    <w:rsid w:val="009B63CC"/>
    <w:rsid w:val="009B6D47"/>
    <w:rsid w:val="009B7CFD"/>
    <w:rsid w:val="009C2A7F"/>
    <w:rsid w:val="009C4A79"/>
    <w:rsid w:val="009C7D4D"/>
    <w:rsid w:val="009D460F"/>
    <w:rsid w:val="009D555E"/>
    <w:rsid w:val="009D5D27"/>
    <w:rsid w:val="009D7605"/>
    <w:rsid w:val="009E04A4"/>
    <w:rsid w:val="009E2938"/>
    <w:rsid w:val="009E32A6"/>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081"/>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77526"/>
    <w:rsid w:val="00A80266"/>
    <w:rsid w:val="00A826CE"/>
    <w:rsid w:val="00A82E29"/>
    <w:rsid w:val="00A8300D"/>
    <w:rsid w:val="00A83A41"/>
    <w:rsid w:val="00A86DA7"/>
    <w:rsid w:val="00A87685"/>
    <w:rsid w:val="00A8786F"/>
    <w:rsid w:val="00A90026"/>
    <w:rsid w:val="00A91551"/>
    <w:rsid w:val="00A91686"/>
    <w:rsid w:val="00A928B6"/>
    <w:rsid w:val="00A94D90"/>
    <w:rsid w:val="00A94F00"/>
    <w:rsid w:val="00AA0A4C"/>
    <w:rsid w:val="00AA1979"/>
    <w:rsid w:val="00AA1FBB"/>
    <w:rsid w:val="00AA2FC6"/>
    <w:rsid w:val="00AA3CC6"/>
    <w:rsid w:val="00AB0CB7"/>
    <w:rsid w:val="00AB138B"/>
    <w:rsid w:val="00AB18B8"/>
    <w:rsid w:val="00AB26FD"/>
    <w:rsid w:val="00AB2AC2"/>
    <w:rsid w:val="00AB59F0"/>
    <w:rsid w:val="00AB6471"/>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2B81"/>
    <w:rsid w:val="00B03EDD"/>
    <w:rsid w:val="00B06A98"/>
    <w:rsid w:val="00B06D4A"/>
    <w:rsid w:val="00B06F94"/>
    <w:rsid w:val="00B07C2D"/>
    <w:rsid w:val="00B1267D"/>
    <w:rsid w:val="00B126C8"/>
    <w:rsid w:val="00B1375C"/>
    <w:rsid w:val="00B13DAB"/>
    <w:rsid w:val="00B15316"/>
    <w:rsid w:val="00B160FB"/>
    <w:rsid w:val="00B17A0D"/>
    <w:rsid w:val="00B202D4"/>
    <w:rsid w:val="00B2090F"/>
    <w:rsid w:val="00B24C11"/>
    <w:rsid w:val="00B25664"/>
    <w:rsid w:val="00B26357"/>
    <w:rsid w:val="00B26E1B"/>
    <w:rsid w:val="00B27E1E"/>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46005"/>
    <w:rsid w:val="00B51281"/>
    <w:rsid w:val="00B54A80"/>
    <w:rsid w:val="00B5611D"/>
    <w:rsid w:val="00B56153"/>
    <w:rsid w:val="00B5655A"/>
    <w:rsid w:val="00B56FE4"/>
    <w:rsid w:val="00B61DD9"/>
    <w:rsid w:val="00B62A5E"/>
    <w:rsid w:val="00B64229"/>
    <w:rsid w:val="00B64D53"/>
    <w:rsid w:val="00B65DA6"/>
    <w:rsid w:val="00B66AA9"/>
    <w:rsid w:val="00B70781"/>
    <w:rsid w:val="00B71BC2"/>
    <w:rsid w:val="00B7261F"/>
    <w:rsid w:val="00B73968"/>
    <w:rsid w:val="00B76F71"/>
    <w:rsid w:val="00B81B08"/>
    <w:rsid w:val="00B8277E"/>
    <w:rsid w:val="00B82FB5"/>
    <w:rsid w:val="00B906DD"/>
    <w:rsid w:val="00B911FB"/>
    <w:rsid w:val="00B92258"/>
    <w:rsid w:val="00B97044"/>
    <w:rsid w:val="00BA09CD"/>
    <w:rsid w:val="00BA0CB9"/>
    <w:rsid w:val="00BA26D7"/>
    <w:rsid w:val="00BA573C"/>
    <w:rsid w:val="00BA5FD0"/>
    <w:rsid w:val="00BA648E"/>
    <w:rsid w:val="00BA6858"/>
    <w:rsid w:val="00BA7798"/>
    <w:rsid w:val="00BB026D"/>
    <w:rsid w:val="00BB2189"/>
    <w:rsid w:val="00BB299F"/>
    <w:rsid w:val="00BB2B4B"/>
    <w:rsid w:val="00BB31B6"/>
    <w:rsid w:val="00BB3314"/>
    <w:rsid w:val="00BB3E0F"/>
    <w:rsid w:val="00BB4DDA"/>
    <w:rsid w:val="00BB71F9"/>
    <w:rsid w:val="00BB74AD"/>
    <w:rsid w:val="00BB7834"/>
    <w:rsid w:val="00BB787D"/>
    <w:rsid w:val="00BC22F3"/>
    <w:rsid w:val="00BC2F13"/>
    <w:rsid w:val="00BC5687"/>
    <w:rsid w:val="00BC6754"/>
    <w:rsid w:val="00BD1D55"/>
    <w:rsid w:val="00BD3A9D"/>
    <w:rsid w:val="00BD3DB0"/>
    <w:rsid w:val="00BD6DDA"/>
    <w:rsid w:val="00BE1B3C"/>
    <w:rsid w:val="00BE3318"/>
    <w:rsid w:val="00BE34A4"/>
    <w:rsid w:val="00BE62A5"/>
    <w:rsid w:val="00BE7928"/>
    <w:rsid w:val="00BE7C07"/>
    <w:rsid w:val="00BF08CD"/>
    <w:rsid w:val="00BF2EBF"/>
    <w:rsid w:val="00BF6189"/>
    <w:rsid w:val="00BF6318"/>
    <w:rsid w:val="00C002BD"/>
    <w:rsid w:val="00C0206C"/>
    <w:rsid w:val="00C02600"/>
    <w:rsid w:val="00C05B92"/>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17AC"/>
    <w:rsid w:val="00C521B1"/>
    <w:rsid w:val="00C53500"/>
    <w:rsid w:val="00C540DA"/>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58D"/>
    <w:rsid w:val="00C91EAC"/>
    <w:rsid w:val="00C93E15"/>
    <w:rsid w:val="00C946DF"/>
    <w:rsid w:val="00C94CD7"/>
    <w:rsid w:val="00C94D95"/>
    <w:rsid w:val="00C94F8F"/>
    <w:rsid w:val="00CA04EA"/>
    <w:rsid w:val="00CA0FEE"/>
    <w:rsid w:val="00CA15CF"/>
    <w:rsid w:val="00CA35BE"/>
    <w:rsid w:val="00CA3C51"/>
    <w:rsid w:val="00CA457F"/>
    <w:rsid w:val="00CA606E"/>
    <w:rsid w:val="00CA6C11"/>
    <w:rsid w:val="00CB0B2E"/>
    <w:rsid w:val="00CB4CB1"/>
    <w:rsid w:val="00CB7164"/>
    <w:rsid w:val="00CC13EB"/>
    <w:rsid w:val="00CC3F56"/>
    <w:rsid w:val="00CC5ACA"/>
    <w:rsid w:val="00CC7F3A"/>
    <w:rsid w:val="00CD13A5"/>
    <w:rsid w:val="00CD34F3"/>
    <w:rsid w:val="00CD55F7"/>
    <w:rsid w:val="00CD58F7"/>
    <w:rsid w:val="00CD79F0"/>
    <w:rsid w:val="00CE0758"/>
    <w:rsid w:val="00CE28F7"/>
    <w:rsid w:val="00CE29DB"/>
    <w:rsid w:val="00CE2E1F"/>
    <w:rsid w:val="00CE2F46"/>
    <w:rsid w:val="00CF1E88"/>
    <w:rsid w:val="00CF25AF"/>
    <w:rsid w:val="00CF25F3"/>
    <w:rsid w:val="00CF39A6"/>
    <w:rsid w:val="00CF45BB"/>
    <w:rsid w:val="00CF5149"/>
    <w:rsid w:val="00CF7D69"/>
    <w:rsid w:val="00D00094"/>
    <w:rsid w:val="00D00DD5"/>
    <w:rsid w:val="00D01C63"/>
    <w:rsid w:val="00D02637"/>
    <w:rsid w:val="00D02EEA"/>
    <w:rsid w:val="00D04098"/>
    <w:rsid w:val="00D1222C"/>
    <w:rsid w:val="00D124AB"/>
    <w:rsid w:val="00D145D6"/>
    <w:rsid w:val="00D14869"/>
    <w:rsid w:val="00D14A6E"/>
    <w:rsid w:val="00D1566F"/>
    <w:rsid w:val="00D1588B"/>
    <w:rsid w:val="00D16279"/>
    <w:rsid w:val="00D16830"/>
    <w:rsid w:val="00D22174"/>
    <w:rsid w:val="00D230B9"/>
    <w:rsid w:val="00D246D5"/>
    <w:rsid w:val="00D30504"/>
    <w:rsid w:val="00D318FC"/>
    <w:rsid w:val="00D363AF"/>
    <w:rsid w:val="00D372D6"/>
    <w:rsid w:val="00D41CC2"/>
    <w:rsid w:val="00D441ED"/>
    <w:rsid w:val="00D45B5A"/>
    <w:rsid w:val="00D46954"/>
    <w:rsid w:val="00D479E2"/>
    <w:rsid w:val="00D47BDC"/>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6EE5"/>
    <w:rsid w:val="00DA7465"/>
    <w:rsid w:val="00DB379B"/>
    <w:rsid w:val="00DB42F7"/>
    <w:rsid w:val="00DB69DA"/>
    <w:rsid w:val="00DB77E2"/>
    <w:rsid w:val="00DB796B"/>
    <w:rsid w:val="00DB7B88"/>
    <w:rsid w:val="00DC0D79"/>
    <w:rsid w:val="00DC237B"/>
    <w:rsid w:val="00DC37F7"/>
    <w:rsid w:val="00DC3C4B"/>
    <w:rsid w:val="00DD1185"/>
    <w:rsid w:val="00DD29A7"/>
    <w:rsid w:val="00DD3B0A"/>
    <w:rsid w:val="00DD528A"/>
    <w:rsid w:val="00DD5325"/>
    <w:rsid w:val="00DD5834"/>
    <w:rsid w:val="00DD609C"/>
    <w:rsid w:val="00DD6CB3"/>
    <w:rsid w:val="00DD7453"/>
    <w:rsid w:val="00DD7E43"/>
    <w:rsid w:val="00DE0300"/>
    <w:rsid w:val="00DE0A9C"/>
    <w:rsid w:val="00DE0F9A"/>
    <w:rsid w:val="00DE10A5"/>
    <w:rsid w:val="00DE181B"/>
    <w:rsid w:val="00DE507E"/>
    <w:rsid w:val="00DE63CF"/>
    <w:rsid w:val="00DE7117"/>
    <w:rsid w:val="00DF3863"/>
    <w:rsid w:val="00DF4655"/>
    <w:rsid w:val="00DF5AB9"/>
    <w:rsid w:val="00DF7F62"/>
    <w:rsid w:val="00E00893"/>
    <w:rsid w:val="00E00D80"/>
    <w:rsid w:val="00E014F9"/>
    <w:rsid w:val="00E03B1D"/>
    <w:rsid w:val="00E04873"/>
    <w:rsid w:val="00E05259"/>
    <w:rsid w:val="00E101E9"/>
    <w:rsid w:val="00E1651D"/>
    <w:rsid w:val="00E17A2C"/>
    <w:rsid w:val="00E20131"/>
    <w:rsid w:val="00E20A39"/>
    <w:rsid w:val="00E21CCC"/>
    <w:rsid w:val="00E22C85"/>
    <w:rsid w:val="00E23A9C"/>
    <w:rsid w:val="00E24D7B"/>
    <w:rsid w:val="00E32600"/>
    <w:rsid w:val="00E340EB"/>
    <w:rsid w:val="00E34B83"/>
    <w:rsid w:val="00E35B49"/>
    <w:rsid w:val="00E35C90"/>
    <w:rsid w:val="00E3699B"/>
    <w:rsid w:val="00E376C3"/>
    <w:rsid w:val="00E37B1E"/>
    <w:rsid w:val="00E401A7"/>
    <w:rsid w:val="00E40F6B"/>
    <w:rsid w:val="00E418E6"/>
    <w:rsid w:val="00E42B9C"/>
    <w:rsid w:val="00E44C3A"/>
    <w:rsid w:val="00E46937"/>
    <w:rsid w:val="00E47D34"/>
    <w:rsid w:val="00E50722"/>
    <w:rsid w:val="00E518F6"/>
    <w:rsid w:val="00E52A61"/>
    <w:rsid w:val="00E53858"/>
    <w:rsid w:val="00E54A01"/>
    <w:rsid w:val="00E553E2"/>
    <w:rsid w:val="00E558AD"/>
    <w:rsid w:val="00E62410"/>
    <w:rsid w:val="00E63971"/>
    <w:rsid w:val="00E6457D"/>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3D42"/>
    <w:rsid w:val="00EB5703"/>
    <w:rsid w:val="00EB720C"/>
    <w:rsid w:val="00EC2255"/>
    <w:rsid w:val="00EC225E"/>
    <w:rsid w:val="00EC3734"/>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64C"/>
    <w:rsid w:val="00EF586F"/>
    <w:rsid w:val="00EF65A0"/>
    <w:rsid w:val="00EF7E15"/>
    <w:rsid w:val="00EF7F80"/>
    <w:rsid w:val="00F026E5"/>
    <w:rsid w:val="00F046FB"/>
    <w:rsid w:val="00F05824"/>
    <w:rsid w:val="00F0714E"/>
    <w:rsid w:val="00F172EF"/>
    <w:rsid w:val="00F24884"/>
    <w:rsid w:val="00F2597F"/>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464B"/>
    <w:rsid w:val="00F85227"/>
    <w:rsid w:val="00F85F39"/>
    <w:rsid w:val="00F864A8"/>
    <w:rsid w:val="00F864BA"/>
    <w:rsid w:val="00F868A0"/>
    <w:rsid w:val="00F90C73"/>
    <w:rsid w:val="00F91400"/>
    <w:rsid w:val="00F92E0A"/>
    <w:rsid w:val="00F94BF0"/>
    <w:rsid w:val="00FA118E"/>
    <w:rsid w:val="00FA2C73"/>
    <w:rsid w:val="00FA2D01"/>
    <w:rsid w:val="00FA4A0F"/>
    <w:rsid w:val="00FA55AA"/>
    <w:rsid w:val="00FA5EC4"/>
    <w:rsid w:val="00FA6A93"/>
    <w:rsid w:val="00FB1736"/>
    <w:rsid w:val="00FB22A4"/>
    <w:rsid w:val="00FB5D7E"/>
    <w:rsid w:val="00FB74C9"/>
    <w:rsid w:val="00FB7B79"/>
    <w:rsid w:val="00FC026D"/>
    <w:rsid w:val="00FC0FFA"/>
    <w:rsid w:val="00FC2C69"/>
    <w:rsid w:val="00FC59D9"/>
    <w:rsid w:val="00FC6911"/>
    <w:rsid w:val="00FD15D2"/>
    <w:rsid w:val="00FD250D"/>
    <w:rsid w:val="00FD2C77"/>
    <w:rsid w:val="00FD2D77"/>
    <w:rsid w:val="00FD468C"/>
    <w:rsid w:val="00FD57F2"/>
    <w:rsid w:val="00FD6911"/>
    <w:rsid w:val="00FD7BF3"/>
    <w:rsid w:val="00FE09CC"/>
    <w:rsid w:val="00FE283B"/>
    <w:rsid w:val="00FE2EB3"/>
    <w:rsid w:val="00FE2F08"/>
    <w:rsid w:val="00FE33E3"/>
    <w:rsid w:val="00FE3900"/>
    <w:rsid w:val="00FE44AD"/>
    <w:rsid w:val="00FE75D2"/>
    <w:rsid w:val="00FF0530"/>
    <w:rsid w:val="00FF08D0"/>
    <w:rsid w:val="00FF24B4"/>
    <w:rsid w:val="00FF4657"/>
    <w:rsid w:val="00FF6D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link w:val="SinespaciadoCar"/>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B138B"/>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8C455F"/>
    <w:pPr>
      <w:spacing w:after="0" w:line="240" w:lineRule="auto"/>
    </w:pPr>
    <w:rPr>
      <w:rFonts w:ascii="Times New Roman" w:eastAsia="Times New Roman" w:hAnsi="Times New Roman" w:cs="Times New Roman"/>
      <w:sz w:val="20"/>
      <w:szCs w:val="20"/>
      <w:lang w:val="es-ES_tradnl" w:eastAsia="es-ES"/>
    </w:rPr>
  </w:style>
  <w:style w:type="character" w:customStyle="1" w:styleId="SinespaciadoCar">
    <w:name w:val="Sin espaciado Car"/>
    <w:link w:val="Sinespaciado"/>
    <w:uiPriority w:val="1"/>
    <w:rsid w:val="001E7965"/>
    <w:rPr>
      <w:rFonts w:ascii="Calibri" w:eastAsia="Calibri" w:hAnsi="Calibri" w:cs="Times New Roman"/>
      <w:lang w:val="es-MX"/>
    </w:rPr>
  </w:style>
  <w:style w:type="paragraph" w:customStyle="1" w:styleId="msonormal0">
    <w:name w:val="msonormal"/>
    <w:basedOn w:val="Normal"/>
    <w:rsid w:val="002446CD"/>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17984131">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30276743">
      <w:bodyDiv w:val="1"/>
      <w:marLeft w:val="0"/>
      <w:marRight w:val="0"/>
      <w:marTop w:val="0"/>
      <w:marBottom w:val="0"/>
      <w:divBdr>
        <w:top w:val="none" w:sz="0" w:space="0" w:color="auto"/>
        <w:left w:val="none" w:sz="0" w:space="0" w:color="auto"/>
        <w:bottom w:val="none" w:sz="0" w:space="0" w:color="auto"/>
        <w:right w:val="none" w:sz="0" w:space="0" w:color="auto"/>
      </w:divBdr>
    </w:div>
    <w:div w:id="756444347">
      <w:bodyDiv w:val="1"/>
      <w:marLeft w:val="0"/>
      <w:marRight w:val="0"/>
      <w:marTop w:val="0"/>
      <w:marBottom w:val="0"/>
      <w:divBdr>
        <w:top w:val="none" w:sz="0" w:space="0" w:color="auto"/>
        <w:left w:val="none" w:sz="0" w:space="0" w:color="auto"/>
        <w:bottom w:val="none" w:sz="0" w:space="0" w:color="auto"/>
        <w:right w:val="none" w:sz="0" w:space="0" w:color="auto"/>
      </w:divBdr>
    </w:div>
    <w:div w:id="76745923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30057809">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sChild>
        <w:div w:id="1765569907">
          <w:marLeft w:val="0"/>
          <w:marRight w:val="0"/>
          <w:marTop w:val="0"/>
          <w:marBottom w:val="0"/>
          <w:divBdr>
            <w:top w:val="none" w:sz="0" w:space="0" w:color="auto"/>
            <w:left w:val="none" w:sz="0" w:space="0" w:color="auto"/>
            <w:bottom w:val="none" w:sz="0" w:space="0" w:color="auto"/>
            <w:right w:val="none" w:sz="0" w:space="0" w:color="auto"/>
          </w:divBdr>
        </w:div>
      </w:divsChild>
    </w:div>
    <w:div w:id="1979609530">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454485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06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40A7-70BA-49ED-83A2-477A696F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66</Pages>
  <Words>31514</Words>
  <Characters>173329</Characters>
  <Application>Microsoft Office Word</Application>
  <DocSecurity>0</DocSecurity>
  <Lines>1444</Lines>
  <Paragraphs>408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9</cp:revision>
  <cp:lastPrinted>2024-02-09T15:48:00Z</cp:lastPrinted>
  <dcterms:created xsi:type="dcterms:W3CDTF">2024-01-16T23:17:00Z</dcterms:created>
  <dcterms:modified xsi:type="dcterms:W3CDTF">2024-02-09T22:34:00Z</dcterms:modified>
</cp:coreProperties>
</file>