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8C1F" w14:textId="28093A17" w:rsidR="001B5AF2" w:rsidRPr="00221835" w:rsidRDefault="001B5AF2" w:rsidP="00887C8E">
      <w:pPr>
        <w:ind w:right="-232"/>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5BC3AA99" w14:textId="408B6718" w:rsidR="00887C8E" w:rsidRPr="00604057" w:rsidRDefault="006C2529" w:rsidP="00887C8E">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LP-919044992-N73-2023</w:t>
      </w:r>
    </w:p>
    <w:p w14:paraId="30CBD780" w14:textId="77777777" w:rsidR="001B5AF2" w:rsidRPr="00604057" w:rsidRDefault="001B5AF2" w:rsidP="001B5AF2">
      <w:pPr>
        <w:jc w:val="center"/>
        <w:rPr>
          <w:b/>
          <w:color w:val="00B0F0"/>
          <w:sz w:val="28"/>
          <w:szCs w:val="28"/>
        </w:rPr>
      </w:pPr>
    </w:p>
    <w:p w14:paraId="17171AF3" w14:textId="77777777" w:rsidR="001B5AF2" w:rsidRPr="00604057" w:rsidRDefault="001B5AF2" w:rsidP="001B5AF2">
      <w:pPr>
        <w:jc w:val="center"/>
        <w:rPr>
          <w:b/>
          <w:color w:val="00B0F0"/>
          <w:sz w:val="28"/>
          <w:szCs w:val="28"/>
        </w:rPr>
      </w:pPr>
    </w:p>
    <w:p w14:paraId="6C71A0C2" w14:textId="609A973A" w:rsidR="001B5AF2" w:rsidRPr="00604057" w:rsidRDefault="001B5AF2" w:rsidP="001B5AF2">
      <w:pPr>
        <w:jc w:val="center"/>
        <w:rPr>
          <w:rFonts w:ascii="Arial Black" w:hAnsi="Arial Black"/>
          <w:color w:val="00B0F0"/>
          <w:sz w:val="36"/>
          <w:szCs w:val="28"/>
        </w:rPr>
      </w:pPr>
      <w:r w:rsidRPr="00604057">
        <w:rPr>
          <w:rFonts w:ascii="Arial Black" w:hAnsi="Arial Black"/>
          <w:b/>
          <w:color w:val="00B0F0"/>
          <w:sz w:val="36"/>
          <w:szCs w:val="28"/>
        </w:rPr>
        <w:t>“</w:t>
      </w:r>
      <w:r w:rsidR="00080451" w:rsidRPr="006C2529">
        <w:rPr>
          <w:rFonts w:ascii="Arial Black" w:hAnsi="Arial Black"/>
          <w:b/>
          <w:color w:val="00B0F0"/>
          <w:sz w:val="36"/>
          <w:szCs w:val="28"/>
        </w:rPr>
        <w:t>SERVICIO DE LIMPIEZA</w:t>
      </w:r>
      <w:r w:rsidRPr="00604057">
        <w:rPr>
          <w:rFonts w:ascii="Arial Black" w:hAnsi="Arial Black"/>
          <w:b/>
          <w:color w:val="00B0F0"/>
          <w:sz w:val="36"/>
          <w:szCs w:val="28"/>
        </w:rPr>
        <w:t>”</w:t>
      </w:r>
    </w:p>
    <w:p w14:paraId="5E31336D" w14:textId="77777777" w:rsidR="002021D2" w:rsidRPr="00604057" w:rsidRDefault="002021D2" w:rsidP="00813559">
      <w:pPr>
        <w:jc w:val="center"/>
        <w:rPr>
          <w:rFonts w:asciiTheme="minorHAnsi" w:hAnsiTheme="minorHAnsi"/>
          <w:b/>
          <w:color w:val="7030A0"/>
          <w:sz w:val="36"/>
        </w:rPr>
      </w:pPr>
    </w:p>
    <w:p w14:paraId="208ECDAB" w14:textId="77777777" w:rsidR="007F0B73" w:rsidRPr="00604057" w:rsidRDefault="007F0B73" w:rsidP="007F0B73">
      <w:pPr>
        <w:jc w:val="center"/>
        <w:rPr>
          <w:rFonts w:asciiTheme="minorHAnsi" w:hAnsiTheme="minorHAnsi"/>
          <w:b/>
          <w:sz w:val="36"/>
        </w:rPr>
      </w:pPr>
    </w:p>
    <w:p w14:paraId="2174D045" w14:textId="77777777" w:rsidR="007F0B73" w:rsidRPr="00604057" w:rsidRDefault="007F0B73" w:rsidP="007F0B73">
      <w:pPr>
        <w:jc w:val="center"/>
        <w:rPr>
          <w:rFonts w:asciiTheme="minorHAnsi" w:hAnsiTheme="minorHAnsi"/>
          <w:b/>
          <w:sz w:val="96"/>
          <w:szCs w:val="60"/>
        </w:rPr>
      </w:pPr>
      <w:r w:rsidRPr="00604057">
        <w:rPr>
          <w:rFonts w:asciiTheme="minorHAnsi" w:hAnsiTheme="minorHAnsi"/>
          <w:b/>
          <w:sz w:val="96"/>
          <w:szCs w:val="60"/>
        </w:rPr>
        <w:t>BASES</w:t>
      </w:r>
    </w:p>
    <w:p w14:paraId="1966B4EB" w14:textId="77777777" w:rsidR="007F0B73" w:rsidRPr="00604057" w:rsidRDefault="007F0B73" w:rsidP="007F0B73">
      <w:pPr>
        <w:jc w:val="both"/>
        <w:rPr>
          <w:rFonts w:asciiTheme="minorHAnsi" w:hAnsiTheme="minorHAnsi"/>
          <w:b/>
        </w:rPr>
      </w:pPr>
    </w:p>
    <w:p w14:paraId="14376AA6" w14:textId="77777777" w:rsidR="007F0B73" w:rsidRPr="00604057" w:rsidRDefault="007F0B73" w:rsidP="007F0B73">
      <w:pPr>
        <w:jc w:val="both"/>
        <w:rPr>
          <w:rFonts w:asciiTheme="minorHAnsi" w:hAnsiTheme="minorHAnsi"/>
        </w:rPr>
      </w:pPr>
    </w:p>
    <w:p w14:paraId="2D031C87" w14:textId="77777777" w:rsidR="007F0B73" w:rsidRPr="00604057" w:rsidRDefault="007F0B73" w:rsidP="007F0B73">
      <w:pPr>
        <w:jc w:val="both"/>
        <w:rPr>
          <w:rFonts w:asciiTheme="minorHAnsi" w:hAnsiTheme="minorHAnsi"/>
        </w:rPr>
      </w:pPr>
    </w:p>
    <w:p w14:paraId="6B6A1FB0" w14:textId="77777777" w:rsidR="007F0B73" w:rsidRPr="00604057" w:rsidRDefault="007F0B73" w:rsidP="007F0B73">
      <w:pPr>
        <w:jc w:val="both"/>
        <w:rPr>
          <w:rFonts w:asciiTheme="minorHAnsi" w:hAnsiTheme="minorHAnsi"/>
        </w:rPr>
      </w:pPr>
    </w:p>
    <w:p w14:paraId="614E8910" w14:textId="77777777" w:rsidR="007F0B73" w:rsidRPr="00604057" w:rsidRDefault="007F0B73" w:rsidP="007F0B73">
      <w:pPr>
        <w:jc w:val="both"/>
        <w:rPr>
          <w:rFonts w:asciiTheme="minorHAnsi" w:hAnsiTheme="minorHAnsi"/>
        </w:rPr>
      </w:pPr>
    </w:p>
    <w:p w14:paraId="1CED1AD5" w14:textId="77777777" w:rsidR="007F0B73" w:rsidRPr="00604057" w:rsidRDefault="007F0B73" w:rsidP="007F0B73">
      <w:pPr>
        <w:jc w:val="both"/>
        <w:rPr>
          <w:rFonts w:asciiTheme="minorHAnsi" w:hAnsiTheme="minorHAnsi"/>
        </w:rPr>
      </w:pPr>
    </w:p>
    <w:p w14:paraId="4F2B260F" w14:textId="77777777" w:rsidR="007F0B73" w:rsidRPr="00604057" w:rsidRDefault="007F0B73" w:rsidP="007F0B73">
      <w:pPr>
        <w:jc w:val="both"/>
        <w:rPr>
          <w:rFonts w:asciiTheme="minorHAnsi" w:hAnsiTheme="minorHAnsi"/>
        </w:rPr>
      </w:pPr>
    </w:p>
    <w:p w14:paraId="455FEEA2" w14:textId="77777777" w:rsidR="007F0B73" w:rsidRPr="00604057" w:rsidRDefault="007F0B73" w:rsidP="007F0B73">
      <w:pPr>
        <w:jc w:val="both"/>
        <w:rPr>
          <w:rFonts w:asciiTheme="minorHAnsi" w:hAnsiTheme="minorHAnsi"/>
        </w:rPr>
      </w:pPr>
    </w:p>
    <w:p w14:paraId="0C5286E2" w14:textId="22669DEA" w:rsidR="007F0B73" w:rsidRPr="0061030C" w:rsidRDefault="009605CD" w:rsidP="0061030C">
      <w:pPr>
        <w:jc w:val="center"/>
        <w:rPr>
          <w:rFonts w:asciiTheme="minorHAnsi" w:hAnsiTheme="minorHAnsi"/>
          <w:b/>
          <w:sz w:val="32"/>
        </w:rPr>
      </w:pPr>
      <w:r w:rsidRPr="006C2529">
        <w:rPr>
          <w:rFonts w:asciiTheme="minorHAnsi" w:hAnsiTheme="minorHAnsi"/>
          <w:b/>
          <w:sz w:val="32"/>
        </w:rPr>
        <w:t>EJERCICIO FISCAL 202</w:t>
      </w:r>
      <w:r w:rsidR="006C2529" w:rsidRPr="006C2529">
        <w:rPr>
          <w:rFonts w:asciiTheme="minorHAnsi" w:hAnsiTheme="minorHAnsi"/>
          <w:b/>
          <w:sz w:val="32"/>
        </w:rPr>
        <w:t>4</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2F2F48C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sidRPr="00604057">
        <w:rPr>
          <w:rFonts w:asciiTheme="minorHAnsi" w:hAnsiTheme="minorHAnsi" w:cs="Arial"/>
        </w:rPr>
        <w:t>.</w:t>
      </w:r>
      <w:r w:rsidR="0078059E" w:rsidRPr="00604057">
        <w:rPr>
          <w:rFonts w:asciiTheme="minorHAnsi" w:hAnsiTheme="minorHAnsi" w:cs="Arial"/>
        </w:rPr>
        <w:t xml:space="preserve"> </w:t>
      </w:r>
      <w:r w:rsidR="006C2529">
        <w:rPr>
          <w:rFonts w:asciiTheme="minorHAnsi" w:hAnsiTheme="minorHAnsi" w:cs="Arial"/>
        </w:rPr>
        <w:t>LP-919044992-N73-2023</w:t>
      </w:r>
      <w:r w:rsidRPr="00604057">
        <w:rPr>
          <w:rFonts w:asciiTheme="minorHAnsi" w:hAnsiTheme="minorHAnsi"/>
        </w:rPr>
        <w:t>; as</w:t>
      </w:r>
      <w:r w:rsidR="00F70B66" w:rsidRPr="00604057">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E5D4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066CA7F7" w:rsidR="007F0B73" w:rsidRPr="00037DE1" w:rsidRDefault="006C2529" w:rsidP="007F0B73">
      <w:pPr>
        <w:jc w:val="both"/>
        <w:rPr>
          <w:rFonts w:asciiTheme="minorHAnsi" w:hAnsiTheme="minorHAns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w:t>
      </w:r>
      <w:r w:rsidRPr="00172A11">
        <w:rPr>
          <w:rFonts w:ascii="Calibri" w:hAnsi="Calibri" w:cs="Calibri"/>
          <w:color w:val="000000"/>
        </w:rPr>
        <w:t>Egresos para el año 2024, así como el</w:t>
      </w:r>
      <w:r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w:t>
      </w:r>
      <w:r>
        <w:rPr>
          <w:rFonts w:ascii="Calibri" w:hAnsi="Calibri" w:cs="Calibri"/>
          <w:color w:val="000000"/>
        </w:rPr>
        <w:t xml:space="preserve"> </w:t>
      </w:r>
      <w:r w:rsidR="00B32CA1" w:rsidRPr="00604057">
        <w:rPr>
          <w:rFonts w:asciiTheme="minorHAnsi" w:hAnsiTheme="minorHAnsi" w:cs="Arial"/>
        </w:rPr>
        <w:t>Licitación Pública Nacional Presencial</w:t>
      </w:r>
      <w:r w:rsidR="0058000A" w:rsidRPr="00604057">
        <w:rPr>
          <w:rFonts w:asciiTheme="minorHAnsi" w:hAnsiTheme="minorHAnsi" w:cs="Arial"/>
        </w:rPr>
        <w:t xml:space="preserve"> </w:t>
      </w:r>
      <w:r w:rsidR="007F0B73" w:rsidRPr="00604057">
        <w:rPr>
          <w:rFonts w:asciiTheme="minorHAnsi" w:hAnsiTheme="minorHAnsi" w:cs="Arial"/>
        </w:rPr>
        <w:t xml:space="preserve">No. </w:t>
      </w:r>
      <w:r>
        <w:rPr>
          <w:rFonts w:asciiTheme="minorHAnsi" w:hAnsiTheme="minorHAnsi" w:cs="Arial"/>
        </w:rPr>
        <w:t>LP-919044992-N73-2023</w:t>
      </w:r>
      <w:r w:rsidR="007F0B73" w:rsidRPr="00604057">
        <w:rPr>
          <w:rFonts w:asciiTheme="minorHAnsi" w:hAnsiTheme="minorHAnsi" w:cs="Arial"/>
        </w:rPr>
        <w:t xml:space="preserve"> para </w:t>
      </w:r>
      <w:r w:rsidR="00BC5687" w:rsidRPr="00604057">
        <w:rPr>
          <w:rFonts w:asciiTheme="minorHAnsi" w:hAnsiTheme="minorHAnsi" w:cs="Arial"/>
        </w:rPr>
        <w:t xml:space="preserve">la </w:t>
      </w:r>
      <w:r w:rsidR="00CC13EB" w:rsidRPr="00604057">
        <w:rPr>
          <w:rFonts w:asciiTheme="minorHAnsi" w:hAnsiTheme="minorHAnsi" w:cs="Arial"/>
        </w:rPr>
        <w:t>contratación</w:t>
      </w:r>
      <w:r w:rsidR="00CA35BE" w:rsidRPr="00604057">
        <w:rPr>
          <w:rFonts w:asciiTheme="minorHAnsi" w:hAnsiTheme="minorHAnsi" w:cs="Arial"/>
        </w:rPr>
        <w:t xml:space="preserve"> de</w:t>
      </w:r>
      <w:r w:rsidR="00B81B08" w:rsidRPr="00604057">
        <w:rPr>
          <w:rFonts w:asciiTheme="minorHAnsi" w:hAnsiTheme="minorHAnsi" w:cs="Arial"/>
        </w:rPr>
        <w:t>l</w:t>
      </w:r>
      <w:r w:rsidR="00CA35BE" w:rsidRPr="00604057">
        <w:rPr>
          <w:rFonts w:asciiTheme="minorHAnsi" w:hAnsiTheme="minorHAnsi" w:cs="Arial"/>
        </w:rPr>
        <w:t xml:space="preserve"> </w:t>
      </w:r>
      <w:r w:rsidR="000E2A16" w:rsidRPr="00604057">
        <w:rPr>
          <w:rFonts w:asciiTheme="minorHAnsi" w:hAnsiTheme="minorHAnsi" w:cs="Arial"/>
        </w:rPr>
        <w:t>“</w:t>
      </w:r>
      <w:r w:rsidR="00D93EBB" w:rsidRPr="00604057">
        <w:rPr>
          <w:rFonts w:asciiTheme="minorHAnsi" w:hAnsiTheme="minorHAnsi" w:cs="Arial"/>
        </w:rPr>
        <w:t>SERVICIO DE LIMPIEZA</w:t>
      </w:r>
      <w:r w:rsidR="000E2A16" w:rsidRPr="00604057">
        <w:rPr>
          <w:rFonts w:asciiTheme="minorHAnsi" w:hAnsiTheme="minorHAnsi" w:cs="Arial"/>
        </w:rPr>
        <w:t>”</w:t>
      </w:r>
      <w:r w:rsidR="00F70B66" w:rsidRPr="00604057">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3E2611E4" w14:textId="77777777" w:rsidR="00604057" w:rsidRDefault="00604057" w:rsidP="00617B4D">
      <w:pPr>
        <w:jc w:val="center"/>
        <w:rPr>
          <w:rFonts w:asciiTheme="minorHAnsi" w:hAnsiTheme="minorHAnsi"/>
          <w:b/>
          <w:bCs/>
          <w:sz w:val="60"/>
          <w:szCs w:val="60"/>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070ADCB1" w:rsidR="00A62BF8" w:rsidRDefault="00A62BF8" w:rsidP="001368BA">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E2D">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w:t>
      </w:r>
      <w:r w:rsidR="001A5166">
        <w:rPr>
          <w:rFonts w:asciiTheme="minorHAnsi" w:hAnsiTheme="minorHAnsi" w:cs="Arial"/>
        </w:rPr>
        <w:t xml:space="preserve"> 81</w:t>
      </w:r>
      <w:r w:rsidR="00217542">
        <w:rPr>
          <w:rFonts w:asciiTheme="minorHAnsi" w:hAnsiTheme="minorHAnsi" w:cs="Arial"/>
        </w:rPr>
        <w:t xml:space="preserve">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7C9F0045" w:rsidR="00267C25" w:rsidRPr="00CE2E1F" w:rsidRDefault="00267C25" w:rsidP="001368BA">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E2D">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1A5166">
        <w:rPr>
          <w:rFonts w:asciiTheme="minorHAnsi" w:hAnsiTheme="minorHAnsi" w:cs="Arial"/>
        </w:rPr>
        <w:t>2</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1368BA">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FF095F">
      <w:pPr>
        <w:pStyle w:val="Ttulo8"/>
      </w:pPr>
    </w:p>
    <w:p w14:paraId="3BFAF1EB" w14:textId="073502D1" w:rsidR="002D3807" w:rsidRPr="00CE0E77" w:rsidRDefault="00267C25" w:rsidP="002D3807">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presente </w:t>
      </w:r>
      <w:r w:rsidR="00CE2E1F" w:rsidRPr="00604057">
        <w:rPr>
          <w:rFonts w:asciiTheme="minorHAnsi" w:hAnsiTheme="minorHAnsi" w:cs="Arial"/>
        </w:rPr>
        <w:t>Licitación Pública Nacional Presencial</w:t>
      </w:r>
      <w:r w:rsidRPr="00604057">
        <w:rPr>
          <w:rFonts w:asciiTheme="minorHAnsi" w:hAnsiTheme="minorHAnsi" w:cs="Arial"/>
        </w:rPr>
        <w:t xml:space="preserve"> será identificada por el No</w:t>
      </w:r>
      <w:r w:rsidR="001A0EBB" w:rsidRPr="00604057">
        <w:rPr>
          <w:rFonts w:asciiTheme="minorHAnsi" w:hAnsiTheme="minorHAnsi" w:cs="Arial"/>
        </w:rPr>
        <w:t>.</w:t>
      </w:r>
      <w:r w:rsidRPr="00604057">
        <w:rPr>
          <w:rFonts w:asciiTheme="minorHAnsi" w:hAnsiTheme="minorHAnsi" w:cs="Arial"/>
        </w:rPr>
        <w:t xml:space="preserve"> </w:t>
      </w:r>
      <w:r w:rsidR="006C2529">
        <w:rPr>
          <w:rFonts w:asciiTheme="minorHAnsi" w:hAnsiTheme="minorHAnsi" w:cs="Arial"/>
        </w:rPr>
        <w:t>LP-919044992-N73-2023</w:t>
      </w:r>
      <w:r w:rsidR="00AB43A3">
        <w:rPr>
          <w:rFonts w:asciiTheme="minorHAnsi" w:hAnsiTheme="minorHAnsi" w:cs="Arial"/>
        </w:rPr>
        <w:t>.</w:t>
      </w:r>
    </w:p>
    <w:p w14:paraId="7BCFCCBA" w14:textId="77777777" w:rsidR="00C34146" w:rsidRPr="00604057" w:rsidRDefault="00C34146" w:rsidP="00C34146">
      <w:pPr>
        <w:pStyle w:val="Prrafodelista"/>
        <w:rPr>
          <w:rFonts w:asciiTheme="minorHAnsi" w:hAnsiTheme="minorHAnsi" w:cs="Arial"/>
        </w:rPr>
      </w:pPr>
    </w:p>
    <w:p w14:paraId="6DEDF40D" w14:textId="6C33CE43" w:rsidR="00B64229" w:rsidRPr="006C2529" w:rsidRDefault="00B64229" w:rsidP="001368BA">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w:t>
      </w:r>
      <w:r w:rsidR="00644EBE" w:rsidRPr="00604057">
        <w:rPr>
          <w:rFonts w:asciiTheme="minorHAnsi" w:hAnsiTheme="minorHAnsi" w:cs="Arial"/>
        </w:rPr>
        <w:t>contratación del servicio incluido</w:t>
      </w:r>
      <w:r w:rsidRPr="00604057">
        <w:rPr>
          <w:rFonts w:asciiTheme="minorHAnsi" w:hAnsiTheme="minorHAnsi" w:cs="Arial"/>
        </w:rPr>
        <w:t xml:space="preserve"> en esta </w:t>
      </w:r>
      <w:r w:rsidR="00B82FB5" w:rsidRPr="00604057">
        <w:rPr>
          <w:rFonts w:asciiTheme="minorHAnsi" w:hAnsiTheme="minorHAnsi" w:cs="Arial"/>
        </w:rPr>
        <w:t>Convocatoria</w:t>
      </w:r>
      <w:r w:rsidRPr="00604057">
        <w:rPr>
          <w:rFonts w:asciiTheme="minorHAnsi" w:hAnsiTheme="minorHAnsi" w:cs="Arial"/>
        </w:rPr>
        <w:t xml:space="preserve"> cor</w:t>
      </w:r>
      <w:r w:rsidR="009605CD" w:rsidRPr="00604057">
        <w:rPr>
          <w:rFonts w:asciiTheme="minorHAnsi" w:hAnsiTheme="minorHAnsi" w:cs="Arial"/>
        </w:rPr>
        <w:t xml:space="preserve">responde al ejercicio </w:t>
      </w:r>
      <w:r w:rsidR="009605CD" w:rsidRPr="006C2529">
        <w:rPr>
          <w:rFonts w:asciiTheme="minorHAnsi" w:hAnsiTheme="minorHAnsi" w:cs="Arial"/>
        </w:rPr>
        <w:t>fiscal 202</w:t>
      </w:r>
      <w:r w:rsidR="006C2529" w:rsidRPr="006C2529">
        <w:rPr>
          <w:rFonts w:asciiTheme="minorHAnsi" w:hAnsiTheme="minorHAnsi" w:cs="Arial"/>
        </w:rPr>
        <w:t>4</w:t>
      </w:r>
      <w:r w:rsidRPr="006C2529">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1368BA">
      <w:pPr>
        <w:pStyle w:val="Prrafodelista"/>
        <w:numPr>
          <w:ilvl w:val="0"/>
          <w:numId w:val="8"/>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792ED8" w:rsidRDefault="009605CD" w:rsidP="009605CD">
      <w:pPr>
        <w:pStyle w:val="Prrafodelista"/>
        <w:rPr>
          <w:rFonts w:asciiTheme="minorHAnsi" w:hAnsiTheme="minorHAnsi" w:cs="Arial"/>
        </w:rPr>
      </w:pPr>
    </w:p>
    <w:p w14:paraId="4F3B483B" w14:textId="7F1B9E1A" w:rsidR="00CE2E1F" w:rsidRPr="004A3A5E" w:rsidRDefault="009605CD" w:rsidP="001368BA">
      <w:pPr>
        <w:pStyle w:val="Prrafodelista"/>
        <w:numPr>
          <w:ilvl w:val="0"/>
          <w:numId w:val="8"/>
        </w:numPr>
        <w:tabs>
          <w:tab w:val="left" w:pos="284"/>
        </w:tabs>
        <w:ind w:right="51"/>
        <w:jc w:val="both"/>
        <w:rPr>
          <w:rFonts w:asciiTheme="minorHAnsi" w:hAnsiTheme="minorHAnsi" w:cs="Arial"/>
        </w:rPr>
      </w:pPr>
      <w:r w:rsidRPr="00C028A2">
        <w:rPr>
          <w:rFonts w:asciiTheme="minorHAnsi" w:hAnsiTheme="minorHAnsi" w:cs="Arial"/>
        </w:rPr>
        <w:t>La contratación de</w:t>
      </w:r>
      <w:r w:rsidR="00814F21" w:rsidRPr="00C028A2">
        <w:rPr>
          <w:rFonts w:asciiTheme="minorHAnsi" w:hAnsiTheme="minorHAnsi" w:cs="Arial"/>
        </w:rPr>
        <w:t>l</w:t>
      </w:r>
      <w:r w:rsidRPr="00C028A2">
        <w:rPr>
          <w:rFonts w:asciiTheme="minorHAnsi" w:hAnsiTheme="minorHAnsi" w:cs="Arial"/>
        </w:rPr>
        <w:t xml:space="preserve"> </w:t>
      </w:r>
      <w:r w:rsidR="00814F21" w:rsidRPr="00C028A2">
        <w:rPr>
          <w:rFonts w:asciiTheme="minorHAnsi" w:hAnsiTheme="minorHAnsi" w:cs="Arial"/>
        </w:rPr>
        <w:t>servicio de limpieza</w:t>
      </w:r>
      <w:r w:rsidRPr="00C028A2">
        <w:rPr>
          <w:rFonts w:asciiTheme="minorHAnsi" w:hAnsiTheme="minorHAnsi" w:cs="Arial"/>
        </w:rPr>
        <w:t xml:space="preserve"> requerid</w:t>
      </w:r>
      <w:r w:rsidR="00814F21" w:rsidRPr="00C028A2">
        <w:rPr>
          <w:rFonts w:asciiTheme="minorHAnsi" w:hAnsiTheme="minorHAnsi" w:cs="Arial"/>
        </w:rPr>
        <w:t>o</w:t>
      </w:r>
      <w:r w:rsidRPr="00C028A2">
        <w:rPr>
          <w:rFonts w:asciiTheme="minorHAnsi" w:hAnsiTheme="minorHAnsi" w:cs="Arial"/>
        </w:rPr>
        <w:t xml:space="preserve"> por la Convocante, se realizará con recursos </w:t>
      </w:r>
      <w:r w:rsidR="00234D6D">
        <w:rPr>
          <w:rFonts w:asciiTheme="minorHAnsi" w:hAnsiTheme="minorHAnsi" w:cs="Arial"/>
        </w:rPr>
        <w:t xml:space="preserve">según </w:t>
      </w:r>
      <w:r w:rsidR="00234D6D" w:rsidRPr="004A3A5E">
        <w:rPr>
          <w:rFonts w:asciiTheme="minorHAnsi" w:hAnsiTheme="minorHAnsi" w:cs="Arial"/>
        </w:rPr>
        <w:t>oficios Nos</w:t>
      </w:r>
      <w:r w:rsidR="004A3A5E" w:rsidRPr="004A3A5E">
        <w:rPr>
          <w:rFonts w:asciiTheme="minorHAnsi" w:hAnsiTheme="minorHAnsi" w:cs="Arial"/>
        </w:rPr>
        <w:t xml:space="preserve">. 68085 y 68086 </w:t>
      </w:r>
      <w:r w:rsidRPr="004A3A5E">
        <w:rPr>
          <w:rFonts w:asciiTheme="minorHAnsi" w:hAnsiTheme="minorHAnsi" w:cs="Arial"/>
        </w:rPr>
        <w:t>de, Partida 35801</w:t>
      </w:r>
      <w:r w:rsidR="00080451" w:rsidRPr="004A3A5E">
        <w:rPr>
          <w:rFonts w:asciiTheme="minorHAnsi" w:hAnsiTheme="minorHAnsi" w:cs="Arial"/>
        </w:rPr>
        <w:t xml:space="preserve">, </w:t>
      </w:r>
      <w:r w:rsidR="00C8681E" w:rsidRPr="004A3A5E">
        <w:rPr>
          <w:rFonts w:asciiTheme="minorHAnsi" w:hAnsiTheme="minorHAnsi" w:cs="Arial"/>
        </w:rPr>
        <w:t>diversos programas y unidades</w:t>
      </w:r>
      <w:r w:rsidR="00234D6D" w:rsidRPr="004A3A5E">
        <w:rPr>
          <w:rFonts w:asciiTheme="minorHAnsi" w:hAnsiTheme="minorHAnsi" w:cs="Arial"/>
        </w:rPr>
        <w:t>.</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1368BA">
      <w:pPr>
        <w:pStyle w:val="Prrafodelista"/>
        <w:numPr>
          <w:ilvl w:val="0"/>
          <w:numId w:val="8"/>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4C68541F" w:rsidR="00D93EBB" w:rsidRPr="00270664" w:rsidRDefault="00D93EBB"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 xml:space="preserve">Convocante en turnos de 8 </w:t>
      </w:r>
      <w:proofErr w:type="spellStart"/>
      <w:r w:rsidR="00270664" w:rsidRPr="00D21708">
        <w:rPr>
          <w:rFonts w:asciiTheme="minorHAnsi" w:hAnsiTheme="minorHAnsi"/>
        </w:rPr>
        <w:t>Hrs</w:t>
      </w:r>
      <w:proofErr w:type="spellEnd"/>
      <w:r w:rsidR="00270664" w:rsidRPr="00D21708">
        <w:rPr>
          <w:rFonts w:asciiTheme="minorHAnsi" w:hAnsiTheme="minorHAnsi"/>
        </w:rPr>
        <w:t>,</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w:t>
      </w:r>
      <w:r w:rsidR="002D74FA" w:rsidRPr="00270664">
        <w:rPr>
          <w:rFonts w:asciiTheme="minorHAnsi" w:hAnsiTheme="minorHAnsi"/>
        </w:rPr>
        <w:t>Administrativas; así</w:t>
      </w:r>
      <w:r w:rsidRPr="00270664">
        <w:rPr>
          <w:rFonts w:asciiTheme="minorHAnsi" w:hAnsiTheme="minorHAnsi"/>
        </w:rPr>
        <w:t xml:space="preserve"> mismo se señalan las cantidades máximas de los elementos que requieren las Unidades Médicas de la Convocante, dichas cantidades podrán variar, sin rebasar los presupuestos autorizados.</w:t>
      </w:r>
    </w:p>
    <w:p w14:paraId="1BD5C882" w14:textId="77777777" w:rsidR="00D93EBB" w:rsidRPr="00270664" w:rsidRDefault="00270664"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24A743A2" w14:textId="7748515E" w:rsidR="00E87248" w:rsidRPr="004A7A56" w:rsidRDefault="00270664" w:rsidP="001368BA">
      <w:pPr>
        <w:pStyle w:val="Prrafodelista"/>
        <w:numPr>
          <w:ilvl w:val="2"/>
          <w:numId w:val="22"/>
        </w:numPr>
        <w:tabs>
          <w:tab w:val="right" w:pos="1418"/>
        </w:tabs>
        <w:ind w:left="1418" w:hanging="567"/>
        <w:jc w:val="both"/>
        <w:rPr>
          <w:rFonts w:asciiTheme="minorHAnsi" w:hAnsiTheme="minorHAnsi"/>
        </w:rPr>
      </w:pPr>
      <w:r w:rsidRPr="004A7A56">
        <w:rPr>
          <w:rFonts w:asciiTheme="minorHAnsi" w:hAnsiTheme="minorHAnsi" w:cs="Arial"/>
        </w:rPr>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w:t>
      </w:r>
      <w:r w:rsidR="00E87248" w:rsidRPr="00270664">
        <w:rPr>
          <w:rFonts w:asciiTheme="minorHAnsi" w:hAnsiTheme="minorHAnsi" w:cs="Arial"/>
        </w:rPr>
        <w:lastRenderedPageBreak/>
        <w:t xml:space="preserve">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82C35A2" w14:textId="3F5B18BC" w:rsidR="00E87248" w:rsidRPr="00B1660C" w:rsidRDefault="00270664" w:rsidP="001368BA">
      <w:pPr>
        <w:pStyle w:val="Prrafodelista"/>
        <w:numPr>
          <w:ilvl w:val="2"/>
          <w:numId w:val="22"/>
        </w:numPr>
        <w:tabs>
          <w:tab w:val="right" w:pos="1418"/>
        </w:tabs>
        <w:ind w:left="1418" w:hanging="567"/>
        <w:jc w:val="both"/>
        <w:rPr>
          <w:rFonts w:asciiTheme="minorHAnsi" w:hAnsiTheme="minorHAnsi"/>
        </w:rPr>
      </w:pPr>
      <w:r>
        <w:rPr>
          <w:rFonts w:asciiTheme="minorHAnsi" w:hAnsiTheme="minorHAnsi" w:cs="Arial"/>
        </w:rPr>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w:t>
      </w:r>
      <w:r w:rsidR="00651C62">
        <w:rPr>
          <w:rFonts w:asciiTheme="minorHAnsi" w:hAnsiTheme="minorHAnsi" w:cs="Arial"/>
        </w:rPr>
        <w:t xml:space="preserve"> de </w:t>
      </w:r>
      <w:r w:rsidR="00E87248" w:rsidRPr="00B1660C">
        <w:rPr>
          <w:rFonts w:asciiTheme="minorHAnsi" w:hAnsiTheme="minorHAnsi" w:cs="Arial"/>
        </w:rPr>
        <w:t xml:space="preserve">la </w:t>
      </w:r>
      <w:r w:rsidR="006C2529">
        <w:rPr>
          <w:rFonts w:asciiTheme="minorHAnsi" w:hAnsiTheme="minorHAnsi" w:cs="Arial"/>
        </w:rPr>
        <w:t>C</w:t>
      </w:r>
      <w:r w:rsidR="00E87248" w:rsidRPr="00B1660C">
        <w:rPr>
          <w:rFonts w:asciiTheme="minorHAnsi" w:hAnsiTheme="minorHAnsi" w:cs="Arial"/>
        </w:rPr>
        <w:t xml:space="preserve">onvocante, por lo que no se aceptará propuesta alternativa que demerite la calidad de este servicio. </w:t>
      </w:r>
    </w:p>
    <w:p w14:paraId="41F2E3B7" w14:textId="7ADA4F9F"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w:t>
      </w:r>
      <w:r w:rsidR="002D74FA" w:rsidRPr="00270664">
        <w:rPr>
          <w:rFonts w:ascii="Calibri" w:hAnsi="Calibri"/>
        </w:rPr>
        <w:t>que,</w:t>
      </w:r>
      <w:r w:rsidRPr="00270664">
        <w:rPr>
          <w:rFonts w:ascii="Calibri" w:hAnsi="Calibri"/>
        </w:rPr>
        <w:t xml:space="preserve"> si por alguna causa el personal es vetado, algún otro elemento o supervisor deberá de permanecer al cuidado del área asignada, hasta que el personal de relevo se presente en la Unidad. </w:t>
      </w:r>
    </w:p>
    <w:p w14:paraId="6AC2B4F1" w14:textId="77777777"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EE29689" w14:textId="2B2DE45A" w:rsid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w:t>
      </w:r>
      <w:proofErr w:type="spellStart"/>
      <w:r w:rsidR="00B81B08" w:rsidRPr="00270664">
        <w:rPr>
          <w:rFonts w:ascii="Calibri" w:hAnsi="Calibri"/>
        </w:rPr>
        <w:t>Ote</w:t>
      </w:r>
      <w:proofErr w:type="spellEnd"/>
      <w:r w:rsidR="00B81B08" w:rsidRPr="00270664">
        <w:rPr>
          <w:rFonts w:ascii="Calibri" w:hAnsi="Calibri"/>
        </w:rPr>
        <w:t xml:space="preserv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 Nuevo León, C.P. 64000.</w:t>
      </w:r>
    </w:p>
    <w:p w14:paraId="55D0A62C" w14:textId="19046E3B" w:rsidR="00C7360C" w:rsidRPr="00C7360C" w:rsidRDefault="00C7360C" w:rsidP="001368BA">
      <w:pPr>
        <w:pStyle w:val="Prrafodelista"/>
        <w:numPr>
          <w:ilvl w:val="2"/>
          <w:numId w:val="22"/>
        </w:numPr>
        <w:tabs>
          <w:tab w:val="right" w:pos="1418"/>
        </w:tabs>
        <w:ind w:left="1418" w:right="51" w:hanging="567"/>
        <w:jc w:val="both"/>
        <w:rPr>
          <w:rFonts w:ascii="Calibri" w:hAnsi="Calibri"/>
        </w:rPr>
      </w:pPr>
      <w:r w:rsidRPr="008650E7">
        <w:rPr>
          <w:rFonts w:asciiTheme="minorHAnsi" w:hAnsiTheme="minorHAnsi" w:cs="Arial"/>
        </w:rPr>
        <w:t>La convocante hará la solicitud del servicio en el formato de “</w:t>
      </w:r>
      <w:r>
        <w:rPr>
          <w:rFonts w:asciiTheme="minorHAnsi" w:hAnsiTheme="minorHAnsi" w:cs="Arial"/>
        </w:rPr>
        <w:t>O</w:t>
      </w:r>
      <w:r w:rsidRPr="008650E7">
        <w:rPr>
          <w:rFonts w:asciiTheme="minorHAnsi" w:hAnsiTheme="minorHAnsi" w:cs="Arial"/>
        </w:rPr>
        <w:t xml:space="preserve">rden de </w:t>
      </w:r>
      <w:r>
        <w:rPr>
          <w:rFonts w:asciiTheme="minorHAnsi" w:hAnsiTheme="minorHAnsi" w:cs="Arial"/>
        </w:rPr>
        <w:t>E</w:t>
      </w:r>
      <w:r w:rsidRPr="008650E7">
        <w:rPr>
          <w:rFonts w:asciiTheme="minorHAnsi" w:hAnsiTheme="minorHAnsi" w:cs="Arial"/>
        </w:rPr>
        <w:t xml:space="preserve">nvío”, debidamente foliado y estableciendo en éste el lugar y la fecha de </w:t>
      </w:r>
      <w:r>
        <w:rPr>
          <w:rFonts w:asciiTheme="minorHAnsi" w:hAnsiTheme="minorHAnsi" w:cs="Arial"/>
        </w:rPr>
        <w:t>entrega</w:t>
      </w:r>
      <w:r w:rsidRPr="008650E7">
        <w:rPr>
          <w:rFonts w:asciiTheme="minorHAnsi" w:hAnsiTheme="minorHAnsi" w:cs="Arial"/>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Pr>
          <w:rFonts w:asciiTheme="minorHAnsi" w:hAnsiTheme="minorHAnsi" w:cs="Arial"/>
        </w:rPr>
        <w:t>entrega</w:t>
      </w:r>
      <w:r w:rsidRPr="008650E7">
        <w:rPr>
          <w:rFonts w:asciiTheme="minorHAnsi" w:hAnsiTheme="minorHAnsi" w:cs="Arial"/>
        </w:rPr>
        <w:t>. En caso de que no se cumpla lo señalado en este punto, no se procederá con el trámite de pago.</w:t>
      </w:r>
    </w:p>
    <w:p w14:paraId="55E99D1D" w14:textId="2DBFBFA8" w:rsidR="00C7360C" w:rsidRDefault="00C7360C" w:rsidP="001368BA">
      <w:pPr>
        <w:pStyle w:val="Prrafodelista"/>
        <w:numPr>
          <w:ilvl w:val="2"/>
          <w:numId w:val="22"/>
        </w:numPr>
        <w:tabs>
          <w:tab w:val="right" w:pos="1418"/>
        </w:tabs>
        <w:ind w:left="1418" w:right="51" w:hanging="567"/>
        <w:jc w:val="both"/>
        <w:rPr>
          <w:rFonts w:ascii="Calibri" w:hAnsi="Calibri"/>
        </w:rPr>
      </w:pPr>
      <w:r w:rsidRPr="008650E7">
        <w:rPr>
          <w:rFonts w:asciiTheme="minorHAnsi" w:hAnsiTheme="minorHAnsi" w:cs="Arial"/>
        </w:rPr>
        <w:t>Para las “</w:t>
      </w:r>
      <w:r>
        <w:rPr>
          <w:rFonts w:asciiTheme="minorHAnsi" w:hAnsiTheme="minorHAnsi" w:cs="Arial"/>
        </w:rPr>
        <w:t>O</w:t>
      </w:r>
      <w:r w:rsidRPr="008650E7">
        <w:rPr>
          <w:rFonts w:asciiTheme="minorHAnsi" w:hAnsiTheme="minorHAnsi" w:cs="Arial"/>
        </w:rPr>
        <w:t xml:space="preserve">rdenes de </w:t>
      </w:r>
      <w:r>
        <w:rPr>
          <w:rFonts w:asciiTheme="minorHAnsi" w:hAnsiTheme="minorHAnsi" w:cs="Arial"/>
        </w:rPr>
        <w:t>E</w:t>
      </w:r>
      <w:r w:rsidRPr="008650E7">
        <w:rPr>
          <w:rFonts w:asciiTheme="minorHAnsi" w:hAnsiTheme="minorHAnsi" w:cs="Arial"/>
        </w:rPr>
        <w:t xml:space="preserve">nvío” de las cuales el o los licitantes ganadores no remitan acuse de recibo o no se tenga respuesta alguna por parte de estos, será tomada en cuenta por las unidades aplicativas, como fecha de recepción el día siguiente en que se emite la </w:t>
      </w:r>
      <w:r>
        <w:rPr>
          <w:rFonts w:asciiTheme="minorHAnsi" w:hAnsiTheme="minorHAnsi" w:cs="Arial"/>
        </w:rPr>
        <w:t>O</w:t>
      </w:r>
      <w:r w:rsidRPr="008650E7">
        <w:rPr>
          <w:rFonts w:asciiTheme="minorHAnsi" w:hAnsiTheme="minorHAnsi" w:cs="Arial"/>
        </w:rPr>
        <w:t xml:space="preserve">rden de </w:t>
      </w:r>
      <w:r>
        <w:rPr>
          <w:rFonts w:asciiTheme="minorHAnsi" w:hAnsiTheme="minorHAnsi" w:cs="Arial"/>
        </w:rPr>
        <w:t>E</w:t>
      </w:r>
      <w:r w:rsidRPr="008650E7">
        <w:rPr>
          <w:rFonts w:asciiTheme="minorHAnsi" w:hAnsiTheme="minorHAnsi" w:cs="Arial"/>
        </w:rPr>
        <w:t>nvío, para el cálculo y elaboración de sanción por el atraso en la prestación del servicio.</w:t>
      </w:r>
    </w:p>
    <w:p w14:paraId="5B1CCEB1" w14:textId="77777777" w:rsidR="00771FE4" w:rsidRPr="002D0320" w:rsidRDefault="00771FE4"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85F2D08" w14:textId="66611353" w:rsidR="002D0320" w:rsidRDefault="002D0320" w:rsidP="001368BA">
      <w:pPr>
        <w:pStyle w:val="Prrafodelista"/>
        <w:numPr>
          <w:ilvl w:val="2"/>
          <w:numId w:val="22"/>
        </w:numPr>
        <w:tabs>
          <w:tab w:val="right" w:pos="1418"/>
        </w:tabs>
        <w:ind w:left="1418" w:right="51" w:hanging="567"/>
        <w:jc w:val="both"/>
        <w:rPr>
          <w:rFonts w:ascii="Calibri" w:hAnsi="Calibr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F2A55C6" w14:textId="79D6EF35" w:rsidR="00651C62" w:rsidRPr="00270664" w:rsidRDefault="00950F97" w:rsidP="001368BA">
      <w:pPr>
        <w:pStyle w:val="Prrafodelista"/>
        <w:numPr>
          <w:ilvl w:val="2"/>
          <w:numId w:val="22"/>
        </w:numPr>
        <w:tabs>
          <w:tab w:val="right" w:pos="1418"/>
        </w:tabs>
        <w:ind w:left="1418" w:right="51" w:hanging="567"/>
        <w:jc w:val="both"/>
        <w:rPr>
          <w:rFonts w:ascii="Calibri" w:hAnsi="Calibr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256C85D8" w:rsidR="00E87248" w:rsidRPr="00B1660C" w:rsidRDefault="00E87248" w:rsidP="00841406">
      <w:pPr>
        <w:pStyle w:val="Textoindependiente2"/>
        <w:tabs>
          <w:tab w:val="left" w:pos="851"/>
        </w:tabs>
        <w:ind w:left="709" w:right="0"/>
        <w:rPr>
          <w:rFonts w:asciiTheme="minorHAnsi" w:hAnsiTheme="minorHAnsi"/>
          <w:sz w:val="20"/>
        </w:rPr>
      </w:pPr>
      <w:r w:rsidRPr="00604057">
        <w:rPr>
          <w:rFonts w:asciiTheme="minorHAnsi" w:hAnsiTheme="minorHAnsi"/>
          <w:sz w:val="20"/>
        </w:rPr>
        <w:lastRenderedPageBreak/>
        <w:t xml:space="preserve">El servicio se prestará a partir </w:t>
      </w:r>
      <w:r w:rsidR="006B5785" w:rsidRPr="006C2529">
        <w:rPr>
          <w:rFonts w:asciiTheme="minorHAnsi" w:hAnsiTheme="minorHAnsi"/>
          <w:sz w:val="20"/>
        </w:rPr>
        <w:t>del 1</w:t>
      </w:r>
      <w:r w:rsidRPr="006C2529">
        <w:rPr>
          <w:rFonts w:asciiTheme="minorHAnsi" w:hAnsiTheme="minorHAnsi"/>
          <w:sz w:val="20"/>
        </w:rPr>
        <w:t xml:space="preserve"> de</w:t>
      </w:r>
      <w:r w:rsidR="006D095E" w:rsidRPr="006C2529">
        <w:rPr>
          <w:rFonts w:asciiTheme="minorHAnsi" w:hAnsiTheme="minorHAnsi"/>
          <w:sz w:val="20"/>
        </w:rPr>
        <w:t xml:space="preserve"> </w:t>
      </w:r>
      <w:r w:rsidR="00AB43A3" w:rsidRPr="006C2529">
        <w:rPr>
          <w:rFonts w:asciiTheme="minorHAnsi" w:hAnsiTheme="minorHAnsi"/>
          <w:sz w:val="20"/>
        </w:rPr>
        <w:t>enero</w:t>
      </w:r>
      <w:r w:rsidR="006B5785" w:rsidRPr="006C2529">
        <w:rPr>
          <w:rFonts w:asciiTheme="minorHAnsi" w:hAnsiTheme="minorHAnsi"/>
          <w:sz w:val="20"/>
        </w:rPr>
        <w:t xml:space="preserve"> del 20</w:t>
      </w:r>
      <w:r w:rsidR="00270664" w:rsidRPr="006C2529">
        <w:rPr>
          <w:rFonts w:asciiTheme="minorHAnsi" w:hAnsiTheme="minorHAnsi"/>
          <w:sz w:val="20"/>
        </w:rPr>
        <w:t>2</w:t>
      </w:r>
      <w:r w:rsidR="00950F97" w:rsidRPr="006C2529">
        <w:rPr>
          <w:rFonts w:asciiTheme="minorHAnsi" w:hAnsiTheme="minorHAnsi"/>
          <w:sz w:val="20"/>
        </w:rPr>
        <w:t>4</w:t>
      </w:r>
      <w:r w:rsidRPr="006C2529">
        <w:rPr>
          <w:rFonts w:asciiTheme="minorHAnsi" w:hAnsiTheme="minorHAnsi"/>
          <w:sz w:val="20"/>
        </w:rPr>
        <w:t xml:space="preserve"> al </w:t>
      </w:r>
      <w:r w:rsidR="006D095E" w:rsidRPr="006C2529">
        <w:rPr>
          <w:rFonts w:asciiTheme="minorHAnsi" w:hAnsiTheme="minorHAnsi"/>
          <w:sz w:val="20"/>
        </w:rPr>
        <w:t>3</w:t>
      </w:r>
      <w:r w:rsidR="002D0320" w:rsidRPr="006C2529">
        <w:rPr>
          <w:rFonts w:asciiTheme="minorHAnsi" w:hAnsiTheme="minorHAnsi"/>
          <w:sz w:val="20"/>
        </w:rPr>
        <w:t>1</w:t>
      </w:r>
      <w:r w:rsidRPr="006C2529">
        <w:rPr>
          <w:rFonts w:asciiTheme="minorHAnsi" w:hAnsiTheme="minorHAnsi"/>
          <w:sz w:val="20"/>
        </w:rPr>
        <w:t xml:space="preserve"> de</w:t>
      </w:r>
      <w:r w:rsidR="00584303" w:rsidRPr="006C2529">
        <w:rPr>
          <w:rFonts w:asciiTheme="minorHAnsi" w:hAnsiTheme="minorHAnsi"/>
          <w:sz w:val="20"/>
        </w:rPr>
        <w:t xml:space="preserve"> </w:t>
      </w:r>
      <w:r w:rsidR="00950F97" w:rsidRPr="006C2529">
        <w:rPr>
          <w:rFonts w:asciiTheme="minorHAnsi" w:hAnsiTheme="minorHAnsi"/>
          <w:sz w:val="20"/>
        </w:rPr>
        <w:t>diciembre</w:t>
      </w:r>
      <w:r w:rsidR="00584303" w:rsidRPr="006C2529">
        <w:rPr>
          <w:rFonts w:asciiTheme="minorHAnsi" w:hAnsiTheme="minorHAnsi"/>
          <w:sz w:val="20"/>
        </w:rPr>
        <w:t xml:space="preserve"> del 20</w:t>
      </w:r>
      <w:r w:rsidR="00270664" w:rsidRPr="006C2529">
        <w:rPr>
          <w:rFonts w:asciiTheme="minorHAnsi" w:hAnsiTheme="minorHAnsi"/>
          <w:sz w:val="20"/>
        </w:rPr>
        <w:t>2</w:t>
      </w:r>
      <w:r w:rsidR="00950F97" w:rsidRPr="006C2529">
        <w:rPr>
          <w:rFonts w:asciiTheme="minorHAnsi" w:hAnsiTheme="minorHAnsi"/>
          <w:sz w:val="20"/>
        </w:rPr>
        <w:t>4</w:t>
      </w:r>
      <w:r w:rsidRPr="006C2529">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t xml:space="preserve">El personal deberá estar presentarse de acuerdo a las siguientes características: </w:t>
      </w:r>
    </w:p>
    <w:p w14:paraId="5E7087E2" w14:textId="77777777" w:rsidR="007A104D" w:rsidRPr="00691B08" w:rsidRDefault="007A104D" w:rsidP="007A104D">
      <w:pPr>
        <w:ind w:left="1418" w:hanging="284"/>
        <w:jc w:val="both"/>
        <w:rPr>
          <w:rFonts w:asciiTheme="minorHAnsi" w:hAnsiTheme="minorHAnsi"/>
        </w:rPr>
      </w:pPr>
    </w:p>
    <w:p w14:paraId="1E19CCC2"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19A799CC" w:rsidR="007A104D" w:rsidRPr="00BD00E8" w:rsidRDefault="007A104D" w:rsidP="007A104D">
      <w:pPr>
        <w:ind w:left="851" w:right="51"/>
        <w:jc w:val="both"/>
        <w:rPr>
          <w:rFonts w:asciiTheme="minorHAnsi" w:hAnsiTheme="minorHAnsi"/>
        </w:rPr>
      </w:pPr>
      <w:r w:rsidRPr="00691B08">
        <w:rPr>
          <w:rFonts w:asciiTheme="minorHAnsi" w:hAnsiTheme="minorHAnsi"/>
        </w:rPr>
        <w:t>El personal deberá estar certificado y capacitado en el manejo de los materiales a utilizar en el área de trabajo donde se utilicen materiales o sustancias bio-peligrosas y/o infectocontagiosas conforme a la Norma 087-ECOL-SSA1-2002</w:t>
      </w:r>
      <w:r w:rsidR="00BD00E8">
        <w:rPr>
          <w:rFonts w:asciiTheme="minorHAnsi" w:hAnsiTheme="minorHAnsi"/>
        </w:rPr>
        <w:t xml:space="preserve"> </w:t>
      </w:r>
      <w:r w:rsidR="00BD00E8" w:rsidRPr="00BD00E8">
        <w:rPr>
          <w:rFonts w:asciiTheme="minorHAnsi" w:hAnsiTheme="minorHAnsi"/>
        </w:rPr>
        <w:t>y/o NOM-010-STPS-0214 Agentes químicos contaminantes del ambiente laboral</w:t>
      </w:r>
      <w:r w:rsidRPr="00691B08">
        <w:rPr>
          <w:rFonts w:asciiTheme="minorHAnsi" w:hAnsiTheme="minorHAnsi"/>
        </w:rPr>
        <w:t>, por lo que deberá anexar a su propuesta técnica copias de documentos de al menos 20 personas certificadas en el manejo de materiales biológico-infecciosos.</w:t>
      </w:r>
    </w:p>
    <w:p w14:paraId="050C4D83" w14:textId="77777777" w:rsidR="007A104D" w:rsidRPr="00BD00E8" w:rsidRDefault="007A104D" w:rsidP="007A104D">
      <w:pPr>
        <w:ind w:left="851" w:right="51"/>
        <w:jc w:val="both"/>
        <w:rPr>
          <w:rFonts w:asciiTheme="minorHAnsi" w:hAnsiTheme="minorHAnsi"/>
        </w:rPr>
      </w:pPr>
    </w:p>
    <w:p w14:paraId="44063EA1" w14:textId="68953766"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xml:space="preserve">, suplir al personal faltante, verificar que no falten materiales y equipo de limpieza y reportar cualquier anomalía que se presente al </w:t>
      </w:r>
      <w:r w:rsidR="00950F97" w:rsidRPr="00B3461D">
        <w:rPr>
          <w:rFonts w:asciiTheme="minorHAnsi" w:hAnsiTheme="minorHAnsi"/>
        </w:rPr>
        <w:t>jefe</w:t>
      </w:r>
      <w:r w:rsidRPr="00B3461D">
        <w:rPr>
          <w:rFonts w:asciiTheme="minorHAnsi" w:hAnsiTheme="minorHAnsi"/>
        </w:rPr>
        <w:t xml:space="preserv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5205F76D"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checador</w:t>
      </w:r>
      <w:r>
        <w:rPr>
          <w:rFonts w:asciiTheme="minorHAnsi" w:hAnsiTheme="minorHAnsi"/>
        </w:rPr>
        <w:t xml:space="preserve"> </w:t>
      </w:r>
      <w:r w:rsidR="00DA2492">
        <w:rPr>
          <w:rFonts w:asciiTheme="minorHAnsi" w:hAnsiTheme="minorHAnsi"/>
        </w:rPr>
        <w:t xml:space="preserve">en el Hospital Metropolitano </w:t>
      </w:r>
      <w:r w:rsidRPr="00B3461D">
        <w:rPr>
          <w:rFonts w:asciiTheme="minorHAnsi" w:hAnsiTheme="minorHAnsi"/>
        </w:rPr>
        <w:t xml:space="preserve">y Hospital </w:t>
      </w:r>
      <w:r w:rsidR="00950F97">
        <w:rPr>
          <w:rFonts w:asciiTheme="minorHAnsi" w:hAnsiTheme="minorHAnsi"/>
        </w:rPr>
        <w:t xml:space="preserve">Regional </w:t>
      </w:r>
      <w:r>
        <w:rPr>
          <w:rFonts w:asciiTheme="minorHAnsi" w:hAnsiTheme="minorHAnsi"/>
        </w:rPr>
        <w:t>Materno Infantil</w:t>
      </w:r>
      <w:r w:rsidRPr="00B3461D">
        <w:rPr>
          <w:rFonts w:asciiTheme="minorHAnsi" w:hAnsiTheme="minorHAnsi"/>
        </w:rPr>
        <w:t xml:space="preserve">, así como tarjetas de asistencia con el logotipo de su empresa, con el fin de tener un </w:t>
      </w:r>
      <w:r w:rsidRPr="00B3461D">
        <w:rPr>
          <w:rFonts w:asciiTheme="minorHAnsi" w:hAnsiTheme="minorHAnsi"/>
        </w:rPr>
        <w:lastRenderedPageBreak/>
        <w:t>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5BA1FC3A" w:rsidR="007E32E7" w:rsidRDefault="007A104D" w:rsidP="007E32E7">
      <w:pPr>
        <w:ind w:left="851" w:right="51"/>
        <w:jc w:val="both"/>
        <w:rPr>
          <w:rFonts w:asciiTheme="minorHAnsi" w:hAnsiTheme="minorHAnsi"/>
        </w:rPr>
      </w:pPr>
      <w:r w:rsidRPr="00B3461D">
        <w:rPr>
          <w:rFonts w:asciiTheme="minorHAnsi" w:hAnsiTheme="minorHAnsi"/>
        </w:rPr>
        <w:t xml:space="preserve">Las Unidades no podrán permanecer sin el servicio de limpieza; por lo </w:t>
      </w:r>
      <w:r w:rsidR="00950F97" w:rsidRPr="00B3461D">
        <w:rPr>
          <w:rFonts w:asciiTheme="minorHAnsi" w:hAnsiTheme="minorHAnsi"/>
        </w:rPr>
        <w:t>que,</w:t>
      </w:r>
      <w:r w:rsidRPr="00B3461D">
        <w:rPr>
          <w:rFonts w:asciiTheme="minorHAnsi" w:hAnsiTheme="minorHAnsi"/>
        </w:rPr>
        <w:t xml:space="preserv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F4AA3F5"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En caso de accidente de trabajo a sus empleados, la empresa 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7309C0B6"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w:t>
      </w:r>
      <w:r w:rsidR="007728C7">
        <w:rPr>
          <w:rFonts w:asciiTheme="minorHAnsi" w:hAnsiTheme="minorHAnsi"/>
        </w:rPr>
        <w:t>que,</w:t>
      </w:r>
      <w:r>
        <w:rPr>
          <w:rFonts w:asciiTheme="minorHAnsi" w:hAnsiTheme="minorHAnsi"/>
        </w:rPr>
        <w:t xml:space="preserve"> en caso de resultar adjudicado, el contrato que se formalice se regirá por la Ley, por lo que no existirá relación de dependencia ni de subordinación entre la Convocante y el Licitante ganador y los empleados de </w:t>
      </w:r>
      <w:r w:rsidR="007728C7">
        <w:rPr>
          <w:rFonts w:asciiTheme="minorHAnsi" w:hAnsiTheme="minorHAnsi"/>
        </w:rPr>
        <w:t>este</w:t>
      </w:r>
      <w:r>
        <w:rPr>
          <w:rFonts w:asciiTheme="minorHAnsi" w:hAnsiTheme="minorHAnsi"/>
        </w:rPr>
        <w:t xml:space="preserve"> último. El licitante en caso de resultar adjudicado se obliga a asumir cualquier responsabilidad ante la Convocante o </w:t>
      </w:r>
      <w:r w:rsidR="007728C7">
        <w:rPr>
          <w:rFonts w:asciiTheme="minorHAnsi" w:hAnsiTheme="minorHAnsi"/>
        </w:rPr>
        <w:t>terceros por</w:t>
      </w:r>
      <w:r>
        <w:rPr>
          <w:rFonts w:asciiTheme="minorHAnsi" w:hAnsiTheme="minorHAnsi"/>
        </w:rPr>
        <w:t xml:space="preserve"> la conducta de los trabajadores que contrate para el cumplimiento de los servicios objeto de la presente licitación derivados del contrato que se formalice. Por lo </w:t>
      </w:r>
      <w:r w:rsidR="007728C7">
        <w:rPr>
          <w:rFonts w:asciiTheme="minorHAnsi" w:hAnsiTheme="minorHAnsi"/>
        </w:rPr>
        <w:t>tanto,</w:t>
      </w:r>
      <w:r>
        <w:rPr>
          <w:rFonts w:asciiTheme="minorHAnsi" w:hAnsiTheme="minorHAnsi"/>
        </w:rPr>
        <w:t xml:space="preserve"> el licitante ganador asumirá en forma total y exclusiva las obligaciones propias de patrón respecto de cualquier relación laboral que el mismo contraiga con el personal que labore bajo sus órdenes, intervenga o contrate para la ejecución de los servicios objetos de la </w:t>
      </w:r>
      <w:r w:rsidR="007728C7">
        <w:rPr>
          <w:rFonts w:asciiTheme="minorHAnsi" w:hAnsiTheme="minorHAnsi"/>
        </w:rPr>
        <w:t>Convocatoria,</w:t>
      </w:r>
      <w:r>
        <w:rPr>
          <w:rFonts w:asciiTheme="minorHAnsi" w:hAnsiTheme="minorHAnsi"/>
        </w:rPr>
        <w:t xml:space="preserve"> así como en la ejecución del contrato que en su caso se formalice. El licitante declarará mediante escrito bajo protesta de decir verdad que cuenta con los elementos propios y suficientes para cumplir con las obligaciones que deriven de las relaciones que deriven con sus trabajadores. En </w:t>
      </w:r>
      <w:r w:rsidR="007728C7">
        <w:rPr>
          <w:rFonts w:asciiTheme="minorHAnsi" w:hAnsiTheme="minorHAnsi"/>
        </w:rPr>
        <w:t>consecuencia,</w:t>
      </w:r>
      <w:r>
        <w:rPr>
          <w:rFonts w:asciiTheme="minorHAnsi" w:hAnsiTheme="minorHAnsi"/>
        </w:rPr>
        <w:t xml:space="preserve">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50BAB94F" w14:textId="77777777" w:rsidR="00BD00E8" w:rsidRDefault="007A104D" w:rsidP="00BD00E8">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62AE8230" w14:textId="77777777" w:rsidR="00BD00E8" w:rsidRDefault="00BD00E8" w:rsidP="00BD00E8">
      <w:pPr>
        <w:ind w:left="851" w:right="51"/>
        <w:jc w:val="both"/>
        <w:rPr>
          <w:rFonts w:asciiTheme="minorHAnsi" w:hAnsiTheme="minorHAnsi"/>
        </w:rPr>
      </w:pPr>
    </w:p>
    <w:p w14:paraId="6091E591" w14:textId="19B8C399" w:rsidR="00BD00E8" w:rsidRPr="00BD00E8" w:rsidRDefault="00BD00E8" w:rsidP="00BD00E8">
      <w:pPr>
        <w:ind w:left="851" w:right="51"/>
        <w:jc w:val="both"/>
        <w:rPr>
          <w:rFonts w:asciiTheme="minorHAnsi" w:hAnsiTheme="minorHAnsi"/>
        </w:rPr>
      </w:pPr>
      <w:r>
        <w:rPr>
          <w:rFonts w:asciiTheme="minorHAnsi" w:hAnsiTheme="minorHAnsi" w:cs="Arial"/>
        </w:rPr>
        <w:t>El licitante que resulte adjudicado de</w:t>
      </w:r>
      <w:r w:rsidRPr="00E03C70">
        <w:rPr>
          <w:rFonts w:asciiTheme="minorHAnsi" w:hAnsiTheme="minorHAnsi" w:cs="Arial"/>
        </w:rPr>
        <w:t xml:space="preserve">berá de proporcionar a </w:t>
      </w:r>
      <w:r w:rsidR="00950F97">
        <w:rPr>
          <w:rFonts w:asciiTheme="minorHAnsi" w:hAnsiTheme="minorHAnsi" w:cs="Arial"/>
        </w:rPr>
        <w:t>l</w:t>
      </w:r>
      <w:r w:rsidRPr="00E03C70">
        <w:rPr>
          <w:rFonts w:asciiTheme="minorHAnsi" w:hAnsiTheme="minorHAnsi" w:cs="Arial"/>
        </w:rPr>
        <w:t xml:space="preserve">a Convocante a través de </w:t>
      </w:r>
      <w:r>
        <w:rPr>
          <w:rFonts w:asciiTheme="minorHAnsi" w:hAnsiTheme="minorHAnsi" w:cs="Arial"/>
        </w:rPr>
        <w:t>la Jefatura del Departamento de Servicios Generales</w:t>
      </w:r>
      <w:r w:rsidRPr="00E03C70">
        <w:rPr>
          <w:rFonts w:asciiTheme="minorHAnsi" w:hAnsiTheme="minorHAnsi" w:cs="Arial"/>
        </w:rPr>
        <w:t xml:space="preserve">, a más tardar el día </w:t>
      </w:r>
      <w:r w:rsidR="0007237E" w:rsidRPr="00E03C70">
        <w:rPr>
          <w:rFonts w:asciiTheme="minorHAnsi" w:hAnsiTheme="minorHAnsi" w:cs="Arial"/>
        </w:rPr>
        <w:t>último</w:t>
      </w:r>
      <w:r w:rsidRPr="00E03C70">
        <w:rPr>
          <w:rFonts w:asciiTheme="minorHAnsi" w:hAnsiTheme="minorHAnsi" w:cs="Arial"/>
        </w:rPr>
        <w:t xml:space="preserve">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820DEB1"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1.</w:t>
      </w:r>
      <w:r>
        <w:rPr>
          <w:rFonts w:asciiTheme="minorHAnsi" w:hAnsiTheme="minorHAnsi" w:cs="Arial"/>
        </w:rPr>
        <w:t xml:space="preserve"> </w:t>
      </w:r>
      <w:r w:rsidRPr="00E03C70">
        <w:rPr>
          <w:rFonts w:asciiTheme="minorHAnsi" w:hAnsiTheme="minorHAnsi" w:cs="Arial"/>
        </w:rPr>
        <w:t>Copia del registro vigente en el Padrón Público de Contratistas de Servicios Especializados u Obras Especializadas (REPSE)</w:t>
      </w:r>
    </w:p>
    <w:p w14:paraId="000BFF2D"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2. Recibos de nómina en documentos digitales debidamente timbrados, por concepto de pago de salarios de los trabajadores con los que haya proporcionado el servicio contratado.</w:t>
      </w:r>
    </w:p>
    <w:p w14:paraId="674910C6"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lastRenderedPageBreak/>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79157B4E" w14:textId="77777777" w:rsidR="00BD00E8" w:rsidRPr="00E03C70"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7CABA97C" w14:textId="77777777" w:rsidR="00BD00E8" w:rsidRPr="00B3461D" w:rsidRDefault="00BD00E8" w:rsidP="007A104D">
      <w:pPr>
        <w:ind w:left="851"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t>La Convocante, tendrá la facultad de realizar visitas de inspección en las unidades aplicativas para validar las condiciones en las que se presta el servicio.</w:t>
      </w:r>
    </w:p>
    <w:p w14:paraId="5D0240FB" w14:textId="77777777" w:rsidR="007A104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2D46EEF" w:rsidR="007A104D" w:rsidRDefault="007A104D" w:rsidP="007A104D">
      <w:pPr>
        <w:ind w:left="567" w:right="51"/>
        <w:jc w:val="both"/>
        <w:rPr>
          <w:rFonts w:asciiTheme="minorHAnsi" w:hAnsiTheme="minorHAnsi"/>
        </w:rPr>
      </w:pPr>
      <w:r w:rsidRPr="00B3461D">
        <w:rPr>
          <w:rFonts w:asciiTheme="minorHAnsi" w:hAnsiTheme="minorHAnsi"/>
        </w:rPr>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w:t>
      </w:r>
      <w:r w:rsidR="007728C7" w:rsidRPr="00B3461D">
        <w:rPr>
          <w:rFonts w:asciiTheme="minorHAnsi" w:hAnsiTheme="minorHAnsi"/>
        </w:rPr>
        <w:t>o por</w:t>
      </w:r>
      <w:r w:rsidRPr="00B3461D">
        <w:rPr>
          <w:rFonts w:asciiTheme="minorHAnsi" w:hAnsiTheme="minorHAnsi"/>
        </w:rPr>
        <w:t xml:space="preserve"> el personal a su cargo, en caso </w:t>
      </w:r>
      <w:r w:rsidR="007728C7" w:rsidRPr="00B3461D">
        <w:rPr>
          <w:rFonts w:asciiTheme="minorHAnsi" w:hAnsiTheme="minorHAnsi"/>
        </w:rPr>
        <w:t>de que</w:t>
      </w:r>
      <w:r w:rsidRPr="00B3461D">
        <w:rPr>
          <w:rFonts w:asciiTheme="minorHAnsi" w:hAnsiTheme="minorHAnsi"/>
        </w:rPr>
        <w:t xml:space="preserve"> se den estos supuestos, la compañía prestadora del servicio deberá prever con anticipación estas anomalías para que las Unidades en las que se prestará el servicio no se queden sin éste.</w:t>
      </w:r>
    </w:p>
    <w:p w14:paraId="72AC78B1" w14:textId="77777777" w:rsidR="001D1D6F" w:rsidRDefault="001D1D6F" w:rsidP="007A104D">
      <w:pPr>
        <w:ind w:left="567" w:right="51"/>
        <w:jc w:val="both"/>
        <w:rPr>
          <w:rFonts w:asciiTheme="minorHAnsi" w:hAnsiTheme="minorHAnsi"/>
        </w:rPr>
      </w:pP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B373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61A4156E" w14:textId="77777777" w:rsidR="007728C7" w:rsidRDefault="007728C7" w:rsidP="007728C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ED6F72C" w14:textId="77777777" w:rsidR="007728C7" w:rsidRPr="0066516D" w:rsidRDefault="007728C7" w:rsidP="007728C7">
      <w:pPr>
        <w:ind w:left="284" w:hanging="284"/>
        <w:jc w:val="both"/>
        <w:rPr>
          <w:rFonts w:asciiTheme="minorHAnsi" w:hAnsiTheme="minorHAnsi"/>
          <w:b/>
          <w:u w:val="single"/>
        </w:rPr>
      </w:pPr>
    </w:p>
    <w:p w14:paraId="47D5477F"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C24BE5C" w14:textId="0E6942B9" w:rsidR="007728C7" w:rsidRDefault="00C576D9" w:rsidP="001368BA">
      <w:pPr>
        <w:numPr>
          <w:ilvl w:val="0"/>
          <w:numId w:val="29"/>
        </w:numPr>
        <w:ind w:left="284" w:hanging="284"/>
        <w:jc w:val="both"/>
        <w:rPr>
          <w:rFonts w:ascii="Calibri" w:hAnsi="Calibri"/>
          <w:sz w:val="18"/>
          <w:szCs w:val="18"/>
        </w:rPr>
      </w:pPr>
      <w:r w:rsidRPr="00920B64">
        <w:rPr>
          <w:rFonts w:ascii="Calibri" w:hAnsi="Calibri" w:cs="Calibri"/>
          <w:color w:val="000000"/>
          <w:sz w:val="18"/>
          <w:szCs w:val="18"/>
          <w:lang w:eastAsia="es-MX"/>
        </w:rPr>
        <w:t>Monto de ventas totales del Ejercicio Fiscal 202</w:t>
      </w:r>
      <w:r w:rsidR="00950F97">
        <w:rPr>
          <w:rFonts w:ascii="Calibri" w:hAnsi="Calibri" w:cs="Calibri"/>
          <w:color w:val="000000"/>
          <w:sz w:val="18"/>
          <w:szCs w:val="18"/>
          <w:lang w:eastAsia="es-MX"/>
        </w:rPr>
        <w:t>2</w:t>
      </w:r>
      <w:r w:rsidRPr="00920B64">
        <w:rPr>
          <w:rFonts w:ascii="Calibri" w:hAnsi="Calibri" w:cs="Calibri"/>
          <w:color w:val="000000"/>
          <w:sz w:val="18"/>
          <w:szCs w:val="18"/>
          <w:lang w:eastAsia="es-MX"/>
        </w:rPr>
        <w:t>: deberá acreditarse con la declaración correspondiente al ejercicio fiscal del 202</w:t>
      </w:r>
      <w:r w:rsidR="00950F97">
        <w:rPr>
          <w:rFonts w:ascii="Calibri" w:hAnsi="Calibri" w:cs="Calibri"/>
          <w:color w:val="000000"/>
          <w:sz w:val="18"/>
          <w:szCs w:val="18"/>
          <w:lang w:eastAsia="es-MX"/>
        </w:rPr>
        <w:t>2</w:t>
      </w:r>
      <w:r w:rsidRPr="00920B64">
        <w:rPr>
          <w:rFonts w:ascii="Calibri" w:hAnsi="Calibri" w:cs="Calibri"/>
          <w:color w:val="000000"/>
          <w:sz w:val="18"/>
          <w:szCs w:val="18"/>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50F97">
        <w:rPr>
          <w:rFonts w:ascii="Calibri" w:hAnsi="Calibri" w:cs="Calibri"/>
          <w:color w:val="000000"/>
          <w:sz w:val="18"/>
          <w:szCs w:val="18"/>
          <w:lang w:eastAsia="es-MX"/>
        </w:rPr>
        <w:t>2</w:t>
      </w:r>
      <w:r w:rsidRPr="00920B64">
        <w:rPr>
          <w:rFonts w:ascii="Calibri" w:hAnsi="Calibri" w:cs="Calibri"/>
          <w:color w:val="000000"/>
          <w:sz w:val="18"/>
          <w:szCs w:val="18"/>
          <w:lang w:eastAsia="es-MX"/>
        </w:rPr>
        <w:t xml:space="preserve">, demostrando su capacidad financiera mediante la comprobación de que las ventas totales son de </w:t>
      </w:r>
      <w:r w:rsidRPr="002040D7">
        <w:rPr>
          <w:rFonts w:ascii="Calibri" w:hAnsi="Calibri" w:cs="Calibri"/>
          <w:color w:val="000000"/>
          <w:sz w:val="18"/>
          <w:szCs w:val="18"/>
          <w:lang w:eastAsia="es-MX"/>
        </w:rPr>
        <w:t>por lo menos el 20% de su oferta</w:t>
      </w:r>
      <w:r w:rsidRPr="00920B64">
        <w:rPr>
          <w:rFonts w:ascii="Calibri" w:hAnsi="Calibri" w:cs="Calibri"/>
          <w:color w:val="000000"/>
          <w:sz w:val="18"/>
          <w:szCs w:val="18"/>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8A7A67E" w14:textId="77777777" w:rsidR="007728C7" w:rsidRPr="00AC087B" w:rsidRDefault="007728C7" w:rsidP="001368BA">
      <w:pPr>
        <w:numPr>
          <w:ilvl w:val="0"/>
          <w:numId w:val="29"/>
        </w:numPr>
        <w:ind w:left="284" w:hanging="284"/>
        <w:jc w:val="both"/>
        <w:rPr>
          <w:rFonts w:ascii="Calibri" w:hAnsi="Calibri"/>
          <w:sz w:val="18"/>
          <w:szCs w:val="18"/>
        </w:rPr>
      </w:pPr>
      <w:r w:rsidRPr="00AC087B">
        <w:rPr>
          <w:rFonts w:ascii="Calibri" w:hAnsi="Calibri"/>
          <w:sz w:val="18"/>
          <w:szCs w:val="18"/>
        </w:rPr>
        <w:lastRenderedPageBreak/>
        <w:t>Escrito simple en el cual manifieste, bajo protesta de decir verdad de estar al corriente en el cumplimiento de Obligaciones Estatales y Federales, en lo relativo al pago de impuestos.</w:t>
      </w:r>
    </w:p>
    <w:p w14:paraId="22AAE5CD" w14:textId="77777777" w:rsidR="007728C7" w:rsidRDefault="007728C7" w:rsidP="001368BA">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13E9B87" w14:textId="77777777" w:rsidR="007728C7" w:rsidRPr="00A85307" w:rsidRDefault="007728C7" w:rsidP="001368BA">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E14A68" w14:textId="77777777" w:rsidR="007728C7" w:rsidRPr="00EB3AC9" w:rsidRDefault="007728C7" w:rsidP="001368BA">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2F052BF" w14:textId="77777777" w:rsidR="007728C7" w:rsidRPr="002F7789" w:rsidRDefault="007728C7" w:rsidP="008E5D42">
      <w:pPr>
        <w:pStyle w:val="Default"/>
        <w:numPr>
          <w:ilvl w:val="0"/>
          <w:numId w:val="29"/>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A3307F" w14:textId="77777777" w:rsidR="007728C7" w:rsidRPr="0066516D" w:rsidRDefault="007728C7" w:rsidP="007728C7">
      <w:pPr>
        <w:ind w:left="284"/>
        <w:jc w:val="both"/>
        <w:rPr>
          <w:rFonts w:asciiTheme="minorHAnsi" w:hAnsiTheme="minorHAnsi"/>
          <w:b/>
          <w:lang w:val="es-MX"/>
        </w:rPr>
      </w:pPr>
    </w:p>
    <w:p w14:paraId="47883A13" w14:textId="77777777" w:rsidR="007728C7" w:rsidRDefault="007728C7" w:rsidP="007728C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028BEBF" w14:textId="77777777" w:rsidR="007728C7" w:rsidRDefault="007728C7" w:rsidP="007728C7">
      <w:pPr>
        <w:ind w:left="284" w:right="-1"/>
        <w:jc w:val="both"/>
        <w:rPr>
          <w:rFonts w:ascii="Calibri" w:hAnsi="Calibri"/>
          <w:b/>
          <w:u w:val="single"/>
        </w:rPr>
      </w:pPr>
    </w:p>
    <w:p w14:paraId="462A890B" w14:textId="55513409" w:rsidR="007728C7" w:rsidRDefault="007728C7" w:rsidP="007728C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1E2D">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w:t>
      </w:r>
      <w:r w:rsidR="000919B1">
        <w:rPr>
          <w:rFonts w:ascii="Calibri" w:hAnsi="Calibri"/>
        </w:rPr>
        <w:t xml:space="preserve"> en un horario de </w:t>
      </w:r>
      <w:r w:rsidR="000919B1" w:rsidRPr="009D0A4B">
        <w:rPr>
          <w:rFonts w:ascii="Calibri" w:hAnsi="Calibri"/>
        </w:rPr>
        <w:t>9:00 a 14:00 horas</w:t>
      </w:r>
      <w:r w:rsidR="000919B1">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D9F0327" w14:textId="77777777" w:rsidR="001D1D6F" w:rsidRDefault="001D1D6F" w:rsidP="007728C7">
      <w:pPr>
        <w:ind w:left="284"/>
        <w:jc w:val="both"/>
        <w:rPr>
          <w:rFonts w:ascii="Calibri" w:hAnsi="Calibri"/>
        </w:rPr>
      </w:pPr>
    </w:p>
    <w:p w14:paraId="2D42898C" w14:textId="77777777" w:rsidR="007E32E7" w:rsidRDefault="007E32E7" w:rsidP="005E6330">
      <w:pPr>
        <w:ind w:left="284"/>
        <w:jc w:val="both"/>
        <w:rPr>
          <w:rFonts w:ascii="Calibri" w:hAnsi="Calibri"/>
        </w:rPr>
      </w:pPr>
    </w:p>
    <w:p w14:paraId="00A7E614" w14:textId="77777777" w:rsidR="007F0B73" w:rsidRPr="00037DE1"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0A8C136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728C7" w:rsidRPr="00E27A5A">
        <w:rPr>
          <w:rFonts w:asciiTheme="minorHAnsi" w:hAnsiTheme="minorHAnsi"/>
          <w:sz w:val="20"/>
          <w:lang w:val="es-ES"/>
        </w:rPr>
        <w:t>Propuestas</w:t>
      </w:r>
      <w:r w:rsidR="007728C7"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686CC8E6" w:rsidR="00695181" w:rsidRPr="00F2071F" w:rsidRDefault="00695181" w:rsidP="00F2071F">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F20874">
        <w:rPr>
          <w:rFonts w:asciiTheme="minorHAnsi" w:hAnsiTheme="minorHAnsi"/>
          <w:b/>
          <w:bCs/>
        </w:rPr>
        <w:t xml:space="preserve">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F2071F">
        <w:rPr>
          <w:rFonts w:asciiTheme="minorHAnsi" w:hAnsiTheme="minorHAnsi"/>
        </w:rPr>
        <w:t xml:space="preserve"> </w:t>
      </w:r>
      <w:r w:rsidR="00F2071F" w:rsidRPr="00F9105A">
        <w:rPr>
          <w:rFonts w:asciiTheme="minorHAnsi" w:hAnsiTheme="minorHAnsi"/>
          <w:lang w:val="es-ES"/>
        </w:rPr>
        <w:t>Cada uno de los documentos que integren la proposición y aquéllos distintos a ésta, deberán estar foliados en todas y cada una de las</w:t>
      </w:r>
      <w:r w:rsidR="00F2071F">
        <w:rPr>
          <w:rFonts w:asciiTheme="minorHAnsi" w:hAnsiTheme="minorHAnsi"/>
          <w:lang w:val="es-ES"/>
        </w:rPr>
        <w:t xml:space="preserve"> hojas que los integren,</w:t>
      </w:r>
      <w:r w:rsidR="00F2071F" w:rsidRPr="00F9105A">
        <w:rPr>
          <w:rFonts w:asciiTheme="minorHAnsi" w:hAnsiTheme="minorHAnsi"/>
          <w:lang w:val="es-ES"/>
        </w:rPr>
        <w:t xml:space="preserve"> así mismo las propuestas </w:t>
      </w:r>
      <w:r w:rsidR="00F2071F" w:rsidRPr="00F9105A">
        <w:rPr>
          <w:rFonts w:asciiTheme="minorHAnsi" w:hAnsiTheme="minorHAnsi"/>
          <w:lang w:val="es-ES"/>
        </w:rPr>
        <w:lastRenderedPageBreak/>
        <w:t>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2071F">
        <w:rPr>
          <w:rFonts w:asciiTheme="minorHAnsi" w:hAnsiTheme="minorHAnsi"/>
          <w:lang w:val="es-ES"/>
        </w:rPr>
        <w:t>.</w:t>
      </w:r>
    </w:p>
    <w:p w14:paraId="4D47023C" w14:textId="53D40218"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F2071F" w:rsidRPr="00E27A5A">
        <w:rPr>
          <w:rFonts w:asciiTheme="minorHAnsi" w:hAnsiTheme="minorHAnsi"/>
        </w:rPr>
        <w:t>sea el</w:t>
      </w:r>
      <w:r w:rsidRPr="00E27A5A">
        <w:rPr>
          <w:rFonts w:asciiTheme="minorHAnsi" w:hAnsiTheme="minorHAnsi"/>
        </w:rPr>
        <w:t xml:space="preserve">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84A56BB" w14:textId="1B8F452F"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F2071F">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F2071F" w:rsidRPr="00E27A5A">
        <w:rPr>
          <w:rFonts w:asciiTheme="minorHAnsi" w:hAnsiTheme="minorHAnsi"/>
        </w:rPr>
        <w:t>que,</w:t>
      </w:r>
      <w:r w:rsidRPr="00E27A5A">
        <w:rPr>
          <w:rFonts w:asciiTheme="minorHAnsi" w:hAnsiTheme="minorHAnsi"/>
        </w:rPr>
        <w:t xml:space="preserve"> para tal efecto, se anexan.</w:t>
      </w:r>
    </w:p>
    <w:p w14:paraId="06EE37B4" w14:textId="658671A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todos los documentos</w:t>
      </w:r>
      <w:r w:rsidRPr="00E27A5A">
        <w:rPr>
          <w:rFonts w:asciiTheme="minorHAnsi" w:hAnsiTheme="minorHAnsi"/>
        </w:rPr>
        <w:t>; la falta de presentación, omisión o incumplimiento de cualquiera de los requisitos y documentos antes señalados será motivo de rechazo de sus propuestas</w:t>
      </w:r>
      <w:r w:rsidR="00F2071F">
        <w:rPr>
          <w:rFonts w:asciiTheme="minorHAnsi" w:hAnsiTheme="minorHAnsi"/>
        </w:rPr>
        <w:t>.</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1368BA">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1368BA">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4F06FD47" w:rsidR="00893E81" w:rsidRPr="003863FC" w:rsidRDefault="003E6595" w:rsidP="001368BA">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 xml:space="preserve">Certificado o escrito bajo protesta de decir </w:t>
      </w:r>
      <w:r w:rsidR="00F2071F" w:rsidRPr="0024243C">
        <w:rPr>
          <w:rFonts w:asciiTheme="minorHAnsi" w:hAnsiTheme="minorHAnsi" w:cs="Arial"/>
          <w:lang w:val="es-MX"/>
        </w:rPr>
        <w:t>verdad de</w:t>
      </w:r>
      <w:r w:rsidRPr="0024243C">
        <w:rPr>
          <w:rFonts w:asciiTheme="minorHAnsi" w:hAnsiTheme="minorHAnsi" w:cs="Arial"/>
          <w:lang w:val="es-MX"/>
        </w:rPr>
        <w:t xml:space="preserve"> que cumplen con las Normas Oficiales Mexicanas o las Normas Mexicanas o Normas Internacionales aplicables y en el que manifieste que los servicios que oferte </w:t>
      </w:r>
      <w:r w:rsidRPr="003863FC">
        <w:rPr>
          <w:rFonts w:asciiTheme="minorHAnsi" w:hAnsiTheme="minorHAnsi" w:cs="Arial"/>
          <w:lang w:val="es-MX"/>
        </w:rPr>
        <w:t>cumplen con la legislación sanitaria vigente, para las partidas y renglones que aplica, y con las Normas Oficiales Mexicanas, las Normas Mexicanas y a falta de éstas, con las Normas Internacionales.</w:t>
      </w:r>
    </w:p>
    <w:p w14:paraId="0AF82B82" w14:textId="77777777" w:rsidR="008E5D42" w:rsidRDefault="003863FC" w:rsidP="008E5D42">
      <w:pPr>
        <w:numPr>
          <w:ilvl w:val="0"/>
          <w:numId w:val="7"/>
        </w:numPr>
        <w:ind w:right="49"/>
        <w:jc w:val="both"/>
        <w:rPr>
          <w:rFonts w:asciiTheme="minorHAnsi" w:hAnsiTheme="minorHAnsi" w:cs="Arial"/>
        </w:rPr>
      </w:pPr>
      <w:r w:rsidRPr="003863FC">
        <w:rPr>
          <w:rFonts w:asciiTheme="minorHAnsi" w:hAnsiTheme="minorHAnsi" w:cs="Arial"/>
        </w:rPr>
        <w:t>Registro vigente de Prestadores de Servicios Especializados u Obras Especializadas ante la Secretaría del Trabajo y Previsión Social con especialidad en servicio de Limpieza.</w:t>
      </w:r>
    </w:p>
    <w:p w14:paraId="1FD8BED7" w14:textId="06D0A474" w:rsidR="00BD00E8" w:rsidRPr="008E5D42" w:rsidRDefault="00BD00E8" w:rsidP="008E5D42">
      <w:pPr>
        <w:numPr>
          <w:ilvl w:val="0"/>
          <w:numId w:val="7"/>
        </w:numPr>
        <w:ind w:right="49"/>
        <w:jc w:val="both"/>
        <w:rPr>
          <w:rFonts w:asciiTheme="minorHAnsi" w:hAnsiTheme="minorHAnsi" w:cs="Arial"/>
        </w:rPr>
      </w:pPr>
      <w:r w:rsidRPr="008E5D42">
        <w:rPr>
          <w:rFonts w:asciiTheme="minorHAnsi" w:hAnsiTheme="minorHAnsi" w:cs="Arial"/>
        </w:rPr>
        <w:t xml:space="preserve">Carta Compromiso de que, si resulta con la adjudicación proporcionará a </w:t>
      </w:r>
      <w:r w:rsidR="00F20874">
        <w:rPr>
          <w:rFonts w:asciiTheme="minorHAnsi" w:hAnsiTheme="minorHAnsi" w:cs="Arial"/>
        </w:rPr>
        <w:t>l</w:t>
      </w:r>
      <w:r w:rsidRPr="008E5D42">
        <w:rPr>
          <w:rFonts w:asciiTheme="minorHAnsi" w:hAnsiTheme="minorHAnsi" w:cs="Arial"/>
        </w:rPr>
        <w:t>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91DF062"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1. Copia del registro vigente en el Padrón Público de Contratistas de Servicios Especializados u Obras Especializadas (REPSE)</w:t>
      </w:r>
    </w:p>
    <w:p w14:paraId="6C9BB4DE"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2. Recibos de nómina en documentos digitales debidamente timbrados, por concepto de pago de salarios de los trabajadores con los que haya proporcionado el servicio contratado.</w:t>
      </w:r>
    </w:p>
    <w:p w14:paraId="2C769D9D"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lastRenderedPageBreak/>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D895857" w14:textId="77777777" w:rsidR="00BD00E8" w:rsidRPr="004F252B"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3CB566FA" w14:textId="62F3F774" w:rsidR="004A58DC" w:rsidRPr="0024243C" w:rsidRDefault="00893E81" w:rsidP="001368BA">
      <w:pPr>
        <w:numPr>
          <w:ilvl w:val="0"/>
          <w:numId w:val="7"/>
        </w:numPr>
        <w:ind w:right="49"/>
        <w:jc w:val="both"/>
        <w:rPr>
          <w:rFonts w:asciiTheme="minorHAnsi" w:hAnsiTheme="minorHAnsi"/>
          <w:bCs/>
        </w:rPr>
      </w:pPr>
      <w:r w:rsidRPr="0024243C">
        <w:rPr>
          <w:rFonts w:asciiTheme="minorHAnsi" w:hAnsiTheme="minorHAnsi" w:cs="Arial"/>
        </w:rPr>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w:t>
      </w:r>
      <w:r w:rsidR="00F2071F" w:rsidRPr="0024243C">
        <w:rPr>
          <w:rFonts w:asciiTheme="minorHAnsi" w:hAnsiTheme="minorHAnsi" w:cs="Arial"/>
        </w:rPr>
        <w:t>que,</w:t>
      </w:r>
      <w:r w:rsidR="009962B8" w:rsidRPr="0024243C">
        <w:rPr>
          <w:rFonts w:asciiTheme="minorHAnsi" w:hAnsiTheme="minorHAnsi" w:cs="Arial"/>
        </w:rPr>
        <w:t xml:space="preserv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69E5FBF6" w14:textId="132C5C8D" w:rsidR="00C576D9" w:rsidRPr="00C576D9" w:rsidRDefault="00C576D9" w:rsidP="001368BA">
      <w:pPr>
        <w:pStyle w:val="Prrafodelista"/>
        <w:numPr>
          <w:ilvl w:val="0"/>
          <w:numId w:val="7"/>
        </w:numPr>
        <w:spacing w:after="120"/>
        <w:contextualSpacing/>
        <w:jc w:val="both"/>
        <w:rPr>
          <w:rFonts w:asciiTheme="minorHAnsi" w:hAnsiTheme="minorHAnsi"/>
        </w:rPr>
      </w:pPr>
      <w:r w:rsidRPr="00C576D9">
        <w:rPr>
          <w:rFonts w:ascii="Calibri" w:hAnsi="Calibri" w:cs="Calibri"/>
          <w:color w:val="000000"/>
          <w:lang w:eastAsia="es-MX"/>
        </w:rPr>
        <w:t xml:space="preserve">Original o </w:t>
      </w:r>
      <w:r w:rsidRPr="00C576D9">
        <w:rPr>
          <w:rFonts w:ascii="Calibri" w:hAnsi="Calibri" w:cs="Calibri"/>
          <w:b/>
          <w:bCs/>
          <w:color w:val="000000"/>
          <w:lang w:eastAsia="es-MX"/>
        </w:rPr>
        <w:t xml:space="preserve">copia certificada </w:t>
      </w:r>
      <w:r w:rsidRPr="00C576D9">
        <w:rPr>
          <w:rFonts w:ascii="Calibri" w:hAnsi="Calibri" w:cs="Calibri"/>
          <w:color w:val="000000"/>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p w14:paraId="7331DD96" w14:textId="2E89DAB2" w:rsidR="00BD00E8" w:rsidRPr="00BD00E8" w:rsidRDefault="004A58DC" w:rsidP="001368BA">
      <w:pPr>
        <w:pStyle w:val="Prrafodelista"/>
        <w:numPr>
          <w:ilvl w:val="0"/>
          <w:numId w:val="7"/>
        </w:numPr>
        <w:spacing w:after="120"/>
        <w:contextualSpacing/>
        <w:jc w:val="both"/>
        <w:rPr>
          <w:rFonts w:asciiTheme="minorHAnsi" w:hAnsiTheme="minorHAnsi"/>
        </w:rPr>
      </w:pPr>
      <w:r w:rsidRPr="00BD00E8">
        <w:rPr>
          <w:rFonts w:asciiTheme="minorHAnsi" w:hAnsiTheme="minorHAnsi" w:cs="Arial"/>
        </w:rPr>
        <w:t>Carta bajo protesta de decir verdad en la que se compromete a que, en caso de resultar adjudicado, el personal asignado a la prestación del servicio</w:t>
      </w:r>
      <w:r w:rsidRPr="00BD00E8">
        <w:rPr>
          <w:rFonts w:asciiTheme="minorHAnsi" w:hAnsiTheme="minorHAnsi"/>
        </w:rPr>
        <w:t xml:space="preserve"> deberá presentarse a laborar perfectamente identificado (gafete), uniformado</w:t>
      </w:r>
      <w:r w:rsidR="007F1E44" w:rsidRPr="00BD00E8">
        <w:rPr>
          <w:rFonts w:asciiTheme="minorHAnsi" w:hAnsiTheme="minorHAnsi"/>
        </w:rPr>
        <w:t xml:space="preserve"> </w:t>
      </w:r>
      <w:r w:rsidR="007F1E44" w:rsidRPr="00BD00E8">
        <w:rPr>
          <w:rFonts w:asciiTheme="minorHAnsi" w:hAnsiTheme="minorHAnsi" w:cs="Arial"/>
        </w:rPr>
        <w:t xml:space="preserve">(100% del personal debe contar con uniforme distintivo de la compañía, puede ser </w:t>
      </w:r>
      <w:proofErr w:type="spellStart"/>
      <w:r w:rsidR="007F1E44" w:rsidRPr="00BD00E8">
        <w:rPr>
          <w:rFonts w:asciiTheme="minorHAnsi" w:hAnsiTheme="minorHAnsi" w:cs="Arial"/>
        </w:rPr>
        <w:t>chaquetín</w:t>
      </w:r>
      <w:proofErr w:type="spellEnd"/>
      <w:r w:rsidR="007F1E44" w:rsidRPr="00BD00E8">
        <w:rPr>
          <w:rFonts w:asciiTheme="minorHAnsi" w:hAnsiTheme="minorHAnsi" w:cs="Arial"/>
        </w:rPr>
        <w:t>, aunado a esto el 40% debe contar con uniforme tipo quirúrgico para realizar funciones en áreas crítica como lo son quirófanos, terapias intensivas, etc.)</w:t>
      </w:r>
      <w:r w:rsidRPr="00BD00E8">
        <w:rPr>
          <w:rFonts w:asciiTheme="minorHAnsi" w:hAnsiTheme="minorHAnsi" w:cs="Arial"/>
        </w:rPr>
        <w:t>; ser mayor de edad y reunir las características de responsabilidad, actitud de servicio, higiene personal (no piercing, cabello corto, uñas cortas</w:t>
      </w:r>
      <w:r w:rsidRPr="00BD00E8">
        <w:rPr>
          <w:rFonts w:asciiTheme="minorHAnsi" w:hAnsiTheme="minorHAnsi"/>
        </w:rPr>
        <w:t xml:space="preserve"> y sin tatuajes visibles), y gozar de buena salud; además de que deberá estar </w:t>
      </w:r>
      <w:r w:rsidR="00BD00E8" w:rsidRPr="00BD00E8">
        <w:rPr>
          <w:rFonts w:asciiTheme="minorHAnsi" w:hAnsiTheme="minorHAnsi"/>
        </w:rPr>
        <w:t>certificado y capacitado en el manejo de los materiales a utilizar en el área de 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p w14:paraId="7D7D7E27" w14:textId="518EED49" w:rsidR="004A58DC" w:rsidRPr="00BD00E8" w:rsidRDefault="004A58DC" w:rsidP="001368BA">
      <w:pPr>
        <w:pStyle w:val="Prrafodelista"/>
        <w:numPr>
          <w:ilvl w:val="0"/>
          <w:numId w:val="7"/>
        </w:numPr>
        <w:spacing w:after="120"/>
        <w:ind w:right="49"/>
        <w:contextualSpacing/>
        <w:jc w:val="both"/>
        <w:rPr>
          <w:rFonts w:asciiTheme="minorHAnsi" w:hAnsiTheme="minorHAnsi"/>
          <w:bCs/>
        </w:rPr>
      </w:pPr>
      <w:r w:rsidRPr="00BD00E8">
        <w:rPr>
          <w:rFonts w:asciiTheme="minorHAnsi" w:hAnsiTheme="minorHAnsi"/>
        </w:rPr>
        <w:t>Carta de manifestación de la designación del supervisor para el servicio de limpieza</w:t>
      </w:r>
      <w:r w:rsidR="00C34146" w:rsidRPr="00BD00E8">
        <w:rPr>
          <w:rFonts w:asciiTheme="minorHAnsi" w:hAnsiTheme="minorHAnsi"/>
        </w:rPr>
        <w:t xml:space="preserve"> por cada inmueble objeto del servicio</w:t>
      </w:r>
      <w:r w:rsidRPr="00BD00E8">
        <w:rPr>
          <w:rFonts w:asciiTheme="minorHAnsi" w:hAnsiTheme="minorHAnsi"/>
        </w:rPr>
        <w:t>; nombre, currículum y teléfonos móviles en los que se le pueda localizar</w:t>
      </w:r>
      <w:r w:rsidR="002B3E98" w:rsidRPr="00BD00E8">
        <w:rPr>
          <w:rFonts w:asciiTheme="minorHAnsi" w:hAnsiTheme="minorHAnsi"/>
        </w:rPr>
        <w:t>.</w:t>
      </w:r>
    </w:p>
    <w:p w14:paraId="525D8E2F"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3DC9409F" w:rsidR="004A58DC"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checador en el Hospital Metropolitano y en el Hospital </w:t>
      </w:r>
      <w:r w:rsidR="00F20874">
        <w:rPr>
          <w:rFonts w:asciiTheme="minorHAnsi" w:hAnsiTheme="minorHAnsi"/>
        </w:rPr>
        <w:t xml:space="preserve">Regional </w:t>
      </w:r>
      <w:r w:rsidRPr="00691B08">
        <w:rPr>
          <w:rFonts w:asciiTheme="minorHAnsi" w:hAnsiTheme="minorHAnsi"/>
        </w:rPr>
        <w:t xml:space="preserve">Materno Infantil, así como tarjetas de asistencia con el logotipo de su empresa, con el fin de tener un control en la asistencia del personal que realiza el servicio.  </w:t>
      </w:r>
    </w:p>
    <w:p w14:paraId="0326A6B2" w14:textId="6D2E9D08" w:rsidR="00BD00E8" w:rsidRPr="00C576D9" w:rsidRDefault="002108CF" w:rsidP="001368BA">
      <w:pPr>
        <w:pStyle w:val="Prrafodelista"/>
        <w:numPr>
          <w:ilvl w:val="0"/>
          <w:numId w:val="7"/>
        </w:numPr>
        <w:tabs>
          <w:tab w:val="left" w:pos="1276"/>
        </w:tabs>
        <w:ind w:right="49"/>
        <w:jc w:val="both"/>
        <w:rPr>
          <w:rFonts w:asciiTheme="minorHAnsi" w:hAnsiTheme="minorHAnsi"/>
        </w:rPr>
      </w:pPr>
      <w:r w:rsidRPr="00C576D9">
        <w:rPr>
          <w:rFonts w:asciiTheme="minorHAnsi" w:hAnsiTheme="minorHAnsi"/>
        </w:rPr>
        <w:t>Original o copia certificada</w:t>
      </w:r>
      <w:r w:rsidR="00541E2D" w:rsidRPr="00C576D9">
        <w:rPr>
          <w:rFonts w:asciiTheme="minorHAnsi" w:hAnsiTheme="minorHAnsi"/>
        </w:rPr>
        <w:t xml:space="preserve"> y copia para su cotejo de la documentación mediante la cual se acredite contar con un </w:t>
      </w:r>
      <w:r w:rsidR="00C576D9" w:rsidRPr="00C576D9">
        <w:rPr>
          <w:rFonts w:ascii="Calibri" w:hAnsi="Calibri" w:cs="Calibri"/>
          <w:color w:val="000000"/>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p w14:paraId="37EB498D" w14:textId="77777777" w:rsidR="00541E2D"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5BB4932F" w14:textId="41053F4C" w:rsidR="00604057" w:rsidRPr="00CE0E77" w:rsidRDefault="00604057" w:rsidP="001368BA">
      <w:pPr>
        <w:numPr>
          <w:ilvl w:val="0"/>
          <w:numId w:val="7"/>
        </w:numPr>
        <w:tabs>
          <w:tab w:val="left" w:pos="1134"/>
        </w:tabs>
        <w:ind w:right="49"/>
        <w:jc w:val="both"/>
        <w:rPr>
          <w:rFonts w:asciiTheme="minorHAnsi" w:hAnsiTheme="minorHAnsi" w:cstheme="minorHAnsi"/>
        </w:rPr>
      </w:pPr>
      <w:r w:rsidRPr="009E6864">
        <w:rPr>
          <w:rFonts w:asciiTheme="minorHAnsi" w:hAnsiTheme="minorHAnsi"/>
          <w:bCs/>
        </w:rPr>
        <w:t>Los licitantes que deseen participar</w:t>
      </w:r>
      <w:r w:rsidRPr="009E6864">
        <w:rPr>
          <w:rFonts w:asciiTheme="minorHAnsi" w:hAnsiTheme="minorHAnsi"/>
        </w:rPr>
        <w:t xml:space="preserve">, deberán presentar un mínimo de </w:t>
      </w:r>
      <w:r w:rsidR="00E777C4">
        <w:rPr>
          <w:rFonts w:asciiTheme="minorHAnsi" w:hAnsiTheme="minorHAnsi"/>
        </w:rPr>
        <w:t>4</w:t>
      </w:r>
      <w:r w:rsidRPr="009E6864">
        <w:rPr>
          <w:rFonts w:asciiTheme="minorHAnsi" w:hAnsiTheme="minorHAnsi"/>
        </w:rPr>
        <w:t xml:space="preserve"> cartas de recomendación de buen servicio de las empresas que hayan contratado su servicio, mismas que la Convocante se reserva el derecho de verificar dicha información, para su participación en el presente </w:t>
      </w:r>
      <w:r w:rsidR="002B46B9">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w:t>
      </w:r>
      <w:r w:rsidRPr="00CE0E77">
        <w:rPr>
          <w:rFonts w:asciiTheme="minorHAnsi" w:hAnsiTheme="minorHAnsi"/>
        </w:rPr>
        <w:lastRenderedPageBreak/>
        <w:t>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31E3D111" w14:textId="77777777" w:rsidR="003E6595" w:rsidRPr="00CA04EA" w:rsidRDefault="003E6595" w:rsidP="001368BA">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 xml:space="preserve">en formato </w:t>
      </w:r>
      <w:proofErr w:type="spellStart"/>
      <w:r w:rsidR="00613326">
        <w:rPr>
          <w:rFonts w:asciiTheme="minorHAnsi" w:hAnsiTheme="minorHAnsi"/>
          <w:bCs/>
        </w:rPr>
        <w:t>pdf</w:t>
      </w:r>
      <w:proofErr w:type="spellEnd"/>
      <w:r w:rsidR="00613326">
        <w:rPr>
          <w:rFonts w:asciiTheme="minorHAnsi" w:hAnsiTheme="minorHAnsi"/>
          <w:bCs/>
        </w:rPr>
        <w:t xml:space="preserve">, </w:t>
      </w:r>
      <w:proofErr w:type="spellStart"/>
      <w:r w:rsidR="00613326">
        <w:rPr>
          <w:rFonts w:asciiTheme="minorHAnsi" w:hAnsiTheme="minorHAnsi"/>
          <w:bCs/>
        </w:rPr>
        <w:t>word</w:t>
      </w:r>
      <w:proofErr w:type="spellEnd"/>
      <w:r w:rsidR="00613326">
        <w:rPr>
          <w:rFonts w:asciiTheme="minorHAnsi" w:hAnsiTheme="minorHAnsi"/>
          <w:bCs/>
        </w:rPr>
        <w:t xml:space="preserve"> o </w:t>
      </w:r>
      <w:proofErr w:type="spellStart"/>
      <w:r w:rsidR="00613326">
        <w:rPr>
          <w:rFonts w:asciiTheme="minorHAnsi" w:hAnsiTheme="minorHAnsi"/>
          <w:bCs/>
        </w:rPr>
        <w:t>excel</w:t>
      </w:r>
      <w:proofErr w:type="spellEnd"/>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F1A702D"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387E4DA"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662D31"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382C2944" w:rsidR="005E6330" w:rsidRPr="00CA04EA" w:rsidRDefault="002855F8" w:rsidP="001368BA">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32CE6BE2"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531189C4" w:rsidR="005E6330" w:rsidRPr="00662D31" w:rsidRDefault="005E6330" w:rsidP="001368BA">
      <w:pPr>
        <w:numPr>
          <w:ilvl w:val="0"/>
          <w:numId w:val="7"/>
        </w:numPr>
        <w:tabs>
          <w:tab w:val="left" w:pos="1134"/>
        </w:tabs>
        <w:ind w:right="49"/>
        <w:jc w:val="both"/>
        <w:rPr>
          <w:rFonts w:asciiTheme="minorHAnsi" w:hAnsiTheme="minorHAnsi" w:cstheme="minorHAnsi"/>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36399">
        <w:rPr>
          <w:rFonts w:asciiTheme="minorHAnsi" w:hAnsiTheme="minorHAnsi" w:cs="Arial"/>
          <w:lang w:val="es-MX"/>
        </w:rPr>
        <w:lastRenderedPageBreak/>
        <w:t xml:space="preserve">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2855F8">
        <w:rPr>
          <w:rFonts w:asciiTheme="minorHAnsi" w:hAnsiTheme="minorHAnsi" w:cstheme="minorHAnsi"/>
          <w:lang w:val="es-MX"/>
        </w:rPr>
        <w:t>.</w:t>
      </w:r>
      <w:r w:rsidR="002855F8" w:rsidRPr="002855F8">
        <w:rPr>
          <w:rFonts w:ascii="Calibri" w:hAnsi="Calibri" w:cs="Calibri"/>
        </w:rPr>
        <w:t xml:space="preserve"> </w:t>
      </w:r>
      <w:r w:rsidR="002855F8"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1368B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1368BA">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2D8220A" w14:textId="5C95D382" w:rsidR="000140A0" w:rsidRPr="00766A63" w:rsidRDefault="00A52B59" w:rsidP="001368BA">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1C33E80C" w14:textId="0E10731F" w:rsidR="00766A63" w:rsidRPr="00FF3421" w:rsidRDefault="00FF3421" w:rsidP="001368BA">
      <w:pPr>
        <w:numPr>
          <w:ilvl w:val="0"/>
          <w:numId w:val="10"/>
        </w:numPr>
        <w:ind w:left="1418" w:right="180" w:hanging="284"/>
        <w:jc w:val="both"/>
        <w:rPr>
          <w:rFonts w:ascii="Calibri" w:hAnsi="Calibri"/>
          <w:bCs/>
        </w:rPr>
      </w:pPr>
      <w:r w:rsidRPr="00FF3421">
        <w:rPr>
          <w:rFonts w:ascii="Calibri" w:hAnsi="Calibri" w:cs="Calibri"/>
          <w:color w:val="000000"/>
          <w:lang w:eastAsia="es-MX"/>
        </w:rPr>
        <w:t>Monto de ventas totales del Ejercicio Fiscal 202</w:t>
      </w:r>
      <w:r w:rsidR="002855F8">
        <w:rPr>
          <w:rFonts w:ascii="Calibri" w:hAnsi="Calibri" w:cs="Calibri"/>
          <w:color w:val="000000"/>
          <w:lang w:eastAsia="es-MX"/>
        </w:rPr>
        <w:t>2</w:t>
      </w:r>
      <w:r w:rsidRPr="00FF3421">
        <w:rPr>
          <w:rFonts w:ascii="Calibri" w:hAnsi="Calibri" w:cs="Calibri"/>
          <w:color w:val="000000"/>
          <w:lang w:eastAsia="es-MX"/>
        </w:rPr>
        <w:t>: deberá acreditarse con la declaración correspondiente al ejercicio fiscal del 202</w:t>
      </w:r>
      <w:r w:rsidR="002855F8">
        <w:rPr>
          <w:rFonts w:ascii="Calibri" w:hAnsi="Calibri" w:cs="Calibri"/>
          <w:color w:val="000000"/>
          <w:lang w:eastAsia="es-MX"/>
        </w:rPr>
        <w:t>2</w:t>
      </w:r>
      <w:r w:rsidRPr="00FF3421">
        <w:rPr>
          <w:rFonts w:ascii="Calibri" w:hAnsi="Calibri" w:cs="Calibri"/>
          <w:color w:val="000000"/>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855F8">
        <w:rPr>
          <w:rFonts w:ascii="Calibri" w:hAnsi="Calibri" w:cs="Calibri"/>
          <w:color w:val="000000"/>
          <w:lang w:eastAsia="es-MX"/>
        </w:rPr>
        <w:t>2</w:t>
      </w:r>
      <w:r w:rsidRPr="00FF3421">
        <w:rPr>
          <w:rFonts w:ascii="Calibri" w:hAnsi="Calibri" w:cs="Calibri"/>
          <w:color w:val="000000"/>
          <w:lang w:eastAsia="es-MX"/>
        </w:rPr>
        <w:t xml:space="preserve">, demostrando su capacidad financiera mediante la comprobación de que las ventas totales son de por lo </w:t>
      </w:r>
      <w:r w:rsidRPr="002040D7">
        <w:rPr>
          <w:rFonts w:ascii="Calibri" w:hAnsi="Calibri" w:cs="Calibri"/>
          <w:color w:val="000000"/>
          <w:lang w:eastAsia="es-MX"/>
        </w:rPr>
        <w:t>menos el 20% de su oferta</w:t>
      </w:r>
      <w:r w:rsidRPr="00FF3421">
        <w:rPr>
          <w:rFonts w:ascii="Calibri" w:hAnsi="Calibri" w:cs="Calibri"/>
          <w:color w:val="000000"/>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12614F02" w14:textId="77777777" w:rsidR="00662D31" w:rsidRPr="002F79B1" w:rsidRDefault="00662D31" w:rsidP="001368BA">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15D6F6F" w14:textId="45FCB47C" w:rsidR="000B78E5" w:rsidRPr="000B78E5" w:rsidRDefault="00AE6737"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xml:space="preserve">, rotulados con el nombre del Licitante y con la indicación del concurso en que participa, </w:t>
      </w:r>
      <w:r w:rsidR="00662D31">
        <w:rPr>
          <w:rFonts w:ascii="Calibri" w:hAnsi="Calibri"/>
        </w:rPr>
        <w:t>así como de la propuesta que contiene,</w:t>
      </w:r>
      <w:r w:rsidR="00662D31" w:rsidRPr="000B78E5">
        <w:rPr>
          <w:rFonts w:asciiTheme="minorHAnsi" w:hAnsiTheme="minorHAnsi"/>
        </w:rPr>
        <w:t xml:space="preserve"> </w:t>
      </w:r>
      <w:r w:rsidRPr="000B78E5">
        <w:rPr>
          <w:rFonts w:asciiTheme="minorHAnsi" w:hAnsiTheme="minorHAnsi"/>
        </w:rPr>
        <w:t>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w:t>
      </w:r>
      <w:r w:rsidR="002855F8">
        <w:rPr>
          <w:rFonts w:asciiTheme="minorHAnsi" w:hAnsiTheme="minorHAnsi"/>
        </w:rPr>
        <w:t xml:space="preserve"> el</w:t>
      </w:r>
      <w:r w:rsidR="009962B8">
        <w:rPr>
          <w:rFonts w:asciiTheme="minorHAnsi" w:hAnsiTheme="minorHAnsi"/>
        </w:rPr>
        <w:t xml:space="preserve"> punto 3.1 </w:t>
      </w:r>
      <w:r w:rsidRPr="000B78E5">
        <w:rPr>
          <w:rFonts w:asciiTheme="minorHAnsi" w:hAnsiTheme="minorHAnsi"/>
        </w:rPr>
        <w:t>de estas bases, fuera de los sobres.</w:t>
      </w:r>
    </w:p>
    <w:p w14:paraId="5888E497" w14:textId="708B9C83" w:rsidR="000B78E5" w:rsidRPr="000B78E5"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2855F8" w:rsidRPr="000B78E5">
        <w:rPr>
          <w:rFonts w:asciiTheme="minorHAnsi" w:hAnsiTheme="minorHAnsi"/>
        </w:rPr>
        <w:t>pesos mexicanos</w:t>
      </w:r>
      <w:r w:rsidRPr="000B78E5">
        <w:rPr>
          <w:rFonts w:asciiTheme="minorHAnsi" w:hAnsiTheme="minorHAnsi"/>
        </w:rPr>
        <w:t>.</w:t>
      </w:r>
    </w:p>
    <w:p w14:paraId="16B66AF2" w14:textId="5908FD78" w:rsidR="00325647" w:rsidRDefault="00766A63" w:rsidP="001368BA">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1368BA">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1368BA">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9561F6" w14:textId="77777777" w:rsidR="000B78E5" w:rsidRPr="00E27A9B" w:rsidRDefault="00325647" w:rsidP="001368BA">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1368BA">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1368BA">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3848DBE4" w14:textId="77777777" w:rsidR="001D1D6F" w:rsidRPr="0039320A" w:rsidRDefault="001D1D6F" w:rsidP="001D1D6F">
      <w:pPr>
        <w:tabs>
          <w:tab w:val="left" w:pos="10064"/>
        </w:tabs>
        <w:ind w:left="709" w:right="-1"/>
        <w:jc w:val="both"/>
        <w:rPr>
          <w:rFonts w:ascii="Calibri" w:hAnsi="Calibri"/>
        </w:rPr>
      </w:pP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58239C" w14:textId="77777777" w:rsidR="00F42499" w:rsidRDefault="00F42499" w:rsidP="000B78E5">
      <w:pPr>
        <w:ind w:right="-1"/>
        <w:jc w:val="both"/>
        <w:rPr>
          <w:rFonts w:ascii="Calibri" w:hAnsi="Calibri"/>
        </w:rPr>
      </w:pPr>
    </w:p>
    <w:p w14:paraId="5E4F2F4A" w14:textId="08532FA9"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F0D74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5A80CF0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6A37A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A9458BB" w14:textId="77777777" w:rsidR="00766A63" w:rsidRDefault="00766A63" w:rsidP="000B78E5">
      <w:pPr>
        <w:pStyle w:val="Textoindependiente26"/>
        <w:tabs>
          <w:tab w:val="clear" w:pos="1276"/>
        </w:tabs>
        <w:ind w:right="-1"/>
        <w:rPr>
          <w:rFonts w:ascii="Calibri" w:hAnsi="Calibri"/>
          <w:b w:val="0"/>
          <w:sz w:val="20"/>
        </w:rPr>
      </w:pP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0E8B4F71" w:rsidR="0093576F" w:rsidRPr="00257801" w:rsidRDefault="000B78E5" w:rsidP="0093576F">
      <w:pPr>
        <w:ind w:right="-1"/>
        <w:jc w:val="both"/>
        <w:rPr>
          <w:rFonts w:ascii="Calibri" w:hAnsi="Calibri"/>
        </w:rPr>
      </w:pPr>
      <w:r w:rsidRPr="0090500C">
        <w:rPr>
          <w:rFonts w:ascii="Calibri" w:hAnsi="Calibri"/>
        </w:rPr>
        <w:lastRenderedPageBreak/>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w:t>
      </w:r>
      <w:r w:rsidR="002855F8" w:rsidRPr="0090500C">
        <w:rPr>
          <w:rFonts w:ascii="Calibri" w:hAnsi="Calibri"/>
        </w:rPr>
        <w:t>pesos mexicanos</w:t>
      </w:r>
      <w:r w:rsidRPr="0090500C">
        <w:rPr>
          <w:rFonts w:ascii="Calibri" w:hAnsi="Calibri"/>
        </w:rPr>
        <w:t xml:space="preserve">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w:t>
      </w:r>
    </w:p>
    <w:p w14:paraId="75406042" w14:textId="77777777" w:rsidR="000B78E5" w:rsidRPr="0039320A" w:rsidRDefault="000B78E5" w:rsidP="000B78E5">
      <w:pPr>
        <w:ind w:right="-1"/>
        <w:jc w:val="both"/>
        <w:rPr>
          <w:rFonts w:ascii="Calibri" w:hAnsi="Calibri"/>
        </w:rPr>
      </w:pPr>
    </w:p>
    <w:p w14:paraId="41B9ADB3" w14:textId="6D3C832F"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serán a nombre de Servicios de Salud de Nuevo León, O.P.D</w:t>
      </w:r>
      <w:r w:rsidR="00766A63">
        <w:rPr>
          <w:rFonts w:ascii="Calibri" w:hAnsi="Calibri"/>
        </w:rPr>
        <w:t>.</w:t>
      </w:r>
      <w:r w:rsidRPr="007E32E7">
        <w:rPr>
          <w:rFonts w:ascii="Calibri" w:hAnsi="Calibri"/>
        </w:rPr>
        <w:t xml:space="preserve">,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w:t>
      </w:r>
      <w:proofErr w:type="gramStart"/>
      <w:r w:rsidR="002855F8">
        <w:rPr>
          <w:rFonts w:ascii="Calibri" w:hAnsi="Calibri"/>
        </w:rPr>
        <w:t>D</w:t>
      </w:r>
      <w:r w:rsidR="002855F8" w:rsidRPr="007E32E7">
        <w:rPr>
          <w:rFonts w:ascii="Calibri" w:hAnsi="Calibri"/>
        </w:rPr>
        <w:t>irector</w:t>
      </w:r>
      <w:proofErr w:type="gramEnd"/>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w:t>
      </w:r>
      <w:r w:rsidR="00661318" w:rsidRPr="007E32E7">
        <w:rPr>
          <w:rFonts w:ascii="Calibri" w:hAnsi="Calibri"/>
        </w:rPr>
        <w:t xml:space="preserve">del que se desprende </w:t>
      </w:r>
      <w:r w:rsidRPr="007E32E7">
        <w:rPr>
          <w:rFonts w:ascii="Calibri" w:hAnsi="Calibri"/>
        </w:rPr>
        <w:t>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1A14D68A"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r w:rsidR="002855F8"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57E8E961"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07237E"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68A4045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766A63">
        <w:rPr>
          <w:rFonts w:asciiTheme="minorHAnsi" w:hAnsiTheme="minorHAnsi" w:cstheme="minorHAnsi"/>
        </w:rPr>
        <w:t>.</w:t>
      </w:r>
    </w:p>
    <w:p w14:paraId="33268AB5" w14:textId="77777777" w:rsidR="00766A63" w:rsidRDefault="00766A63" w:rsidP="00661318">
      <w:pPr>
        <w:ind w:right="-1"/>
        <w:jc w:val="both"/>
        <w:rPr>
          <w:rFonts w:ascii="Calibri" w:hAnsi="Calibri"/>
        </w:rPr>
      </w:pP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6A37A0">
        <w:rPr>
          <w:rFonts w:ascii="Calibri" w:hAnsi="Calibri"/>
          <w:b/>
          <w:shd w:val="clear" w:color="auto" w:fill="89E9FF"/>
        </w:rPr>
        <w:t>9. 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38381DE7" w14:textId="77777777" w:rsidR="00D6728A" w:rsidRPr="00B865E8" w:rsidRDefault="00D6728A" w:rsidP="00D6728A">
      <w:pPr>
        <w:jc w:val="both"/>
        <w:rPr>
          <w:rFonts w:asciiTheme="minorHAnsi" w:hAnsiTheme="minorHAnsi" w:cs="Arial"/>
        </w:rPr>
      </w:pPr>
    </w:p>
    <w:p w14:paraId="5BDFFF8F" w14:textId="5F399486" w:rsidR="00D6728A" w:rsidRDefault="00D6728A" w:rsidP="00D6728A">
      <w:pPr>
        <w:ind w:right="-1"/>
        <w:jc w:val="both"/>
        <w:rPr>
          <w:rFonts w:asciiTheme="minorHAnsi" w:hAnsiTheme="minorHAnsi" w:cs="Arial"/>
        </w:rPr>
      </w:pPr>
      <w:r>
        <w:rPr>
          <w:rFonts w:asciiTheme="minorHAnsi" w:hAnsiTheme="minorHAnsi" w:cs="Arial"/>
        </w:rPr>
        <w:t xml:space="preserve">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w:t>
      </w:r>
      <w:r w:rsidR="002855F8">
        <w:rPr>
          <w:rFonts w:asciiTheme="minorHAnsi" w:hAnsiTheme="minorHAnsi" w:cs="Arial"/>
        </w:rPr>
        <w:t>l</w:t>
      </w:r>
      <w:r>
        <w:rPr>
          <w:rFonts w:asciiTheme="minorHAnsi" w:hAnsiTheme="minorHAnsi" w:cs="Arial"/>
        </w:rPr>
        <w:t>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484FFB"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35AB405" w14:textId="77777777" w:rsidR="006A37A0" w:rsidRDefault="006A37A0" w:rsidP="00661318">
      <w:pPr>
        <w:ind w:right="-1"/>
        <w:jc w:val="both"/>
        <w:rPr>
          <w:rFonts w:asciiTheme="minorHAnsi" w:hAnsiTheme="minorHAnsi" w:cstheme="minorHAnsi"/>
        </w:rPr>
      </w:pPr>
    </w:p>
    <w:p w14:paraId="09B90274" w14:textId="77777777" w:rsidR="006A37A0" w:rsidRPr="00661318" w:rsidRDefault="006A37A0" w:rsidP="00661318">
      <w:pPr>
        <w:ind w:right="-1"/>
        <w:jc w:val="both"/>
        <w:rPr>
          <w:rFonts w:ascii="Calibri" w:hAnsi="Calibri"/>
        </w:rPr>
      </w:pPr>
    </w:p>
    <w:p w14:paraId="75A50A09"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214AEA69" w:rsidR="00F864A8" w:rsidRDefault="00F864A8" w:rsidP="000B78E5">
      <w:pPr>
        <w:pStyle w:val="Textoindependiente2"/>
        <w:ind w:right="-1"/>
        <w:rPr>
          <w:rFonts w:ascii="Calibri" w:hAnsi="Calibri"/>
          <w:sz w:val="20"/>
        </w:rPr>
      </w:pPr>
    </w:p>
    <w:p w14:paraId="385DF1B7"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0ECC0E"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5DB6EF01"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DFBE2DD" w14:textId="656E1D11"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relativo a</w:t>
      </w:r>
      <w:r w:rsidR="00766A63">
        <w:rPr>
          <w:rFonts w:ascii="Calibri" w:eastAsia="Times New Roman" w:hAnsi="Calibri" w:cs="Times New Roman"/>
          <w:sz w:val="20"/>
          <w:szCs w:val="20"/>
          <w:lang w:val="es-ES_tradnl"/>
        </w:rPr>
        <w:t xml:space="preserve"> </w:t>
      </w:r>
      <w:r w:rsidRPr="004F2D69">
        <w:rPr>
          <w:rFonts w:ascii="Calibri" w:eastAsia="Times New Roman" w:hAnsi="Calibri" w:cs="Times New Roman"/>
          <w:sz w:val="20"/>
          <w:szCs w:val="20"/>
          <w:lang w:val="es-ES_tradnl"/>
        </w:rPr>
        <w:t>l</w:t>
      </w:r>
      <w:r w:rsidR="00766A63">
        <w:rPr>
          <w:rFonts w:ascii="Calibri" w:eastAsia="Times New Roman" w:hAnsi="Calibri" w:cs="Times New Roman"/>
          <w:sz w:val="20"/>
          <w:szCs w:val="20"/>
          <w:lang w:val="es-ES_tradnl"/>
        </w:rPr>
        <w:t>a</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contratación</w:t>
      </w:r>
      <w:r w:rsidRPr="004F2D69">
        <w:rPr>
          <w:rFonts w:ascii="Calibri" w:eastAsia="Times New Roman" w:hAnsi="Calibri" w:cs="Times New Roman"/>
          <w:sz w:val="20"/>
          <w:szCs w:val="20"/>
          <w:lang w:val="es-ES_tradnl"/>
        </w:rPr>
        <w:t xml:space="preserve"> de</w:t>
      </w:r>
      <w:r w:rsidR="00766A63">
        <w:rPr>
          <w:rFonts w:ascii="Calibri" w:eastAsia="Times New Roman" w:hAnsi="Calibri" w:cs="Times New Roman"/>
          <w:sz w:val="20"/>
          <w:szCs w:val="20"/>
          <w:lang w:val="es-ES_tradnl"/>
        </w:rPr>
        <w:t>l</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________________</w:t>
      </w:r>
      <w:r w:rsidRPr="004F2D69">
        <w:rPr>
          <w:rFonts w:ascii="Calibri" w:eastAsia="Times New Roman" w:hAnsi="Calibri" w:cs="Times New Roman"/>
          <w:sz w:val="20"/>
          <w:szCs w:val="20"/>
          <w:lang w:val="es-ES_tradnl"/>
        </w:rPr>
        <w:t>, por un importe de (monto total del contrato incluyendo el I.V.A).</w:t>
      </w:r>
    </w:p>
    <w:p w14:paraId="533B0888"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AC337DA"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Que la Fianza estará en vigor por un año, y en el caso de defectos y/o responsabilidades imputables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4275FE"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lastRenderedPageBreak/>
        <w:t>Que esta fianza continuará vigente en el caso de que se otorgue prórroga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6B57C45" w14:textId="77777777" w:rsidR="006B58D6" w:rsidRPr="004F2D69" w:rsidRDefault="006B58D6" w:rsidP="006B58D6">
      <w:pPr>
        <w:pStyle w:val="NormalWeb"/>
        <w:spacing w:before="0" w:beforeAutospacing="0" w:after="0" w:afterAutospacing="0"/>
        <w:ind w:left="426"/>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f)    Que sólo podrá ser cancelada mediante aviso por escrito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w:t>
      </w:r>
    </w:p>
    <w:p w14:paraId="5B6D4B97"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AF9C89C"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h)   Que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cuenta con un término de un año contado a partir del incumplimiento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2B91B99A" w14:textId="77777777" w:rsidR="006B58D6" w:rsidRPr="004F2D69"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108A13E0" w14:textId="77777777" w:rsidR="006B58D6"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Una vez cumplidas las obligaciones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a satisfacción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este último procederá a extender la constancia de cumplimiento de las obligaciones contractuales para que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de inicio a los trámites para la cancelación de la garantía de cumplimiento prevista en esta cláusula.</w:t>
      </w:r>
    </w:p>
    <w:p w14:paraId="520F8494" w14:textId="77777777" w:rsidR="006B58D6" w:rsidRDefault="006B58D6" w:rsidP="000B78E5">
      <w:pPr>
        <w:pStyle w:val="Textoindependiente2"/>
        <w:ind w:right="-1"/>
        <w:rPr>
          <w:rFonts w:ascii="Calibri" w:hAnsi="Calibri"/>
          <w:sz w:val="20"/>
        </w:rPr>
      </w:pPr>
    </w:p>
    <w:p w14:paraId="199FDF6E" w14:textId="77777777" w:rsidR="006A37A0" w:rsidRDefault="006A37A0" w:rsidP="000B78E5">
      <w:pPr>
        <w:pStyle w:val="Textoindependiente2"/>
        <w:ind w:right="-1"/>
        <w:rPr>
          <w:rFonts w:ascii="Calibri" w:hAnsi="Calibri"/>
          <w:sz w:val="20"/>
        </w:rPr>
      </w:pPr>
    </w:p>
    <w:p w14:paraId="171D8BFA"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4B8444DA" w:rsidR="007F700B" w:rsidRPr="000E296A"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0E296A">
        <w:rPr>
          <w:rFonts w:asciiTheme="minorHAnsi" w:hAnsiTheme="minorHAnsi"/>
          <w:sz w:val="20"/>
          <w:szCs w:val="20"/>
        </w:rPr>
        <w:t>Periódico Oficial del Estado</w:t>
      </w:r>
      <w:r w:rsidRPr="000E296A">
        <w:rPr>
          <w:rFonts w:asciiTheme="minorHAnsi" w:hAnsiTheme="minorHAnsi"/>
          <w:color w:val="auto"/>
          <w:sz w:val="20"/>
          <w:szCs w:val="20"/>
        </w:rPr>
        <w:t xml:space="preserve">, </w:t>
      </w:r>
      <w:r w:rsidRPr="0007237E">
        <w:rPr>
          <w:rFonts w:asciiTheme="minorHAnsi" w:hAnsiTheme="minorHAnsi"/>
          <w:color w:val="auto"/>
          <w:sz w:val="20"/>
          <w:szCs w:val="20"/>
        </w:rPr>
        <w:t xml:space="preserve">el </w:t>
      </w:r>
      <w:r w:rsidR="0007237E" w:rsidRPr="0007237E">
        <w:rPr>
          <w:rFonts w:asciiTheme="minorHAnsi" w:hAnsiTheme="minorHAnsi"/>
          <w:color w:val="auto"/>
          <w:sz w:val="20"/>
          <w:szCs w:val="20"/>
        </w:rPr>
        <w:t>11</w:t>
      </w:r>
      <w:r w:rsidR="00CD10B9" w:rsidRPr="0007237E">
        <w:rPr>
          <w:rFonts w:asciiTheme="minorHAnsi" w:hAnsiTheme="minorHAnsi"/>
          <w:color w:val="auto"/>
          <w:sz w:val="20"/>
          <w:szCs w:val="20"/>
        </w:rPr>
        <w:t xml:space="preserve"> de </w:t>
      </w:r>
      <w:r w:rsidR="0007237E" w:rsidRPr="0007237E">
        <w:rPr>
          <w:rFonts w:asciiTheme="minorHAnsi" w:hAnsiTheme="minorHAnsi"/>
          <w:color w:val="auto"/>
          <w:sz w:val="20"/>
          <w:szCs w:val="20"/>
        </w:rPr>
        <w:t>diciembre</w:t>
      </w:r>
      <w:r w:rsidR="007E32E7" w:rsidRPr="0007237E">
        <w:rPr>
          <w:rFonts w:asciiTheme="minorHAnsi" w:hAnsiTheme="minorHAnsi"/>
          <w:color w:val="auto"/>
          <w:sz w:val="20"/>
          <w:szCs w:val="20"/>
        </w:rPr>
        <w:t xml:space="preserve"> del 202</w:t>
      </w:r>
      <w:r w:rsidR="002855F8" w:rsidRPr="0007237E">
        <w:rPr>
          <w:rFonts w:asciiTheme="minorHAnsi" w:hAnsiTheme="minorHAnsi"/>
          <w:color w:val="auto"/>
          <w:sz w:val="20"/>
          <w:szCs w:val="20"/>
        </w:rPr>
        <w:t>3</w:t>
      </w:r>
      <w:r w:rsidR="00C906F0" w:rsidRPr="0007237E">
        <w:rPr>
          <w:rFonts w:asciiTheme="minorHAnsi" w:hAnsiTheme="minorHAnsi"/>
          <w:color w:val="auto"/>
          <w:sz w:val="20"/>
          <w:szCs w:val="20"/>
        </w:rPr>
        <w:t>.</w:t>
      </w:r>
      <w:r w:rsidRPr="000E296A">
        <w:rPr>
          <w:rFonts w:asciiTheme="minorHAnsi" w:hAnsiTheme="minorHAnsi"/>
          <w:color w:val="auto"/>
          <w:sz w:val="20"/>
          <w:szCs w:val="20"/>
        </w:rPr>
        <w:t xml:space="preserve"> </w:t>
      </w:r>
    </w:p>
    <w:p w14:paraId="7AF0F876" w14:textId="77777777" w:rsidR="007F700B" w:rsidRPr="000E296A" w:rsidRDefault="007F700B" w:rsidP="007F700B">
      <w:pPr>
        <w:pStyle w:val="Default"/>
        <w:jc w:val="both"/>
        <w:rPr>
          <w:rFonts w:asciiTheme="minorHAnsi" w:hAnsiTheme="minorHAnsi"/>
          <w:b/>
          <w:color w:val="auto"/>
          <w:sz w:val="20"/>
          <w:szCs w:val="20"/>
        </w:rPr>
      </w:pPr>
    </w:p>
    <w:p w14:paraId="0978D0F7" w14:textId="5D6B4352" w:rsidR="007F700B" w:rsidRDefault="007F700B" w:rsidP="007F700B">
      <w:pPr>
        <w:pStyle w:val="Default"/>
        <w:jc w:val="both"/>
        <w:rPr>
          <w:rFonts w:asciiTheme="minorHAnsi" w:hAnsiTheme="minorHAnsi"/>
          <w:sz w:val="20"/>
          <w:szCs w:val="20"/>
        </w:rPr>
      </w:pPr>
      <w:r w:rsidRPr="000E296A">
        <w:rPr>
          <w:rFonts w:asciiTheme="minorHAnsi" w:hAnsiTheme="minorHAnsi"/>
          <w:b/>
          <w:color w:val="auto"/>
          <w:sz w:val="20"/>
          <w:szCs w:val="20"/>
        </w:rPr>
        <w:t>Publicación de bases:</w:t>
      </w:r>
      <w:r w:rsidRPr="000E296A">
        <w:rPr>
          <w:rFonts w:asciiTheme="minorHAnsi" w:hAnsiTheme="minorHAnsi"/>
          <w:color w:val="auto"/>
          <w:sz w:val="20"/>
          <w:szCs w:val="20"/>
        </w:rPr>
        <w:t xml:space="preserve"> </w:t>
      </w:r>
      <w:r w:rsidRPr="000E296A">
        <w:rPr>
          <w:rFonts w:asciiTheme="minorHAnsi" w:hAnsiTheme="minorHAnsi"/>
          <w:color w:val="auto"/>
          <w:sz w:val="20"/>
          <w:szCs w:val="20"/>
        </w:rPr>
        <w:tab/>
      </w:r>
      <w:r w:rsidRPr="000E296A">
        <w:rPr>
          <w:rFonts w:asciiTheme="minorHAnsi" w:hAnsiTheme="minorHAnsi"/>
          <w:color w:val="auto"/>
          <w:sz w:val="20"/>
          <w:szCs w:val="20"/>
        </w:rPr>
        <w:tab/>
        <w:t xml:space="preserve">A través de la página </w:t>
      </w:r>
      <w:hyperlink r:id="rId9" w:history="1">
        <w:r w:rsidRPr="000E296A">
          <w:rPr>
            <w:rStyle w:val="Hipervnculo"/>
            <w:rFonts w:asciiTheme="minorHAnsi" w:hAnsiTheme="minorHAnsi"/>
            <w:sz w:val="20"/>
            <w:szCs w:val="20"/>
          </w:rPr>
          <w:t>http://saludnl.gob.mx</w:t>
        </w:r>
      </w:hyperlink>
      <w:r w:rsidRPr="000E296A">
        <w:rPr>
          <w:rFonts w:asciiTheme="minorHAnsi" w:hAnsiTheme="minorHAnsi"/>
          <w:color w:val="auto"/>
          <w:sz w:val="20"/>
          <w:szCs w:val="20"/>
        </w:rPr>
        <w:t xml:space="preserve">, </w:t>
      </w:r>
      <w:r w:rsidR="00CD10B9" w:rsidRPr="00F755D8">
        <w:rPr>
          <w:rFonts w:asciiTheme="minorHAnsi" w:hAnsiTheme="minorHAnsi"/>
          <w:color w:val="auto"/>
          <w:sz w:val="20"/>
          <w:szCs w:val="20"/>
        </w:rPr>
        <w:t xml:space="preserve">el </w:t>
      </w:r>
      <w:r w:rsidR="0007237E" w:rsidRPr="0007237E">
        <w:rPr>
          <w:rFonts w:asciiTheme="minorHAnsi" w:hAnsiTheme="minorHAnsi"/>
          <w:color w:val="auto"/>
          <w:sz w:val="20"/>
          <w:szCs w:val="20"/>
        </w:rPr>
        <w:t>11</w:t>
      </w:r>
      <w:r w:rsidR="000E296A" w:rsidRPr="0007237E">
        <w:rPr>
          <w:rFonts w:asciiTheme="minorHAnsi" w:hAnsiTheme="minorHAnsi"/>
          <w:color w:val="auto"/>
          <w:sz w:val="20"/>
          <w:szCs w:val="20"/>
        </w:rPr>
        <w:t xml:space="preserve"> de </w:t>
      </w:r>
      <w:r w:rsidR="0007237E" w:rsidRPr="0007237E">
        <w:rPr>
          <w:rFonts w:asciiTheme="minorHAnsi" w:hAnsiTheme="minorHAnsi"/>
          <w:color w:val="auto"/>
          <w:sz w:val="20"/>
          <w:szCs w:val="20"/>
        </w:rPr>
        <w:t>diciembre</w:t>
      </w:r>
      <w:r w:rsidR="00766A63" w:rsidRPr="0007237E">
        <w:rPr>
          <w:rFonts w:asciiTheme="minorHAnsi" w:hAnsiTheme="minorHAnsi"/>
          <w:color w:val="auto"/>
          <w:sz w:val="20"/>
          <w:szCs w:val="20"/>
        </w:rPr>
        <w:t xml:space="preserve"> del 202</w:t>
      </w:r>
      <w:r w:rsidR="002855F8" w:rsidRPr="0007237E">
        <w:rPr>
          <w:rFonts w:asciiTheme="minorHAnsi" w:hAnsiTheme="minorHAnsi"/>
          <w:color w:val="auto"/>
          <w:sz w:val="20"/>
          <w:szCs w:val="20"/>
        </w:rPr>
        <w:t>3</w:t>
      </w:r>
      <w:r w:rsidRPr="0007237E">
        <w:rPr>
          <w:rFonts w:asciiTheme="minorHAnsi" w:hAnsiTheme="minorHAnsi"/>
          <w:color w:val="auto"/>
          <w:sz w:val="20"/>
          <w:szCs w:val="20"/>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6A37A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2D609D72" w14:textId="4BD3E562"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6C2529">
              <w:rPr>
                <w:rFonts w:ascii="Century Gothic" w:hAnsi="Century Gothic" w:cs="Arial"/>
                <w:b/>
                <w:color w:val="000000"/>
                <w:sz w:val="18"/>
              </w:rPr>
              <w:t>LP-919044992-N73-2023</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6A37A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72FECA5" w14:textId="0CDD35FC" w:rsidR="002E3079" w:rsidRPr="0007237E" w:rsidRDefault="00F755D8" w:rsidP="002E3079">
            <w:pPr>
              <w:jc w:val="center"/>
              <w:rPr>
                <w:sz w:val="16"/>
                <w:szCs w:val="16"/>
                <w:lang w:eastAsia="es-MX"/>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5</w:t>
            </w:r>
            <w:r w:rsidR="000F2561"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2</w:t>
            </w:r>
            <w:r w:rsidR="002E3079" w:rsidRPr="0007237E">
              <w:rPr>
                <w:rFonts w:ascii="Century Gothic" w:hAnsi="Century Gothic"/>
                <w:bCs/>
                <w:sz w:val="16"/>
                <w:szCs w:val="16"/>
                <w:lang w:eastAsia="es-MX"/>
              </w:rPr>
              <w:t>/202</w:t>
            </w:r>
            <w:r w:rsidR="006F7AB0" w:rsidRPr="0007237E">
              <w:rPr>
                <w:rFonts w:ascii="Century Gothic" w:hAnsi="Century Gothic"/>
                <w:bCs/>
                <w:sz w:val="16"/>
                <w:szCs w:val="16"/>
                <w:lang w:eastAsia="es-MX"/>
              </w:rPr>
              <w:t>3</w:t>
            </w:r>
          </w:p>
          <w:p w14:paraId="3F42C008" w14:textId="6D3EA279" w:rsidR="007F700B" w:rsidRPr="006F7AB0" w:rsidRDefault="00F755D8" w:rsidP="002E3079">
            <w:pPr>
              <w:jc w:val="center"/>
              <w:rPr>
                <w:rFonts w:ascii="Century Gothic" w:hAnsi="Century Gothic" w:cs="Arial"/>
                <w:color w:val="000000"/>
                <w:sz w:val="16"/>
                <w:szCs w:val="16"/>
                <w:highlight w:val="yellow"/>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0</w:t>
            </w:r>
            <w:r w:rsidR="002E3079" w:rsidRPr="0007237E">
              <w:rPr>
                <w:rFonts w:ascii="Century Gothic" w:hAnsi="Century Gothic"/>
                <w:bCs/>
                <w:sz w:val="16"/>
                <w:szCs w:val="16"/>
                <w:lang w:eastAsia="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2D15FFF0"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00766A63">
              <w:rPr>
                <w:rFonts w:ascii="Century Gothic" w:hAnsi="Century Gothic" w:cs="Arial"/>
                <w:color w:val="000000"/>
                <w:sz w:val="16"/>
                <w:szCs w:val="18"/>
              </w:rPr>
              <w:t>, ubicados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FCA0B16" w14:textId="40FB81EC" w:rsidR="002E3079" w:rsidRPr="0007237E" w:rsidRDefault="00F755D8" w:rsidP="002E3079">
            <w:pPr>
              <w:jc w:val="center"/>
              <w:rPr>
                <w:sz w:val="16"/>
                <w:szCs w:val="16"/>
                <w:lang w:eastAsia="es-MX"/>
              </w:rPr>
            </w:pPr>
            <w:r w:rsidRPr="0007237E">
              <w:rPr>
                <w:rFonts w:ascii="Century Gothic" w:hAnsi="Century Gothic"/>
                <w:bCs/>
                <w:sz w:val="16"/>
                <w:szCs w:val="16"/>
                <w:lang w:eastAsia="es-MX"/>
              </w:rPr>
              <w:t>2</w:t>
            </w:r>
            <w:r w:rsidR="0007237E" w:rsidRPr="0007237E">
              <w:rPr>
                <w:rFonts w:ascii="Century Gothic" w:hAnsi="Century Gothic"/>
                <w:bCs/>
                <w:sz w:val="16"/>
                <w:szCs w:val="16"/>
                <w:lang w:eastAsia="es-MX"/>
              </w:rPr>
              <w:t>6</w:t>
            </w:r>
            <w:r w:rsidR="000F2561"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2</w:t>
            </w:r>
            <w:r w:rsidR="002E3079" w:rsidRPr="0007237E">
              <w:rPr>
                <w:rFonts w:ascii="Century Gothic" w:hAnsi="Century Gothic"/>
                <w:bCs/>
                <w:sz w:val="16"/>
                <w:szCs w:val="16"/>
                <w:lang w:eastAsia="es-MX"/>
              </w:rPr>
              <w:t>/202</w:t>
            </w:r>
            <w:r w:rsidR="006F7AB0" w:rsidRPr="0007237E">
              <w:rPr>
                <w:rFonts w:ascii="Century Gothic" w:hAnsi="Century Gothic"/>
                <w:bCs/>
                <w:sz w:val="16"/>
                <w:szCs w:val="16"/>
                <w:lang w:eastAsia="es-MX"/>
              </w:rPr>
              <w:t>3</w:t>
            </w:r>
          </w:p>
          <w:p w14:paraId="26D60035" w14:textId="1774B258" w:rsidR="007F700B" w:rsidRPr="006F7AB0" w:rsidRDefault="002E3079" w:rsidP="002E3079">
            <w:pPr>
              <w:jc w:val="center"/>
              <w:rPr>
                <w:rFonts w:ascii="Century Gothic" w:hAnsi="Century Gothic" w:cs="Arial"/>
                <w:color w:val="000000"/>
                <w:sz w:val="16"/>
                <w:szCs w:val="16"/>
                <w:highlight w:val="yellow"/>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4</w:t>
            </w:r>
            <w:r w:rsidRPr="0007237E">
              <w:rPr>
                <w:rFonts w:ascii="Century Gothic" w:hAnsi="Century Gothic"/>
                <w:bCs/>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874133D" w14:textId="3A438633" w:rsidR="002E3079" w:rsidRPr="0007237E" w:rsidRDefault="00F755D8" w:rsidP="002E3079">
            <w:pPr>
              <w:jc w:val="center"/>
              <w:rPr>
                <w:sz w:val="16"/>
                <w:szCs w:val="16"/>
                <w:lang w:eastAsia="es-MX"/>
              </w:rPr>
            </w:pPr>
            <w:r w:rsidRPr="0007237E">
              <w:rPr>
                <w:rFonts w:ascii="Century Gothic" w:hAnsi="Century Gothic"/>
                <w:bCs/>
                <w:sz w:val="16"/>
                <w:szCs w:val="16"/>
                <w:lang w:eastAsia="es-MX"/>
              </w:rPr>
              <w:t>2</w:t>
            </w:r>
            <w:r w:rsidR="0007237E" w:rsidRPr="0007237E">
              <w:rPr>
                <w:rFonts w:ascii="Century Gothic" w:hAnsi="Century Gothic"/>
                <w:bCs/>
                <w:sz w:val="16"/>
                <w:szCs w:val="16"/>
                <w:lang w:eastAsia="es-MX"/>
              </w:rPr>
              <w:t>7</w:t>
            </w:r>
            <w:r w:rsidR="000F2561"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2</w:t>
            </w:r>
            <w:r w:rsidR="002E3079" w:rsidRPr="0007237E">
              <w:rPr>
                <w:rFonts w:ascii="Century Gothic" w:hAnsi="Century Gothic"/>
                <w:bCs/>
                <w:sz w:val="16"/>
                <w:szCs w:val="16"/>
                <w:lang w:eastAsia="es-MX"/>
              </w:rPr>
              <w:t>/202</w:t>
            </w:r>
            <w:r w:rsidR="006F7AB0" w:rsidRPr="0007237E">
              <w:rPr>
                <w:rFonts w:ascii="Century Gothic" w:hAnsi="Century Gothic"/>
                <w:bCs/>
                <w:sz w:val="16"/>
                <w:szCs w:val="16"/>
                <w:lang w:eastAsia="es-MX"/>
              </w:rPr>
              <w:t>3</w:t>
            </w:r>
          </w:p>
          <w:p w14:paraId="79E2D012" w14:textId="0FF65B08" w:rsidR="007F700B" w:rsidRPr="006F7AB0" w:rsidRDefault="00F755D8" w:rsidP="002E3079">
            <w:pPr>
              <w:jc w:val="center"/>
              <w:rPr>
                <w:rFonts w:ascii="Century Gothic" w:hAnsi="Century Gothic" w:cs="Arial"/>
                <w:color w:val="000000"/>
                <w:sz w:val="16"/>
                <w:szCs w:val="16"/>
                <w:highlight w:val="yellow"/>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6</w:t>
            </w:r>
            <w:r w:rsidR="002E3079" w:rsidRPr="0007237E">
              <w:rPr>
                <w:rFonts w:ascii="Century Gothic" w:hAnsi="Century Gothic"/>
                <w:bCs/>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E02B9A" w14:textId="24A7D5AB" w:rsidR="002E3079" w:rsidRPr="0007237E" w:rsidRDefault="00F755D8" w:rsidP="002E3079">
            <w:pPr>
              <w:jc w:val="center"/>
              <w:rPr>
                <w:sz w:val="16"/>
                <w:szCs w:val="16"/>
                <w:lang w:eastAsia="es-MX"/>
              </w:rPr>
            </w:pPr>
            <w:r w:rsidRPr="0007237E">
              <w:rPr>
                <w:rFonts w:ascii="Century Gothic" w:hAnsi="Century Gothic"/>
                <w:bCs/>
                <w:sz w:val="16"/>
                <w:szCs w:val="16"/>
                <w:lang w:eastAsia="es-MX"/>
              </w:rPr>
              <w:t>2</w:t>
            </w:r>
            <w:r w:rsidR="0007237E" w:rsidRPr="0007237E">
              <w:rPr>
                <w:rFonts w:ascii="Century Gothic" w:hAnsi="Century Gothic"/>
                <w:bCs/>
                <w:sz w:val="16"/>
                <w:szCs w:val="16"/>
                <w:lang w:eastAsia="es-MX"/>
              </w:rPr>
              <w:t>7</w:t>
            </w:r>
            <w:r w:rsidR="000F2561"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2</w:t>
            </w:r>
            <w:r w:rsidR="002E3079" w:rsidRPr="0007237E">
              <w:rPr>
                <w:rFonts w:ascii="Century Gothic" w:hAnsi="Century Gothic"/>
                <w:bCs/>
                <w:sz w:val="16"/>
                <w:szCs w:val="16"/>
                <w:lang w:eastAsia="es-MX"/>
              </w:rPr>
              <w:t>/202</w:t>
            </w:r>
            <w:r w:rsidR="006F7AB0" w:rsidRPr="0007237E">
              <w:rPr>
                <w:rFonts w:ascii="Century Gothic" w:hAnsi="Century Gothic"/>
                <w:bCs/>
                <w:sz w:val="16"/>
                <w:szCs w:val="16"/>
                <w:lang w:eastAsia="es-MX"/>
              </w:rPr>
              <w:t>3</w:t>
            </w:r>
          </w:p>
          <w:p w14:paraId="44F5D30E" w14:textId="464EC1E3" w:rsidR="007F700B" w:rsidRPr="006F7AB0" w:rsidRDefault="00F755D8" w:rsidP="002E3079">
            <w:pPr>
              <w:jc w:val="center"/>
              <w:rPr>
                <w:rFonts w:ascii="Century Gothic" w:hAnsi="Century Gothic" w:cs="Arial"/>
                <w:color w:val="000000"/>
                <w:sz w:val="16"/>
                <w:szCs w:val="16"/>
                <w:highlight w:val="yellow"/>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6</w:t>
            </w:r>
            <w:r w:rsidR="002E3079" w:rsidRPr="0007237E">
              <w:rPr>
                <w:rFonts w:ascii="Century Gothic" w:hAnsi="Century Gothic"/>
                <w:bCs/>
                <w:sz w:val="16"/>
                <w:szCs w:val="16"/>
                <w:lang w:eastAsia="es-MX"/>
              </w:rPr>
              <w:t>:30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8333DDF" w14:textId="61BCF082" w:rsidR="002E3079" w:rsidRPr="0007237E" w:rsidRDefault="00F755D8" w:rsidP="002E3079">
            <w:pPr>
              <w:jc w:val="center"/>
              <w:rPr>
                <w:sz w:val="16"/>
                <w:szCs w:val="16"/>
                <w:lang w:eastAsia="es-MX"/>
              </w:rPr>
            </w:pPr>
            <w:r w:rsidRPr="0007237E">
              <w:rPr>
                <w:rFonts w:ascii="Century Gothic" w:hAnsi="Century Gothic"/>
                <w:bCs/>
                <w:sz w:val="16"/>
                <w:szCs w:val="16"/>
                <w:lang w:eastAsia="es-MX"/>
              </w:rPr>
              <w:t>2</w:t>
            </w:r>
            <w:r w:rsidR="0007237E" w:rsidRPr="0007237E">
              <w:rPr>
                <w:rFonts w:ascii="Century Gothic" w:hAnsi="Century Gothic"/>
                <w:bCs/>
                <w:sz w:val="16"/>
                <w:szCs w:val="16"/>
                <w:lang w:eastAsia="es-MX"/>
              </w:rPr>
              <w:t>7</w:t>
            </w:r>
            <w:r w:rsidR="000F2561"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2</w:t>
            </w:r>
            <w:r w:rsidR="002E3079" w:rsidRPr="0007237E">
              <w:rPr>
                <w:rFonts w:ascii="Century Gothic" w:hAnsi="Century Gothic"/>
                <w:bCs/>
                <w:sz w:val="16"/>
                <w:szCs w:val="16"/>
                <w:lang w:eastAsia="es-MX"/>
              </w:rPr>
              <w:t>/202</w:t>
            </w:r>
            <w:r w:rsidR="006F7AB0" w:rsidRPr="0007237E">
              <w:rPr>
                <w:rFonts w:ascii="Century Gothic" w:hAnsi="Century Gothic"/>
                <w:bCs/>
                <w:sz w:val="16"/>
                <w:szCs w:val="16"/>
                <w:lang w:eastAsia="es-MX"/>
              </w:rPr>
              <w:t>3</w:t>
            </w:r>
          </w:p>
          <w:p w14:paraId="5F255BB1" w14:textId="11727B1F" w:rsidR="007F700B" w:rsidRPr="006F7AB0" w:rsidRDefault="00F755D8" w:rsidP="002E3079">
            <w:pPr>
              <w:jc w:val="center"/>
              <w:rPr>
                <w:rFonts w:ascii="Century Gothic" w:hAnsi="Century Gothic" w:cs="Arial"/>
                <w:color w:val="000000"/>
                <w:sz w:val="16"/>
                <w:szCs w:val="16"/>
                <w:highlight w:val="yellow"/>
              </w:rPr>
            </w:pPr>
            <w:r w:rsidRPr="0007237E">
              <w:rPr>
                <w:rFonts w:ascii="Century Gothic" w:hAnsi="Century Gothic"/>
                <w:bCs/>
                <w:sz w:val="16"/>
                <w:szCs w:val="16"/>
                <w:lang w:eastAsia="es-MX"/>
              </w:rPr>
              <w:t>1</w:t>
            </w:r>
            <w:r w:rsidR="0007237E" w:rsidRPr="0007237E">
              <w:rPr>
                <w:rFonts w:ascii="Century Gothic" w:hAnsi="Century Gothic"/>
                <w:bCs/>
                <w:sz w:val="16"/>
                <w:szCs w:val="16"/>
                <w:lang w:eastAsia="es-MX"/>
              </w:rPr>
              <w:t>7</w:t>
            </w:r>
            <w:r w:rsidR="002E3079" w:rsidRPr="0007237E">
              <w:rPr>
                <w:rFonts w:ascii="Century Gothic" w:hAnsi="Century Gothic"/>
                <w:bCs/>
                <w:sz w:val="16"/>
                <w:szCs w:val="16"/>
                <w:lang w:eastAsia="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2169E8A5" w:rsidR="007F700B" w:rsidRPr="00E50172" w:rsidRDefault="007F700B" w:rsidP="00A21148">
            <w:pPr>
              <w:jc w:val="both"/>
              <w:rPr>
                <w:rFonts w:ascii="Century Gothic" w:hAnsi="Century Gothic" w:cs="Arial"/>
                <w:color w:val="000000"/>
                <w:sz w:val="16"/>
                <w:szCs w:val="18"/>
              </w:rPr>
            </w:pPr>
            <w:r w:rsidRPr="000E296A">
              <w:rPr>
                <w:rFonts w:ascii="Century Gothic" w:hAnsi="Century Gothic" w:cs="Arial"/>
                <w:color w:val="000000"/>
                <w:sz w:val="16"/>
                <w:szCs w:val="18"/>
              </w:rPr>
              <w:t xml:space="preserve">En caso de </w:t>
            </w:r>
            <w:r w:rsidRPr="000E296A">
              <w:rPr>
                <w:rFonts w:ascii="Century Gothic" w:hAnsi="Century Gothic" w:cs="Arial"/>
                <w:sz w:val="16"/>
                <w:szCs w:val="18"/>
              </w:rPr>
              <w:t xml:space="preserve">resultar adjudicados los proveedores deberán presentarse a más tardar el </w:t>
            </w:r>
            <w:r w:rsidRPr="00A21148">
              <w:rPr>
                <w:rFonts w:ascii="Century Gothic" w:hAnsi="Century Gothic" w:cs="Arial"/>
                <w:sz w:val="16"/>
                <w:szCs w:val="18"/>
              </w:rPr>
              <w:t xml:space="preserve">día </w:t>
            </w:r>
            <w:r w:rsidR="00A21148" w:rsidRPr="0007237E">
              <w:rPr>
                <w:rFonts w:ascii="Century Gothic" w:hAnsi="Century Gothic" w:cs="Arial"/>
                <w:sz w:val="16"/>
                <w:szCs w:val="18"/>
              </w:rPr>
              <w:t>1</w:t>
            </w:r>
            <w:r w:rsidR="0007237E" w:rsidRPr="0007237E">
              <w:rPr>
                <w:rFonts w:ascii="Century Gothic" w:hAnsi="Century Gothic" w:cs="Arial"/>
                <w:sz w:val="16"/>
                <w:szCs w:val="18"/>
              </w:rPr>
              <w:t>1</w:t>
            </w:r>
            <w:r w:rsidR="00CD10B9" w:rsidRPr="0007237E">
              <w:rPr>
                <w:rFonts w:ascii="Century Gothic" w:hAnsi="Century Gothic" w:cs="Arial"/>
                <w:sz w:val="16"/>
                <w:szCs w:val="18"/>
              </w:rPr>
              <w:t xml:space="preserve"> de </w:t>
            </w:r>
            <w:r w:rsidR="0007237E" w:rsidRPr="0007237E">
              <w:rPr>
                <w:rFonts w:ascii="Century Gothic" w:hAnsi="Century Gothic" w:cs="Arial"/>
                <w:sz w:val="16"/>
                <w:szCs w:val="18"/>
              </w:rPr>
              <w:t>enero</w:t>
            </w:r>
            <w:r w:rsidR="007E32E7" w:rsidRPr="0007237E">
              <w:rPr>
                <w:rFonts w:ascii="Century Gothic" w:hAnsi="Century Gothic" w:cs="Arial"/>
                <w:sz w:val="16"/>
                <w:szCs w:val="18"/>
              </w:rPr>
              <w:t xml:space="preserve"> </w:t>
            </w:r>
            <w:r w:rsidR="006571F9" w:rsidRPr="0007237E">
              <w:rPr>
                <w:rFonts w:ascii="Century Gothic" w:hAnsi="Century Gothic" w:cs="Arial"/>
                <w:sz w:val="16"/>
                <w:szCs w:val="18"/>
              </w:rPr>
              <w:t>del 20</w:t>
            </w:r>
            <w:r w:rsidR="007E32E7" w:rsidRPr="0007237E">
              <w:rPr>
                <w:rFonts w:ascii="Century Gothic" w:hAnsi="Century Gothic" w:cs="Arial"/>
                <w:sz w:val="16"/>
                <w:szCs w:val="18"/>
              </w:rPr>
              <w:t>2</w:t>
            </w:r>
            <w:r w:rsidR="0007237E" w:rsidRPr="0007237E">
              <w:rPr>
                <w:rFonts w:ascii="Century Gothic" w:hAnsi="Century Gothic" w:cs="Arial"/>
                <w:sz w:val="16"/>
                <w:szCs w:val="18"/>
              </w:rPr>
              <w:t>4</w:t>
            </w:r>
            <w:r w:rsidRPr="002E3079">
              <w:rPr>
                <w:rFonts w:ascii="Century Gothic" w:hAnsi="Century Gothic" w:cs="Arial"/>
                <w:sz w:val="16"/>
                <w:szCs w:val="18"/>
              </w:rPr>
              <w:t xml:space="preserve"> en</w:t>
            </w:r>
            <w:r w:rsidR="00815021" w:rsidRPr="000E296A">
              <w:rPr>
                <w:rFonts w:ascii="Century Gothic" w:hAnsi="Century Gothic" w:cs="Arial"/>
                <w:sz w:val="16"/>
                <w:szCs w:val="18"/>
              </w:rPr>
              <w:t xml:space="preserve"> el Departamento de Contratos de </w:t>
            </w:r>
            <w:r w:rsidRPr="000E296A">
              <w:rPr>
                <w:rFonts w:ascii="Century Gothic" w:hAnsi="Century Gothic" w:cs="Arial"/>
                <w:color w:val="000000"/>
                <w:sz w:val="16"/>
                <w:szCs w:val="18"/>
              </w:rPr>
              <w:t>la Subdirección de Recursos Materiales</w:t>
            </w:r>
            <w:r w:rsidR="00766A63">
              <w:rPr>
                <w:rFonts w:ascii="Century Gothic" w:hAnsi="Century Gothic" w:cs="Arial"/>
                <w:color w:val="000000"/>
                <w:sz w:val="16"/>
                <w:szCs w:val="18"/>
              </w:rPr>
              <w:t>,</w:t>
            </w:r>
            <w:r w:rsidRPr="000E296A">
              <w:rPr>
                <w:rFonts w:ascii="Century Gothic" w:hAnsi="Century Gothic" w:cs="Arial"/>
                <w:color w:val="000000"/>
                <w:sz w:val="16"/>
                <w:szCs w:val="18"/>
              </w:rPr>
              <w:t xml:space="preserve"> ubicada en Matamoros 520 </w:t>
            </w:r>
            <w:proofErr w:type="spellStart"/>
            <w:r w:rsidRPr="000E296A">
              <w:rPr>
                <w:rFonts w:ascii="Century Gothic" w:hAnsi="Century Gothic" w:cs="Arial"/>
                <w:color w:val="000000"/>
                <w:sz w:val="16"/>
                <w:szCs w:val="18"/>
              </w:rPr>
              <w:t>ote</w:t>
            </w:r>
            <w:proofErr w:type="spellEnd"/>
            <w:r w:rsidRPr="000E296A">
              <w:rPr>
                <w:rFonts w:ascii="Century Gothic" w:hAnsi="Century Gothic" w:cs="Arial"/>
                <w:color w:val="000000"/>
                <w:sz w:val="16"/>
                <w:szCs w:val="18"/>
              </w:rPr>
              <w:t>, primer piso, Centro de Monterrey, Nuevo León, C.P. 64000, en el horario de 9:00 a 17:00 horas</w:t>
            </w:r>
            <w:r w:rsidR="00E47447" w:rsidRPr="000E296A">
              <w:rPr>
                <w:rFonts w:ascii="Century Gothic" w:hAnsi="Century Gothic" w:cs="Arial"/>
                <w:color w:val="000000"/>
                <w:sz w:val="16"/>
                <w:szCs w:val="18"/>
              </w:rPr>
              <w:t xml:space="preserve"> </w:t>
            </w:r>
            <w:r w:rsidR="00A135A9" w:rsidRPr="000E296A">
              <w:rPr>
                <w:rFonts w:ascii="Century Gothic" w:hAnsi="Century Gothic" w:cs="Arial"/>
                <w:color w:val="000000"/>
                <w:sz w:val="16"/>
                <w:szCs w:val="18"/>
              </w:rPr>
              <w:t>para</w:t>
            </w:r>
            <w:r w:rsidR="00A135A9">
              <w:rPr>
                <w:rFonts w:ascii="Century Gothic" w:hAnsi="Century Gothic" w:cs="Arial"/>
                <w:color w:val="000000"/>
                <w:sz w:val="16"/>
                <w:szCs w:val="18"/>
              </w:rPr>
              <w:t xml:space="preserve">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21DE89CD" w:rsidR="007F700B" w:rsidRDefault="007F700B" w:rsidP="001368B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w:t>
      </w:r>
      <w:r w:rsidRPr="00C84FE6">
        <w:rPr>
          <w:rFonts w:ascii="Calibri" w:hAnsi="Calibri"/>
        </w:rPr>
        <w:lastRenderedPageBreak/>
        <w:t xml:space="preserve">de la celebración del evento, en las oficinas del </w:t>
      </w:r>
      <w:r w:rsidR="004B1E2D">
        <w:rPr>
          <w:rFonts w:ascii="Calibri" w:hAnsi="Calibri"/>
        </w:rPr>
        <w:t>Departamento de Adquisiciones</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006B58D6">
        <w:rPr>
          <w:rFonts w:ascii="Calibri" w:hAnsi="Calibri"/>
        </w:rPr>
        <w:t xml:space="preserve">81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1368B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1368B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1368B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1368B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45885C6D" w14:textId="7593CA44" w:rsidR="00CD10B9" w:rsidRDefault="007F700B" w:rsidP="001426DC">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A79B174" w14:textId="77777777" w:rsidR="000E296A" w:rsidRDefault="000E296A" w:rsidP="001426DC">
      <w:pPr>
        <w:ind w:right="51"/>
        <w:jc w:val="both"/>
        <w:rPr>
          <w:rFonts w:asciiTheme="minorHAnsi" w:hAnsiTheme="minorHAnsi"/>
        </w:rPr>
      </w:pPr>
    </w:p>
    <w:p w14:paraId="1B4EA362" w14:textId="77777777" w:rsidR="00CD10B9" w:rsidRDefault="00CD10B9" w:rsidP="007F700B">
      <w:pPr>
        <w:ind w:right="-1"/>
        <w:jc w:val="both"/>
        <w:rPr>
          <w:rFonts w:ascii="Calibri" w:hAnsi="Calibri" w:cs="Arial"/>
        </w:rPr>
      </w:pPr>
    </w:p>
    <w:p w14:paraId="32DE9BA7"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08BDE332"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sidR="0007237E">
        <w:rPr>
          <w:rFonts w:ascii="Calibri" w:hAnsi="Calibri"/>
          <w:b/>
          <w:i/>
        </w:rPr>
        <w:t>partida</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254B36C9" w14:textId="77777777" w:rsidR="006A37A0" w:rsidRDefault="006A37A0" w:rsidP="007F700B">
      <w:pPr>
        <w:ind w:right="-1"/>
        <w:jc w:val="both"/>
        <w:rPr>
          <w:rFonts w:ascii="Calibri" w:hAnsi="Calibri"/>
          <w:b/>
        </w:rPr>
      </w:pPr>
    </w:p>
    <w:p w14:paraId="2C92DDA3"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293AD0DD"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140C" w:rsidRPr="0039320A">
        <w:rPr>
          <w:rFonts w:ascii="Calibri" w:hAnsi="Calibri"/>
        </w:rPr>
        <w:t>limitativa.</w:t>
      </w:r>
      <w:r w:rsidR="0009140C">
        <w:rPr>
          <w:rFonts w:ascii="Calibri" w:hAnsi="Calibri"/>
        </w:rPr>
        <w:t xml:space="preserve"> -</w:t>
      </w:r>
    </w:p>
    <w:p w14:paraId="20B44D1A"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1368BA">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1368B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1368BA">
      <w:pPr>
        <w:numPr>
          <w:ilvl w:val="0"/>
          <w:numId w:val="15"/>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1368B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1368B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1368BA">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1368B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lastRenderedPageBreak/>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D30FA09" w14:textId="77777777" w:rsidR="00A21148" w:rsidRDefault="00A21148" w:rsidP="005E531C">
      <w:pPr>
        <w:pStyle w:val="Textoindependiente3"/>
        <w:ind w:right="-1"/>
        <w:rPr>
          <w:rFonts w:ascii="Calibri" w:hAnsi="Calibri"/>
          <w:b w:val="0"/>
          <w:sz w:val="20"/>
        </w:rPr>
      </w:pPr>
    </w:p>
    <w:p w14:paraId="51817CDC" w14:textId="77777777" w:rsidR="006A37A0" w:rsidRPr="009E04A4" w:rsidRDefault="006A37A0" w:rsidP="005E531C">
      <w:pPr>
        <w:pStyle w:val="Textoindependiente3"/>
        <w:ind w:right="-1"/>
        <w:rPr>
          <w:rFonts w:ascii="Calibri" w:hAnsi="Calibri"/>
          <w:b w:val="0"/>
          <w:sz w:val="20"/>
        </w:rPr>
      </w:pPr>
    </w:p>
    <w:p w14:paraId="3C5F2327"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4CB063D" w14:textId="32C97BF2" w:rsidR="0052388E" w:rsidRDefault="00A35871" w:rsidP="00D6731A">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73FD2CDC" w14:textId="77777777" w:rsidR="00D6731A" w:rsidRPr="0039320A" w:rsidRDefault="0052388E" w:rsidP="00D6731A">
      <w:pPr>
        <w:ind w:right="-1"/>
        <w:jc w:val="both"/>
        <w:rPr>
          <w:rFonts w:ascii="Calibri" w:hAnsi="Calibri"/>
        </w:rPr>
      </w:pPr>
      <w:r>
        <w:rPr>
          <w:rFonts w:ascii="Calibri" w:hAnsi="Calibri"/>
        </w:rPr>
        <w:t xml:space="preserve">De conformidad con el Artículo 59 fracción II inciso e) de la Ley </w:t>
      </w:r>
      <w:r w:rsidR="00D6731A" w:rsidRPr="0039320A">
        <w:rPr>
          <w:rFonts w:ascii="Calibri" w:hAnsi="Calibri"/>
        </w:rPr>
        <w:t>de Adquisiciones, Arrendamientos y Contratación de Ser</w:t>
      </w:r>
      <w:r w:rsidR="00D6731A">
        <w:rPr>
          <w:rFonts w:ascii="Calibri" w:hAnsi="Calibri"/>
        </w:rPr>
        <w:t>vicios del Estado de Nuevo León se indica que el o los contratos que se deriven de la adjudicación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2639A38" w14:textId="77777777" w:rsidR="00C42BF6" w:rsidRDefault="00C42BF6"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38FB6009" w:rsidR="005E531C"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0E296A">
        <w:rPr>
          <w:rFonts w:ascii="Calibri" w:hAnsi="Calibri"/>
          <w:sz w:val="20"/>
        </w:rPr>
        <w:t>licitación</w:t>
      </w:r>
      <w:r w:rsidRPr="000E296A">
        <w:rPr>
          <w:rFonts w:ascii="Calibri" w:hAnsi="Calibri"/>
          <w:sz w:val="20"/>
        </w:rPr>
        <w:t xml:space="preserve">, será </w:t>
      </w:r>
      <w:r w:rsidRPr="0007237E">
        <w:rPr>
          <w:rFonts w:ascii="Calibri" w:hAnsi="Calibri"/>
          <w:sz w:val="20"/>
        </w:rPr>
        <w:t xml:space="preserve">del </w:t>
      </w:r>
      <w:r w:rsidR="0087173A" w:rsidRPr="0007237E">
        <w:rPr>
          <w:rFonts w:ascii="Calibri" w:hAnsi="Calibri"/>
          <w:sz w:val="20"/>
        </w:rPr>
        <w:t>1</w:t>
      </w:r>
      <w:r w:rsidRPr="0007237E">
        <w:rPr>
          <w:rFonts w:ascii="Calibri" w:hAnsi="Calibri"/>
          <w:sz w:val="20"/>
        </w:rPr>
        <w:t xml:space="preserve"> de </w:t>
      </w:r>
      <w:r w:rsidR="000F2561" w:rsidRPr="0007237E">
        <w:rPr>
          <w:rFonts w:ascii="Calibri" w:hAnsi="Calibri"/>
          <w:sz w:val="20"/>
        </w:rPr>
        <w:t>enero</w:t>
      </w:r>
      <w:r w:rsidR="009040F6" w:rsidRPr="0007237E">
        <w:rPr>
          <w:rFonts w:ascii="Calibri" w:hAnsi="Calibri"/>
          <w:sz w:val="20"/>
        </w:rPr>
        <w:t xml:space="preserve"> del 202</w:t>
      </w:r>
      <w:r w:rsidR="006F7AB0" w:rsidRPr="0007237E">
        <w:rPr>
          <w:rFonts w:ascii="Calibri" w:hAnsi="Calibri"/>
          <w:sz w:val="20"/>
        </w:rPr>
        <w:t>4</w:t>
      </w:r>
      <w:r w:rsidRPr="0007237E">
        <w:rPr>
          <w:rFonts w:ascii="Calibri" w:hAnsi="Calibri"/>
          <w:sz w:val="20"/>
        </w:rPr>
        <w:t xml:space="preserve"> al </w:t>
      </w:r>
      <w:r w:rsidR="00B373E0" w:rsidRPr="0007237E">
        <w:rPr>
          <w:rFonts w:ascii="Calibri" w:hAnsi="Calibri"/>
          <w:sz w:val="20"/>
        </w:rPr>
        <w:t>31</w:t>
      </w:r>
      <w:r w:rsidRPr="0007237E">
        <w:rPr>
          <w:rFonts w:ascii="Calibri" w:hAnsi="Calibri"/>
          <w:sz w:val="20"/>
        </w:rPr>
        <w:t xml:space="preserve"> de </w:t>
      </w:r>
      <w:r w:rsidR="00B373E0" w:rsidRPr="0007237E">
        <w:rPr>
          <w:rFonts w:ascii="Calibri" w:hAnsi="Calibri"/>
          <w:sz w:val="20"/>
        </w:rPr>
        <w:t>diciembre</w:t>
      </w:r>
      <w:r w:rsidRPr="0007237E">
        <w:rPr>
          <w:rFonts w:ascii="Calibri" w:hAnsi="Calibri"/>
          <w:sz w:val="20"/>
        </w:rPr>
        <w:t xml:space="preserve"> del 20</w:t>
      </w:r>
      <w:r w:rsidR="000F2561" w:rsidRPr="0007237E">
        <w:rPr>
          <w:rFonts w:ascii="Calibri" w:hAnsi="Calibri"/>
          <w:sz w:val="20"/>
        </w:rPr>
        <w:t>2</w:t>
      </w:r>
      <w:r w:rsidR="006F7AB0" w:rsidRPr="0007237E">
        <w:rPr>
          <w:rFonts w:ascii="Calibri" w:hAnsi="Calibri"/>
          <w:sz w:val="20"/>
        </w:rPr>
        <w:t>4</w:t>
      </w:r>
      <w:r w:rsidRPr="0007237E">
        <w:rPr>
          <w:rFonts w:ascii="Calibri" w:hAnsi="Calibri"/>
          <w:sz w:val="20"/>
        </w:rPr>
        <w:t>. Al</w:t>
      </w:r>
      <w:r w:rsidRPr="000E296A">
        <w:rPr>
          <w:rFonts w:ascii="Calibri" w:hAnsi="Calibri"/>
          <w:sz w:val="20"/>
        </w:rPr>
        <w:t xml:space="preserve"> respecto, en la inteligencia de que si a la fecha de la conclusión de la vigencia del contrato</w:t>
      </w:r>
      <w:r w:rsidR="00B373E0">
        <w:rPr>
          <w:rFonts w:ascii="Calibri" w:hAnsi="Calibri"/>
          <w:sz w:val="20"/>
        </w:rPr>
        <w:t>, el servicio no se ha prestado</w:t>
      </w:r>
      <w:r w:rsidRPr="000E296A">
        <w:rPr>
          <w:rFonts w:ascii="Calibri" w:hAnsi="Calibri"/>
          <w:sz w:val="20"/>
        </w:rPr>
        <w:t xml:space="preserve"> a satisfacción</w:t>
      </w:r>
      <w:r w:rsidRPr="00C8690D">
        <w:rPr>
          <w:rFonts w:ascii="Calibri" w:hAnsi="Calibri"/>
          <w:sz w:val="20"/>
        </w:rPr>
        <w:t xml:space="preserve"> de la Convocante, el instrumento continuará vigente, hasta en tanto no se cumpla dicha condición.</w:t>
      </w:r>
    </w:p>
    <w:p w14:paraId="6F9FD478" w14:textId="77777777" w:rsidR="006A37A0" w:rsidRPr="009E04A4" w:rsidRDefault="006A37A0" w:rsidP="0052388E">
      <w:pPr>
        <w:pStyle w:val="Textoindependiente2"/>
        <w:ind w:right="-1"/>
        <w:rPr>
          <w:rFonts w:ascii="Calibri" w:hAnsi="Calibri"/>
          <w:sz w:val="20"/>
        </w:rPr>
      </w:pPr>
    </w:p>
    <w:p w14:paraId="5F76ECFF" w14:textId="77777777" w:rsidR="00C479CB" w:rsidRDefault="00C479CB" w:rsidP="006A393A"/>
    <w:p w14:paraId="706ECAAD"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F78AA0" w14:textId="77777777" w:rsidR="0052388E" w:rsidRDefault="0052388E" w:rsidP="005E531C">
      <w:pPr>
        <w:ind w:right="-1"/>
        <w:jc w:val="both"/>
        <w:rPr>
          <w:rFonts w:ascii="Calibri" w:hAnsi="Calibri"/>
        </w:rPr>
      </w:pPr>
    </w:p>
    <w:p w14:paraId="61A6E38C" w14:textId="77777777" w:rsidR="006A37A0" w:rsidRDefault="006A37A0" w:rsidP="005E531C">
      <w:pPr>
        <w:ind w:right="-1"/>
        <w:jc w:val="both"/>
        <w:rPr>
          <w:rFonts w:ascii="Calibri" w:hAnsi="Calibri"/>
        </w:rPr>
      </w:pPr>
    </w:p>
    <w:p w14:paraId="78C6F739"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1368BA">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5A7457B0" w14:textId="77777777" w:rsidR="006A37A0" w:rsidRDefault="006A37A0" w:rsidP="005E531C">
      <w:pPr>
        <w:ind w:right="-1"/>
        <w:jc w:val="both"/>
        <w:rPr>
          <w:rFonts w:ascii="Calibri" w:hAnsi="Calibri"/>
          <w:b/>
        </w:rPr>
      </w:pPr>
    </w:p>
    <w:p w14:paraId="67A9C851"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15607434"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B9694D">
        <w:rPr>
          <w:rFonts w:ascii="Calibri" w:hAnsi="Calibri"/>
        </w:rPr>
        <w:t>Licitante</w:t>
      </w:r>
      <w:r w:rsidRPr="0039320A">
        <w:rPr>
          <w:rFonts w:ascii="Calibri" w:hAnsi="Calibri"/>
        </w:rPr>
        <w:t xml:space="preserv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1368B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1368B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1368BA">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1368B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1368BA">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1368BA">
      <w:pPr>
        <w:numPr>
          <w:ilvl w:val="0"/>
          <w:numId w:val="17"/>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AF4E38A" w14:textId="77777777" w:rsidR="00A21148" w:rsidRDefault="00A21148" w:rsidP="005E531C">
      <w:pPr>
        <w:ind w:right="-1"/>
        <w:jc w:val="both"/>
        <w:rPr>
          <w:rFonts w:ascii="Calibri" w:hAnsi="Calibri"/>
        </w:rPr>
      </w:pPr>
    </w:p>
    <w:p w14:paraId="2FCA0EC8" w14:textId="77777777" w:rsidR="00A21148" w:rsidRDefault="00A21148" w:rsidP="005E531C">
      <w:pPr>
        <w:ind w:right="-1"/>
        <w:jc w:val="both"/>
        <w:rPr>
          <w:rFonts w:ascii="Calibri" w:hAnsi="Calibri"/>
        </w:rPr>
      </w:pPr>
    </w:p>
    <w:p w14:paraId="45ECE13E"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5A5C5FD5"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B373E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Default="005E531C" w:rsidP="005E531C">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C9651ED" w14:textId="77777777" w:rsidR="006A37A0" w:rsidRPr="0039320A" w:rsidRDefault="006A37A0" w:rsidP="005E531C">
      <w:pPr>
        <w:ind w:right="-1"/>
        <w:jc w:val="both"/>
        <w:rPr>
          <w:rFonts w:ascii="Calibri" w:hAnsi="Calibri"/>
        </w:rPr>
      </w:pP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1368B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060A488D" w:rsidR="005E531C" w:rsidRPr="00DB6160" w:rsidRDefault="005E531C" w:rsidP="001368BA">
      <w:pPr>
        <w:numPr>
          <w:ilvl w:val="0"/>
          <w:numId w:val="18"/>
        </w:numPr>
        <w:jc w:val="both"/>
        <w:rPr>
          <w:rFonts w:ascii="Calibri" w:hAnsi="Calibri"/>
        </w:rPr>
      </w:pPr>
      <w:r w:rsidRPr="00DB6160">
        <w:rPr>
          <w:rFonts w:ascii="Calibri" w:hAnsi="Calibri"/>
        </w:rPr>
        <w:t xml:space="preserve">Cuando </w:t>
      </w:r>
      <w:r w:rsidR="00B9694D"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080057DD" w14:textId="77777777" w:rsidR="005E531C" w:rsidRPr="00DB6160" w:rsidRDefault="005E531C" w:rsidP="001368B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Default="0060140D" w:rsidP="005E531C">
      <w:pPr>
        <w:ind w:right="-1"/>
        <w:jc w:val="both"/>
        <w:rPr>
          <w:rFonts w:ascii="Calibri" w:hAnsi="Calibri"/>
          <w:b/>
        </w:rPr>
      </w:pPr>
    </w:p>
    <w:p w14:paraId="4DD1AE8A" w14:textId="77777777" w:rsidR="006A37A0" w:rsidRPr="0039320A" w:rsidRDefault="006A37A0" w:rsidP="005E531C">
      <w:pPr>
        <w:ind w:right="-1"/>
        <w:jc w:val="both"/>
        <w:rPr>
          <w:rFonts w:ascii="Calibri" w:hAnsi="Calibri"/>
          <w:b/>
        </w:rPr>
      </w:pPr>
    </w:p>
    <w:p w14:paraId="4FF2F825" w14:textId="77777777" w:rsidR="005E531C"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1368B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1368B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1368B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021BBE1" w14:textId="77777777" w:rsidR="006A37A0" w:rsidRDefault="006A37A0" w:rsidP="005E531C">
      <w:pPr>
        <w:ind w:right="-1"/>
        <w:jc w:val="both"/>
        <w:rPr>
          <w:rFonts w:ascii="Calibri" w:hAnsi="Calibri"/>
          <w:b/>
        </w:rPr>
      </w:pPr>
    </w:p>
    <w:p w14:paraId="0DE669DB"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60A0E3C" w14:textId="77777777" w:rsidR="00617B4D" w:rsidRPr="00037DE1" w:rsidRDefault="00617B4D" w:rsidP="00360CB4">
      <w:pPr>
        <w:ind w:right="49"/>
        <w:jc w:val="both"/>
        <w:rPr>
          <w:rFonts w:asciiTheme="minorHAnsi" w:hAnsiTheme="minorHAnsi"/>
          <w:b/>
        </w:rPr>
      </w:pPr>
    </w:p>
    <w:p w14:paraId="64EAF31F" w14:textId="77777777" w:rsidR="0040064C" w:rsidRDefault="0040064C" w:rsidP="0040064C">
      <w:pPr>
        <w:jc w:val="center"/>
        <w:rPr>
          <w:rFonts w:ascii="Corbel" w:hAnsi="Corbel" w:cs="Arial"/>
          <w:b/>
        </w:rPr>
      </w:pPr>
      <w:r>
        <w:rPr>
          <w:rFonts w:ascii="Corbel" w:hAnsi="Corbel" w:cs="Arial"/>
          <w:b/>
        </w:rPr>
        <w:t>ATENTAMENTE</w:t>
      </w:r>
    </w:p>
    <w:p w14:paraId="247DC8F3" w14:textId="77777777" w:rsidR="0040064C" w:rsidRDefault="0040064C" w:rsidP="0040064C">
      <w:pPr>
        <w:jc w:val="center"/>
        <w:rPr>
          <w:rFonts w:ascii="Corbel" w:hAnsi="Corbel" w:cs="Arial"/>
          <w:b/>
        </w:rPr>
      </w:pPr>
      <w:r>
        <w:rPr>
          <w:rFonts w:ascii="Corbel" w:hAnsi="Corbel" w:cs="Arial"/>
          <w:b/>
        </w:rPr>
        <w:lastRenderedPageBreak/>
        <w:t>LIC. VICENTE ARTURO LÓPEZ LIMÓN</w:t>
      </w:r>
    </w:p>
    <w:p w14:paraId="0892E035" w14:textId="77777777" w:rsidR="0040064C" w:rsidRPr="000E296A" w:rsidRDefault="0040064C" w:rsidP="0040064C">
      <w:pPr>
        <w:jc w:val="center"/>
        <w:rPr>
          <w:rFonts w:ascii="Corbel" w:hAnsi="Corbel" w:cs="Arial"/>
          <w:b/>
        </w:rPr>
      </w:pPr>
      <w:r w:rsidRPr="000E296A">
        <w:rPr>
          <w:rFonts w:ascii="Corbel" w:hAnsi="Corbel" w:cs="Arial"/>
          <w:b/>
        </w:rPr>
        <w:t>DIRECTOR ADMINISTRATIVO</w:t>
      </w:r>
    </w:p>
    <w:p w14:paraId="05B00123" w14:textId="77777777" w:rsidR="0040064C" w:rsidRPr="0007237E" w:rsidRDefault="0040064C" w:rsidP="0040064C">
      <w:pPr>
        <w:jc w:val="center"/>
        <w:rPr>
          <w:rFonts w:ascii="Corbel" w:hAnsi="Corbel" w:cs="Arial"/>
          <w:b/>
        </w:rPr>
      </w:pPr>
      <w:r w:rsidRPr="000E296A">
        <w:rPr>
          <w:rFonts w:ascii="Corbel" w:hAnsi="Corbel" w:cs="Arial"/>
          <w:b/>
        </w:rPr>
        <w:t xml:space="preserve">DE SERVICIOS DE SALUD </w:t>
      </w:r>
      <w:r w:rsidRPr="0007237E">
        <w:rPr>
          <w:rFonts w:ascii="Corbel" w:hAnsi="Corbel" w:cs="Arial"/>
          <w:b/>
        </w:rPr>
        <w:t>DE NUEVO LEÓN, O.P.D.</w:t>
      </w:r>
    </w:p>
    <w:p w14:paraId="4C2851D0" w14:textId="29C711BF" w:rsidR="0040064C" w:rsidRDefault="0040064C" w:rsidP="0040064C">
      <w:pPr>
        <w:ind w:right="284"/>
        <w:jc w:val="center"/>
        <w:rPr>
          <w:rFonts w:asciiTheme="minorHAnsi" w:hAnsiTheme="minorHAnsi"/>
          <w:b/>
        </w:rPr>
      </w:pPr>
      <w:r w:rsidRPr="0007237E">
        <w:rPr>
          <w:rFonts w:asciiTheme="minorHAnsi" w:hAnsiTheme="minorHAnsi"/>
          <w:b/>
        </w:rPr>
        <w:t xml:space="preserve">MONTERREY, NUEVO LEÓN A </w:t>
      </w:r>
      <w:r w:rsidR="00A21148" w:rsidRPr="0007237E">
        <w:rPr>
          <w:rFonts w:asciiTheme="minorHAnsi" w:hAnsiTheme="minorHAnsi"/>
          <w:b/>
        </w:rPr>
        <w:t>1</w:t>
      </w:r>
      <w:r w:rsidR="0007237E" w:rsidRPr="0007237E">
        <w:rPr>
          <w:rFonts w:asciiTheme="minorHAnsi" w:hAnsiTheme="minorHAnsi"/>
          <w:b/>
        </w:rPr>
        <w:t>1</w:t>
      </w:r>
      <w:r w:rsidRPr="0007237E">
        <w:rPr>
          <w:rFonts w:asciiTheme="minorHAnsi" w:hAnsiTheme="minorHAnsi"/>
          <w:b/>
        </w:rPr>
        <w:t xml:space="preserve"> DE </w:t>
      </w:r>
      <w:r w:rsidR="0007237E" w:rsidRPr="0007237E">
        <w:rPr>
          <w:rFonts w:asciiTheme="minorHAnsi" w:hAnsiTheme="minorHAnsi"/>
          <w:b/>
        </w:rPr>
        <w:t>DICIEMBRE</w:t>
      </w:r>
      <w:r w:rsidR="000E296A" w:rsidRPr="0007237E">
        <w:rPr>
          <w:rFonts w:asciiTheme="minorHAnsi" w:hAnsiTheme="minorHAnsi"/>
          <w:b/>
        </w:rPr>
        <w:t xml:space="preserve"> DEL 202</w:t>
      </w:r>
      <w:r w:rsidR="006F7AB0" w:rsidRPr="0007237E">
        <w:rPr>
          <w:rFonts w:asciiTheme="minorHAnsi" w:hAnsiTheme="minorHAnsi"/>
          <w:b/>
        </w:rPr>
        <w:t>3</w:t>
      </w:r>
    </w:p>
    <w:p w14:paraId="03B71E9F" w14:textId="77777777" w:rsidR="0040064C" w:rsidRDefault="0040064C" w:rsidP="00C906F0">
      <w:pPr>
        <w:spacing w:after="200" w:line="276" w:lineRule="auto"/>
        <w:jc w:val="center"/>
        <w:rPr>
          <w:rFonts w:asciiTheme="minorHAnsi" w:hAnsiTheme="minorHAnsi"/>
          <w:b/>
        </w:rPr>
      </w:pPr>
    </w:p>
    <w:p w14:paraId="3BF6AC5F" w14:textId="77777777" w:rsidR="00B373E0" w:rsidRDefault="00B373E0" w:rsidP="00C906F0">
      <w:pPr>
        <w:spacing w:after="200" w:line="276" w:lineRule="auto"/>
        <w:jc w:val="center"/>
        <w:rPr>
          <w:rFonts w:asciiTheme="minorHAnsi" w:hAnsiTheme="minorHAnsi"/>
          <w:b/>
        </w:rPr>
      </w:pPr>
    </w:p>
    <w:p w14:paraId="013F9BDF" w14:textId="77777777" w:rsidR="00B373E0" w:rsidRDefault="00B373E0" w:rsidP="00C906F0">
      <w:pPr>
        <w:spacing w:after="200" w:line="276" w:lineRule="auto"/>
        <w:jc w:val="center"/>
        <w:rPr>
          <w:rFonts w:asciiTheme="minorHAnsi" w:hAnsiTheme="minorHAnsi"/>
          <w:b/>
        </w:rPr>
      </w:pPr>
    </w:p>
    <w:p w14:paraId="12724D8A" w14:textId="77777777" w:rsidR="006F7AB0" w:rsidRDefault="006F7AB0" w:rsidP="00C906F0">
      <w:pPr>
        <w:spacing w:after="200" w:line="276" w:lineRule="auto"/>
        <w:jc w:val="center"/>
        <w:rPr>
          <w:rFonts w:asciiTheme="minorHAnsi" w:hAnsiTheme="minorHAnsi"/>
          <w:b/>
        </w:rPr>
      </w:pPr>
    </w:p>
    <w:p w14:paraId="3B11320E" w14:textId="77777777" w:rsidR="006F7AB0" w:rsidRDefault="006F7AB0" w:rsidP="00C906F0">
      <w:pPr>
        <w:spacing w:after="200" w:line="276" w:lineRule="auto"/>
        <w:jc w:val="center"/>
        <w:rPr>
          <w:rFonts w:asciiTheme="minorHAnsi" w:hAnsiTheme="minorHAnsi"/>
          <w:b/>
        </w:rPr>
      </w:pPr>
    </w:p>
    <w:p w14:paraId="045CAB28" w14:textId="77777777" w:rsidR="006F7AB0" w:rsidRDefault="006F7AB0" w:rsidP="00C906F0">
      <w:pPr>
        <w:spacing w:after="200" w:line="276" w:lineRule="auto"/>
        <w:jc w:val="center"/>
        <w:rPr>
          <w:rFonts w:asciiTheme="minorHAnsi" w:hAnsiTheme="minorHAnsi"/>
          <w:b/>
        </w:rPr>
      </w:pPr>
    </w:p>
    <w:p w14:paraId="255BB359" w14:textId="77777777" w:rsidR="006F7AB0" w:rsidRDefault="006F7AB0" w:rsidP="00C906F0">
      <w:pPr>
        <w:spacing w:after="200" w:line="276" w:lineRule="auto"/>
        <w:jc w:val="center"/>
        <w:rPr>
          <w:rFonts w:asciiTheme="minorHAnsi" w:hAnsiTheme="minorHAnsi"/>
          <w:b/>
        </w:rPr>
      </w:pPr>
    </w:p>
    <w:p w14:paraId="6629265A" w14:textId="77777777" w:rsidR="006F7AB0" w:rsidRDefault="006F7AB0" w:rsidP="00C906F0">
      <w:pPr>
        <w:spacing w:after="200" w:line="276" w:lineRule="auto"/>
        <w:jc w:val="center"/>
        <w:rPr>
          <w:rFonts w:asciiTheme="minorHAnsi" w:hAnsiTheme="minorHAnsi"/>
          <w:b/>
        </w:rPr>
      </w:pPr>
    </w:p>
    <w:p w14:paraId="51098874" w14:textId="77777777" w:rsidR="006F7AB0" w:rsidRDefault="006F7AB0" w:rsidP="00C906F0">
      <w:pPr>
        <w:spacing w:after="200" w:line="276" w:lineRule="auto"/>
        <w:jc w:val="center"/>
        <w:rPr>
          <w:rFonts w:asciiTheme="minorHAnsi" w:hAnsiTheme="minorHAnsi"/>
          <w:b/>
        </w:rPr>
      </w:pPr>
    </w:p>
    <w:p w14:paraId="155A9445" w14:textId="77777777" w:rsidR="006F7AB0" w:rsidRDefault="006F7AB0" w:rsidP="00C906F0">
      <w:pPr>
        <w:spacing w:after="200" w:line="276" w:lineRule="auto"/>
        <w:jc w:val="center"/>
        <w:rPr>
          <w:rFonts w:asciiTheme="minorHAnsi" w:hAnsiTheme="minorHAnsi"/>
          <w:b/>
        </w:rPr>
      </w:pPr>
    </w:p>
    <w:p w14:paraId="6F91E2D1" w14:textId="77777777" w:rsidR="006F7AB0" w:rsidRDefault="006F7AB0" w:rsidP="00C906F0">
      <w:pPr>
        <w:spacing w:after="200" w:line="276" w:lineRule="auto"/>
        <w:jc w:val="center"/>
        <w:rPr>
          <w:rFonts w:asciiTheme="minorHAnsi" w:hAnsiTheme="minorHAnsi"/>
          <w:b/>
        </w:rPr>
      </w:pPr>
    </w:p>
    <w:p w14:paraId="795A4421" w14:textId="77777777" w:rsidR="006F7AB0" w:rsidRDefault="006F7AB0" w:rsidP="00C906F0">
      <w:pPr>
        <w:spacing w:after="200" w:line="276" w:lineRule="auto"/>
        <w:jc w:val="center"/>
        <w:rPr>
          <w:rFonts w:asciiTheme="minorHAnsi" w:hAnsiTheme="minorHAnsi"/>
          <w:b/>
        </w:rPr>
      </w:pPr>
    </w:p>
    <w:p w14:paraId="4192E33E" w14:textId="77777777" w:rsidR="006F7AB0" w:rsidRDefault="006F7AB0" w:rsidP="00C906F0">
      <w:pPr>
        <w:spacing w:after="200" w:line="276" w:lineRule="auto"/>
        <w:jc w:val="center"/>
        <w:rPr>
          <w:rFonts w:asciiTheme="minorHAnsi" w:hAnsiTheme="minorHAnsi"/>
          <w:b/>
        </w:rPr>
      </w:pPr>
    </w:p>
    <w:p w14:paraId="050D401C" w14:textId="77777777" w:rsidR="006F7AB0" w:rsidRDefault="006F7AB0" w:rsidP="00C906F0">
      <w:pPr>
        <w:spacing w:after="200" w:line="276" w:lineRule="auto"/>
        <w:jc w:val="center"/>
        <w:rPr>
          <w:rFonts w:asciiTheme="minorHAnsi" w:hAnsiTheme="minorHAnsi"/>
          <w:b/>
        </w:rPr>
      </w:pPr>
    </w:p>
    <w:p w14:paraId="71DA03E1" w14:textId="77777777" w:rsidR="006F7AB0" w:rsidRDefault="006F7AB0" w:rsidP="00C906F0">
      <w:pPr>
        <w:spacing w:after="200" w:line="276" w:lineRule="auto"/>
        <w:jc w:val="center"/>
        <w:rPr>
          <w:rFonts w:asciiTheme="minorHAnsi" w:hAnsiTheme="minorHAnsi"/>
          <w:b/>
        </w:rPr>
      </w:pPr>
    </w:p>
    <w:p w14:paraId="7E387692" w14:textId="77777777" w:rsidR="006F7AB0" w:rsidRDefault="006F7AB0" w:rsidP="00C906F0">
      <w:pPr>
        <w:spacing w:after="200" w:line="276" w:lineRule="auto"/>
        <w:jc w:val="center"/>
        <w:rPr>
          <w:rFonts w:asciiTheme="minorHAnsi" w:hAnsiTheme="minorHAnsi"/>
          <w:b/>
        </w:rPr>
      </w:pPr>
    </w:p>
    <w:p w14:paraId="7586B744" w14:textId="77777777" w:rsidR="006F7AB0" w:rsidRDefault="006F7AB0" w:rsidP="00C906F0">
      <w:pPr>
        <w:spacing w:after="200" w:line="276" w:lineRule="auto"/>
        <w:jc w:val="center"/>
        <w:rPr>
          <w:rFonts w:asciiTheme="minorHAnsi" w:hAnsiTheme="minorHAnsi"/>
          <w:b/>
        </w:rPr>
      </w:pPr>
    </w:p>
    <w:p w14:paraId="384424E8" w14:textId="77777777" w:rsidR="006F7AB0" w:rsidRDefault="006F7AB0" w:rsidP="00C906F0">
      <w:pPr>
        <w:spacing w:after="200" w:line="276" w:lineRule="auto"/>
        <w:jc w:val="center"/>
        <w:rPr>
          <w:rFonts w:asciiTheme="minorHAnsi" w:hAnsiTheme="minorHAnsi"/>
          <w:b/>
        </w:rPr>
      </w:pPr>
    </w:p>
    <w:p w14:paraId="6450BEA9" w14:textId="77777777" w:rsidR="006F7AB0" w:rsidRDefault="006F7AB0" w:rsidP="00C906F0">
      <w:pPr>
        <w:spacing w:after="200" w:line="276" w:lineRule="auto"/>
        <w:jc w:val="center"/>
        <w:rPr>
          <w:rFonts w:asciiTheme="minorHAnsi" w:hAnsiTheme="minorHAnsi"/>
          <w:b/>
        </w:rPr>
      </w:pPr>
    </w:p>
    <w:p w14:paraId="463EA018" w14:textId="77777777" w:rsidR="006F7AB0" w:rsidRDefault="006F7AB0" w:rsidP="00C906F0">
      <w:pPr>
        <w:spacing w:after="200" w:line="276" w:lineRule="auto"/>
        <w:jc w:val="center"/>
        <w:rPr>
          <w:rFonts w:asciiTheme="minorHAnsi" w:hAnsiTheme="minorHAnsi"/>
          <w:b/>
        </w:rPr>
      </w:pPr>
    </w:p>
    <w:p w14:paraId="11AE7682" w14:textId="77777777" w:rsidR="0007237E" w:rsidRDefault="0007237E" w:rsidP="00C906F0">
      <w:pPr>
        <w:spacing w:after="200" w:line="276" w:lineRule="auto"/>
        <w:jc w:val="center"/>
        <w:rPr>
          <w:rFonts w:asciiTheme="minorHAnsi" w:hAnsiTheme="minorHAnsi"/>
          <w:b/>
        </w:rPr>
      </w:pPr>
    </w:p>
    <w:p w14:paraId="77D04F86" w14:textId="77777777" w:rsidR="0007237E" w:rsidRDefault="0007237E" w:rsidP="00C906F0">
      <w:pPr>
        <w:spacing w:after="200" w:line="276" w:lineRule="auto"/>
        <w:jc w:val="center"/>
        <w:rPr>
          <w:rFonts w:asciiTheme="minorHAnsi" w:hAnsiTheme="minorHAnsi"/>
          <w:b/>
        </w:rPr>
      </w:pPr>
    </w:p>
    <w:p w14:paraId="29D02019" w14:textId="77777777" w:rsidR="0007237E" w:rsidRDefault="0007237E" w:rsidP="00C906F0">
      <w:pPr>
        <w:spacing w:after="200" w:line="276" w:lineRule="auto"/>
        <w:jc w:val="center"/>
        <w:rPr>
          <w:rFonts w:asciiTheme="minorHAnsi" w:hAnsiTheme="minorHAnsi"/>
          <w:b/>
        </w:rPr>
      </w:pPr>
    </w:p>
    <w:p w14:paraId="7881548B" w14:textId="1A976B7A" w:rsidR="00FE283B" w:rsidRDefault="00934D52" w:rsidP="00C906F0">
      <w:pPr>
        <w:spacing w:after="200" w:line="276" w:lineRule="auto"/>
        <w:jc w:val="center"/>
        <w:rPr>
          <w:rFonts w:asciiTheme="minorHAnsi" w:hAnsiTheme="minorHAnsi"/>
          <w:b/>
        </w:rPr>
      </w:pPr>
      <w:r w:rsidRPr="000E296A">
        <w:rPr>
          <w:rFonts w:asciiTheme="minorHAnsi" w:hAnsiTheme="minorHAnsi"/>
          <w:b/>
        </w:rPr>
        <w:t>A</w:t>
      </w:r>
      <w:r w:rsidR="00D51B7C" w:rsidRPr="000E296A">
        <w:rPr>
          <w:rFonts w:asciiTheme="minorHAnsi" w:hAnsiTheme="minorHAnsi"/>
          <w:b/>
        </w:rPr>
        <w:t>NEXO 1</w:t>
      </w:r>
    </w:p>
    <w:p w14:paraId="25413BF3" w14:textId="77777777" w:rsidR="007610A9" w:rsidRDefault="007610A9" w:rsidP="00C906F0">
      <w:pPr>
        <w:spacing w:after="200" w:line="276" w:lineRule="auto"/>
        <w:jc w:val="center"/>
        <w:rPr>
          <w:rFonts w:asciiTheme="minorHAnsi" w:hAnsiTheme="minorHAnsi"/>
          <w:b/>
        </w:rPr>
      </w:pPr>
    </w:p>
    <w:tbl>
      <w:tblPr>
        <w:tblW w:w="10480" w:type="dxa"/>
        <w:tblCellMar>
          <w:left w:w="70" w:type="dxa"/>
          <w:right w:w="70" w:type="dxa"/>
        </w:tblCellMar>
        <w:tblLook w:val="04A0" w:firstRow="1" w:lastRow="0" w:firstColumn="1" w:lastColumn="0" w:noHBand="0" w:noVBand="1"/>
      </w:tblPr>
      <w:tblGrid>
        <w:gridCol w:w="860"/>
        <w:gridCol w:w="4233"/>
        <w:gridCol w:w="1418"/>
        <w:gridCol w:w="1280"/>
        <w:gridCol w:w="2689"/>
      </w:tblGrid>
      <w:tr w:rsidR="00843E8E" w:rsidRPr="00843E8E" w14:paraId="52B44FCC" w14:textId="77777777" w:rsidTr="00663788">
        <w:trPr>
          <w:trHeight w:val="240"/>
        </w:trPr>
        <w:tc>
          <w:tcPr>
            <w:tcW w:w="10480" w:type="dxa"/>
            <w:gridSpan w:val="5"/>
            <w:tcBorders>
              <w:top w:val="single" w:sz="8" w:space="0" w:color="000000"/>
              <w:left w:val="single" w:sz="8" w:space="0" w:color="000000"/>
              <w:bottom w:val="single" w:sz="8" w:space="0" w:color="000000"/>
              <w:right w:val="single" w:sz="8" w:space="0" w:color="000000"/>
            </w:tcBorders>
            <w:shd w:val="clear" w:color="auto" w:fill="B7F1FF"/>
            <w:vAlign w:val="center"/>
            <w:hideMark/>
          </w:tcPr>
          <w:p w14:paraId="03223768" w14:textId="7C67DBD8" w:rsidR="00843E8E" w:rsidRPr="00843E8E" w:rsidRDefault="00F677E6"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PARTIDA 1 SERVICIO DE LIMPIEZA</w:t>
            </w:r>
            <w:r>
              <w:rPr>
                <w:rFonts w:ascii="Calibri" w:hAnsi="Calibri"/>
                <w:b/>
                <w:bCs/>
                <w:color w:val="000000"/>
                <w:sz w:val="16"/>
                <w:szCs w:val="16"/>
                <w:lang w:val="es-MX" w:eastAsia="es-MX"/>
              </w:rPr>
              <w:t xml:space="preserve"> (SEGUNDO NIVEL)</w:t>
            </w:r>
          </w:p>
        </w:tc>
      </w:tr>
      <w:tr w:rsidR="00843E8E" w:rsidRPr="00843E8E" w14:paraId="428B30C2"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B7F1FF"/>
            <w:vAlign w:val="center"/>
            <w:hideMark/>
          </w:tcPr>
          <w:p w14:paraId="6A6615BB" w14:textId="06D1005D"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RENGLÓN</w:t>
            </w:r>
          </w:p>
        </w:tc>
        <w:tc>
          <w:tcPr>
            <w:tcW w:w="4233" w:type="dxa"/>
            <w:tcBorders>
              <w:top w:val="nil"/>
              <w:left w:val="nil"/>
              <w:bottom w:val="single" w:sz="8" w:space="0" w:color="000000"/>
              <w:right w:val="single" w:sz="8" w:space="0" w:color="000000"/>
            </w:tcBorders>
            <w:shd w:val="clear" w:color="auto" w:fill="B7F1FF"/>
            <w:vAlign w:val="center"/>
            <w:hideMark/>
          </w:tcPr>
          <w:p w14:paraId="695CA8DB" w14:textId="0C743105"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DESCRIPCIÓN</w:t>
            </w:r>
          </w:p>
        </w:tc>
        <w:tc>
          <w:tcPr>
            <w:tcW w:w="1418" w:type="dxa"/>
            <w:tcBorders>
              <w:top w:val="nil"/>
              <w:left w:val="nil"/>
              <w:bottom w:val="single" w:sz="8" w:space="0" w:color="000000"/>
              <w:right w:val="single" w:sz="8" w:space="0" w:color="000000"/>
            </w:tcBorders>
            <w:shd w:val="clear" w:color="auto" w:fill="B7F1FF"/>
            <w:vAlign w:val="center"/>
            <w:hideMark/>
          </w:tcPr>
          <w:p w14:paraId="22C6D86A" w14:textId="5D30ABBC"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CANTIDAD</w:t>
            </w:r>
          </w:p>
        </w:tc>
        <w:tc>
          <w:tcPr>
            <w:tcW w:w="1280" w:type="dxa"/>
            <w:tcBorders>
              <w:top w:val="nil"/>
              <w:left w:val="nil"/>
              <w:bottom w:val="single" w:sz="8" w:space="0" w:color="000000"/>
              <w:right w:val="single" w:sz="8" w:space="0" w:color="000000"/>
            </w:tcBorders>
            <w:shd w:val="clear" w:color="auto" w:fill="B7F1FF"/>
            <w:vAlign w:val="center"/>
            <w:hideMark/>
          </w:tcPr>
          <w:p w14:paraId="416921D7" w14:textId="433D88BE"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UNIDAD DE MEDIDA</w:t>
            </w:r>
          </w:p>
        </w:tc>
        <w:tc>
          <w:tcPr>
            <w:tcW w:w="2689" w:type="dxa"/>
            <w:tcBorders>
              <w:top w:val="nil"/>
              <w:left w:val="nil"/>
              <w:bottom w:val="single" w:sz="8" w:space="0" w:color="000000"/>
              <w:right w:val="single" w:sz="8" w:space="0" w:color="000000"/>
            </w:tcBorders>
            <w:shd w:val="clear" w:color="auto" w:fill="B7F1FF"/>
            <w:vAlign w:val="center"/>
            <w:hideMark/>
          </w:tcPr>
          <w:p w14:paraId="79440BF2" w14:textId="4BB88618" w:rsidR="00843E8E" w:rsidRPr="00843E8E" w:rsidRDefault="00663788"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ESPECIFICACIONES TÉCNICAS</w:t>
            </w:r>
          </w:p>
        </w:tc>
      </w:tr>
      <w:tr w:rsidR="00843E8E" w:rsidRPr="00843E8E" w14:paraId="651436A0"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70DA6767"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4233" w:type="dxa"/>
            <w:tcBorders>
              <w:top w:val="nil"/>
              <w:left w:val="nil"/>
              <w:bottom w:val="single" w:sz="8" w:space="0" w:color="000000"/>
              <w:right w:val="single" w:sz="8" w:space="0" w:color="000000"/>
            </w:tcBorders>
            <w:shd w:val="clear" w:color="auto" w:fill="auto"/>
            <w:vAlign w:val="center"/>
            <w:hideMark/>
          </w:tcPr>
          <w:p w14:paraId="05BDCDF6" w14:textId="1803113B"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 xml:space="preserve">Servicio de Limpieza por 5 días a la semana (De lunes a </w:t>
            </w:r>
            <w:r w:rsidR="006F7AB0">
              <w:rPr>
                <w:rFonts w:ascii="Calibri" w:hAnsi="Calibri"/>
                <w:color w:val="000000"/>
                <w:sz w:val="16"/>
                <w:szCs w:val="16"/>
                <w:lang w:val="es-MX" w:eastAsia="es-MX"/>
              </w:rPr>
              <w:t>v</w:t>
            </w:r>
            <w:r w:rsidRPr="00843E8E">
              <w:rPr>
                <w:rFonts w:ascii="Calibri" w:hAnsi="Calibri"/>
                <w:color w:val="000000"/>
                <w:sz w:val="16"/>
                <w:szCs w:val="16"/>
                <w:lang w:val="es-MX" w:eastAsia="es-MX"/>
              </w:rPr>
              <w:t>iernes)</w:t>
            </w:r>
          </w:p>
        </w:tc>
        <w:tc>
          <w:tcPr>
            <w:tcW w:w="1418" w:type="dxa"/>
            <w:tcBorders>
              <w:top w:val="nil"/>
              <w:left w:val="nil"/>
              <w:bottom w:val="single" w:sz="8" w:space="0" w:color="000000"/>
              <w:right w:val="single" w:sz="8" w:space="0" w:color="000000"/>
            </w:tcBorders>
            <w:shd w:val="clear" w:color="auto" w:fill="auto"/>
            <w:vAlign w:val="center"/>
            <w:hideMark/>
          </w:tcPr>
          <w:p w14:paraId="5D930D70"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single" w:sz="8" w:space="0" w:color="000000"/>
              <w:right w:val="single" w:sz="8" w:space="0" w:color="000000"/>
            </w:tcBorders>
            <w:shd w:val="clear" w:color="auto" w:fill="auto"/>
            <w:vAlign w:val="center"/>
            <w:hideMark/>
          </w:tcPr>
          <w:p w14:paraId="6D776EEE"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single" w:sz="8" w:space="0" w:color="000000"/>
              <w:right w:val="single" w:sz="8" w:space="0" w:color="000000"/>
            </w:tcBorders>
            <w:shd w:val="clear" w:color="auto" w:fill="auto"/>
            <w:vAlign w:val="center"/>
            <w:hideMark/>
          </w:tcPr>
          <w:p w14:paraId="19E79A39" w14:textId="3F7E4F69" w:rsidR="00843E8E" w:rsidRPr="00F677E6" w:rsidRDefault="00F677E6" w:rsidP="00843E8E">
            <w:pPr>
              <w:jc w:val="center"/>
              <w:rPr>
                <w:rFonts w:ascii="Calibri" w:hAnsi="Calibri"/>
                <w:color w:val="000000"/>
                <w:sz w:val="16"/>
                <w:szCs w:val="16"/>
                <w:lang w:val="es-MX" w:eastAsia="es-MX"/>
              </w:rPr>
            </w:pPr>
            <w:r w:rsidRPr="00F677E6">
              <w:rPr>
                <w:rFonts w:ascii="Calibri" w:hAnsi="Calibri"/>
                <w:color w:val="000000"/>
                <w:sz w:val="16"/>
                <w:szCs w:val="16"/>
                <w:lang w:val="es-MX" w:eastAsia="es-MX"/>
              </w:rPr>
              <w:t>4</w:t>
            </w:r>
            <w:r w:rsidR="00843E8E" w:rsidRPr="00F677E6">
              <w:rPr>
                <w:rFonts w:ascii="Calibri" w:hAnsi="Calibri"/>
                <w:color w:val="000000"/>
                <w:sz w:val="16"/>
                <w:szCs w:val="16"/>
                <w:lang w:val="es-MX" w:eastAsia="es-MX"/>
              </w:rPr>
              <w:t xml:space="preserve"> </w:t>
            </w:r>
            <w:proofErr w:type="gramStart"/>
            <w:r w:rsidR="00843E8E" w:rsidRPr="00F677E6">
              <w:rPr>
                <w:rFonts w:ascii="Calibri" w:hAnsi="Calibri"/>
                <w:color w:val="000000"/>
                <w:sz w:val="16"/>
                <w:szCs w:val="16"/>
                <w:lang w:val="es-MX" w:eastAsia="es-MX"/>
              </w:rPr>
              <w:t>Elementos</w:t>
            </w:r>
            <w:proofErr w:type="gramEnd"/>
            <w:r w:rsidR="00843E8E" w:rsidRPr="00F677E6">
              <w:rPr>
                <w:rFonts w:ascii="Calibri" w:hAnsi="Calibri"/>
                <w:color w:val="000000"/>
                <w:sz w:val="16"/>
                <w:szCs w:val="16"/>
                <w:lang w:val="es-MX" w:eastAsia="es-MX"/>
              </w:rPr>
              <w:t xml:space="preserve"> en turnos de 8 Horas.</w:t>
            </w:r>
          </w:p>
        </w:tc>
      </w:tr>
      <w:tr w:rsidR="00843E8E" w:rsidRPr="00843E8E" w14:paraId="0B02D45D" w14:textId="77777777" w:rsidTr="00663788">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353AB9A6" w14:textId="39EF942E" w:rsidR="00843E8E" w:rsidRPr="00843E8E" w:rsidRDefault="00A66455" w:rsidP="00843E8E">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c>
          <w:tcPr>
            <w:tcW w:w="4233" w:type="dxa"/>
            <w:tcBorders>
              <w:top w:val="nil"/>
              <w:left w:val="nil"/>
              <w:bottom w:val="single" w:sz="8" w:space="0" w:color="000000"/>
              <w:right w:val="single" w:sz="8" w:space="0" w:color="000000"/>
            </w:tcBorders>
            <w:shd w:val="clear" w:color="auto" w:fill="auto"/>
            <w:vAlign w:val="center"/>
            <w:hideMark/>
          </w:tcPr>
          <w:p w14:paraId="28F0EC99" w14:textId="62E9CFE8"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 xml:space="preserve">Servicio de Limpieza por 7 días a la semana (De lunes a </w:t>
            </w:r>
            <w:r w:rsidR="006F7AB0">
              <w:rPr>
                <w:rFonts w:ascii="Calibri" w:hAnsi="Calibri"/>
                <w:color w:val="000000"/>
                <w:sz w:val="16"/>
                <w:szCs w:val="16"/>
                <w:lang w:val="es-MX" w:eastAsia="es-MX"/>
              </w:rPr>
              <w:t>d</w:t>
            </w:r>
            <w:r w:rsidRPr="00843E8E">
              <w:rPr>
                <w:rFonts w:ascii="Calibri" w:hAnsi="Calibri"/>
                <w:color w:val="000000"/>
                <w:sz w:val="16"/>
                <w:szCs w:val="16"/>
                <w:lang w:val="es-MX" w:eastAsia="es-MX"/>
              </w:rPr>
              <w:t>omingo)</w:t>
            </w:r>
          </w:p>
        </w:tc>
        <w:tc>
          <w:tcPr>
            <w:tcW w:w="1418" w:type="dxa"/>
            <w:tcBorders>
              <w:top w:val="nil"/>
              <w:left w:val="nil"/>
              <w:bottom w:val="single" w:sz="8" w:space="0" w:color="000000"/>
              <w:right w:val="single" w:sz="8" w:space="0" w:color="000000"/>
            </w:tcBorders>
            <w:shd w:val="clear" w:color="auto" w:fill="auto"/>
            <w:vAlign w:val="center"/>
            <w:hideMark/>
          </w:tcPr>
          <w:p w14:paraId="3DB17483"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nil"/>
              <w:right w:val="single" w:sz="8" w:space="0" w:color="000000"/>
            </w:tcBorders>
            <w:shd w:val="clear" w:color="auto" w:fill="auto"/>
            <w:vAlign w:val="center"/>
            <w:hideMark/>
          </w:tcPr>
          <w:p w14:paraId="5BCF91A4" w14:textId="77777777" w:rsidR="00843E8E" w:rsidRPr="00843E8E" w:rsidRDefault="00843E8E" w:rsidP="00843E8E">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nil"/>
              <w:right w:val="single" w:sz="8" w:space="0" w:color="000000"/>
            </w:tcBorders>
            <w:shd w:val="clear" w:color="auto" w:fill="auto"/>
            <w:vAlign w:val="center"/>
            <w:hideMark/>
          </w:tcPr>
          <w:p w14:paraId="4513286E" w14:textId="5C6680BB" w:rsidR="00843E8E" w:rsidRPr="00F677E6" w:rsidRDefault="00843E8E" w:rsidP="00843E8E">
            <w:pPr>
              <w:jc w:val="center"/>
              <w:rPr>
                <w:rFonts w:ascii="Calibri" w:hAnsi="Calibri"/>
                <w:color w:val="000000"/>
                <w:sz w:val="16"/>
                <w:szCs w:val="16"/>
                <w:lang w:val="es-MX" w:eastAsia="es-MX"/>
              </w:rPr>
            </w:pPr>
            <w:r w:rsidRPr="00F677E6">
              <w:rPr>
                <w:rFonts w:ascii="Calibri" w:hAnsi="Calibri"/>
                <w:color w:val="000000"/>
                <w:sz w:val="16"/>
                <w:szCs w:val="16"/>
                <w:lang w:val="es-MX" w:eastAsia="es-MX"/>
              </w:rPr>
              <w:t>3</w:t>
            </w:r>
            <w:r w:rsidR="00F677E6" w:rsidRPr="00F677E6">
              <w:rPr>
                <w:rFonts w:ascii="Calibri" w:hAnsi="Calibri"/>
                <w:color w:val="000000"/>
                <w:sz w:val="16"/>
                <w:szCs w:val="16"/>
                <w:lang w:val="es-MX" w:eastAsia="es-MX"/>
              </w:rPr>
              <w:t>78</w:t>
            </w:r>
            <w:r w:rsidRPr="00F677E6">
              <w:rPr>
                <w:rFonts w:ascii="Calibri" w:hAnsi="Calibri"/>
                <w:color w:val="000000"/>
                <w:sz w:val="16"/>
                <w:szCs w:val="16"/>
                <w:lang w:val="es-MX" w:eastAsia="es-MX"/>
              </w:rPr>
              <w:t xml:space="preserve"> </w:t>
            </w:r>
            <w:proofErr w:type="gramStart"/>
            <w:r w:rsidRPr="00F677E6">
              <w:rPr>
                <w:rFonts w:ascii="Calibri" w:hAnsi="Calibri"/>
                <w:color w:val="000000"/>
                <w:sz w:val="16"/>
                <w:szCs w:val="16"/>
                <w:lang w:val="es-MX" w:eastAsia="es-MX"/>
              </w:rPr>
              <w:t>Elementos</w:t>
            </w:r>
            <w:proofErr w:type="gramEnd"/>
            <w:r w:rsidRPr="00F677E6">
              <w:rPr>
                <w:rFonts w:ascii="Calibri" w:hAnsi="Calibri"/>
                <w:color w:val="000000"/>
                <w:sz w:val="16"/>
                <w:szCs w:val="16"/>
                <w:lang w:val="es-MX" w:eastAsia="es-MX"/>
              </w:rPr>
              <w:t xml:space="preserve"> en turnos de 8 Horas.</w:t>
            </w:r>
          </w:p>
        </w:tc>
      </w:tr>
      <w:tr w:rsidR="00843E8E" w:rsidRPr="00843E8E" w14:paraId="169BADCE" w14:textId="77777777" w:rsidTr="00663788">
        <w:trPr>
          <w:trHeight w:val="240"/>
        </w:trPr>
        <w:tc>
          <w:tcPr>
            <w:tcW w:w="860" w:type="dxa"/>
            <w:tcBorders>
              <w:top w:val="nil"/>
              <w:left w:val="nil"/>
              <w:bottom w:val="nil"/>
              <w:right w:val="nil"/>
            </w:tcBorders>
            <w:shd w:val="clear" w:color="auto" w:fill="auto"/>
            <w:noWrap/>
            <w:vAlign w:val="bottom"/>
            <w:hideMark/>
          </w:tcPr>
          <w:p w14:paraId="0699A372" w14:textId="77777777" w:rsidR="00843E8E" w:rsidRPr="00843E8E" w:rsidRDefault="00843E8E" w:rsidP="00843E8E">
            <w:pPr>
              <w:jc w:val="center"/>
              <w:rPr>
                <w:rFonts w:ascii="Calibri" w:hAnsi="Calibri"/>
                <w:color w:val="000000"/>
                <w:sz w:val="16"/>
                <w:szCs w:val="16"/>
                <w:lang w:val="es-MX" w:eastAsia="es-MX"/>
              </w:rPr>
            </w:pPr>
          </w:p>
        </w:tc>
        <w:tc>
          <w:tcPr>
            <w:tcW w:w="4233" w:type="dxa"/>
            <w:tcBorders>
              <w:top w:val="nil"/>
              <w:left w:val="nil"/>
              <w:bottom w:val="nil"/>
              <w:right w:val="nil"/>
            </w:tcBorders>
            <w:shd w:val="clear" w:color="auto" w:fill="auto"/>
            <w:noWrap/>
            <w:vAlign w:val="bottom"/>
            <w:hideMark/>
          </w:tcPr>
          <w:p w14:paraId="4F1FED9B" w14:textId="77777777" w:rsidR="00843E8E" w:rsidRPr="00843E8E" w:rsidRDefault="00843E8E" w:rsidP="00843E8E">
            <w:pPr>
              <w:rPr>
                <w:lang w:val="es-MX" w:eastAsia="es-MX"/>
              </w:rPr>
            </w:pPr>
          </w:p>
        </w:tc>
        <w:tc>
          <w:tcPr>
            <w:tcW w:w="1418" w:type="dxa"/>
            <w:tcBorders>
              <w:top w:val="nil"/>
              <w:left w:val="nil"/>
              <w:bottom w:val="nil"/>
              <w:right w:val="nil"/>
            </w:tcBorders>
            <w:shd w:val="clear" w:color="auto" w:fill="auto"/>
            <w:vAlign w:val="bottom"/>
            <w:hideMark/>
          </w:tcPr>
          <w:p w14:paraId="16EB3F0F" w14:textId="77777777" w:rsidR="00843E8E" w:rsidRPr="00843E8E" w:rsidRDefault="00843E8E" w:rsidP="00843E8E">
            <w:pPr>
              <w:rPr>
                <w:lang w:val="es-MX" w:eastAsia="es-MX"/>
              </w:rPr>
            </w:pPr>
          </w:p>
        </w:tc>
        <w:tc>
          <w:tcPr>
            <w:tcW w:w="128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9DEDD91" w14:textId="77777777" w:rsidR="00843E8E" w:rsidRPr="00843E8E" w:rsidRDefault="00843E8E" w:rsidP="00843E8E">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 xml:space="preserve">TOTAL </w:t>
            </w:r>
          </w:p>
        </w:tc>
        <w:tc>
          <w:tcPr>
            <w:tcW w:w="2689" w:type="dxa"/>
            <w:tcBorders>
              <w:top w:val="single" w:sz="8" w:space="0" w:color="auto"/>
              <w:left w:val="nil"/>
              <w:bottom w:val="single" w:sz="8" w:space="0" w:color="auto"/>
              <w:right w:val="single" w:sz="8" w:space="0" w:color="auto"/>
            </w:tcBorders>
            <w:shd w:val="clear" w:color="auto" w:fill="auto"/>
            <w:noWrap/>
            <w:vAlign w:val="bottom"/>
            <w:hideMark/>
          </w:tcPr>
          <w:p w14:paraId="55E6E994" w14:textId="6FE01515" w:rsidR="00843E8E" w:rsidRPr="00843E8E" w:rsidRDefault="00F677E6" w:rsidP="00843E8E">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382</w:t>
            </w:r>
          </w:p>
        </w:tc>
      </w:tr>
    </w:tbl>
    <w:p w14:paraId="7BA09FE9" w14:textId="77777777" w:rsidR="00843E8E" w:rsidRPr="0040064C" w:rsidRDefault="00843E8E" w:rsidP="00C906F0">
      <w:pPr>
        <w:spacing w:after="200" w:line="276" w:lineRule="auto"/>
        <w:jc w:val="center"/>
        <w:rPr>
          <w:rFonts w:asciiTheme="minorHAnsi" w:hAnsiTheme="minorHAnsi"/>
          <w:b/>
        </w:rPr>
      </w:pPr>
    </w:p>
    <w:p w14:paraId="777E1354" w14:textId="77777777" w:rsidR="006A393A" w:rsidRDefault="006A393A" w:rsidP="008B470B">
      <w:pPr>
        <w:tabs>
          <w:tab w:val="left" w:pos="2760"/>
        </w:tabs>
        <w:rPr>
          <w:rFonts w:asciiTheme="minorHAnsi" w:hAnsiTheme="minorHAnsi" w:cs="Arial"/>
          <w:sz w:val="18"/>
          <w:szCs w:val="18"/>
          <w:lang w:val="es-MX"/>
        </w:rPr>
      </w:pPr>
    </w:p>
    <w:p w14:paraId="3AB88570" w14:textId="77777777" w:rsidR="00B160FB" w:rsidRDefault="00B160FB" w:rsidP="008B470B">
      <w:pPr>
        <w:tabs>
          <w:tab w:val="left" w:pos="2760"/>
        </w:tabs>
        <w:rPr>
          <w:rFonts w:asciiTheme="minorHAnsi" w:hAnsiTheme="minorHAnsi" w:cs="Arial"/>
          <w:sz w:val="18"/>
          <w:szCs w:val="18"/>
          <w:lang w:val="es-MX"/>
        </w:rPr>
      </w:pPr>
    </w:p>
    <w:p w14:paraId="53E3E058"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tbl>
      <w:tblPr>
        <w:tblW w:w="10480" w:type="dxa"/>
        <w:tblCellMar>
          <w:left w:w="70" w:type="dxa"/>
          <w:right w:w="70" w:type="dxa"/>
        </w:tblCellMar>
        <w:tblLook w:val="04A0" w:firstRow="1" w:lastRow="0" w:firstColumn="1" w:lastColumn="0" w:noHBand="0" w:noVBand="1"/>
      </w:tblPr>
      <w:tblGrid>
        <w:gridCol w:w="860"/>
        <w:gridCol w:w="4233"/>
        <w:gridCol w:w="1418"/>
        <w:gridCol w:w="1280"/>
        <w:gridCol w:w="2689"/>
      </w:tblGrid>
      <w:tr w:rsidR="00F677E6" w:rsidRPr="00843E8E" w14:paraId="46A3A43F" w14:textId="77777777" w:rsidTr="00AF085B">
        <w:trPr>
          <w:trHeight w:val="240"/>
        </w:trPr>
        <w:tc>
          <w:tcPr>
            <w:tcW w:w="10480" w:type="dxa"/>
            <w:gridSpan w:val="5"/>
            <w:tcBorders>
              <w:top w:val="single" w:sz="8" w:space="0" w:color="000000"/>
              <w:left w:val="single" w:sz="8" w:space="0" w:color="000000"/>
              <w:bottom w:val="single" w:sz="8" w:space="0" w:color="000000"/>
              <w:right w:val="single" w:sz="8" w:space="0" w:color="000000"/>
            </w:tcBorders>
            <w:shd w:val="clear" w:color="auto" w:fill="B7F1FF"/>
            <w:vAlign w:val="center"/>
            <w:hideMark/>
          </w:tcPr>
          <w:p w14:paraId="36C88BB0" w14:textId="4E127650"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 xml:space="preserve">PARTIDA </w:t>
            </w:r>
            <w:r>
              <w:rPr>
                <w:rFonts w:ascii="Calibri" w:hAnsi="Calibri"/>
                <w:b/>
                <w:bCs/>
                <w:color w:val="000000"/>
                <w:sz w:val="16"/>
                <w:szCs w:val="16"/>
                <w:lang w:val="es-MX" w:eastAsia="es-MX"/>
              </w:rPr>
              <w:t>2</w:t>
            </w:r>
            <w:r w:rsidRPr="00843E8E">
              <w:rPr>
                <w:rFonts w:ascii="Calibri" w:hAnsi="Calibri"/>
                <w:b/>
                <w:bCs/>
                <w:color w:val="000000"/>
                <w:sz w:val="16"/>
                <w:szCs w:val="16"/>
                <w:lang w:val="es-MX" w:eastAsia="es-MX"/>
              </w:rPr>
              <w:t xml:space="preserve"> SERVICIO DE </w:t>
            </w:r>
            <w:r w:rsidRPr="00F677E6">
              <w:rPr>
                <w:rFonts w:ascii="Calibri" w:hAnsi="Calibri"/>
                <w:b/>
                <w:bCs/>
                <w:color w:val="000000"/>
                <w:sz w:val="16"/>
                <w:szCs w:val="16"/>
                <w:lang w:val="es-MX" w:eastAsia="es-MX"/>
              </w:rPr>
              <w:t>LIMPIEZA (PRIMER NIVEL, UNEMES Y OFICINAS)</w:t>
            </w:r>
          </w:p>
        </w:tc>
      </w:tr>
      <w:tr w:rsidR="00F677E6" w:rsidRPr="00843E8E" w14:paraId="6F1F195B" w14:textId="77777777" w:rsidTr="00AF085B">
        <w:trPr>
          <w:trHeight w:val="465"/>
        </w:trPr>
        <w:tc>
          <w:tcPr>
            <w:tcW w:w="860" w:type="dxa"/>
            <w:tcBorders>
              <w:top w:val="nil"/>
              <w:left w:val="single" w:sz="8" w:space="0" w:color="000000"/>
              <w:bottom w:val="single" w:sz="8" w:space="0" w:color="000000"/>
              <w:right w:val="single" w:sz="8" w:space="0" w:color="000000"/>
            </w:tcBorders>
            <w:shd w:val="clear" w:color="auto" w:fill="B7F1FF"/>
            <w:vAlign w:val="center"/>
            <w:hideMark/>
          </w:tcPr>
          <w:p w14:paraId="0EE0DF67"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RENGLÓN</w:t>
            </w:r>
          </w:p>
        </w:tc>
        <w:tc>
          <w:tcPr>
            <w:tcW w:w="4233" w:type="dxa"/>
            <w:tcBorders>
              <w:top w:val="nil"/>
              <w:left w:val="nil"/>
              <w:bottom w:val="single" w:sz="8" w:space="0" w:color="000000"/>
              <w:right w:val="single" w:sz="8" w:space="0" w:color="000000"/>
            </w:tcBorders>
            <w:shd w:val="clear" w:color="auto" w:fill="B7F1FF"/>
            <w:vAlign w:val="center"/>
            <w:hideMark/>
          </w:tcPr>
          <w:p w14:paraId="63E73614"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DESCRIPCIÓN</w:t>
            </w:r>
          </w:p>
        </w:tc>
        <w:tc>
          <w:tcPr>
            <w:tcW w:w="1418" w:type="dxa"/>
            <w:tcBorders>
              <w:top w:val="nil"/>
              <w:left w:val="nil"/>
              <w:bottom w:val="single" w:sz="8" w:space="0" w:color="000000"/>
              <w:right w:val="single" w:sz="8" w:space="0" w:color="000000"/>
            </w:tcBorders>
            <w:shd w:val="clear" w:color="auto" w:fill="B7F1FF"/>
            <w:vAlign w:val="center"/>
            <w:hideMark/>
          </w:tcPr>
          <w:p w14:paraId="381277EE"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CANTIDAD</w:t>
            </w:r>
          </w:p>
        </w:tc>
        <w:tc>
          <w:tcPr>
            <w:tcW w:w="1280" w:type="dxa"/>
            <w:tcBorders>
              <w:top w:val="nil"/>
              <w:left w:val="nil"/>
              <w:bottom w:val="single" w:sz="8" w:space="0" w:color="000000"/>
              <w:right w:val="single" w:sz="8" w:space="0" w:color="000000"/>
            </w:tcBorders>
            <w:shd w:val="clear" w:color="auto" w:fill="B7F1FF"/>
            <w:vAlign w:val="center"/>
            <w:hideMark/>
          </w:tcPr>
          <w:p w14:paraId="378FB70F"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UNIDAD DE MEDIDA</w:t>
            </w:r>
          </w:p>
        </w:tc>
        <w:tc>
          <w:tcPr>
            <w:tcW w:w="2689" w:type="dxa"/>
            <w:tcBorders>
              <w:top w:val="nil"/>
              <w:left w:val="nil"/>
              <w:bottom w:val="single" w:sz="8" w:space="0" w:color="000000"/>
              <w:right w:val="single" w:sz="8" w:space="0" w:color="000000"/>
            </w:tcBorders>
            <w:shd w:val="clear" w:color="auto" w:fill="B7F1FF"/>
            <w:vAlign w:val="center"/>
            <w:hideMark/>
          </w:tcPr>
          <w:p w14:paraId="1F6E8CDF"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ESPECIFICACIONES TÉCNICAS</w:t>
            </w:r>
          </w:p>
        </w:tc>
      </w:tr>
      <w:tr w:rsidR="00F677E6" w:rsidRPr="00843E8E" w14:paraId="12F6FCD4" w14:textId="77777777" w:rsidTr="00AF085B">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171CA9CD"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4233" w:type="dxa"/>
            <w:tcBorders>
              <w:top w:val="nil"/>
              <w:left w:val="nil"/>
              <w:bottom w:val="single" w:sz="8" w:space="0" w:color="000000"/>
              <w:right w:val="single" w:sz="8" w:space="0" w:color="000000"/>
            </w:tcBorders>
            <w:shd w:val="clear" w:color="auto" w:fill="auto"/>
            <w:vAlign w:val="center"/>
            <w:hideMark/>
          </w:tcPr>
          <w:p w14:paraId="41AAED1F"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 xml:space="preserve">Servicio de Limpieza por 5 días a la semana (De lunes a </w:t>
            </w:r>
            <w:r>
              <w:rPr>
                <w:rFonts w:ascii="Calibri" w:hAnsi="Calibri"/>
                <w:color w:val="000000"/>
                <w:sz w:val="16"/>
                <w:szCs w:val="16"/>
                <w:lang w:val="es-MX" w:eastAsia="es-MX"/>
              </w:rPr>
              <w:t>v</w:t>
            </w:r>
            <w:r w:rsidRPr="00843E8E">
              <w:rPr>
                <w:rFonts w:ascii="Calibri" w:hAnsi="Calibri"/>
                <w:color w:val="000000"/>
                <w:sz w:val="16"/>
                <w:szCs w:val="16"/>
                <w:lang w:val="es-MX" w:eastAsia="es-MX"/>
              </w:rPr>
              <w:t>iernes)</w:t>
            </w:r>
          </w:p>
        </w:tc>
        <w:tc>
          <w:tcPr>
            <w:tcW w:w="1418" w:type="dxa"/>
            <w:tcBorders>
              <w:top w:val="nil"/>
              <w:left w:val="nil"/>
              <w:bottom w:val="single" w:sz="8" w:space="0" w:color="000000"/>
              <w:right w:val="single" w:sz="8" w:space="0" w:color="000000"/>
            </w:tcBorders>
            <w:shd w:val="clear" w:color="auto" w:fill="auto"/>
            <w:vAlign w:val="center"/>
            <w:hideMark/>
          </w:tcPr>
          <w:p w14:paraId="55579B52"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single" w:sz="8" w:space="0" w:color="000000"/>
              <w:right w:val="single" w:sz="8" w:space="0" w:color="000000"/>
            </w:tcBorders>
            <w:shd w:val="clear" w:color="auto" w:fill="auto"/>
            <w:vAlign w:val="center"/>
            <w:hideMark/>
          </w:tcPr>
          <w:p w14:paraId="1CEE898F"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single" w:sz="8" w:space="0" w:color="000000"/>
              <w:right w:val="single" w:sz="8" w:space="0" w:color="000000"/>
            </w:tcBorders>
            <w:shd w:val="clear" w:color="auto" w:fill="auto"/>
            <w:vAlign w:val="center"/>
            <w:hideMark/>
          </w:tcPr>
          <w:p w14:paraId="061FF497" w14:textId="0EF08081" w:rsidR="00F677E6" w:rsidRPr="00F677E6" w:rsidRDefault="00A66455" w:rsidP="00AF085B">
            <w:pPr>
              <w:jc w:val="center"/>
              <w:rPr>
                <w:rFonts w:ascii="Calibri" w:hAnsi="Calibri"/>
                <w:color w:val="000000"/>
                <w:sz w:val="16"/>
                <w:szCs w:val="16"/>
                <w:lang w:val="es-MX" w:eastAsia="es-MX"/>
              </w:rPr>
            </w:pPr>
            <w:r>
              <w:rPr>
                <w:rFonts w:ascii="Calibri" w:hAnsi="Calibri"/>
                <w:color w:val="000000"/>
                <w:sz w:val="16"/>
                <w:szCs w:val="16"/>
                <w:lang w:val="es-MX" w:eastAsia="es-MX"/>
              </w:rPr>
              <w:t>219</w:t>
            </w:r>
            <w:r w:rsidR="00F677E6" w:rsidRPr="00F677E6">
              <w:rPr>
                <w:rFonts w:ascii="Calibri" w:hAnsi="Calibri"/>
                <w:color w:val="000000"/>
                <w:sz w:val="16"/>
                <w:szCs w:val="16"/>
                <w:lang w:val="es-MX" w:eastAsia="es-MX"/>
              </w:rPr>
              <w:t xml:space="preserve"> </w:t>
            </w:r>
            <w:proofErr w:type="gramStart"/>
            <w:r w:rsidR="00F677E6" w:rsidRPr="00F677E6">
              <w:rPr>
                <w:rFonts w:ascii="Calibri" w:hAnsi="Calibri"/>
                <w:color w:val="000000"/>
                <w:sz w:val="16"/>
                <w:szCs w:val="16"/>
                <w:lang w:val="es-MX" w:eastAsia="es-MX"/>
              </w:rPr>
              <w:t>Elementos</w:t>
            </w:r>
            <w:proofErr w:type="gramEnd"/>
            <w:r w:rsidR="00F677E6" w:rsidRPr="00F677E6">
              <w:rPr>
                <w:rFonts w:ascii="Calibri" w:hAnsi="Calibri"/>
                <w:color w:val="000000"/>
                <w:sz w:val="16"/>
                <w:szCs w:val="16"/>
                <w:lang w:val="es-MX" w:eastAsia="es-MX"/>
              </w:rPr>
              <w:t xml:space="preserve"> en turnos de 8 Horas.</w:t>
            </w:r>
          </w:p>
        </w:tc>
      </w:tr>
      <w:tr w:rsidR="00F677E6" w:rsidRPr="00843E8E" w14:paraId="48BC61D0" w14:textId="77777777" w:rsidTr="00AF085B">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284E1ECB" w14:textId="77777777" w:rsidR="00F677E6" w:rsidRPr="00843E8E" w:rsidRDefault="00F677E6" w:rsidP="00AF085B">
            <w:pPr>
              <w:jc w:val="center"/>
              <w:rPr>
                <w:rFonts w:ascii="Calibri" w:hAnsi="Calibri"/>
                <w:color w:val="000000"/>
                <w:sz w:val="16"/>
                <w:szCs w:val="16"/>
                <w:lang w:val="es-MX" w:eastAsia="es-MX"/>
              </w:rPr>
            </w:pPr>
            <w:r>
              <w:rPr>
                <w:rFonts w:ascii="Calibri" w:hAnsi="Calibri"/>
                <w:color w:val="000000"/>
                <w:sz w:val="16"/>
                <w:szCs w:val="16"/>
                <w:lang w:val="es-MX" w:eastAsia="es-MX"/>
              </w:rPr>
              <w:t>2</w:t>
            </w:r>
          </w:p>
        </w:tc>
        <w:tc>
          <w:tcPr>
            <w:tcW w:w="4233" w:type="dxa"/>
            <w:tcBorders>
              <w:top w:val="nil"/>
              <w:left w:val="nil"/>
              <w:bottom w:val="single" w:sz="8" w:space="0" w:color="000000"/>
              <w:right w:val="single" w:sz="8" w:space="0" w:color="000000"/>
            </w:tcBorders>
            <w:shd w:val="clear" w:color="auto" w:fill="auto"/>
            <w:vAlign w:val="center"/>
            <w:hideMark/>
          </w:tcPr>
          <w:p w14:paraId="58001A0D"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 xml:space="preserve">Servicio de Limpieza por 6 días a la semana (De lunes a </w:t>
            </w:r>
            <w:r>
              <w:rPr>
                <w:rFonts w:ascii="Calibri" w:hAnsi="Calibri"/>
                <w:color w:val="000000"/>
                <w:sz w:val="16"/>
                <w:szCs w:val="16"/>
                <w:lang w:val="es-MX" w:eastAsia="es-MX"/>
              </w:rPr>
              <w:t>s</w:t>
            </w:r>
            <w:r w:rsidRPr="00843E8E">
              <w:rPr>
                <w:rFonts w:ascii="Calibri" w:hAnsi="Calibri"/>
                <w:color w:val="000000"/>
                <w:sz w:val="16"/>
                <w:szCs w:val="16"/>
                <w:lang w:val="es-MX" w:eastAsia="es-MX"/>
              </w:rPr>
              <w:t>ábado)</w:t>
            </w:r>
          </w:p>
        </w:tc>
        <w:tc>
          <w:tcPr>
            <w:tcW w:w="1418" w:type="dxa"/>
            <w:tcBorders>
              <w:top w:val="nil"/>
              <w:left w:val="nil"/>
              <w:bottom w:val="single" w:sz="8" w:space="0" w:color="000000"/>
              <w:right w:val="single" w:sz="8" w:space="0" w:color="000000"/>
            </w:tcBorders>
            <w:shd w:val="clear" w:color="auto" w:fill="auto"/>
            <w:vAlign w:val="center"/>
            <w:hideMark/>
          </w:tcPr>
          <w:p w14:paraId="16F4496E"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single" w:sz="8" w:space="0" w:color="000000"/>
              <w:right w:val="single" w:sz="8" w:space="0" w:color="000000"/>
            </w:tcBorders>
            <w:shd w:val="clear" w:color="auto" w:fill="auto"/>
            <w:vAlign w:val="center"/>
            <w:hideMark/>
          </w:tcPr>
          <w:p w14:paraId="34B1B93C"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single" w:sz="8" w:space="0" w:color="000000"/>
              <w:right w:val="single" w:sz="8" w:space="0" w:color="000000"/>
            </w:tcBorders>
            <w:shd w:val="clear" w:color="auto" w:fill="auto"/>
            <w:vAlign w:val="center"/>
            <w:hideMark/>
          </w:tcPr>
          <w:p w14:paraId="211BF616" w14:textId="5881B138" w:rsidR="00F677E6" w:rsidRPr="00F677E6" w:rsidRDefault="00A66455" w:rsidP="00AF085B">
            <w:pPr>
              <w:jc w:val="center"/>
              <w:rPr>
                <w:rFonts w:ascii="Calibri" w:hAnsi="Calibri"/>
                <w:color w:val="000000"/>
                <w:sz w:val="16"/>
                <w:szCs w:val="16"/>
                <w:lang w:val="es-MX" w:eastAsia="es-MX"/>
              </w:rPr>
            </w:pPr>
            <w:r>
              <w:rPr>
                <w:rFonts w:ascii="Calibri" w:hAnsi="Calibri"/>
                <w:color w:val="000000"/>
                <w:sz w:val="16"/>
                <w:szCs w:val="16"/>
                <w:lang w:val="es-MX" w:eastAsia="es-MX"/>
              </w:rPr>
              <w:t>18</w:t>
            </w:r>
            <w:r w:rsidR="00F677E6" w:rsidRPr="00F677E6">
              <w:rPr>
                <w:rFonts w:ascii="Calibri" w:hAnsi="Calibri"/>
                <w:color w:val="000000"/>
                <w:sz w:val="16"/>
                <w:szCs w:val="16"/>
                <w:lang w:val="es-MX" w:eastAsia="es-MX"/>
              </w:rPr>
              <w:t xml:space="preserve"> </w:t>
            </w:r>
            <w:proofErr w:type="gramStart"/>
            <w:r w:rsidR="00F677E6" w:rsidRPr="00F677E6">
              <w:rPr>
                <w:rFonts w:ascii="Calibri" w:hAnsi="Calibri"/>
                <w:color w:val="000000"/>
                <w:sz w:val="16"/>
                <w:szCs w:val="16"/>
                <w:lang w:val="es-MX" w:eastAsia="es-MX"/>
              </w:rPr>
              <w:t>Elementos</w:t>
            </w:r>
            <w:proofErr w:type="gramEnd"/>
            <w:r w:rsidR="00F677E6" w:rsidRPr="00F677E6">
              <w:rPr>
                <w:rFonts w:ascii="Calibri" w:hAnsi="Calibri"/>
                <w:color w:val="000000"/>
                <w:sz w:val="16"/>
                <w:szCs w:val="16"/>
                <w:lang w:val="es-MX" w:eastAsia="es-MX"/>
              </w:rPr>
              <w:t xml:space="preserve"> en turnos de 8 Horas.</w:t>
            </w:r>
          </w:p>
        </w:tc>
      </w:tr>
      <w:tr w:rsidR="00F677E6" w:rsidRPr="00843E8E" w14:paraId="67818233" w14:textId="77777777" w:rsidTr="00AF085B">
        <w:trPr>
          <w:trHeight w:val="465"/>
        </w:trPr>
        <w:tc>
          <w:tcPr>
            <w:tcW w:w="860" w:type="dxa"/>
            <w:tcBorders>
              <w:top w:val="nil"/>
              <w:left w:val="single" w:sz="8" w:space="0" w:color="000000"/>
              <w:bottom w:val="single" w:sz="8" w:space="0" w:color="000000"/>
              <w:right w:val="single" w:sz="8" w:space="0" w:color="000000"/>
            </w:tcBorders>
            <w:shd w:val="clear" w:color="auto" w:fill="auto"/>
            <w:vAlign w:val="center"/>
            <w:hideMark/>
          </w:tcPr>
          <w:p w14:paraId="7E014EC3" w14:textId="77777777" w:rsidR="00F677E6" w:rsidRPr="00843E8E" w:rsidRDefault="00F677E6" w:rsidP="00AF085B">
            <w:pPr>
              <w:jc w:val="center"/>
              <w:rPr>
                <w:rFonts w:ascii="Calibri" w:hAnsi="Calibri"/>
                <w:color w:val="000000"/>
                <w:sz w:val="16"/>
                <w:szCs w:val="16"/>
                <w:lang w:val="es-MX" w:eastAsia="es-MX"/>
              </w:rPr>
            </w:pPr>
            <w:r>
              <w:rPr>
                <w:rFonts w:ascii="Calibri" w:hAnsi="Calibri"/>
                <w:color w:val="000000"/>
                <w:sz w:val="16"/>
                <w:szCs w:val="16"/>
                <w:lang w:val="es-MX" w:eastAsia="es-MX"/>
              </w:rPr>
              <w:t>3</w:t>
            </w:r>
          </w:p>
        </w:tc>
        <w:tc>
          <w:tcPr>
            <w:tcW w:w="4233" w:type="dxa"/>
            <w:tcBorders>
              <w:top w:val="nil"/>
              <w:left w:val="nil"/>
              <w:bottom w:val="single" w:sz="8" w:space="0" w:color="000000"/>
              <w:right w:val="single" w:sz="8" w:space="0" w:color="000000"/>
            </w:tcBorders>
            <w:shd w:val="clear" w:color="auto" w:fill="auto"/>
            <w:vAlign w:val="center"/>
            <w:hideMark/>
          </w:tcPr>
          <w:p w14:paraId="133785C1"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 xml:space="preserve">Servicio de Limpieza por 7 días a la semana (De lunes a </w:t>
            </w:r>
            <w:r>
              <w:rPr>
                <w:rFonts w:ascii="Calibri" w:hAnsi="Calibri"/>
                <w:color w:val="000000"/>
                <w:sz w:val="16"/>
                <w:szCs w:val="16"/>
                <w:lang w:val="es-MX" w:eastAsia="es-MX"/>
              </w:rPr>
              <w:t>d</w:t>
            </w:r>
            <w:r w:rsidRPr="00843E8E">
              <w:rPr>
                <w:rFonts w:ascii="Calibri" w:hAnsi="Calibri"/>
                <w:color w:val="000000"/>
                <w:sz w:val="16"/>
                <w:szCs w:val="16"/>
                <w:lang w:val="es-MX" w:eastAsia="es-MX"/>
              </w:rPr>
              <w:t>omingo)</w:t>
            </w:r>
          </w:p>
        </w:tc>
        <w:tc>
          <w:tcPr>
            <w:tcW w:w="1418" w:type="dxa"/>
            <w:tcBorders>
              <w:top w:val="nil"/>
              <w:left w:val="nil"/>
              <w:bottom w:val="single" w:sz="8" w:space="0" w:color="000000"/>
              <w:right w:val="single" w:sz="8" w:space="0" w:color="000000"/>
            </w:tcBorders>
            <w:shd w:val="clear" w:color="auto" w:fill="auto"/>
            <w:vAlign w:val="center"/>
            <w:hideMark/>
          </w:tcPr>
          <w:p w14:paraId="5412FAC7"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1</w:t>
            </w:r>
          </w:p>
        </w:tc>
        <w:tc>
          <w:tcPr>
            <w:tcW w:w="1280" w:type="dxa"/>
            <w:tcBorders>
              <w:top w:val="nil"/>
              <w:left w:val="nil"/>
              <w:bottom w:val="nil"/>
              <w:right w:val="single" w:sz="8" w:space="0" w:color="000000"/>
            </w:tcBorders>
            <w:shd w:val="clear" w:color="auto" w:fill="auto"/>
            <w:vAlign w:val="center"/>
            <w:hideMark/>
          </w:tcPr>
          <w:p w14:paraId="772B90F0" w14:textId="77777777" w:rsidR="00F677E6" w:rsidRPr="00843E8E" w:rsidRDefault="00F677E6" w:rsidP="00AF085B">
            <w:pPr>
              <w:jc w:val="center"/>
              <w:rPr>
                <w:rFonts w:ascii="Calibri" w:hAnsi="Calibri"/>
                <w:color w:val="000000"/>
                <w:sz w:val="16"/>
                <w:szCs w:val="16"/>
                <w:lang w:val="es-MX" w:eastAsia="es-MX"/>
              </w:rPr>
            </w:pPr>
            <w:r w:rsidRPr="00843E8E">
              <w:rPr>
                <w:rFonts w:ascii="Calibri" w:hAnsi="Calibri"/>
                <w:color w:val="000000"/>
                <w:sz w:val="16"/>
                <w:szCs w:val="16"/>
                <w:lang w:val="es-MX" w:eastAsia="es-MX"/>
              </w:rPr>
              <w:t>Paquete</w:t>
            </w:r>
          </w:p>
        </w:tc>
        <w:tc>
          <w:tcPr>
            <w:tcW w:w="2689" w:type="dxa"/>
            <w:tcBorders>
              <w:top w:val="nil"/>
              <w:left w:val="nil"/>
              <w:bottom w:val="nil"/>
              <w:right w:val="single" w:sz="8" w:space="0" w:color="000000"/>
            </w:tcBorders>
            <w:shd w:val="clear" w:color="auto" w:fill="auto"/>
            <w:vAlign w:val="center"/>
            <w:hideMark/>
          </w:tcPr>
          <w:p w14:paraId="5D642F90" w14:textId="6CB6B5F0" w:rsidR="00F677E6" w:rsidRPr="00F677E6" w:rsidRDefault="00A66455" w:rsidP="00AF085B">
            <w:pPr>
              <w:jc w:val="center"/>
              <w:rPr>
                <w:rFonts w:ascii="Calibri" w:hAnsi="Calibri"/>
                <w:color w:val="000000"/>
                <w:sz w:val="16"/>
                <w:szCs w:val="16"/>
                <w:lang w:val="es-MX" w:eastAsia="es-MX"/>
              </w:rPr>
            </w:pPr>
            <w:r>
              <w:rPr>
                <w:rFonts w:ascii="Calibri" w:hAnsi="Calibri"/>
                <w:color w:val="000000"/>
                <w:sz w:val="16"/>
                <w:szCs w:val="16"/>
                <w:lang w:val="es-MX" w:eastAsia="es-MX"/>
              </w:rPr>
              <w:t>76</w:t>
            </w:r>
            <w:r w:rsidR="00F677E6" w:rsidRPr="00F677E6">
              <w:rPr>
                <w:rFonts w:ascii="Calibri" w:hAnsi="Calibri"/>
                <w:color w:val="000000"/>
                <w:sz w:val="16"/>
                <w:szCs w:val="16"/>
                <w:lang w:val="es-MX" w:eastAsia="es-MX"/>
              </w:rPr>
              <w:t xml:space="preserve"> </w:t>
            </w:r>
            <w:proofErr w:type="gramStart"/>
            <w:r w:rsidR="00F677E6" w:rsidRPr="00F677E6">
              <w:rPr>
                <w:rFonts w:ascii="Calibri" w:hAnsi="Calibri"/>
                <w:color w:val="000000"/>
                <w:sz w:val="16"/>
                <w:szCs w:val="16"/>
                <w:lang w:val="es-MX" w:eastAsia="es-MX"/>
              </w:rPr>
              <w:t>Elementos</w:t>
            </w:r>
            <w:proofErr w:type="gramEnd"/>
            <w:r w:rsidR="00F677E6" w:rsidRPr="00F677E6">
              <w:rPr>
                <w:rFonts w:ascii="Calibri" w:hAnsi="Calibri"/>
                <w:color w:val="000000"/>
                <w:sz w:val="16"/>
                <w:szCs w:val="16"/>
                <w:lang w:val="es-MX" w:eastAsia="es-MX"/>
              </w:rPr>
              <w:t xml:space="preserve"> en turnos de 8 Horas.</w:t>
            </w:r>
          </w:p>
        </w:tc>
      </w:tr>
      <w:tr w:rsidR="00F677E6" w:rsidRPr="00843E8E" w14:paraId="6C1FE73C" w14:textId="77777777" w:rsidTr="00AF085B">
        <w:trPr>
          <w:trHeight w:val="240"/>
        </w:trPr>
        <w:tc>
          <w:tcPr>
            <w:tcW w:w="860" w:type="dxa"/>
            <w:tcBorders>
              <w:top w:val="nil"/>
              <w:left w:val="nil"/>
              <w:bottom w:val="nil"/>
              <w:right w:val="nil"/>
            </w:tcBorders>
            <w:shd w:val="clear" w:color="auto" w:fill="auto"/>
            <w:noWrap/>
            <w:vAlign w:val="bottom"/>
            <w:hideMark/>
          </w:tcPr>
          <w:p w14:paraId="6E6CC507" w14:textId="77777777" w:rsidR="00F677E6" w:rsidRPr="00843E8E" w:rsidRDefault="00F677E6" w:rsidP="00AF085B">
            <w:pPr>
              <w:jc w:val="center"/>
              <w:rPr>
                <w:rFonts w:ascii="Calibri" w:hAnsi="Calibri"/>
                <w:color w:val="000000"/>
                <w:sz w:val="16"/>
                <w:szCs w:val="16"/>
                <w:lang w:val="es-MX" w:eastAsia="es-MX"/>
              </w:rPr>
            </w:pPr>
          </w:p>
        </w:tc>
        <w:tc>
          <w:tcPr>
            <w:tcW w:w="4233" w:type="dxa"/>
            <w:tcBorders>
              <w:top w:val="nil"/>
              <w:left w:val="nil"/>
              <w:bottom w:val="nil"/>
              <w:right w:val="nil"/>
            </w:tcBorders>
            <w:shd w:val="clear" w:color="auto" w:fill="auto"/>
            <w:noWrap/>
            <w:vAlign w:val="bottom"/>
            <w:hideMark/>
          </w:tcPr>
          <w:p w14:paraId="5DCF89F6" w14:textId="77777777" w:rsidR="00F677E6" w:rsidRPr="00843E8E" w:rsidRDefault="00F677E6" w:rsidP="00AF085B">
            <w:pPr>
              <w:rPr>
                <w:lang w:val="es-MX" w:eastAsia="es-MX"/>
              </w:rPr>
            </w:pPr>
          </w:p>
        </w:tc>
        <w:tc>
          <w:tcPr>
            <w:tcW w:w="1418" w:type="dxa"/>
            <w:tcBorders>
              <w:top w:val="nil"/>
              <w:left w:val="nil"/>
              <w:bottom w:val="nil"/>
              <w:right w:val="nil"/>
            </w:tcBorders>
            <w:shd w:val="clear" w:color="auto" w:fill="auto"/>
            <w:vAlign w:val="bottom"/>
            <w:hideMark/>
          </w:tcPr>
          <w:p w14:paraId="7DEC9C46" w14:textId="77777777" w:rsidR="00F677E6" w:rsidRPr="00843E8E" w:rsidRDefault="00F677E6" w:rsidP="00AF085B">
            <w:pPr>
              <w:rPr>
                <w:lang w:val="es-MX" w:eastAsia="es-MX"/>
              </w:rPr>
            </w:pPr>
          </w:p>
        </w:tc>
        <w:tc>
          <w:tcPr>
            <w:tcW w:w="128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9341792" w14:textId="77777777" w:rsidR="00F677E6" w:rsidRPr="00843E8E" w:rsidRDefault="00F677E6" w:rsidP="00AF085B">
            <w:pPr>
              <w:jc w:val="center"/>
              <w:rPr>
                <w:rFonts w:ascii="Calibri" w:hAnsi="Calibri"/>
                <w:b/>
                <w:bCs/>
                <w:color w:val="000000"/>
                <w:sz w:val="16"/>
                <w:szCs w:val="16"/>
                <w:lang w:val="es-MX" w:eastAsia="es-MX"/>
              </w:rPr>
            </w:pPr>
            <w:r w:rsidRPr="00843E8E">
              <w:rPr>
                <w:rFonts w:ascii="Calibri" w:hAnsi="Calibri"/>
                <w:b/>
                <w:bCs/>
                <w:color w:val="000000"/>
                <w:sz w:val="16"/>
                <w:szCs w:val="16"/>
                <w:lang w:val="es-MX" w:eastAsia="es-MX"/>
              </w:rPr>
              <w:t xml:space="preserve">TOTAL </w:t>
            </w:r>
          </w:p>
        </w:tc>
        <w:tc>
          <w:tcPr>
            <w:tcW w:w="2689" w:type="dxa"/>
            <w:tcBorders>
              <w:top w:val="single" w:sz="8" w:space="0" w:color="auto"/>
              <w:left w:val="nil"/>
              <w:bottom w:val="single" w:sz="8" w:space="0" w:color="auto"/>
              <w:right w:val="single" w:sz="8" w:space="0" w:color="auto"/>
            </w:tcBorders>
            <w:shd w:val="clear" w:color="auto" w:fill="auto"/>
            <w:noWrap/>
            <w:vAlign w:val="bottom"/>
            <w:hideMark/>
          </w:tcPr>
          <w:p w14:paraId="5E793CD7" w14:textId="7D51C71C" w:rsidR="00F677E6" w:rsidRPr="00843E8E" w:rsidRDefault="00A66455" w:rsidP="00AF085B">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313</w:t>
            </w:r>
          </w:p>
        </w:tc>
      </w:tr>
    </w:tbl>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1F72D940" w14:textId="77777777" w:rsidR="00A21148" w:rsidRDefault="00A21148" w:rsidP="008B470B">
      <w:pPr>
        <w:tabs>
          <w:tab w:val="left" w:pos="2760"/>
        </w:tabs>
        <w:rPr>
          <w:rFonts w:asciiTheme="minorHAnsi" w:hAnsiTheme="minorHAnsi" w:cs="Arial"/>
          <w:sz w:val="18"/>
          <w:szCs w:val="18"/>
          <w:lang w:val="es-MX"/>
        </w:rPr>
      </w:pPr>
    </w:p>
    <w:p w14:paraId="140529EB" w14:textId="77777777" w:rsidR="00A21148" w:rsidRDefault="00A21148"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27A7DAFE" w14:textId="77777777" w:rsidR="00A66455" w:rsidRDefault="00A66455" w:rsidP="008B470B">
      <w:pPr>
        <w:tabs>
          <w:tab w:val="left" w:pos="2760"/>
        </w:tabs>
        <w:rPr>
          <w:rFonts w:asciiTheme="minorHAnsi" w:hAnsiTheme="minorHAnsi" w:cs="Arial"/>
          <w:sz w:val="18"/>
          <w:szCs w:val="18"/>
          <w:lang w:val="es-MX"/>
        </w:rPr>
      </w:pPr>
    </w:p>
    <w:p w14:paraId="3E4ACA41" w14:textId="77777777" w:rsidR="00A66455" w:rsidRDefault="00A66455" w:rsidP="008B470B">
      <w:pPr>
        <w:tabs>
          <w:tab w:val="left" w:pos="2760"/>
        </w:tabs>
        <w:rPr>
          <w:rFonts w:asciiTheme="minorHAnsi" w:hAnsiTheme="minorHAnsi" w:cs="Arial"/>
          <w:sz w:val="18"/>
          <w:szCs w:val="18"/>
          <w:lang w:val="es-MX"/>
        </w:rPr>
      </w:pPr>
    </w:p>
    <w:p w14:paraId="47D07D10" w14:textId="77777777" w:rsidR="006F7AB0" w:rsidRDefault="006F7AB0" w:rsidP="008B470B">
      <w:pPr>
        <w:tabs>
          <w:tab w:val="left" w:pos="2760"/>
        </w:tabs>
        <w:rPr>
          <w:rFonts w:asciiTheme="minorHAnsi" w:hAnsiTheme="minorHAnsi" w:cs="Arial"/>
          <w:sz w:val="18"/>
          <w:szCs w:val="18"/>
          <w:lang w:val="es-MX"/>
        </w:rPr>
      </w:pPr>
    </w:p>
    <w:p w14:paraId="44A8E47A" w14:textId="77777777" w:rsidR="006F7AB0" w:rsidRDefault="006F7AB0" w:rsidP="008B470B">
      <w:pPr>
        <w:tabs>
          <w:tab w:val="left" w:pos="2760"/>
        </w:tabs>
        <w:rPr>
          <w:rFonts w:asciiTheme="minorHAnsi" w:hAnsiTheme="minorHAnsi" w:cs="Arial"/>
          <w:sz w:val="18"/>
          <w:szCs w:val="18"/>
          <w:lang w:val="es-MX"/>
        </w:rPr>
      </w:pPr>
    </w:p>
    <w:p w14:paraId="4BCFF85F" w14:textId="77777777" w:rsidR="006F7AB0" w:rsidRDefault="006F7AB0" w:rsidP="008B470B">
      <w:pPr>
        <w:tabs>
          <w:tab w:val="left" w:pos="2760"/>
        </w:tabs>
        <w:rPr>
          <w:rFonts w:asciiTheme="minorHAnsi" w:hAnsiTheme="minorHAnsi" w:cs="Arial"/>
          <w:sz w:val="18"/>
          <w:szCs w:val="18"/>
          <w:lang w:val="es-MX"/>
        </w:rPr>
      </w:pPr>
    </w:p>
    <w:tbl>
      <w:tblPr>
        <w:tblW w:w="11070" w:type="dxa"/>
        <w:tblCellMar>
          <w:left w:w="70" w:type="dxa"/>
          <w:right w:w="70" w:type="dxa"/>
        </w:tblCellMar>
        <w:tblLook w:val="04A0" w:firstRow="1" w:lastRow="0" w:firstColumn="1" w:lastColumn="0" w:noHBand="0" w:noVBand="1"/>
      </w:tblPr>
      <w:tblGrid>
        <w:gridCol w:w="11070"/>
      </w:tblGrid>
      <w:tr w:rsidR="00667BC9" w:rsidRPr="00667BC9" w14:paraId="055BA483" w14:textId="77777777" w:rsidTr="00F677E6">
        <w:trPr>
          <w:trHeight w:val="57"/>
        </w:trPr>
        <w:tc>
          <w:tcPr>
            <w:tcW w:w="11070" w:type="dxa"/>
            <w:tcBorders>
              <w:top w:val="nil"/>
              <w:left w:val="nil"/>
              <w:bottom w:val="nil"/>
              <w:right w:val="nil"/>
            </w:tcBorders>
            <w:shd w:val="clear" w:color="auto" w:fill="auto"/>
            <w:noWrap/>
            <w:vAlign w:val="center"/>
            <w:hideMark/>
          </w:tcPr>
          <w:p w14:paraId="6F638CF3" w14:textId="40579307" w:rsidR="00667BC9" w:rsidRDefault="008B7B89" w:rsidP="00667BC9">
            <w:pPr>
              <w:jc w:val="center"/>
              <w:rPr>
                <w:rFonts w:ascii="Calibri" w:hAnsi="Calibri"/>
                <w:b/>
                <w:bCs/>
                <w:color w:val="000000"/>
                <w:sz w:val="24"/>
                <w:szCs w:val="24"/>
                <w:lang w:val="es-MX" w:eastAsia="es-MX"/>
              </w:rPr>
            </w:pPr>
            <w:r>
              <w:rPr>
                <w:rFonts w:ascii="Calibri" w:hAnsi="Calibri"/>
                <w:b/>
                <w:bCs/>
                <w:color w:val="000000"/>
                <w:sz w:val="24"/>
                <w:szCs w:val="24"/>
                <w:lang w:val="es-MX" w:eastAsia="es-MX"/>
              </w:rPr>
              <w:lastRenderedPageBreak/>
              <w:t>A</w:t>
            </w:r>
            <w:r w:rsidR="00667BC9" w:rsidRPr="00667BC9">
              <w:rPr>
                <w:rFonts w:ascii="Calibri" w:hAnsi="Calibri"/>
                <w:b/>
                <w:bCs/>
                <w:color w:val="000000"/>
                <w:sz w:val="24"/>
                <w:szCs w:val="24"/>
                <w:lang w:val="es-MX" w:eastAsia="es-MX"/>
              </w:rPr>
              <w:t>NEXO 1-A</w:t>
            </w:r>
          </w:p>
          <w:p w14:paraId="36B02CBF" w14:textId="77777777" w:rsidR="007610A9" w:rsidRDefault="007610A9" w:rsidP="00667BC9">
            <w:pPr>
              <w:jc w:val="center"/>
              <w:rPr>
                <w:rFonts w:ascii="Calibri" w:hAnsi="Calibri"/>
                <w:b/>
                <w:bCs/>
                <w:color w:val="000000"/>
                <w:sz w:val="24"/>
                <w:szCs w:val="24"/>
                <w:lang w:val="es-MX" w:eastAsia="es-MX"/>
              </w:rPr>
            </w:pPr>
          </w:p>
          <w:p w14:paraId="65D3B1DF" w14:textId="77411459" w:rsidR="007610A9" w:rsidRPr="00667BC9" w:rsidRDefault="007610A9" w:rsidP="00667BC9">
            <w:pPr>
              <w:jc w:val="center"/>
              <w:rPr>
                <w:rFonts w:ascii="Calibri" w:hAnsi="Calibri"/>
                <w:b/>
                <w:bCs/>
                <w:color w:val="000000"/>
                <w:sz w:val="24"/>
                <w:szCs w:val="24"/>
                <w:lang w:val="es-MX" w:eastAsia="es-MX"/>
              </w:rPr>
            </w:pPr>
            <w:r w:rsidRPr="007610A9">
              <w:rPr>
                <w:rFonts w:ascii="Calibri" w:hAnsi="Calibri"/>
                <w:b/>
                <w:bCs/>
                <w:color w:val="000000"/>
                <w:sz w:val="24"/>
                <w:szCs w:val="24"/>
                <w:lang w:val="es-MX" w:eastAsia="es-MX"/>
              </w:rPr>
              <w:t>PARTIDA 1: SEGUNDO NIVEL</w:t>
            </w:r>
          </w:p>
        </w:tc>
      </w:tr>
      <w:tr w:rsidR="00667BC9" w:rsidRPr="00667BC9" w14:paraId="7B8B01CF" w14:textId="77777777" w:rsidTr="00F677E6">
        <w:trPr>
          <w:trHeight w:val="20"/>
        </w:trPr>
        <w:tc>
          <w:tcPr>
            <w:tcW w:w="11070" w:type="dxa"/>
            <w:tcBorders>
              <w:top w:val="nil"/>
              <w:left w:val="nil"/>
              <w:bottom w:val="nil"/>
              <w:right w:val="nil"/>
            </w:tcBorders>
            <w:shd w:val="clear" w:color="auto" w:fill="auto"/>
            <w:noWrap/>
            <w:vAlign w:val="center"/>
            <w:hideMark/>
          </w:tcPr>
          <w:p w14:paraId="2C4C107B" w14:textId="77777777" w:rsidR="00667BC9" w:rsidRDefault="00667BC9" w:rsidP="00667BC9">
            <w:pPr>
              <w:jc w:val="center"/>
              <w:rPr>
                <w:rFonts w:ascii="Calibri" w:hAnsi="Calibri"/>
                <w:b/>
                <w:bCs/>
                <w:color w:val="000000"/>
                <w:sz w:val="24"/>
                <w:szCs w:val="24"/>
                <w:lang w:val="es-MX" w:eastAsia="es-MX"/>
              </w:rPr>
            </w:pPr>
            <w:r w:rsidRPr="00667BC9">
              <w:rPr>
                <w:rFonts w:ascii="Calibri" w:hAnsi="Calibri"/>
                <w:b/>
                <w:bCs/>
                <w:color w:val="000000"/>
                <w:sz w:val="24"/>
                <w:szCs w:val="24"/>
                <w:lang w:val="es-MX" w:eastAsia="es-MX"/>
              </w:rPr>
              <w:t>RELACIÓN DE ELEMENTOS POR UNIDAD</w:t>
            </w:r>
          </w:p>
          <w:p w14:paraId="7D2102A4" w14:textId="77777777" w:rsidR="00663788" w:rsidRDefault="00663788" w:rsidP="00667BC9">
            <w:pPr>
              <w:jc w:val="center"/>
              <w:rPr>
                <w:rFonts w:ascii="Calibri" w:hAnsi="Calibri"/>
                <w:b/>
                <w:bCs/>
                <w:color w:val="000000"/>
                <w:sz w:val="24"/>
                <w:szCs w:val="24"/>
                <w:lang w:val="es-MX" w:eastAsia="es-MX"/>
              </w:rPr>
            </w:pPr>
          </w:p>
          <w:tbl>
            <w:tblPr>
              <w:tblW w:w="10910" w:type="dxa"/>
              <w:tblCellMar>
                <w:left w:w="70" w:type="dxa"/>
                <w:right w:w="70" w:type="dxa"/>
              </w:tblCellMar>
              <w:tblLook w:val="04A0" w:firstRow="1" w:lastRow="0" w:firstColumn="1" w:lastColumn="0" w:noHBand="0" w:noVBand="1"/>
            </w:tblPr>
            <w:tblGrid>
              <w:gridCol w:w="80"/>
              <w:gridCol w:w="766"/>
              <w:gridCol w:w="2268"/>
              <w:gridCol w:w="5245"/>
              <w:gridCol w:w="992"/>
              <w:gridCol w:w="1559"/>
            </w:tblGrid>
            <w:tr w:rsidR="003D54B5" w:rsidRPr="007610A9" w14:paraId="6368411C" w14:textId="77777777" w:rsidTr="008B7B89">
              <w:trPr>
                <w:gridBefore w:val="1"/>
                <w:wBefore w:w="80" w:type="dxa"/>
                <w:trHeight w:val="450"/>
              </w:trPr>
              <w:tc>
                <w:tcPr>
                  <w:tcW w:w="766" w:type="dxa"/>
                  <w:tcBorders>
                    <w:top w:val="single" w:sz="8" w:space="0" w:color="auto"/>
                    <w:left w:val="single" w:sz="8" w:space="0" w:color="auto"/>
                    <w:bottom w:val="nil"/>
                    <w:right w:val="single" w:sz="8" w:space="0" w:color="auto"/>
                  </w:tcBorders>
                  <w:shd w:val="clear" w:color="000000" w:fill="89E9FF"/>
                  <w:vAlign w:val="center"/>
                  <w:hideMark/>
                </w:tcPr>
                <w:p w14:paraId="5165F96F" w14:textId="77777777" w:rsidR="003D54B5" w:rsidRPr="003D54B5" w:rsidRDefault="003D54B5" w:rsidP="003D54B5">
                  <w:pPr>
                    <w:jc w:val="center"/>
                    <w:rPr>
                      <w:rFonts w:ascii="Calibri" w:hAnsi="Calibri" w:cs="Calibri"/>
                      <w:b/>
                      <w:bCs/>
                      <w:color w:val="000000"/>
                      <w:sz w:val="16"/>
                      <w:szCs w:val="16"/>
                      <w:lang w:val="es-MX" w:eastAsia="es-MX"/>
                    </w:rPr>
                  </w:pPr>
                  <w:r w:rsidRPr="003D54B5">
                    <w:rPr>
                      <w:rFonts w:ascii="Calibri" w:hAnsi="Calibri" w:cs="Calibri"/>
                      <w:b/>
                      <w:bCs/>
                      <w:color w:val="000000"/>
                      <w:sz w:val="16"/>
                      <w:szCs w:val="16"/>
                      <w:lang w:val="es-MX" w:eastAsia="es-MX"/>
                    </w:rPr>
                    <w:t>UNIDAD</w:t>
                  </w:r>
                </w:p>
              </w:tc>
              <w:tc>
                <w:tcPr>
                  <w:tcW w:w="2268" w:type="dxa"/>
                  <w:tcBorders>
                    <w:top w:val="single" w:sz="8" w:space="0" w:color="auto"/>
                    <w:left w:val="nil"/>
                    <w:bottom w:val="nil"/>
                    <w:right w:val="single" w:sz="8" w:space="0" w:color="auto"/>
                  </w:tcBorders>
                  <w:shd w:val="clear" w:color="000000" w:fill="89E9FF"/>
                  <w:vAlign w:val="center"/>
                  <w:hideMark/>
                </w:tcPr>
                <w:p w14:paraId="501EFA87" w14:textId="77777777" w:rsidR="003D54B5" w:rsidRPr="003D54B5" w:rsidRDefault="003D54B5" w:rsidP="003D54B5">
                  <w:pPr>
                    <w:jc w:val="center"/>
                    <w:rPr>
                      <w:rFonts w:ascii="Calibri" w:hAnsi="Calibri" w:cs="Calibri"/>
                      <w:b/>
                      <w:bCs/>
                      <w:color w:val="000000"/>
                      <w:sz w:val="16"/>
                      <w:szCs w:val="16"/>
                      <w:lang w:val="es-MX" w:eastAsia="es-MX"/>
                    </w:rPr>
                  </w:pPr>
                  <w:r w:rsidRPr="003D54B5">
                    <w:rPr>
                      <w:rFonts w:ascii="Calibri" w:hAnsi="Calibri" w:cs="Calibri"/>
                      <w:b/>
                      <w:bCs/>
                      <w:color w:val="000000"/>
                      <w:sz w:val="16"/>
                      <w:szCs w:val="16"/>
                      <w:lang w:val="es-MX" w:eastAsia="es-MX"/>
                    </w:rPr>
                    <w:t>DESCRIPCIÓN</w:t>
                  </w:r>
                </w:p>
              </w:tc>
              <w:tc>
                <w:tcPr>
                  <w:tcW w:w="5245" w:type="dxa"/>
                  <w:tcBorders>
                    <w:top w:val="single" w:sz="8" w:space="0" w:color="auto"/>
                    <w:left w:val="nil"/>
                    <w:bottom w:val="nil"/>
                    <w:right w:val="single" w:sz="8" w:space="0" w:color="auto"/>
                  </w:tcBorders>
                  <w:shd w:val="clear" w:color="000000" w:fill="89E9FF"/>
                  <w:vAlign w:val="center"/>
                  <w:hideMark/>
                </w:tcPr>
                <w:p w14:paraId="4F7DF9C3" w14:textId="77777777" w:rsidR="003D54B5" w:rsidRPr="003D54B5" w:rsidRDefault="003D54B5" w:rsidP="003D54B5">
                  <w:pPr>
                    <w:jc w:val="center"/>
                    <w:rPr>
                      <w:rFonts w:ascii="Calibri" w:hAnsi="Calibri" w:cs="Calibri"/>
                      <w:b/>
                      <w:bCs/>
                      <w:color w:val="000000"/>
                      <w:sz w:val="16"/>
                      <w:szCs w:val="16"/>
                      <w:lang w:val="es-MX" w:eastAsia="es-MX"/>
                    </w:rPr>
                  </w:pPr>
                  <w:r w:rsidRPr="003D54B5">
                    <w:rPr>
                      <w:rFonts w:ascii="Calibri" w:hAnsi="Calibri" w:cs="Calibri"/>
                      <w:b/>
                      <w:bCs/>
                      <w:color w:val="000000"/>
                      <w:sz w:val="16"/>
                      <w:szCs w:val="16"/>
                      <w:lang w:val="es-MX" w:eastAsia="es-MX"/>
                    </w:rPr>
                    <w:t>DOMICILIO</w:t>
                  </w:r>
                </w:p>
              </w:tc>
              <w:tc>
                <w:tcPr>
                  <w:tcW w:w="992" w:type="dxa"/>
                  <w:tcBorders>
                    <w:top w:val="single" w:sz="8" w:space="0" w:color="auto"/>
                    <w:left w:val="nil"/>
                    <w:bottom w:val="nil"/>
                    <w:right w:val="single" w:sz="8" w:space="0" w:color="auto"/>
                  </w:tcBorders>
                  <w:shd w:val="clear" w:color="000000" w:fill="89E9FF"/>
                  <w:vAlign w:val="center"/>
                  <w:hideMark/>
                </w:tcPr>
                <w:p w14:paraId="2EE39D2F" w14:textId="77777777" w:rsidR="003D54B5" w:rsidRPr="003D54B5" w:rsidRDefault="003D54B5" w:rsidP="003D54B5">
                  <w:pPr>
                    <w:jc w:val="center"/>
                    <w:rPr>
                      <w:rFonts w:ascii="Calibri" w:hAnsi="Calibri" w:cs="Calibri"/>
                      <w:b/>
                      <w:bCs/>
                      <w:color w:val="000000"/>
                      <w:sz w:val="16"/>
                      <w:szCs w:val="16"/>
                      <w:lang w:val="es-MX" w:eastAsia="es-MX"/>
                    </w:rPr>
                  </w:pPr>
                  <w:r w:rsidRPr="003D54B5">
                    <w:rPr>
                      <w:rFonts w:ascii="Calibri" w:hAnsi="Calibri" w:cs="Calibri"/>
                      <w:b/>
                      <w:bCs/>
                      <w:color w:val="000000"/>
                      <w:sz w:val="16"/>
                      <w:szCs w:val="16"/>
                      <w:lang w:val="es-MX" w:eastAsia="es-MX"/>
                    </w:rPr>
                    <w:t>CANTIDAD DE ELEMENTOS</w:t>
                  </w:r>
                </w:p>
              </w:tc>
              <w:tc>
                <w:tcPr>
                  <w:tcW w:w="1559" w:type="dxa"/>
                  <w:tcBorders>
                    <w:top w:val="single" w:sz="8" w:space="0" w:color="auto"/>
                    <w:left w:val="nil"/>
                    <w:bottom w:val="nil"/>
                    <w:right w:val="single" w:sz="8" w:space="0" w:color="auto"/>
                  </w:tcBorders>
                  <w:shd w:val="clear" w:color="000000" w:fill="89E9FF"/>
                  <w:vAlign w:val="center"/>
                  <w:hideMark/>
                </w:tcPr>
                <w:p w14:paraId="6D11EAC4" w14:textId="77777777" w:rsidR="003D54B5" w:rsidRPr="003D54B5" w:rsidRDefault="003D54B5" w:rsidP="003D54B5">
                  <w:pPr>
                    <w:jc w:val="center"/>
                    <w:rPr>
                      <w:rFonts w:ascii="Calibri" w:hAnsi="Calibri" w:cs="Calibri"/>
                      <w:b/>
                      <w:bCs/>
                      <w:color w:val="000000"/>
                      <w:sz w:val="16"/>
                      <w:szCs w:val="16"/>
                      <w:lang w:val="es-MX" w:eastAsia="es-MX"/>
                    </w:rPr>
                  </w:pPr>
                  <w:r w:rsidRPr="003D54B5">
                    <w:rPr>
                      <w:rFonts w:ascii="Calibri" w:hAnsi="Calibri" w:cs="Calibri"/>
                      <w:b/>
                      <w:bCs/>
                      <w:color w:val="000000"/>
                      <w:sz w:val="16"/>
                      <w:szCs w:val="16"/>
                      <w:lang w:val="es-MX" w:eastAsia="es-MX"/>
                    </w:rPr>
                    <w:t>DÍAS A LABORAR</w:t>
                  </w:r>
                </w:p>
              </w:tc>
            </w:tr>
            <w:tr w:rsidR="003D54B5" w:rsidRPr="003D54B5" w14:paraId="618AD297" w14:textId="77777777" w:rsidTr="008B7B89">
              <w:trPr>
                <w:gridBefore w:val="1"/>
                <w:wBefore w:w="80" w:type="dxa"/>
                <w:trHeight w:val="70"/>
              </w:trPr>
              <w:tc>
                <w:tcPr>
                  <w:tcW w:w="76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196BC32"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2120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EBE88A7"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TIERRA Y LIBERTAD</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E8D5B3D"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AVENIDA RODRIGO GÓMEZ Y ALMAZÁN S/N, EN LA COLONIA TIERRA Y LIBERTAD, EN EL MUNICIPIO DE MONTERREY, NUEVO LEÓN.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FF214A4"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20</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450EBD8E"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5396979E"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25BDDB2D"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2220</w:t>
                  </w:r>
                </w:p>
              </w:tc>
              <w:tc>
                <w:tcPr>
                  <w:tcW w:w="2268" w:type="dxa"/>
                  <w:tcBorders>
                    <w:top w:val="nil"/>
                    <w:left w:val="nil"/>
                    <w:bottom w:val="single" w:sz="4" w:space="0" w:color="auto"/>
                    <w:right w:val="single" w:sz="4" w:space="0" w:color="auto"/>
                  </w:tcBorders>
                  <w:shd w:val="clear" w:color="auto" w:fill="auto"/>
                  <w:vAlign w:val="center"/>
                  <w:hideMark/>
                </w:tcPr>
                <w:p w14:paraId="7F8E0B89" w14:textId="2869CAE2"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REGIONAL MATERNO INFANTIL</w:t>
                  </w:r>
                </w:p>
              </w:tc>
              <w:tc>
                <w:tcPr>
                  <w:tcW w:w="5245" w:type="dxa"/>
                  <w:tcBorders>
                    <w:top w:val="nil"/>
                    <w:left w:val="nil"/>
                    <w:bottom w:val="single" w:sz="4" w:space="0" w:color="auto"/>
                    <w:right w:val="single" w:sz="4" w:space="0" w:color="auto"/>
                  </w:tcBorders>
                  <w:shd w:val="clear" w:color="auto" w:fill="auto"/>
                  <w:vAlign w:val="center"/>
                  <w:hideMark/>
                </w:tcPr>
                <w:p w14:paraId="075D7DD6"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ALDAMA NO. 460 ENTRE INDEPENDENCIA Y 18 DE MARZO, COLONIA SAN RAFAEL EN GUADALUPE, N.L.</w:t>
                  </w:r>
                </w:p>
              </w:tc>
              <w:tc>
                <w:tcPr>
                  <w:tcW w:w="992" w:type="dxa"/>
                  <w:tcBorders>
                    <w:top w:val="nil"/>
                    <w:left w:val="nil"/>
                    <w:bottom w:val="single" w:sz="4" w:space="0" w:color="auto"/>
                    <w:right w:val="single" w:sz="4" w:space="0" w:color="auto"/>
                  </w:tcBorders>
                  <w:shd w:val="clear" w:color="auto" w:fill="auto"/>
                  <w:vAlign w:val="center"/>
                  <w:hideMark/>
                </w:tcPr>
                <w:p w14:paraId="28B11FFC"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104</w:t>
                  </w:r>
                </w:p>
              </w:tc>
              <w:tc>
                <w:tcPr>
                  <w:tcW w:w="1559" w:type="dxa"/>
                  <w:tcBorders>
                    <w:top w:val="nil"/>
                    <w:left w:val="nil"/>
                    <w:bottom w:val="single" w:sz="4" w:space="0" w:color="auto"/>
                    <w:right w:val="single" w:sz="8" w:space="0" w:color="auto"/>
                  </w:tcBorders>
                  <w:shd w:val="clear" w:color="auto" w:fill="auto"/>
                  <w:vAlign w:val="center"/>
                  <w:hideMark/>
                </w:tcPr>
                <w:p w14:paraId="2E24C497"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48FD880E"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53435C2B"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2225</w:t>
                  </w:r>
                </w:p>
              </w:tc>
              <w:tc>
                <w:tcPr>
                  <w:tcW w:w="2268" w:type="dxa"/>
                  <w:tcBorders>
                    <w:top w:val="nil"/>
                    <w:left w:val="nil"/>
                    <w:bottom w:val="single" w:sz="4" w:space="0" w:color="auto"/>
                    <w:right w:val="single" w:sz="4" w:space="0" w:color="auto"/>
                  </w:tcBorders>
                  <w:shd w:val="clear" w:color="auto" w:fill="auto"/>
                  <w:vAlign w:val="center"/>
                  <w:hideMark/>
                </w:tcPr>
                <w:p w14:paraId="5A33BA4E"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METROPOLITANO</w:t>
                  </w:r>
                </w:p>
              </w:tc>
              <w:tc>
                <w:tcPr>
                  <w:tcW w:w="5245" w:type="dxa"/>
                  <w:tcBorders>
                    <w:top w:val="nil"/>
                    <w:left w:val="nil"/>
                    <w:bottom w:val="single" w:sz="4" w:space="0" w:color="auto"/>
                    <w:right w:val="single" w:sz="4" w:space="0" w:color="auto"/>
                  </w:tcBorders>
                  <w:shd w:val="clear" w:color="auto" w:fill="auto"/>
                  <w:vAlign w:val="center"/>
                  <w:hideMark/>
                </w:tcPr>
                <w:p w14:paraId="0D7F36A1"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AVE. ADOLFO LÓPEZ MATEOS NO. 4600, COL. BOSQUES DEL NOGALAR, SAN NICOLÁS DE LOS GARZA, NUEVO LEÓN.</w:t>
                  </w:r>
                </w:p>
              </w:tc>
              <w:tc>
                <w:tcPr>
                  <w:tcW w:w="992" w:type="dxa"/>
                  <w:tcBorders>
                    <w:top w:val="nil"/>
                    <w:left w:val="nil"/>
                    <w:bottom w:val="single" w:sz="4" w:space="0" w:color="auto"/>
                    <w:right w:val="single" w:sz="4" w:space="0" w:color="auto"/>
                  </w:tcBorders>
                  <w:shd w:val="clear" w:color="auto" w:fill="auto"/>
                  <w:vAlign w:val="center"/>
                  <w:hideMark/>
                </w:tcPr>
                <w:p w14:paraId="645F6E5E"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100</w:t>
                  </w:r>
                </w:p>
              </w:tc>
              <w:tc>
                <w:tcPr>
                  <w:tcW w:w="1559" w:type="dxa"/>
                  <w:tcBorders>
                    <w:top w:val="nil"/>
                    <w:left w:val="nil"/>
                    <w:bottom w:val="single" w:sz="4" w:space="0" w:color="auto"/>
                    <w:right w:val="single" w:sz="8" w:space="0" w:color="auto"/>
                  </w:tcBorders>
                  <w:shd w:val="clear" w:color="auto" w:fill="auto"/>
                  <w:vAlign w:val="center"/>
                  <w:hideMark/>
                </w:tcPr>
                <w:p w14:paraId="3C19E89C"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0CB0A26B"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415963B1"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2432</w:t>
                  </w:r>
                </w:p>
              </w:tc>
              <w:tc>
                <w:tcPr>
                  <w:tcW w:w="2268" w:type="dxa"/>
                  <w:tcBorders>
                    <w:top w:val="nil"/>
                    <w:left w:val="nil"/>
                    <w:bottom w:val="single" w:sz="4" w:space="0" w:color="auto"/>
                    <w:right w:val="single" w:sz="4" w:space="0" w:color="auto"/>
                  </w:tcBorders>
                  <w:shd w:val="clear" w:color="auto" w:fill="auto"/>
                  <w:vAlign w:val="center"/>
                  <w:hideMark/>
                </w:tcPr>
                <w:p w14:paraId="1D5258A4"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JUAREZ</w:t>
                  </w:r>
                </w:p>
              </w:tc>
              <w:tc>
                <w:tcPr>
                  <w:tcW w:w="5245" w:type="dxa"/>
                  <w:tcBorders>
                    <w:top w:val="nil"/>
                    <w:left w:val="nil"/>
                    <w:bottom w:val="single" w:sz="4" w:space="0" w:color="auto"/>
                    <w:right w:val="single" w:sz="4" w:space="0" w:color="auto"/>
                  </w:tcBorders>
                  <w:shd w:val="clear" w:color="auto" w:fill="auto"/>
                  <w:vAlign w:val="center"/>
                  <w:hideMark/>
                </w:tcPr>
                <w:p w14:paraId="7B1F4F29"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TEÓFILO SALINAS GARZA 626, COL. CIUDADELA, JUAREZ, NUEVO LEÓN.</w:t>
                  </w:r>
                </w:p>
              </w:tc>
              <w:tc>
                <w:tcPr>
                  <w:tcW w:w="992" w:type="dxa"/>
                  <w:tcBorders>
                    <w:top w:val="nil"/>
                    <w:left w:val="nil"/>
                    <w:bottom w:val="single" w:sz="4" w:space="0" w:color="auto"/>
                    <w:right w:val="single" w:sz="4" w:space="0" w:color="auto"/>
                  </w:tcBorders>
                  <w:shd w:val="clear" w:color="auto" w:fill="auto"/>
                  <w:vAlign w:val="center"/>
                  <w:hideMark/>
                </w:tcPr>
                <w:p w14:paraId="7B2CD1F3"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10</w:t>
                  </w:r>
                </w:p>
              </w:tc>
              <w:tc>
                <w:tcPr>
                  <w:tcW w:w="1559" w:type="dxa"/>
                  <w:tcBorders>
                    <w:top w:val="nil"/>
                    <w:left w:val="nil"/>
                    <w:bottom w:val="single" w:sz="4" w:space="0" w:color="auto"/>
                    <w:right w:val="single" w:sz="8" w:space="0" w:color="auto"/>
                  </w:tcBorders>
                  <w:shd w:val="clear" w:color="auto" w:fill="auto"/>
                  <w:vAlign w:val="center"/>
                  <w:hideMark/>
                </w:tcPr>
                <w:p w14:paraId="017F5370"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08519B24"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6F539539"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2521</w:t>
                  </w:r>
                </w:p>
              </w:tc>
              <w:tc>
                <w:tcPr>
                  <w:tcW w:w="2268" w:type="dxa"/>
                  <w:tcBorders>
                    <w:top w:val="nil"/>
                    <w:left w:val="nil"/>
                    <w:bottom w:val="single" w:sz="4" w:space="0" w:color="auto"/>
                    <w:right w:val="single" w:sz="4" w:space="0" w:color="auto"/>
                  </w:tcBorders>
                  <w:shd w:val="clear" w:color="auto" w:fill="auto"/>
                  <w:vAlign w:val="center"/>
                  <w:hideMark/>
                </w:tcPr>
                <w:p w14:paraId="74909371"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SABINAS NUEVO</w:t>
                  </w:r>
                </w:p>
              </w:tc>
              <w:tc>
                <w:tcPr>
                  <w:tcW w:w="5245" w:type="dxa"/>
                  <w:tcBorders>
                    <w:top w:val="nil"/>
                    <w:left w:val="nil"/>
                    <w:bottom w:val="single" w:sz="4" w:space="0" w:color="auto"/>
                    <w:right w:val="single" w:sz="4" w:space="0" w:color="auto"/>
                  </w:tcBorders>
                  <w:shd w:val="clear" w:color="auto" w:fill="auto"/>
                  <w:vAlign w:val="center"/>
                  <w:hideMark/>
                </w:tcPr>
                <w:p w14:paraId="697555A7"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CARRETERA NACIONAL NO, 1084, COL. HACIENDA FLOREÑA,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5563CE65"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28</w:t>
                  </w:r>
                </w:p>
              </w:tc>
              <w:tc>
                <w:tcPr>
                  <w:tcW w:w="1559" w:type="dxa"/>
                  <w:tcBorders>
                    <w:top w:val="nil"/>
                    <w:left w:val="nil"/>
                    <w:bottom w:val="single" w:sz="4" w:space="0" w:color="auto"/>
                    <w:right w:val="single" w:sz="8" w:space="0" w:color="auto"/>
                  </w:tcBorders>
                  <w:shd w:val="clear" w:color="auto" w:fill="auto"/>
                  <w:vAlign w:val="center"/>
                  <w:hideMark/>
                </w:tcPr>
                <w:p w14:paraId="70F1D3A7"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780FCF50" w14:textId="77777777" w:rsidTr="008B7B89">
              <w:trPr>
                <w:gridBefore w:val="1"/>
                <w:wBefore w:w="80" w:type="dxa"/>
                <w:trHeight w:val="187"/>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3DB97617"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2521</w:t>
                  </w:r>
                </w:p>
              </w:tc>
              <w:tc>
                <w:tcPr>
                  <w:tcW w:w="2268" w:type="dxa"/>
                  <w:tcBorders>
                    <w:top w:val="nil"/>
                    <w:left w:val="nil"/>
                    <w:bottom w:val="single" w:sz="4" w:space="0" w:color="auto"/>
                    <w:right w:val="single" w:sz="4" w:space="0" w:color="auto"/>
                  </w:tcBorders>
                  <w:shd w:val="clear" w:color="auto" w:fill="auto"/>
                  <w:vAlign w:val="center"/>
                  <w:hideMark/>
                </w:tcPr>
                <w:p w14:paraId="0EF42B2C"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SABINAS (CENTRO DE ADICCIONES ZONA NORTE)</w:t>
                  </w:r>
                </w:p>
              </w:tc>
              <w:tc>
                <w:tcPr>
                  <w:tcW w:w="5245" w:type="dxa"/>
                  <w:tcBorders>
                    <w:top w:val="nil"/>
                    <w:left w:val="nil"/>
                    <w:bottom w:val="single" w:sz="4" w:space="0" w:color="auto"/>
                    <w:right w:val="single" w:sz="4" w:space="0" w:color="auto"/>
                  </w:tcBorders>
                  <w:shd w:val="clear" w:color="auto" w:fill="auto"/>
                  <w:vAlign w:val="center"/>
                  <w:hideMark/>
                </w:tcPr>
                <w:p w14:paraId="4828F028"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CARRETERA NACIONAL NO, 1084, COL. HACIENDA FLOREÑA,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6591F8B5"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4</w:t>
                  </w:r>
                </w:p>
              </w:tc>
              <w:tc>
                <w:tcPr>
                  <w:tcW w:w="1559" w:type="dxa"/>
                  <w:tcBorders>
                    <w:top w:val="nil"/>
                    <w:left w:val="nil"/>
                    <w:bottom w:val="single" w:sz="4" w:space="0" w:color="auto"/>
                    <w:right w:val="single" w:sz="8" w:space="0" w:color="auto"/>
                  </w:tcBorders>
                  <w:shd w:val="clear" w:color="auto" w:fill="auto"/>
                  <w:vAlign w:val="center"/>
                  <w:hideMark/>
                </w:tcPr>
                <w:p w14:paraId="2BFF3137"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VIERNES</w:t>
                  </w:r>
                </w:p>
              </w:tc>
            </w:tr>
            <w:tr w:rsidR="003D54B5" w:rsidRPr="003D54B5" w14:paraId="12C26BCC"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11912315"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2521</w:t>
                  </w:r>
                </w:p>
              </w:tc>
              <w:tc>
                <w:tcPr>
                  <w:tcW w:w="2268" w:type="dxa"/>
                  <w:tcBorders>
                    <w:top w:val="nil"/>
                    <w:left w:val="nil"/>
                    <w:bottom w:val="single" w:sz="4" w:space="0" w:color="auto"/>
                    <w:right w:val="single" w:sz="4" w:space="0" w:color="auto"/>
                  </w:tcBorders>
                  <w:shd w:val="clear" w:color="auto" w:fill="auto"/>
                  <w:vAlign w:val="center"/>
                  <w:hideMark/>
                </w:tcPr>
                <w:p w14:paraId="07FB8937"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SABINAS (CENTRO DE ADICCIONES ZONA NORTE)</w:t>
                  </w:r>
                </w:p>
              </w:tc>
              <w:tc>
                <w:tcPr>
                  <w:tcW w:w="5245" w:type="dxa"/>
                  <w:tcBorders>
                    <w:top w:val="nil"/>
                    <w:left w:val="nil"/>
                    <w:bottom w:val="single" w:sz="4" w:space="0" w:color="auto"/>
                    <w:right w:val="single" w:sz="4" w:space="0" w:color="auto"/>
                  </w:tcBorders>
                  <w:shd w:val="clear" w:color="auto" w:fill="auto"/>
                  <w:vAlign w:val="center"/>
                  <w:hideMark/>
                </w:tcPr>
                <w:p w14:paraId="57CBB961"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CARRETERA NACIONAL NO, 1084, COL. HACIENDA FLOREÑA,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3D939322"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4</w:t>
                  </w:r>
                </w:p>
              </w:tc>
              <w:tc>
                <w:tcPr>
                  <w:tcW w:w="1559" w:type="dxa"/>
                  <w:tcBorders>
                    <w:top w:val="nil"/>
                    <w:left w:val="nil"/>
                    <w:bottom w:val="single" w:sz="4" w:space="0" w:color="auto"/>
                    <w:right w:val="single" w:sz="8" w:space="0" w:color="auto"/>
                  </w:tcBorders>
                  <w:shd w:val="clear" w:color="auto" w:fill="auto"/>
                  <w:vAlign w:val="center"/>
                  <w:hideMark/>
                </w:tcPr>
                <w:p w14:paraId="61805179"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332F0A59"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47AE269C"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2650</w:t>
                  </w:r>
                </w:p>
              </w:tc>
              <w:tc>
                <w:tcPr>
                  <w:tcW w:w="2268" w:type="dxa"/>
                  <w:tcBorders>
                    <w:top w:val="nil"/>
                    <w:left w:val="nil"/>
                    <w:bottom w:val="single" w:sz="4" w:space="0" w:color="auto"/>
                    <w:right w:val="single" w:sz="4" w:space="0" w:color="auto"/>
                  </w:tcBorders>
                  <w:shd w:val="clear" w:color="auto" w:fill="auto"/>
                  <w:vAlign w:val="center"/>
                  <w:hideMark/>
                </w:tcPr>
                <w:p w14:paraId="7F0BFCAB"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CERRALVO</w:t>
                  </w:r>
                </w:p>
              </w:tc>
              <w:tc>
                <w:tcPr>
                  <w:tcW w:w="5245" w:type="dxa"/>
                  <w:tcBorders>
                    <w:top w:val="nil"/>
                    <w:left w:val="nil"/>
                    <w:bottom w:val="single" w:sz="4" w:space="0" w:color="auto"/>
                    <w:right w:val="single" w:sz="4" w:space="0" w:color="auto"/>
                  </w:tcBorders>
                  <w:shd w:val="clear" w:color="auto" w:fill="auto"/>
                  <w:vAlign w:val="center"/>
                  <w:hideMark/>
                </w:tcPr>
                <w:p w14:paraId="09E92FB3"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DR. CORNELIO GONZALEZ RAMOS ENTRE CIPRIANO HINOJOSA Y DR. PEDRO SERNA 400 COL. CIUDAD CERRALVO</w:t>
                  </w:r>
                </w:p>
              </w:tc>
              <w:tc>
                <w:tcPr>
                  <w:tcW w:w="992" w:type="dxa"/>
                  <w:tcBorders>
                    <w:top w:val="nil"/>
                    <w:left w:val="nil"/>
                    <w:bottom w:val="single" w:sz="4" w:space="0" w:color="auto"/>
                    <w:right w:val="single" w:sz="4" w:space="0" w:color="auto"/>
                  </w:tcBorders>
                  <w:shd w:val="clear" w:color="auto" w:fill="auto"/>
                  <w:vAlign w:val="center"/>
                  <w:hideMark/>
                </w:tcPr>
                <w:p w14:paraId="51D79801"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6</w:t>
                  </w:r>
                </w:p>
              </w:tc>
              <w:tc>
                <w:tcPr>
                  <w:tcW w:w="1559" w:type="dxa"/>
                  <w:tcBorders>
                    <w:top w:val="nil"/>
                    <w:left w:val="nil"/>
                    <w:bottom w:val="single" w:sz="4" w:space="0" w:color="auto"/>
                    <w:right w:val="single" w:sz="8" w:space="0" w:color="auto"/>
                  </w:tcBorders>
                  <w:shd w:val="clear" w:color="auto" w:fill="auto"/>
                  <w:vAlign w:val="center"/>
                  <w:hideMark/>
                </w:tcPr>
                <w:p w14:paraId="56EF3E1F"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65BE3298"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2EACBF11"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2730</w:t>
                  </w:r>
                </w:p>
              </w:tc>
              <w:tc>
                <w:tcPr>
                  <w:tcW w:w="2268" w:type="dxa"/>
                  <w:tcBorders>
                    <w:top w:val="nil"/>
                    <w:left w:val="nil"/>
                    <w:bottom w:val="single" w:sz="4" w:space="0" w:color="auto"/>
                    <w:right w:val="single" w:sz="4" w:space="0" w:color="auto"/>
                  </w:tcBorders>
                  <w:shd w:val="clear" w:color="auto" w:fill="auto"/>
                  <w:vAlign w:val="center"/>
                  <w:hideMark/>
                </w:tcPr>
                <w:p w14:paraId="342AB4A3"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MONTEMORELOS</w:t>
                  </w:r>
                </w:p>
              </w:tc>
              <w:tc>
                <w:tcPr>
                  <w:tcW w:w="5245" w:type="dxa"/>
                  <w:tcBorders>
                    <w:top w:val="nil"/>
                    <w:left w:val="nil"/>
                    <w:bottom w:val="single" w:sz="4" w:space="0" w:color="auto"/>
                    <w:right w:val="single" w:sz="4" w:space="0" w:color="auto"/>
                  </w:tcBorders>
                  <w:shd w:val="clear" w:color="auto" w:fill="auto"/>
                  <w:vAlign w:val="center"/>
                  <w:hideMark/>
                </w:tcPr>
                <w:p w14:paraId="6560934D"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AVE. CAPITÁN ALONSO DE LEÓN KM 4, COMUNIDAD LA PARRITA, MONTEMORELOS, N.L.</w:t>
                  </w:r>
                </w:p>
              </w:tc>
              <w:tc>
                <w:tcPr>
                  <w:tcW w:w="992" w:type="dxa"/>
                  <w:tcBorders>
                    <w:top w:val="nil"/>
                    <w:left w:val="nil"/>
                    <w:bottom w:val="single" w:sz="4" w:space="0" w:color="auto"/>
                    <w:right w:val="single" w:sz="4" w:space="0" w:color="auto"/>
                  </w:tcBorders>
                  <w:shd w:val="clear" w:color="auto" w:fill="auto"/>
                  <w:vAlign w:val="center"/>
                  <w:hideMark/>
                </w:tcPr>
                <w:p w14:paraId="44FFD2C1"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63</w:t>
                  </w:r>
                </w:p>
              </w:tc>
              <w:tc>
                <w:tcPr>
                  <w:tcW w:w="1559" w:type="dxa"/>
                  <w:tcBorders>
                    <w:top w:val="nil"/>
                    <w:left w:val="nil"/>
                    <w:bottom w:val="single" w:sz="4" w:space="0" w:color="auto"/>
                    <w:right w:val="single" w:sz="8" w:space="0" w:color="auto"/>
                  </w:tcBorders>
                  <w:shd w:val="clear" w:color="auto" w:fill="auto"/>
                  <w:vAlign w:val="center"/>
                  <w:hideMark/>
                </w:tcPr>
                <w:p w14:paraId="25451187"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6ECFF7CE" w14:textId="77777777" w:rsidTr="008B7B89">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4CA7E728"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2730</w:t>
                  </w:r>
                </w:p>
              </w:tc>
              <w:tc>
                <w:tcPr>
                  <w:tcW w:w="2268" w:type="dxa"/>
                  <w:tcBorders>
                    <w:top w:val="nil"/>
                    <w:left w:val="nil"/>
                    <w:bottom w:val="single" w:sz="4" w:space="0" w:color="auto"/>
                    <w:right w:val="single" w:sz="4" w:space="0" w:color="auto"/>
                  </w:tcBorders>
                  <w:shd w:val="clear" w:color="auto" w:fill="auto"/>
                  <w:vAlign w:val="center"/>
                  <w:hideMark/>
                </w:tcPr>
                <w:p w14:paraId="605BBF9F"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MONTEMORELOS (UNEME DE ALLENDE)</w:t>
                  </w:r>
                </w:p>
              </w:tc>
              <w:tc>
                <w:tcPr>
                  <w:tcW w:w="5245" w:type="dxa"/>
                  <w:tcBorders>
                    <w:top w:val="nil"/>
                    <w:left w:val="nil"/>
                    <w:bottom w:val="single" w:sz="4" w:space="0" w:color="auto"/>
                    <w:right w:val="single" w:sz="4" w:space="0" w:color="auto"/>
                  </w:tcBorders>
                  <w:shd w:val="clear" w:color="auto" w:fill="auto"/>
                  <w:vAlign w:val="center"/>
                  <w:hideMark/>
                </w:tcPr>
                <w:p w14:paraId="3AD32BA7"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 xml:space="preserve">AV. DR. RAMÓN FLORES A. No. 1222, COL. POPULAR, C.P. 67350 CD. DE ALLENDE, </w:t>
                  </w:r>
                  <w:proofErr w:type="gramStart"/>
                  <w:r w:rsidRPr="003D54B5">
                    <w:rPr>
                      <w:rFonts w:ascii="Calibri" w:hAnsi="Calibri" w:cs="Calibri"/>
                      <w:color w:val="000000"/>
                      <w:sz w:val="16"/>
                      <w:szCs w:val="16"/>
                      <w:lang w:val="es-MX" w:eastAsia="es-MX"/>
                    </w:rPr>
                    <w:t>N.L</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23E66EE"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12</w:t>
                  </w:r>
                </w:p>
              </w:tc>
              <w:tc>
                <w:tcPr>
                  <w:tcW w:w="1559" w:type="dxa"/>
                  <w:tcBorders>
                    <w:top w:val="nil"/>
                    <w:left w:val="nil"/>
                    <w:bottom w:val="single" w:sz="4" w:space="0" w:color="auto"/>
                    <w:right w:val="single" w:sz="8" w:space="0" w:color="auto"/>
                  </w:tcBorders>
                  <w:shd w:val="clear" w:color="auto" w:fill="auto"/>
                  <w:vAlign w:val="center"/>
                  <w:hideMark/>
                </w:tcPr>
                <w:p w14:paraId="3EFF9A51"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3D54B5" w:rsidRPr="003D54B5" w14:paraId="3E1A377F" w14:textId="77777777" w:rsidTr="00F677E6">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3B6286A2"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2740</w:t>
                  </w:r>
                </w:p>
              </w:tc>
              <w:tc>
                <w:tcPr>
                  <w:tcW w:w="2268" w:type="dxa"/>
                  <w:tcBorders>
                    <w:top w:val="nil"/>
                    <w:left w:val="nil"/>
                    <w:bottom w:val="single" w:sz="4" w:space="0" w:color="auto"/>
                    <w:right w:val="single" w:sz="4" w:space="0" w:color="auto"/>
                  </w:tcBorders>
                  <w:shd w:val="clear" w:color="auto" w:fill="auto"/>
                  <w:vAlign w:val="center"/>
                  <w:hideMark/>
                </w:tcPr>
                <w:p w14:paraId="4DD3C4CD"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LINARES</w:t>
                  </w:r>
                </w:p>
              </w:tc>
              <w:tc>
                <w:tcPr>
                  <w:tcW w:w="5245" w:type="dxa"/>
                  <w:tcBorders>
                    <w:top w:val="nil"/>
                    <w:left w:val="nil"/>
                    <w:bottom w:val="single" w:sz="4" w:space="0" w:color="auto"/>
                    <w:right w:val="single" w:sz="4" w:space="0" w:color="auto"/>
                  </w:tcBorders>
                  <w:shd w:val="clear" w:color="auto" w:fill="auto"/>
                  <w:vAlign w:val="center"/>
                  <w:hideMark/>
                </w:tcPr>
                <w:p w14:paraId="5031BF0B"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AVE. ALAMO Y NARANJO S/N, COL. PROVILEÓN LINARES, NUEVO LEÓN.</w:t>
                  </w:r>
                </w:p>
              </w:tc>
              <w:tc>
                <w:tcPr>
                  <w:tcW w:w="992" w:type="dxa"/>
                  <w:tcBorders>
                    <w:top w:val="nil"/>
                    <w:left w:val="nil"/>
                    <w:bottom w:val="single" w:sz="4" w:space="0" w:color="auto"/>
                    <w:right w:val="single" w:sz="4" w:space="0" w:color="auto"/>
                  </w:tcBorders>
                  <w:shd w:val="clear" w:color="auto" w:fill="auto"/>
                  <w:vAlign w:val="center"/>
                  <w:hideMark/>
                </w:tcPr>
                <w:p w14:paraId="1F7AE948"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14</w:t>
                  </w:r>
                </w:p>
              </w:tc>
              <w:tc>
                <w:tcPr>
                  <w:tcW w:w="1559" w:type="dxa"/>
                  <w:tcBorders>
                    <w:top w:val="nil"/>
                    <w:left w:val="nil"/>
                    <w:bottom w:val="single" w:sz="4" w:space="0" w:color="auto"/>
                    <w:right w:val="single" w:sz="8" w:space="0" w:color="auto"/>
                  </w:tcBorders>
                  <w:shd w:val="clear" w:color="auto" w:fill="auto"/>
                  <w:vAlign w:val="center"/>
                  <w:hideMark/>
                </w:tcPr>
                <w:p w14:paraId="4954324B"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F677E6" w:rsidRPr="003D54B5" w14:paraId="5F532F9F" w14:textId="77777777" w:rsidTr="00F677E6">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0ECFCB39"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2835</w:t>
                  </w:r>
                </w:p>
              </w:tc>
              <w:tc>
                <w:tcPr>
                  <w:tcW w:w="2268" w:type="dxa"/>
                  <w:tcBorders>
                    <w:top w:val="nil"/>
                    <w:left w:val="nil"/>
                    <w:bottom w:val="single" w:sz="4" w:space="0" w:color="auto"/>
                    <w:right w:val="single" w:sz="4" w:space="0" w:color="auto"/>
                  </w:tcBorders>
                  <w:shd w:val="clear" w:color="auto" w:fill="auto"/>
                  <w:vAlign w:val="center"/>
                  <w:hideMark/>
                </w:tcPr>
                <w:p w14:paraId="54B3F324"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GALEANA</w:t>
                  </w:r>
                </w:p>
              </w:tc>
              <w:tc>
                <w:tcPr>
                  <w:tcW w:w="5245" w:type="dxa"/>
                  <w:tcBorders>
                    <w:top w:val="nil"/>
                    <w:left w:val="nil"/>
                    <w:bottom w:val="single" w:sz="4" w:space="0" w:color="auto"/>
                    <w:right w:val="single" w:sz="4" w:space="0" w:color="auto"/>
                  </w:tcBorders>
                  <w:shd w:val="clear" w:color="auto" w:fill="auto"/>
                  <w:vAlign w:val="center"/>
                  <w:hideMark/>
                </w:tcPr>
                <w:p w14:paraId="16839714"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CARRETERA A GALEANA-LINARES, KM. 1, GALEANA, N.L., C.P. 67850</w:t>
                  </w:r>
                </w:p>
              </w:tc>
              <w:tc>
                <w:tcPr>
                  <w:tcW w:w="992" w:type="dxa"/>
                  <w:tcBorders>
                    <w:top w:val="nil"/>
                    <w:left w:val="nil"/>
                    <w:bottom w:val="single" w:sz="4" w:space="0" w:color="auto"/>
                    <w:right w:val="single" w:sz="4" w:space="0" w:color="auto"/>
                  </w:tcBorders>
                  <w:shd w:val="clear" w:color="auto" w:fill="auto"/>
                  <w:vAlign w:val="center"/>
                  <w:hideMark/>
                </w:tcPr>
                <w:p w14:paraId="51479C6D"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48EA59"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F677E6" w:rsidRPr="003D54B5" w14:paraId="5BD1294A" w14:textId="77777777" w:rsidTr="00F677E6">
              <w:trPr>
                <w:gridBefore w:val="1"/>
                <w:wBefore w:w="80" w:type="dxa"/>
                <w:trHeight w:val="70"/>
              </w:trPr>
              <w:tc>
                <w:tcPr>
                  <w:tcW w:w="766" w:type="dxa"/>
                  <w:tcBorders>
                    <w:top w:val="nil"/>
                    <w:left w:val="single" w:sz="8" w:space="0" w:color="auto"/>
                    <w:bottom w:val="single" w:sz="4" w:space="0" w:color="auto"/>
                    <w:right w:val="single" w:sz="4" w:space="0" w:color="auto"/>
                  </w:tcBorders>
                  <w:shd w:val="clear" w:color="auto" w:fill="auto"/>
                  <w:vAlign w:val="center"/>
                  <w:hideMark/>
                </w:tcPr>
                <w:p w14:paraId="1556D80E"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2840</w:t>
                  </w:r>
                </w:p>
              </w:tc>
              <w:tc>
                <w:tcPr>
                  <w:tcW w:w="2268" w:type="dxa"/>
                  <w:tcBorders>
                    <w:top w:val="nil"/>
                    <w:left w:val="nil"/>
                    <w:bottom w:val="single" w:sz="4" w:space="0" w:color="auto"/>
                    <w:right w:val="single" w:sz="4" w:space="0" w:color="auto"/>
                  </w:tcBorders>
                  <w:shd w:val="clear" w:color="auto" w:fill="auto"/>
                  <w:vAlign w:val="center"/>
                  <w:hideMark/>
                </w:tcPr>
                <w:p w14:paraId="3FAB5D23"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HOSPITAL GENERAL DE DR. ARROYO</w:t>
                  </w:r>
                </w:p>
              </w:tc>
              <w:tc>
                <w:tcPr>
                  <w:tcW w:w="5245" w:type="dxa"/>
                  <w:tcBorders>
                    <w:top w:val="nil"/>
                    <w:left w:val="nil"/>
                    <w:bottom w:val="single" w:sz="4" w:space="0" w:color="auto"/>
                    <w:right w:val="single" w:sz="4" w:space="0" w:color="auto"/>
                  </w:tcBorders>
                  <w:shd w:val="clear" w:color="auto" w:fill="auto"/>
                  <w:vAlign w:val="center"/>
                  <w:hideMark/>
                </w:tcPr>
                <w:p w14:paraId="2C20EF91" w14:textId="77777777" w:rsidR="003D54B5" w:rsidRPr="003D54B5" w:rsidRDefault="003D54B5" w:rsidP="003D54B5">
                  <w:pP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PADRE SEVERIANO MARTÍNEZ S/N, DR. ARROYO, N.L., C.P. 67900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6935E14"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CD4EB" w14:textId="77777777" w:rsidR="003D54B5" w:rsidRPr="003D54B5" w:rsidRDefault="003D54B5" w:rsidP="003D54B5">
                  <w:pPr>
                    <w:jc w:val="center"/>
                    <w:rPr>
                      <w:rFonts w:ascii="Calibri" w:hAnsi="Calibri" w:cs="Calibri"/>
                      <w:color w:val="000000"/>
                      <w:sz w:val="16"/>
                      <w:szCs w:val="16"/>
                      <w:lang w:val="es-MX" w:eastAsia="es-MX"/>
                    </w:rPr>
                  </w:pPr>
                  <w:r w:rsidRPr="003D54B5">
                    <w:rPr>
                      <w:rFonts w:ascii="Calibri" w:hAnsi="Calibri" w:cs="Calibri"/>
                      <w:color w:val="000000"/>
                      <w:sz w:val="16"/>
                      <w:szCs w:val="16"/>
                      <w:lang w:val="es-MX" w:eastAsia="es-MX"/>
                    </w:rPr>
                    <w:t>LUNES A DOMINGO</w:t>
                  </w:r>
                </w:p>
              </w:tc>
            </w:tr>
            <w:tr w:rsidR="008B7B89" w:rsidRPr="003D54B5" w14:paraId="4227E642" w14:textId="77777777" w:rsidTr="00F677E6">
              <w:trPr>
                <w:trHeight w:val="70"/>
              </w:trPr>
              <w:tc>
                <w:tcPr>
                  <w:tcW w:w="846" w:type="dxa"/>
                  <w:gridSpan w:val="2"/>
                  <w:tcBorders>
                    <w:top w:val="nil"/>
                  </w:tcBorders>
                  <w:shd w:val="clear" w:color="auto" w:fill="auto"/>
                  <w:vAlign w:val="center"/>
                </w:tcPr>
                <w:p w14:paraId="4FC745BE" w14:textId="2CC1D677" w:rsidR="008B7B89" w:rsidRPr="003D54B5" w:rsidRDefault="008B7B89" w:rsidP="008B7B89">
                  <w:pPr>
                    <w:jc w:val="center"/>
                    <w:rPr>
                      <w:rFonts w:ascii="Calibri" w:hAnsi="Calibri" w:cs="Calibri"/>
                      <w:color w:val="000000"/>
                      <w:sz w:val="16"/>
                      <w:szCs w:val="16"/>
                      <w:lang w:val="es-MX" w:eastAsia="es-MX"/>
                    </w:rPr>
                  </w:pPr>
                </w:p>
              </w:tc>
              <w:tc>
                <w:tcPr>
                  <w:tcW w:w="2268" w:type="dxa"/>
                  <w:tcBorders>
                    <w:top w:val="nil"/>
                  </w:tcBorders>
                  <w:shd w:val="clear" w:color="auto" w:fill="auto"/>
                  <w:vAlign w:val="center"/>
                </w:tcPr>
                <w:p w14:paraId="2ACB6EA7" w14:textId="54506F12" w:rsidR="008B7B89" w:rsidRPr="003D54B5" w:rsidRDefault="008B7B89" w:rsidP="008B7B89">
                  <w:pPr>
                    <w:rPr>
                      <w:rFonts w:ascii="Calibri" w:hAnsi="Calibri" w:cs="Calibri"/>
                      <w:color w:val="000000"/>
                      <w:sz w:val="16"/>
                      <w:szCs w:val="16"/>
                      <w:lang w:val="es-MX" w:eastAsia="es-MX"/>
                    </w:rPr>
                  </w:pPr>
                </w:p>
              </w:tc>
              <w:tc>
                <w:tcPr>
                  <w:tcW w:w="5245" w:type="dxa"/>
                  <w:tcBorders>
                    <w:top w:val="nil"/>
                    <w:right w:val="single" w:sz="4" w:space="0" w:color="auto"/>
                  </w:tcBorders>
                  <w:shd w:val="clear" w:color="auto" w:fill="auto"/>
                  <w:vAlign w:val="center"/>
                </w:tcPr>
                <w:p w14:paraId="5960D455" w14:textId="32BAE529" w:rsidR="008B7B89" w:rsidRPr="003D54B5" w:rsidRDefault="00F677E6" w:rsidP="00F677E6">
                  <w:pPr>
                    <w:jc w:val="right"/>
                    <w:rPr>
                      <w:rFonts w:ascii="Calibri" w:hAnsi="Calibri" w:cs="Calibri"/>
                      <w:color w:val="000000"/>
                      <w:sz w:val="16"/>
                      <w:szCs w:val="16"/>
                      <w:lang w:val="es-MX" w:eastAsia="es-MX"/>
                    </w:rPr>
                  </w:pPr>
                  <w:r>
                    <w:rPr>
                      <w:rFonts w:ascii="Calibri" w:hAnsi="Calibri" w:cs="Calibri"/>
                      <w:color w:val="000000"/>
                      <w:sz w:val="16"/>
                      <w:szCs w:val="16"/>
                      <w:lang w:val="es-MX" w:eastAsia="es-MX"/>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BEAEA5" w14:textId="1394DF8F" w:rsidR="008B7B89" w:rsidRPr="003D54B5" w:rsidRDefault="00F677E6"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382</w:t>
                  </w:r>
                </w:p>
              </w:tc>
              <w:tc>
                <w:tcPr>
                  <w:tcW w:w="1559" w:type="dxa"/>
                  <w:tcBorders>
                    <w:top w:val="single" w:sz="4" w:space="0" w:color="auto"/>
                    <w:left w:val="single" w:sz="4" w:space="0" w:color="auto"/>
                  </w:tcBorders>
                  <w:shd w:val="clear" w:color="auto" w:fill="auto"/>
                  <w:vAlign w:val="center"/>
                </w:tcPr>
                <w:p w14:paraId="183EF41E" w14:textId="234D4D4D" w:rsidR="008B7B89" w:rsidRPr="003D54B5" w:rsidRDefault="008B7B89" w:rsidP="008B7B89">
                  <w:pPr>
                    <w:jc w:val="center"/>
                    <w:rPr>
                      <w:rFonts w:ascii="Calibri" w:hAnsi="Calibri" w:cs="Calibri"/>
                      <w:color w:val="000000"/>
                      <w:sz w:val="16"/>
                      <w:szCs w:val="16"/>
                      <w:lang w:val="es-MX" w:eastAsia="es-MX"/>
                    </w:rPr>
                  </w:pPr>
                </w:p>
              </w:tc>
            </w:tr>
          </w:tbl>
          <w:p w14:paraId="1292C90C" w14:textId="77777777" w:rsidR="00663788" w:rsidRDefault="00663788" w:rsidP="00667BC9">
            <w:pPr>
              <w:jc w:val="center"/>
              <w:rPr>
                <w:rFonts w:ascii="Calibri" w:hAnsi="Calibri"/>
                <w:b/>
                <w:bCs/>
                <w:color w:val="000000"/>
                <w:sz w:val="24"/>
                <w:szCs w:val="24"/>
                <w:lang w:val="es-MX" w:eastAsia="es-MX"/>
              </w:rPr>
            </w:pPr>
          </w:p>
          <w:p w14:paraId="135EEB41" w14:textId="77777777" w:rsidR="008B7B89" w:rsidRDefault="008B7B89" w:rsidP="00667BC9">
            <w:pPr>
              <w:jc w:val="center"/>
              <w:rPr>
                <w:rFonts w:ascii="Calibri" w:hAnsi="Calibri"/>
                <w:b/>
                <w:bCs/>
                <w:color w:val="000000"/>
                <w:sz w:val="24"/>
                <w:szCs w:val="24"/>
                <w:lang w:val="es-MX" w:eastAsia="es-MX"/>
              </w:rPr>
            </w:pPr>
          </w:p>
          <w:p w14:paraId="325A04F5" w14:textId="77777777" w:rsidR="00F677E6" w:rsidRDefault="00F677E6" w:rsidP="00667BC9">
            <w:pPr>
              <w:jc w:val="center"/>
              <w:rPr>
                <w:rFonts w:ascii="Calibri" w:hAnsi="Calibri"/>
                <w:b/>
                <w:bCs/>
                <w:color w:val="000000"/>
                <w:sz w:val="24"/>
                <w:szCs w:val="24"/>
                <w:lang w:val="es-MX" w:eastAsia="es-MX"/>
              </w:rPr>
            </w:pPr>
          </w:p>
          <w:p w14:paraId="4DD9EA8D" w14:textId="77777777" w:rsidR="00F677E6" w:rsidRDefault="00F677E6" w:rsidP="00667BC9">
            <w:pPr>
              <w:jc w:val="center"/>
              <w:rPr>
                <w:rFonts w:ascii="Calibri" w:hAnsi="Calibri"/>
                <w:b/>
                <w:bCs/>
                <w:color w:val="000000"/>
                <w:sz w:val="24"/>
                <w:szCs w:val="24"/>
                <w:lang w:val="es-MX" w:eastAsia="es-MX"/>
              </w:rPr>
            </w:pPr>
          </w:p>
          <w:p w14:paraId="18E6079A" w14:textId="77777777" w:rsidR="00F677E6" w:rsidRDefault="00F677E6" w:rsidP="00667BC9">
            <w:pPr>
              <w:jc w:val="center"/>
              <w:rPr>
                <w:rFonts w:ascii="Calibri" w:hAnsi="Calibri"/>
                <w:b/>
                <w:bCs/>
                <w:color w:val="000000"/>
                <w:sz w:val="24"/>
                <w:szCs w:val="24"/>
                <w:lang w:val="es-MX" w:eastAsia="es-MX"/>
              </w:rPr>
            </w:pPr>
          </w:p>
          <w:p w14:paraId="1B310C9C" w14:textId="77777777" w:rsidR="00F677E6" w:rsidRDefault="00F677E6" w:rsidP="00667BC9">
            <w:pPr>
              <w:jc w:val="center"/>
              <w:rPr>
                <w:rFonts w:ascii="Calibri" w:hAnsi="Calibri"/>
                <w:b/>
                <w:bCs/>
                <w:color w:val="000000"/>
                <w:sz w:val="24"/>
                <w:szCs w:val="24"/>
                <w:lang w:val="es-MX" w:eastAsia="es-MX"/>
              </w:rPr>
            </w:pPr>
          </w:p>
          <w:p w14:paraId="5698270F" w14:textId="77777777" w:rsidR="00F677E6" w:rsidRDefault="00F677E6" w:rsidP="00667BC9">
            <w:pPr>
              <w:jc w:val="center"/>
              <w:rPr>
                <w:rFonts w:ascii="Calibri" w:hAnsi="Calibri"/>
                <w:b/>
                <w:bCs/>
                <w:color w:val="000000"/>
                <w:sz w:val="24"/>
                <w:szCs w:val="24"/>
                <w:lang w:val="es-MX" w:eastAsia="es-MX"/>
              </w:rPr>
            </w:pPr>
          </w:p>
          <w:p w14:paraId="1C6E2FCF" w14:textId="77777777" w:rsidR="00F677E6" w:rsidRDefault="00F677E6" w:rsidP="00667BC9">
            <w:pPr>
              <w:jc w:val="center"/>
              <w:rPr>
                <w:rFonts w:ascii="Calibri" w:hAnsi="Calibri"/>
                <w:b/>
                <w:bCs/>
                <w:color w:val="000000"/>
                <w:sz w:val="24"/>
                <w:szCs w:val="24"/>
                <w:lang w:val="es-MX" w:eastAsia="es-MX"/>
              </w:rPr>
            </w:pPr>
          </w:p>
          <w:p w14:paraId="3845C734" w14:textId="77777777" w:rsidR="00F677E6" w:rsidRDefault="00F677E6" w:rsidP="00667BC9">
            <w:pPr>
              <w:jc w:val="center"/>
              <w:rPr>
                <w:rFonts w:ascii="Calibri" w:hAnsi="Calibri"/>
                <w:b/>
                <w:bCs/>
                <w:color w:val="000000"/>
                <w:sz w:val="24"/>
                <w:szCs w:val="24"/>
                <w:lang w:val="es-MX" w:eastAsia="es-MX"/>
              </w:rPr>
            </w:pPr>
          </w:p>
          <w:p w14:paraId="2CF6F324" w14:textId="77777777" w:rsidR="00F677E6" w:rsidRDefault="00F677E6" w:rsidP="00667BC9">
            <w:pPr>
              <w:jc w:val="center"/>
              <w:rPr>
                <w:rFonts w:ascii="Calibri" w:hAnsi="Calibri"/>
                <w:b/>
                <w:bCs/>
                <w:color w:val="000000"/>
                <w:sz w:val="24"/>
                <w:szCs w:val="24"/>
                <w:lang w:val="es-MX" w:eastAsia="es-MX"/>
              </w:rPr>
            </w:pPr>
          </w:p>
          <w:p w14:paraId="12C354DF" w14:textId="77777777" w:rsidR="00F677E6" w:rsidRDefault="00F677E6" w:rsidP="00667BC9">
            <w:pPr>
              <w:jc w:val="center"/>
              <w:rPr>
                <w:rFonts w:ascii="Calibri" w:hAnsi="Calibri"/>
                <w:b/>
                <w:bCs/>
                <w:color w:val="000000"/>
                <w:sz w:val="24"/>
                <w:szCs w:val="24"/>
                <w:lang w:val="es-MX" w:eastAsia="es-MX"/>
              </w:rPr>
            </w:pPr>
          </w:p>
          <w:p w14:paraId="73AEF94C" w14:textId="77777777" w:rsidR="00F677E6" w:rsidRDefault="00F677E6" w:rsidP="00667BC9">
            <w:pPr>
              <w:jc w:val="center"/>
              <w:rPr>
                <w:rFonts w:ascii="Calibri" w:hAnsi="Calibri"/>
                <w:b/>
                <w:bCs/>
                <w:color w:val="000000"/>
                <w:sz w:val="24"/>
                <w:szCs w:val="24"/>
                <w:lang w:val="es-MX" w:eastAsia="es-MX"/>
              </w:rPr>
            </w:pPr>
          </w:p>
          <w:p w14:paraId="5ED471C2" w14:textId="77777777" w:rsidR="00F677E6" w:rsidRDefault="00F677E6" w:rsidP="00667BC9">
            <w:pPr>
              <w:jc w:val="center"/>
              <w:rPr>
                <w:rFonts w:ascii="Calibri" w:hAnsi="Calibri"/>
                <w:b/>
                <w:bCs/>
                <w:color w:val="000000"/>
                <w:sz w:val="24"/>
                <w:szCs w:val="24"/>
                <w:lang w:val="es-MX" w:eastAsia="es-MX"/>
              </w:rPr>
            </w:pPr>
          </w:p>
          <w:p w14:paraId="766F441D" w14:textId="184E6AAB" w:rsidR="00663788" w:rsidRDefault="008B7B89" w:rsidP="00667BC9">
            <w:pPr>
              <w:jc w:val="center"/>
              <w:rPr>
                <w:rFonts w:ascii="Calibri" w:hAnsi="Calibri"/>
                <w:b/>
                <w:bCs/>
                <w:color w:val="000000"/>
                <w:sz w:val="24"/>
                <w:szCs w:val="24"/>
                <w:lang w:val="es-MX" w:eastAsia="es-MX"/>
              </w:rPr>
            </w:pPr>
            <w:r>
              <w:rPr>
                <w:rFonts w:ascii="Calibri" w:hAnsi="Calibri"/>
                <w:b/>
                <w:bCs/>
                <w:color w:val="000000"/>
                <w:sz w:val="24"/>
                <w:szCs w:val="24"/>
                <w:lang w:val="es-MX" w:eastAsia="es-MX"/>
              </w:rPr>
              <w:lastRenderedPageBreak/>
              <w:t>PARTIDA 2: PRIMER NIVEL, UNEMES Y OFICINAS</w:t>
            </w:r>
          </w:p>
          <w:p w14:paraId="66A0C167" w14:textId="3F83E927" w:rsidR="008B7B89" w:rsidRDefault="008B7B89" w:rsidP="00667BC9">
            <w:pPr>
              <w:jc w:val="center"/>
              <w:rPr>
                <w:rFonts w:ascii="Calibri" w:hAnsi="Calibri"/>
                <w:b/>
                <w:bCs/>
                <w:color w:val="000000"/>
                <w:sz w:val="24"/>
                <w:szCs w:val="24"/>
                <w:lang w:val="es-MX" w:eastAsia="es-MX"/>
              </w:rPr>
            </w:pPr>
            <w:r>
              <w:rPr>
                <w:rFonts w:ascii="Calibri" w:hAnsi="Calibri"/>
                <w:b/>
                <w:bCs/>
                <w:color w:val="000000"/>
                <w:sz w:val="24"/>
                <w:szCs w:val="24"/>
                <w:lang w:val="es-MX" w:eastAsia="es-MX"/>
              </w:rPr>
              <w:t>RELACIÓN DE ELEMENTOS POR UNIDAD</w:t>
            </w:r>
          </w:p>
          <w:p w14:paraId="2594F42A" w14:textId="77777777" w:rsidR="00663788" w:rsidRDefault="00663788" w:rsidP="00667BC9">
            <w:pPr>
              <w:jc w:val="center"/>
              <w:rPr>
                <w:rFonts w:ascii="Calibri" w:hAnsi="Calibri"/>
                <w:b/>
                <w:bCs/>
                <w:color w:val="000000"/>
                <w:sz w:val="24"/>
                <w:szCs w:val="24"/>
                <w:lang w:val="es-MX" w:eastAsia="es-MX"/>
              </w:rPr>
            </w:pPr>
          </w:p>
          <w:tbl>
            <w:tblPr>
              <w:tblW w:w="10910" w:type="dxa"/>
              <w:tblCellMar>
                <w:left w:w="70" w:type="dxa"/>
                <w:right w:w="70" w:type="dxa"/>
              </w:tblCellMar>
              <w:tblLook w:val="04A0" w:firstRow="1" w:lastRow="0" w:firstColumn="1" w:lastColumn="0" w:noHBand="0" w:noVBand="1"/>
            </w:tblPr>
            <w:tblGrid>
              <w:gridCol w:w="75"/>
              <w:gridCol w:w="771"/>
              <w:gridCol w:w="2268"/>
              <w:gridCol w:w="5245"/>
              <w:gridCol w:w="992"/>
              <w:gridCol w:w="1559"/>
            </w:tblGrid>
            <w:tr w:rsidR="008B7B89" w:rsidRPr="008B7B89" w14:paraId="7AA0D5BF" w14:textId="77777777" w:rsidTr="00F677E6">
              <w:trPr>
                <w:gridBefore w:val="1"/>
                <w:wBefore w:w="75" w:type="dxa"/>
                <w:trHeight w:val="20"/>
              </w:trPr>
              <w:tc>
                <w:tcPr>
                  <w:tcW w:w="771" w:type="dxa"/>
                  <w:tcBorders>
                    <w:top w:val="single" w:sz="4" w:space="0" w:color="auto"/>
                    <w:left w:val="single" w:sz="4" w:space="0" w:color="auto"/>
                    <w:bottom w:val="single" w:sz="4" w:space="0" w:color="auto"/>
                    <w:right w:val="single" w:sz="4" w:space="0" w:color="auto"/>
                  </w:tcBorders>
                  <w:shd w:val="clear" w:color="000000" w:fill="89E9FF"/>
                  <w:vAlign w:val="center"/>
                  <w:hideMark/>
                </w:tcPr>
                <w:p w14:paraId="5D028180" w14:textId="77777777" w:rsidR="008B7B89" w:rsidRPr="008B7B89" w:rsidRDefault="008B7B89" w:rsidP="008B7B89">
                  <w:pPr>
                    <w:jc w:val="center"/>
                    <w:rPr>
                      <w:rFonts w:ascii="Calibri" w:hAnsi="Calibri" w:cs="Calibri"/>
                      <w:b/>
                      <w:bCs/>
                      <w:color w:val="000000"/>
                      <w:sz w:val="16"/>
                      <w:szCs w:val="16"/>
                      <w:lang w:val="es-MX" w:eastAsia="es-MX"/>
                    </w:rPr>
                  </w:pPr>
                  <w:r w:rsidRPr="008B7B89">
                    <w:rPr>
                      <w:rFonts w:ascii="Calibri" w:hAnsi="Calibri" w:cs="Calibri"/>
                      <w:b/>
                      <w:bCs/>
                      <w:color w:val="000000"/>
                      <w:sz w:val="16"/>
                      <w:szCs w:val="16"/>
                      <w:lang w:val="es-MX" w:eastAsia="es-MX"/>
                    </w:rPr>
                    <w:t>UNIDAD</w:t>
                  </w:r>
                </w:p>
              </w:tc>
              <w:tc>
                <w:tcPr>
                  <w:tcW w:w="2268" w:type="dxa"/>
                  <w:tcBorders>
                    <w:top w:val="single" w:sz="4" w:space="0" w:color="auto"/>
                    <w:left w:val="nil"/>
                    <w:bottom w:val="single" w:sz="4" w:space="0" w:color="auto"/>
                    <w:right w:val="single" w:sz="4" w:space="0" w:color="auto"/>
                  </w:tcBorders>
                  <w:shd w:val="clear" w:color="000000" w:fill="89E9FF"/>
                  <w:vAlign w:val="center"/>
                  <w:hideMark/>
                </w:tcPr>
                <w:p w14:paraId="442EF633" w14:textId="77777777" w:rsidR="008B7B89" w:rsidRPr="008B7B89" w:rsidRDefault="008B7B89" w:rsidP="008B7B89">
                  <w:pPr>
                    <w:jc w:val="center"/>
                    <w:rPr>
                      <w:rFonts w:ascii="Calibri" w:hAnsi="Calibri" w:cs="Calibri"/>
                      <w:b/>
                      <w:bCs/>
                      <w:color w:val="000000"/>
                      <w:sz w:val="16"/>
                      <w:szCs w:val="16"/>
                      <w:lang w:val="es-MX" w:eastAsia="es-MX"/>
                    </w:rPr>
                  </w:pPr>
                  <w:r w:rsidRPr="008B7B89">
                    <w:rPr>
                      <w:rFonts w:ascii="Calibri" w:hAnsi="Calibri" w:cs="Calibri"/>
                      <w:b/>
                      <w:bCs/>
                      <w:color w:val="000000"/>
                      <w:sz w:val="16"/>
                      <w:szCs w:val="16"/>
                      <w:lang w:val="es-MX" w:eastAsia="es-MX"/>
                    </w:rPr>
                    <w:t>DESCRIPCIÓN</w:t>
                  </w:r>
                </w:p>
              </w:tc>
              <w:tc>
                <w:tcPr>
                  <w:tcW w:w="5245" w:type="dxa"/>
                  <w:tcBorders>
                    <w:top w:val="single" w:sz="4" w:space="0" w:color="auto"/>
                    <w:left w:val="nil"/>
                    <w:bottom w:val="single" w:sz="4" w:space="0" w:color="auto"/>
                    <w:right w:val="single" w:sz="4" w:space="0" w:color="auto"/>
                  </w:tcBorders>
                  <w:shd w:val="clear" w:color="000000" w:fill="89E9FF"/>
                  <w:vAlign w:val="center"/>
                  <w:hideMark/>
                </w:tcPr>
                <w:p w14:paraId="58A7CF2E" w14:textId="77777777" w:rsidR="008B7B89" w:rsidRPr="008B7B89" w:rsidRDefault="008B7B89" w:rsidP="008B7B89">
                  <w:pPr>
                    <w:jc w:val="center"/>
                    <w:rPr>
                      <w:rFonts w:ascii="Calibri" w:hAnsi="Calibri" w:cs="Calibri"/>
                      <w:b/>
                      <w:bCs/>
                      <w:color w:val="000000"/>
                      <w:sz w:val="16"/>
                      <w:szCs w:val="16"/>
                      <w:lang w:val="es-MX" w:eastAsia="es-MX"/>
                    </w:rPr>
                  </w:pPr>
                  <w:r w:rsidRPr="008B7B89">
                    <w:rPr>
                      <w:rFonts w:ascii="Calibri" w:hAnsi="Calibri" w:cs="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000000" w:fill="89E9FF"/>
                  <w:vAlign w:val="center"/>
                  <w:hideMark/>
                </w:tcPr>
                <w:p w14:paraId="38C3EA95" w14:textId="77777777" w:rsidR="008B7B89" w:rsidRPr="008B7B89" w:rsidRDefault="008B7B89" w:rsidP="008B7B89">
                  <w:pPr>
                    <w:jc w:val="center"/>
                    <w:rPr>
                      <w:rFonts w:ascii="Calibri" w:hAnsi="Calibri" w:cs="Calibri"/>
                      <w:b/>
                      <w:bCs/>
                      <w:color w:val="000000"/>
                      <w:sz w:val="16"/>
                      <w:szCs w:val="16"/>
                      <w:lang w:val="es-MX" w:eastAsia="es-MX"/>
                    </w:rPr>
                  </w:pPr>
                  <w:r w:rsidRPr="008B7B89">
                    <w:rPr>
                      <w:rFonts w:ascii="Calibri" w:hAnsi="Calibri" w:cs="Calibri"/>
                      <w:b/>
                      <w:bCs/>
                      <w:color w:val="000000"/>
                      <w:sz w:val="16"/>
                      <w:szCs w:val="16"/>
                      <w:lang w:val="es-MX" w:eastAsia="es-MX"/>
                    </w:rPr>
                    <w:t>CANTIDAD DE ELEMENTOS</w:t>
                  </w:r>
                </w:p>
              </w:tc>
              <w:tc>
                <w:tcPr>
                  <w:tcW w:w="1559" w:type="dxa"/>
                  <w:tcBorders>
                    <w:top w:val="single" w:sz="4" w:space="0" w:color="auto"/>
                    <w:left w:val="nil"/>
                    <w:bottom w:val="single" w:sz="4" w:space="0" w:color="auto"/>
                    <w:right w:val="single" w:sz="4" w:space="0" w:color="auto"/>
                  </w:tcBorders>
                  <w:shd w:val="clear" w:color="000000" w:fill="89E9FF"/>
                  <w:vAlign w:val="center"/>
                  <w:hideMark/>
                </w:tcPr>
                <w:p w14:paraId="4F0B2BEC" w14:textId="77777777" w:rsidR="008B7B89" w:rsidRPr="008B7B89" w:rsidRDefault="008B7B89" w:rsidP="008B7B89">
                  <w:pPr>
                    <w:jc w:val="center"/>
                    <w:rPr>
                      <w:rFonts w:ascii="Calibri" w:hAnsi="Calibri" w:cs="Calibri"/>
                      <w:b/>
                      <w:bCs/>
                      <w:color w:val="000000"/>
                      <w:sz w:val="16"/>
                      <w:szCs w:val="16"/>
                      <w:lang w:val="es-MX" w:eastAsia="es-MX"/>
                    </w:rPr>
                  </w:pPr>
                  <w:r w:rsidRPr="008B7B89">
                    <w:rPr>
                      <w:rFonts w:ascii="Calibri" w:hAnsi="Calibri" w:cs="Calibri"/>
                      <w:b/>
                      <w:bCs/>
                      <w:color w:val="000000"/>
                      <w:sz w:val="16"/>
                      <w:szCs w:val="16"/>
                      <w:lang w:val="es-MX" w:eastAsia="es-MX"/>
                    </w:rPr>
                    <w:t>DÍAS A LABORAR</w:t>
                  </w:r>
                </w:p>
              </w:tc>
            </w:tr>
            <w:tr w:rsidR="008B7B89" w:rsidRPr="008B7B89" w14:paraId="2EFDE23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734F880" w14:textId="6C97F111"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2</w:t>
                  </w:r>
                </w:p>
              </w:tc>
              <w:tc>
                <w:tcPr>
                  <w:tcW w:w="2268" w:type="dxa"/>
                  <w:tcBorders>
                    <w:top w:val="nil"/>
                    <w:left w:val="nil"/>
                    <w:bottom w:val="single" w:sz="4" w:space="0" w:color="auto"/>
                    <w:right w:val="single" w:sz="4" w:space="0" w:color="auto"/>
                  </w:tcBorders>
                  <w:shd w:val="clear" w:color="auto" w:fill="auto"/>
                  <w:vAlign w:val="center"/>
                  <w:hideMark/>
                </w:tcPr>
                <w:p w14:paraId="162E009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ALMACÉN CENTRAL</w:t>
                  </w:r>
                </w:p>
              </w:tc>
              <w:tc>
                <w:tcPr>
                  <w:tcW w:w="5245" w:type="dxa"/>
                  <w:tcBorders>
                    <w:top w:val="nil"/>
                    <w:left w:val="nil"/>
                    <w:bottom w:val="single" w:sz="4" w:space="0" w:color="auto"/>
                    <w:right w:val="single" w:sz="4" w:space="0" w:color="auto"/>
                  </w:tcBorders>
                  <w:shd w:val="clear" w:color="auto" w:fill="auto"/>
                  <w:vAlign w:val="center"/>
                  <w:hideMark/>
                </w:tcPr>
                <w:p w14:paraId="7DD8B21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PROL. DÍAZ ORDAZ NO. 204, COL. DÍAZ ORDAZ, SAN NICOLÁS DE LOS GARZA, N.L.</w:t>
                  </w:r>
                </w:p>
              </w:tc>
              <w:tc>
                <w:tcPr>
                  <w:tcW w:w="992" w:type="dxa"/>
                  <w:tcBorders>
                    <w:top w:val="nil"/>
                    <w:left w:val="nil"/>
                    <w:bottom w:val="single" w:sz="4" w:space="0" w:color="auto"/>
                    <w:right w:val="single" w:sz="4" w:space="0" w:color="auto"/>
                  </w:tcBorders>
                  <w:shd w:val="clear" w:color="auto" w:fill="auto"/>
                  <w:vAlign w:val="center"/>
                  <w:hideMark/>
                </w:tcPr>
                <w:p w14:paraId="7D35CA8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A7FF6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C0225F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CDC42FA" w14:textId="2F44FE9D"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3</w:t>
                  </w:r>
                </w:p>
              </w:tc>
              <w:tc>
                <w:tcPr>
                  <w:tcW w:w="2268" w:type="dxa"/>
                  <w:tcBorders>
                    <w:top w:val="nil"/>
                    <w:left w:val="nil"/>
                    <w:bottom w:val="single" w:sz="4" w:space="0" w:color="auto"/>
                    <w:right w:val="single" w:sz="4" w:space="0" w:color="auto"/>
                  </w:tcBorders>
                  <w:shd w:val="clear" w:color="auto" w:fill="auto"/>
                  <w:vAlign w:val="center"/>
                  <w:hideMark/>
                </w:tcPr>
                <w:p w14:paraId="0902595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LABORATORIO ESTATAL</w:t>
                  </w:r>
                </w:p>
              </w:tc>
              <w:tc>
                <w:tcPr>
                  <w:tcW w:w="5245" w:type="dxa"/>
                  <w:tcBorders>
                    <w:top w:val="nil"/>
                    <w:left w:val="nil"/>
                    <w:bottom w:val="single" w:sz="4" w:space="0" w:color="auto"/>
                    <w:right w:val="single" w:sz="4" w:space="0" w:color="auto"/>
                  </w:tcBorders>
                  <w:shd w:val="clear" w:color="auto" w:fill="auto"/>
                  <w:vAlign w:val="center"/>
                  <w:hideMark/>
                </w:tcPr>
                <w:p w14:paraId="3A2A6DB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SERAFÍN PEÑA NO. 2211, COLONIA VALLES DE LA SILLA,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08C003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494520A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72A8795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78691F" w14:textId="149A2F5C"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3</w:t>
                  </w:r>
                </w:p>
              </w:tc>
              <w:tc>
                <w:tcPr>
                  <w:tcW w:w="2268" w:type="dxa"/>
                  <w:tcBorders>
                    <w:top w:val="nil"/>
                    <w:left w:val="nil"/>
                    <w:bottom w:val="single" w:sz="4" w:space="0" w:color="auto"/>
                    <w:right w:val="single" w:sz="4" w:space="0" w:color="auto"/>
                  </w:tcBorders>
                  <w:shd w:val="clear" w:color="auto" w:fill="auto"/>
                  <w:vAlign w:val="center"/>
                  <w:hideMark/>
                </w:tcPr>
                <w:p w14:paraId="1B65C12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LABORATORIO ESTATAL</w:t>
                  </w:r>
                </w:p>
              </w:tc>
              <w:tc>
                <w:tcPr>
                  <w:tcW w:w="5245" w:type="dxa"/>
                  <w:tcBorders>
                    <w:top w:val="nil"/>
                    <w:left w:val="nil"/>
                    <w:bottom w:val="single" w:sz="4" w:space="0" w:color="auto"/>
                    <w:right w:val="single" w:sz="4" w:space="0" w:color="auto"/>
                  </w:tcBorders>
                  <w:shd w:val="clear" w:color="auto" w:fill="auto"/>
                  <w:vAlign w:val="center"/>
                  <w:hideMark/>
                </w:tcPr>
                <w:p w14:paraId="29B0990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SERAFÍN PEÑA NO. 2211, COLONIA VALLES DE LA SILLA,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76EAF4B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2EBBB8A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224E9A6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4451804" w14:textId="2C9050A1"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4</w:t>
                  </w:r>
                </w:p>
              </w:tc>
              <w:tc>
                <w:tcPr>
                  <w:tcW w:w="2268" w:type="dxa"/>
                  <w:tcBorders>
                    <w:top w:val="nil"/>
                    <w:left w:val="nil"/>
                    <w:bottom w:val="single" w:sz="4" w:space="0" w:color="auto"/>
                    <w:right w:val="single" w:sz="4" w:space="0" w:color="auto"/>
                  </w:tcBorders>
                  <w:shd w:val="clear" w:color="auto" w:fill="auto"/>
                  <w:vAlign w:val="center"/>
                  <w:hideMark/>
                </w:tcPr>
                <w:p w14:paraId="29B7178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ESTATAL DE LA TRANSFUSIÓN SANGUÍNEA</w:t>
                  </w:r>
                </w:p>
              </w:tc>
              <w:tc>
                <w:tcPr>
                  <w:tcW w:w="5245" w:type="dxa"/>
                  <w:tcBorders>
                    <w:top w:val="nil"/>
                    <w:left w:val="nil"/>
                    <w:bottom w:val="single" w:sz="4" w:space="0" w:color="auto"/>
                    <w:right w:val="single" w:sz="4" w:space="0" w:color="auto"/>
                  </w:tcBorders>
                  <w:shd w:val="clear" w:color="auto" w:fill="auto"/>
                  <w:vAlign w:val="center"/>
                  <w:hideMark/>
                </w:tcPr>
                <w:p w14:paraId="700DD00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HERMOSILLO NO. 3363, COLONIA MITRAS CENTRO,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5CF3B6A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CB1F69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068020E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C858807" w14:textId="128D33E2"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69C059F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1349633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CHAPULTEPEC No. 1836, COL. JARDIN ESPAÑOL, MONTERREY, N.L.</w:t>
                  </w:r>
                </w:p>
              </w:tc>
              <w:tc>
                <w:tcPr>
                  <w:tcW w:w="992" w:type="dxa"/>
                  <w:tcBorders>
                    <w:top w:val="nil"/>
                    <w:left w:val="nil"/>
                    <w:bottom w:val="single" w:sz="4" w:space="0" w:color="auto"/>
                    <w:right w:val="single" w:sz="4" w:space="0" w:color="auto"/>
                  </w:tcBorders>
                  <w:shd w:val="clear" w:color="auto" w:fill="auto"/>
                  <w:vAlign w:val="center"/>
                  <w:hideMark/>
                </w:tcPr>
                <w:p w14:paraId="01708EE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5625E2F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39BA7D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C7B0BB1" w14:textId="792AFB57"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177C73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1C79D5E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REGIONAL NO. 1, EMILIO CARRANZA No. 730, EDIFICIO SIMEPRODE, 4° PISO, MONTERREY, N.L.</w:t>
                  </w:r>
                </w:p>
              </w:tc>
              <w:tc>
                <w:tcPr>
                  <w:tcW w:w="992" w:type="dxa"/>
                  <w:tcBorders>
                    <w:top w:val="nil"/>
                    <w:left w:val="nil"/>
                    <w:bottom w:val="single" w:sz="4" w:space="0" w:color="auto"/>
                    <w:right w:val="single" w:sz="4" w:space="0" w:color="auto"/>
                  </w:tcBorders>
                  <w:shd w:val="clear" w:color="auto" w:fill="auto"/>
                  <w:vAlign w:val="center"/>
                  <w:hideMark/>
                </w:tcPr>
                <w:p w14:paraId="090EB19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C0B99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BF9B08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583F8B1" w14:textId="41A2148B"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12E8809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7C9AA02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OFICINA REGIONAL NO. 2, GONZALITOS </w:t>
                  </w:r>
                  <w:proofErr w:type="spellStart"/>
                  <w:r w:rsidRPr="008B7B89">
                    <w:rPr>
                      <w:rFonts w:ascii="Calibri" w:hAnsi="Calibri" w:cs="Calibri"/>
                      <w:color w:val="000000"/>
                      <w:sz w:val="16"/>
                      <w:szCs w:val="16"/>
                      <w:lang w:val="es-MX" w:eastAsia="es-MX"/>
                    </w:rPr>
                    <w:t>N°</w:t>
                  </w:r>
                  <w:proofErr w:type="spellEnd"/>
                  <w:r w:rsidRPr="008B7B89">
                    <w:rPr>
                      <w:rFonts w:ascii="Calibri" w:hAnsi="Calibri" w:cs="Calibri"/>
                      <w:color w:val="000000"/>
                      <w:sz w:val="16"/>
                      <w:szCs w:val="16"/>
                      <w:lang w:val="es-MX" w:eastAsia="es-MX"/>
                    </w:rPr>
                    <w:t xml:space="preserve"> 839, ESQUINA ALLENDE, SAN NICOLAS DE LOS GARZA, NUEVO LEON.</w:t>
                  </w:r>
                </w:p>
              </w:tc>
              <w:tc>
                <w:tcPr>
                  <w:tcW w:w="992" w:type="dxa"/>
                  <w:tcBorders>
                    <w:top w:val="nil"/>
                    <w:left w:val="nil"/>
                    <w:bottom w:val="single" w:sz="4" w:space="0" w:color="auto"/>
                    <w:right w:val="single" w:sz="4" w:space="0" w:color="auto"/>
                  </w:tcBorders>
                  <w:shd w:val="clear" w:color="auto" w:fill="auto"/>
                  <w:vAlign w:val="center"/>
                  <w:hideMark/>
                </w:tcPr>
                <w:p w14:paraId="52FE32C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CEF1B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49DBE5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4F5FAB1" w14:textId="56ACA1EB"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5B9F356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05D1DB1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OFICINA REGIONAL NO. 3, JUAREZ </w:t>
                  </w:r>
                  <w:proofErr w:type="spellStart"/>
                  <w:r w:rsidRPr="008B7B89">
                    <w:rPr>
                      <w:rFonts w:ascii="Calibri" w:hAnsi="Calibri" w:cs="Calibri"/>
                      <w:color w:val="000000"/>
                      <w:sz w:val="16"/>
                      <w:szCs w:val="16"/>
                      <w:lang w:val="es-MX" w:eastAsia="es-MX"/>
                    </w:rPr>
                    <w:t>N°</w:t>
                  </w:r>
                  <w:proofErr w:type="spellEnd"/>
                  <w:r w:rsidRPr="008B7B89">
                    <w:rPr>
                      <w:rFonts w:ascii="Calibri" w:hAnsi="Calibri" w:cs="Calibri"/>
                      <w:color w:val="000000"/>
                      <w:sz w:val="16"/>
                      <w:szCs w:val="16"/>
                      <w:lang w:val="es-MX" w:eastAsia="es-MX"/>
                    </w:rPr>
                    <w:t xml:space="preserve"> 112, LOCAL 7, PLANTA ALTA, CENTRO, SANTA CATARINA, N.L.</w:t>
                  </w:r>
                </w:p>
              </w:tc>
              <w:tc>
                <w:tcPr>
                  <w:tcW w:w="992" w:type="dxa"/>
                  <w:tcBorders>
                    <w:top w:val="nil"/>
                    <w:left w:val="nil"/>
                    <w:bottom w:val="single" w:sz="4" w:space="0" w:color="auto"/>
                    <w:right w:val="single" w:sz="4" w:space="0" w:color="auto"/>
                  </w:tcBorders>
                  <w:shd w:val="clear" w:color="auto" w:fill="auto"/>
                  <w:vAlign w:val="center"/>
                  <w:hideMark/>
                </w:tcPr>
                <w:p w14:paraId="5ECDB2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43F1F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BBA53D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29B5037" w14:textId="6BAFE250"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5B61348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3B2A1EF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REGIONAL NO. 4, AVE. SERAFÍN PEÑA NO. 2211 COL. VALLES DE LA SILLA, GUADALUPE, N.L.</w:t>
                  </w:r>
                </w:p>
              </w:tc>
              <w:tc>
                <w:tcPr>
                  <w:tcW w:w="992" w:type="dxa"/>
                  <w:tcBorders>
                    <w:top w:val="nil"/>
                    <w:left w:val="nil"/>
                    <w:bottom w:val="single" w:sz="4" w:space="0" w:color="auto"/>
                    <w:right w:val="single" w:sz="4" w:space="0" w:color="auto"/>
                  </w:tcBorders>
                  <w:shd w:val="clear" w:color="auto" w:fill="auto"/>
                  <w:vAlign w:val="center"/>
                  <w:hideMark/>
                </w:tcPr>
                <w:p w14:paraId="59F32C2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0F2552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B12110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6307883" w14:textId="33E95B1E"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4C8C260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379B149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OFICINA REGIONAL NO. 5, GALEANA </w:t>
                  </w:r>
                  <w:proofErr w:type="spellStart"/>
                  <w:r w:rsidRPr="008B7B89">
                    <w:rPr>
                      <w:rFonts w:ascii="Calibri" w:hAnsi="Calibri" w:cs="Calibri"/>
                      <w:color w:val="000000"/>
                      <w:sz w:val="16"/>
                      <w:szCs w:val="16"/>
                      <w:lang w:val="es-MX" w:eastAsia="es-MX"/>
                    </w:rPr>
                    <w:t>N°</w:t>
                  </w:r>
                  <w:proofErr w:type="spellEnd"/>
                  <w:r w:rsidRPr="008B7B89">
                    <w:rPr>
                      <w:rFonts w:ascii="Calibri" w:hAnsi="Calibri" w:cs="Calibri"/>
                      <w:color w:val="000000"/>
                      <w:sz w:val="16"/>
                      <w:szCs w:val="16"/>
                      <w:lang w:val="es-MX" w:eastAsia="es-MX"/>
                    </w:rPr>
                    <w:t xml:space="preserve"> 390, SABINAS HIDALGO, NUEVO LEON.</w:t>
                  </w:r>
                </w:p>
              </w:tc>
              <w:tc>
                <w:tcPr>
                  <w:tcW w:w="992" w:type="dxa"/>
                  <w:tcBorders>
                    <w:top w:val="nil"/>
                    <w:left w:val="nil"/>
                    <w:bottom w:val="single" w:sz="4" w:space="0" w:color="auto"/>
                    <w:right w:val="single" w:sz="4" w:space="0" w:color="auto"/>
                  </w:tcBorders>
                  <w:shd w:val="clear" w:color="auto" w:fill="auto"/>
                  <w:vAlign w:val="center"/>
                  <w:hideMark/>
                </w:tcPr>
                <w:p w14:paraId="5370992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AF3F0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D96E6A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F238AA3" w14:textId="505CDACA"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718A744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679C3C5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OFICINA REGIONAL NO. 6, ZARAGOZA </w:t>
                  </w:r>
                  <w:proofErr w:type="spellStart"/>
                  <w:r w:rsidRPr="008B7B89">
                    <w:rPr>
                      <w:rFonts w:ascii="Calibri" w:hAnsi="Calibri" w:cs="Calibri"/>
                      <w:color w:val="000000"/>
                      <w:sz w:val="16"/>
                      <w:szCs w:val="16"/>
                      <w:lang w:val="es-MX" w:eastAsia="es-MX"/>
                    </w:rPr>
                    <w:t>N°</w:t>
                  </w:r>
                  <w:proofErr w:type="spellEnd"/>
                  <w:r w:rsidRPr="008B7B89">
                    <w:rPr>
                      <w:rFonts w:ascii="Calibri" w:hAnsi="Calibri" w:cs="Calibri"/>
                      <w:color w:val="000000"/>
                      <w:sz w:val="16"/>
                      <w:szCs w:val="16"/>
                      <w:lang w:val="es-MX" w:eastAsia="es-MX"/>
                    </w:rPr>
                    <w:t xml:space="preserve"> 306 OTE, ENTRE JOSEFA ORTIZ DE DOMINGUEZ Y 5 DE MAYO, ZONA CENTRO, CADEREYTA JIMENEZ, NUEVO LEON</w:t>
                  </w:r>
                </w:p>
              </w:tc>
              <w:tc>
                <w:tcPr>
                  <w:tcW w:w="992" w:type="dxa"/>
                  <w:tcBorders>
                    <w:top w:val="nil"/>
                    <w:left w:val="nil"/>
                    <w:bottom w:val="single" w:sz="4" w:space="0" w:color="auto"/>
                    <w:right w:val="single" w:sz="4" w:space="0" w:color="auto"/>
                  </w:tcBorders>
                  <w:shd w:val="clear" w:color="auto" w:fill="auto"/>
                  <w:vAlign w:val="center"/>
                  <w:hideMark/>
                </w:tcPr>
                <w:p w14:paraId="6FC46A7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35374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70C05F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11A72AD" w14:textId="7C31A420"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000</w:t>
                  </w:r>
                  <w:r w:rsidR="008B7B89" w:rsidRPr="008B7B89">
                    <w:rPr>
                      <w:rFonts w:ascii="Calibri" w:hAnsi="Calibri" w:cs="Calibri"/>
                      <w:color w:val="000000"/>
                      <w:sz w:val="16"/>
                      <w:szCs w:val="16"/>
                      <w:lang w:val="es-MX" w:eastAsia="es-MX"/>
                    </w:rPr>
                    <w:t>8</w:t>
                  </w:r>
                </w:p>
              </w:tc>
              <w:tc>
                <w:tcPr>
                  <w:tcW w:w="2268" w:type="dxa"/>
                  <w:tcBorders>
                    <w:top w:val="nil"/>
                    <w:left w:val="nil"/>
                    <w:bottom w:val="single" w:sz="4" w:space="0" w:color="auto"/>
                    <w:right w:val="single" w:sz="4" w:space="0" w:color="auto"/>
                  </w:tcBorders>
                  <w:shd w:val="clear" w:color="auto" w:fill="auto"/>
                  <w:vAlign w:val="center"/>
                  <w:hideMark/>
                </w:tcPr>
                <w:p w14:paraId="6EAE158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CENTRAL</w:t>
                  </w:r>
                </w:p>
              </w:tc>
              <w:tc>
                <w:tcPr>
                  <w:tcW w:w="5245" w:type="dxa"/>
                  <w:tcBorders>
                    <w:top w:val="nil"/>
                    <w:left w:val="nil"/>
                    <w:bottom w:val="single" w:sz="4" w:space="0" w:color="auto"/>
                    <w:right w:val="single" w:sz="4" w:space="0" w:color="auto"/>
                  </w:tcBorders>
                  <w:shd w:val="clear" w:color="auto" w:fill="auto"/>
                  <w:vAlign w:val="center"/>
                  <w:hideMark/>
                </w:tcPr>
                <w:p w14:paraId="277E106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MATAMOROS ENTRE MARIANO ESCOBEDO E IGNACIO ZARAGOZA 520 OTE COL. CENTRO, MTY, N.L.</w:t>
                  </w:r>
                </w:p>
              </w:tc>
              <w:tc>
                <w:tcPr>
                  <w:tcW w:w="992" w:type="dxa"/>
                  <w:tcBorders>
                    <w:top w:val="nil"/>
                    <w:left w:val="nil"/>
                    <w:bottom w:val="single" w:sz="4" w:space="0" w:color="auto"/>
                    <w:right w:val="single" w:sz="4" w:space="0" w:color="auto"/>
                  </w:tcBorders>
                  <w:shd w:val="clear" w:color="auto" w:fill="auto"/>
                  <w:vAlign w:val="center"/>
                  <w:hideMark/>
                </w:tcPr>
                <w:p w14:paraId="2A49062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5</w:t>
                  </w:r>
                </w:p>
              </w:tc>
              <w:tc>
                <w:tcPr>
                  <w:tcW w:w="1559" w:type="dxa"/>
                  <w:tcBorders>
                    <w:top w:val="nil"/>
                    <w:left w:val="nil"/>
                    <w:bottom w:val="single" w:sz="4" w:space="0" w:color="auto"/>
                    <w:right w:val="single" w:sz="4" w:space="0" w:color="auto"/>
                  </w:tcBorders>
                  <w:shd w:val="clear" w:color="auto" w:fill="auto"/>
                  <w:vAlign w:val="center"/>
                  <w:hideMark/>
                </w:tcPr>
                <w:p w14:paraId="4E7EF1B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5E1362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4DEB0A" w14:textId="19E1790B" w:rsidR="008B7B89" w:rsidRPr="008B7B89" w:rsidRDefault="00A66455" w:rsidP="008B7B89">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00</w:t>
                  </w:r>
                  <w:r w:rsidR="008B7B89" w:rsidRPr="008B7B89">
                    <w:rPr>
                      <w:rFonts w:ascii="Calibri" w:hAnsi="Calibri" w:cs="Calibri"/>
                      <w:color w:val="000000"/>
                      <w:sz w:val="16"/>
                      <w:szCs w:val="16"/>
                      <w:lang w:val="es-MX" w:eastAsia="es-MX"/>
                    </w:rPr>
                    <w:t>39</w:t>
                  </w:r>
                </w:p>
              </w:tc>
              <w:tc>
                <w:tcPr>
                  <w:tcW w:w="2268" w:type="dxa"/>
                  <w:tcBorders>
                    <w:top w:val="nil"/>
                    <w:left w:val="nil"/>
                    <w:bottom w:val="single" w:sz="4" w:space="0" w:color="auto"/>
                    <w:right w:val="single" w:sz="4" w:space="0" w:color="auto"/>
                  </w:tcBorders>
                  <w:shd w:val="clear" w:color="auto" w:fill="auto"/>
                  <w:vAlign w:val="center"/>
                  <w:hideMark/>
                </w:tcPr>
                <w:p w14:paraId="7F3EA0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DIRECCIÓN DE PROMOCIÓN DE LA SALUD</w:t>
                  </w:r>
                </w:p>
              </w:tc>
              <w:tc>
                <w:tcPr>
                  <w:tcW w:w="5245" w:type="dxa"/>
                  <w:tcBorders>
                    <w:top w:val="nil"/>
                    <w:left w:val="nil"/>
                    <w:bottom w:val="single" w:sz="4" w:space="0" w:color="auto"/>
                    <w:right w:val="single" w:sz="4" w:space="0" w:color="auto"/>
                  </w:tcBorders>
                  <w:shd w:val="clear" w:color="auto" w:fill="auto"/>
                  <w:vAlign w:val="center"/>
                  <w:hideMark/>
                </w:tcPr>
                <w:p w14:paraId="209FF50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EMILIO CARRANZA NO. 730 SUR, 3ER PISO, CENTRO, MONTERREY, N.L.</w:t>
                  </w:r>
                </w:p>
              </w:tc>
              <w:tc>
                <w:tcPr>
                  <w:tcW w:w="992" w:type="dxa"/>
                  <w:tcBorders>
                    <w:top w:val="nil"/>
                    <w:left w:val="nil"/>
                    <w:bottom w:val="single" w:sz="4" w:space="0" w:color="auto"/>
                    <w:right w:val="single" w:sz="4" w:space="0" w:color="auto"/>
                  </w:tcBorders>
                  <w:shd w:val="clear" w:color="auto" w:fill="auto"/>
                  <w:vAlign w:val="center"/>
                  <w:hideMark/>
                </w:tcPr>
                <w:p w14:paraId="33875C0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AE1DCD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CE4533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E8977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506B95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PLUTARCO ELIAS CALLES</w:t>
                  </w:r>
                </w:p>
              </w:tc>
              <w:tc>
                <w:tcPr>
                  <w:tcW w:w="5245" w:type="dxa"/>
                  <w:tcBorders>
                    <w:top w:val="nil"/>
                    <w:left w:val="nil"/>
                    <w:bottom w:val="single" w:sz="4" w:space="0" w:color="auto"/>
                    <w:right w:val="single" w:sz="4" w:space="0" w:color="auto"/>
                  </w:tcBorders>
                  <w:shd w:val="clear" w:color="auto" w:fill="auto"/>
                  <w:vAlign w:val="center"/>
                  <w:hideMark/>
                </w:tcPr>
                <w:p w14:paraId="6E004E8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EJÉRCITO NACIONAL S/N, COL. PLUTARCO ELÍAS CALLES, MONTERREY, C.P. 64108</w:t>
                  </w:r>
                </w:p>
              </w:tc>
              <w:tc>
                <w:tcPr>
                  <w:tcW w:w="992" w:type="dxa"/>
                  <w:tcBorders>
                    <w:top w:val="nil"/>
                    <w:left w:val="nil"/>
                    <w:bottom w:val="single" w:sz="4" w:space="0" w:color="auto"/>
                    <w:right w:val="single" w:sz="4" w:space="0" w:color="auto"/>
                  </w:tcBorders>
                  <w:shd w:val="clear" w:color="auto" w:fill="auto"/>
                  <w:vAlign w:val="center"/>
                  <w:hideMark/>
                </w:tcPr>
                <w:p w14:paraId="1CD0DB9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86291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1BBB0C0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E5A483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689145E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GARZA NIETO</w:t>
                  </w:r>
                </w:p>
              </w:tc>
              <w:tc>
                <w:tcPr>
                  <w:tcW w:w="5245" w:type="dxa"/>
                  <w:tcBorders>
                    <w:top w:val="nil"/>
                    <w:left w:val="nil"/>
                    <w:bottom w:val="single" w:sz="4" w:space="0" w:color="auto"/>
                    <w:right w:val="single" w:sz="4" w:space="0" w:color="auto"/>
                  </w:tcBorders>
                  <w:shd w:val="clear" w:color="auto" w:fill="auto"/>
                  <w:vAlign w:val="center"/>
                  <w:hideMark/>
                </w:tcPr>
                <w:p w14:paraId="2833027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IGNACIO COMONFORT NO. 1920, COL. GARZA NIETO, MONTERREY, C.P.</w:t>
                  </w:r>
                </w:p>
              </w:tc>
              <w:tc>
                <w:tcPr>
                  <w:tcW w:w="992" w:type="dxa"/>
                  <w:tcBorders>
                    <w:top w:val="nil"/>
                    <w:left w:val="nil"/>
                    <w:bottom w:val="single" w:sz="4" w:space="0" w:color="auto"/>
                    <w:right w:val="single" w:sz="4" w:space="0" w:color="auto"/>
                  </w:tcBorders>
                  <w:shd w:val="clear" w:color="auto" w:fill="auto"/>
                  <w:vAlign w:val="center"/>
                  <w:hideMark/>
                </w:tcPr>
                <w:p w14:paraId="47F333E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81AEB2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05297E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1C96DD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787B04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NUEVA MORELOS</w:t>
                  </w:r>
                </w:p>
              </w:tc>
              <w:tc>
                <w:tcPr>
                  <w:tcW w:w="5245" w:type="dxa"/>
                  <w:tcBorders>
                    <w:top w:val="nil"/>
                    <w:left w:val="nil"/>
                    <w:bottom w:val="single" w:sz="4" w:space="0" w:color="auto"/>
                    <w:right w:val="single" w:sz="4" w:space="0" w:color="auto"/>
                  </w:tcBorders>
                  <w:shd w:val="clear" w:color="auto" w:fill="auto"/>
                  <w:vAlign w:val="center"/>
                  <w:hideMark/>
                </w:tcPr>
                <w:p w14:paraId="0B81EE8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NUEVO MÉXICO S/N, COL. NUEVA MORELOS, MONTERREY, C.P.</w:t>
                  </w:r>
                </w:p>
              </w:tc>
              <w:tc>
                <w:tcPr>
                  <w:tcW w:w="992" w:type="dxa"/>
                  <w:tcBorders>
                    <w:top w:val="nil"/>
                    <w:left w:val="nil"/>
                    <w:bottom w:val="single" w:sz="4" w:space="0" w:color="auto"/>
                    <w:right w:val="single" w:sz="4" w:space="0" w:color="auto"/>
                  </w:tcBorders>
                  <w:shd w:val="clear" w:color="auto" w:fill="auto"/>
                  <w:vAlign w:val="center"/>
                  <w:hideMark/>
                </w:tcPr>
                <w:p w14:paraId="12A98CD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D8DB48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F31667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B992C2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E3F2AA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OFICINAS DE LA JURISDICCIÓN</w:t>
                  </w:r>
                </w:p>
              </w:tc>
              <w:tc>
                <w:tcPr>
                  <w:tcW w:w="5245" w:type="dxa"/>
                  <w:tcBorders>
                    <w:top w:val="nil"/>
                    <w:left w:val="nil"/>
                    <w:bottom w:val="single" w:sz="4" w:space="0" w:color="auto"/>
                    <w:right w:val="single" w:sz="4" w:space="0" w:color="auto"/>
                  </w:tcBorders>
                  <w:shd w:val="clear" w:color="auto" w:fill="auto"/>
                  <w:vAlign w:val="center"/>
                  <w:hideMark/>
                </w:tcPr>
                <w:p w14:paraId="6854571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EMILIO CARRANZA 730 SUR COL. CENTRO C.P. 64000</w:t>
                  </w:r>
                </w:p>
              </w:tc>
              <w:tc>
                <w:tcPr>
                  <w:tcW w:w="992" w:type="dxa"/>
                  <w:tcBorders>
                    <w:top w:val="nil"/>
                    <w:left w:val="nil"/>
                    <w:bottom w:val="single" w:sz="4" w:space="0" w:color="auto"/>
                    <w:right w:val="single" w:sz="4" w:space="0" w:color="auto"/>
                  </w:tcBorders>
                  <w:shd w:val="clear" w:color="auto" w:fill="auto"/>
                  <w:vAlign w:val="center"/>
                  <w:hideMark/>
                </w:tcPr>
                <w:p w14:paraId="069E8C1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B71FE3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78113E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5355DD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3B5ED7A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CAPASITS</w:t>
                  </w:r>
                </w:p>
              </w:tc>
              <w:tc>
                <w:tcPr>
                  <w:tcW w:w="5245" w:type="dxa"/>
                  <w:tcBorders>
                    <w:top w:val="nil"/>
                    <w:left w:val="nil"/>
                    <w:bottom w:val="single" w:sz="4" w:space="0" w:color="auto"/>
                    <w:right w:val="single" w:sz="4" w:space="0" w:color="auto"/>
                  </w:tcBorders>
                  <w:shd w:val="clear" w:color="auto" w:fill="auto"/>
                  <w:vAlign w:val="center"/>
                  <w:hideMark/>
                </w:tcPr>
                <w:p w14:paraId="4084F35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MIGUEL BARRAGAN S/N COL. INDUSTRIAL,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4779501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4024E4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43CA08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E4EA7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203D2D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BERNABÉ</w:t>
                  </w:r>
                </w:p>
              </w:tc>
              <w:tc>
                <w:tcPr>
                  <w:tcW w:w="5245" w:type="dxa"/>
                  <w:tcBorders>
                    <w:top w:val="nil"/>
                    <w:left w:val="nil"/>
                    <w:bottom w:val="single" w:sz="4" w:space="0" w:color="auto"/>
                    <w:right w:val="single" w:sz="4" w:space="0" w:color="auto"/>
                  </w:tcBorders>
                  <w:shd w:val="clear" w:color="auto" w:fill="auto"/>
                  <w:vAlign w:val="center"/>
                  <w:hideMark/>
                </w:tcPr>
                <w:p w14:paraId="67BD370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ÁGATA NO. 5860, COL. SAN BERNABÉ, MONTERREY, C.P. 64100</w:t>
                  </w:r>
                </w:p>
              </w:tc>
              <w:tc>
                <w:tcPr>
                  <w:tcW w:w="992" w:type="dxa"/>
                  <w:tcBorders>
                    <w:top w:val="nil"/>
                    <w:left w:val="nil"/>
                    <w:bottom w:val="single" w:sz="4" w:space="0" w:color="auto"/>
                    <w:right w:val="single" w:sz="4" w:space="0" w:color="auto"/>
                  </w:tcBorders>
                  <w:shd w:val="clear" w:color="auto" w:fill="auto"/>
                  <w:vAlign w:val="center"/>
                  <w:hideMark/>
                </w:tcPr>
                <w:p w14:paraId="60F52A7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869F72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CE4C75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4E6A4A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F472CB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SOLIDARIDAD</w:t>
                  </w:r>
                </w:p>
              </w:tc>
              <w:tc>
                <w:tcPr>
                  <w:tcW w:w="5245" w:type="dxa"/>
                  <w:tcBorders>
                    <w:top w:val="nil"/>
                    <w:left w:val="nil"/>
                    <w:bottom w:val="single" w:sz="4" w:space="0" w:color="auto"/>
                    <w:right w:val="single" w:sz="4" w:space="0" w:color="auto"/>
                  </w:tcBorders>
                  <w:shd w:val="clear" w:color="auto" w:fill="auto"/>
                  <w:vAlign w:val="center"/>
                  <w:hideMark/>
                </w:tcPr>
                <w:p w14:paraId="388BACC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DEL CENTRO NORTE S/N, COL. SOLIDARIDAD, MONTERREY, C.P. 64102</w:t>
                  </w:r>
                </w:p>
              </w:tc>
              <w:tc>
                <w:tcPr>
                  <w:tcW w:w="992" w:type="dxa"/>
                  <w:tcBorders>
                    <w:top w:val="nil"/>
                    <w:left w:val="nil"/>
                    <w:bottom w:val="single" w:sz="4" w:space="0" w:color="auto"/>
                    <w:right w:val="single" w:sz="4" w:space="0" w:color="auto"/>
                  </w:tcBorders>
                  <w:shd w:val="clear" w:color="auto" w:fill="auto"/>
                  <w:vAlign w:val="center"/>
                  <w:hideMark/>
                </w:tcPr>
                <w:p w14:paraId="6170BDB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D29EFE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D92664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BFE8F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059F4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ALIANZA A</w:t>
                  </w:r>
                </w:p>
              </w:tc>
              <w:tc>
                <w:tcPr>
                  <w:tcW w:w="5245" w:type="dxa"/>
                  <w:tcBorders>
                    <w:top w:val="nil"/>
                    <w:left w:val="nil"/>
                    <w:bottom w:val="single" w:sz="4" w:space="0" w:color="auto"/>
                    <w:right w:val="single" w:sz="4" w:space="0" w:color="auto"/>
                  </w:tcBorders>
                  <w:shd w:val="clear" w:color="auto" w:fill="auto"/>
                  <w:vAlign w:val="center"/>
                  <w:hideMark/>
                </w:tcPr>
                <w:p w14:paraId="5617BDB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CALANDRIA S/N, COL. LA ALIANZA, MONTERREY, C.P. 64103</w:t>
                  </w:r>
                </w:p>
              </w:tc>
              <w:tc>
                <w:tcPr>
                  <w:tcW w:w="992" w:type="dxa"/>
                  <w:tcBorders>
                    <w:top w:val="nil"/>
                    <w:left w:val="nil"/>
                    <w:bottom w:val="single" w:sz="4" w:space="0" w:color="auto"/>
                    <w:right w:val="single" w:sz="4" w:space="0" w:color="auto"/>
                  </w:tcBorders>
                  <w:shd w:val="clear" w:color="auto" w:fill="auto"/>
                  <w:vAlign w:val="center"/>
                  <w:hideMark/>
                </w:tcPr>
                <w:p w14:paraId="67D6C7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5BE38B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7BFAAB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46A623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045FF0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ALIANZA B</w:t>
                  </w:r>
                </w:p>
              </w:tc>
              <w:tc>
                <w:tcPr>
                  <w:tcW w:w="5245" w:type="dxa"/>
                  <w:tcBorders>
                    <w:top w:val="nil"/>
                    <w:left w:val="nil"/>
                    <w:bottom w:val="single" w:sz="4" w:space="0" w:color="auto"/>
                    <w:right w:val="single" w:sz="4" w:space="0" w:color="auto"/>
                  </w:tcBorders>
                  <w:shd w:val="clear" w:color="auto" w:fill="auto"/>
                  <w:vAlign w:val="center"/>
                  <w:hideMark/>
                </w:tcPr>
                <w:p w14:paraId="68560B8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LOCUTORES S/N, COL. LA ALIANZA, MONTERREY, C.P. 64103</w:t>
                  </w:r>
                </w:p>
              </w:tc>
              <w:tc>
                <w:tcPr>
                  <w:tcW w:w="992" w:type="dxa"/>
                  <w:tcBorders>
                    <w:top w:val="nil"/>
                    <w:left w:val="nil"/>
                    <w:bottom w:val="single" w:sz="4" w:space="0" w:color="auto"/>
                    <w:right w:val="single" w:sz="4" w:space="0" w:color="auto"/>
                  </w:tcBorders>
                  <w:shd w:val="clear" w:color="auto" w:fill="auto"/>
                  <w:vAlign w:val="center"/>
                  <w:hideMark/>
                </w:tcPr>
                <w:p w14:paraId="480545A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D4D40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A8BDF4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0535A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5E8153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MADRE SELVA</w:t>
                  </w:r>
                </w:p>
              </w:tc>
              <w:tc>
                <w:tcPr>
                  <w:tcW w:w="5245" w:type="dxa"/>
                  <w:tcBorders>
                    <w:top w:val="nil"/>
                    <w:left w:val="nil"/>
                    <w:bottom w:val="single" w:sz="4" w:space="0" w:color="auto"/>
                    <w:right w:val="single" w:sz="4" w:space="0" w:color="auto"/>
                  </w:tcBorders>
                  <w:shd w:val="clear" w:color="auto" w:fill="auto"/>
                  <w:vAlign w:val="center"/>
                  <w:hideMark/>
                </w:tcPr>
                <w:p w14:paraId="7382DF1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AGUATURNA ESQUINA CON AMELO NO. 5610, COL. MADRE SELVA, CP 64110</w:t>
                  </w:r>
                </w:p>
              </w:tc>
              <w:tc>
                <w:tcPr>
                  <w:tcW w:w="992" w:type="dxa"/>
                  <w:tcBorders>
                    <w:top w:val="nil"/>
                    <w:left w:val="nil"/>
                    <w:bottom w:val="single" w:sz="4" w:space="0" w:color="auto"/>
                    <w:right w:val="single" w:sz="4" w:space="0" w:color="auto"/>
                  </w:tcBorders>
                  <w:shd w:val="clear" w:color="auto" w:fill="auto"/>
                  <w:vAlign w:val="center"/>
                  <w:hideMark/>
                </w:tcPr>
                <w:p w14:paraId="7EB5FFD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72611F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D16D73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300DF7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1100</w:t>
                  </w:r>
                </w:p>
              </w:tc>
              <w:tc>
                <w:tcPr>
                  <w:tcW w:w="2268" w:type="dxa"/>
                  <w:tcBorders>
                    <w:top w:val="nil"/>
                    <w:left w:val="nil"/>
                    <w:bottom w:val="single" w:sz="4" w:space="0" w:color="auto"/>
                    <w:right w:val="single" w:sz="4" w:space="0" w:color="auto"/>
                  </w:tcBorders>
                  <w:shd w:val="clear" w:color="auto" w:fill="auto"/>
                  <w:vAlign w:val="center"/>
                  <w:hideMark/>
                </w:tcPr>
                <w:p w14:paraId="33898EB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ALVARO OBREGON</w:t>
                  </w:r>
                </w:p>
              </w:tc>
              <w:tc>
                <w:tcPr>
                  <w:tcW w:w="5245" w:type="dxa"/>
                  <w:tcBorders>
                    <w:top w:val="nil"/>
                    <w:left w:val="nil"/>
                    <w:bottom w:val="single" w:sz="4" w:space="0" w:color="auto"/>
                    <w:right w:val="single" w:sz="4" w:space="0" w:color="auto"/>
                  </w:tcBorders>
                  <w:shd w:val="clear" w:color="auto" w:fill="auto"/>
                  <w:vAlign w:val="center"/>
                  <w:hideMark/>
                </w:tcPr>
                <w:p w14:paraId="3F346B4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ESTACIÓN ESPERANZA NO. 5210, COL. ÁLVARO OBREGÓN, MONTERREY,</w:t>
                  </w:r>
                </w:p>
              </w:tc>
              <w:tc>
                <w:tcPr>
                  <w:tcW w:w="992" w:type="dxa"/>
                  <w:tcBorders>
                    <w:top w:val="nil"/>
                    <w:left w:val="nil"/>
                    <w:bottom w:val="single" w:sz="4" w:space="0" w:color="auto"/>
                    <w:right w:val="single" w:sz="4" w:space="0" w:color="auto"/>
                  </w:tcBorders>
                  <w:shd w:val="clear" w:color="auto" w:fill="auto"/>
                  <w:vAlign w:val="center"/>
                  <w:hideMark/>
                </w:tcPr>
                <w:p w14:paraId="59036A9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31DE6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200AE8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04BABE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20EA2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SANTA CRUZ</w:t>
                  </w:r>
                </w:p>
              </w:tc>
              <w:tc>
                <w:tcPr>
                  <w:tcW w:w="5245" w:type="dxa"/>
                  <w:tcBorders>
                    <w:top w:val="nil"/>
                    <w:left w:val="nil"/>
                    <w:bottom w:val="single" w:sz="4" w:space="0" w:color="auto"/>
                    <w:right w:val="single" w:sz="4" w:space="0" w:color="auto"/>
                  </w:tcBorders>
                  <w:shd w:val="clear" w:color="auto" w:fill="auto"/>
                  <w:vAlign w:val="center"/>
                  <w:hideMark/>
                </w:tcPr>
                <w:p w14:paraId="068EED1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ZEMPOALA NO. 6810, COL. SANTA CRUZ, MONTERREY, C.P. 64250</w:t>
                  </w:r>
                </w:p>
              </w:tc>
              <w:tc>
                <w:tcPr>
                  <w:tcW w:w="992" w:type="dxa"/>
                  <w:tcBorders>
                    <w:top w:val="nil"/>
                    <w:left w:val="nil"/>
                    <w:bottom w:val="single" w:sz="4" w:space="0" w:color="auto"/>
                    <w:right w:val="single" w:sz="4" w:space="0" w:color="auto"/>
                  </w:tcBorders>
                  <w:shd w:val="clear" w:color="auto" w:fill="auto"/>
                  <w:vAlign w:val="center"/>
                  <w:hideMark/>
                </w:tcPr>
                <w:p w14:paraId="3429916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9BAE5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D8122F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35237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349FBBE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 ALIANZA</w:t>
                  </w:r>
                </w:p>
              </w:tc>
              <w:tc>
                <w:tcPr>
                  <w:tcW w:w="5245" w:type="dxa"/>
                  <w:tcBorders>
                    <w:top w:val="nil"/>
                    <w:left w:val="nil"/>
                    <w:bottom w:val="single" w:sz="4" w:space="0" w:color="auto"/>
                    <w:right w:val="single" w:sz="4" w:space="0" w:color="auto"/>
                  </w:tcBorders>
                  <w:shd w:val="clear" w:color="auto" w:fill="auto"/>
                  <w:vAlign w:val="center"/>
                  <w:hideMark/>
                </w:tcPr>
                <w:p w14:paraId="6EF8044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SOLDADORES 1410 COL.  LA ALIANZA C.P. 64103</w:t>
                  </w:r>
                </w:p>
              </w:tc>
              <w:tc>
                <w:tcPr>
                  <w:tcW w:w="992" w:type="dxa"/>
                  <w:tcBorders>
                    <w:top w:val="nil"/>
                    <w:left w:val="nil"/>
                    <w:bottom w:val="single" w:sz="4" w:space="0" w:color="auto"/>
                    <w:right w:val="single" w:sz="4" w:space="0" w:color="auto"/>
                  </w:tcBorders>
                  <w:shd w:val="clear" w:color="auto" w:fill="auto"/>
                  <w:vAlign w:val="center"/>
                  <w:hideMark/>
                </w:tcPr>
                <w:p w14:paraId="3BC9DC1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A0CF0D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425786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E26CE3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1C2239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FERROCARRILERA</w:t>
                  </w:r>
                </w:p>
              </w:tc>
              <w:tc>
                <w:tcPr>
                  <w:tcW w:w="5245" w:type="dxa"/>
                  <w:tcBorders>
                    <w:top w:val="nil"/>
                    <w:left w:val="nil"/>
                    <w:bottom w:val="single" w:sz="4" w:space="0" w:color="auto"/>
                    <w:right w:val="single" w:sz="4" w:space="0" w:color="auto"/>
                  </w:tcBorders>
                  <w:shd w:val="clear" w:color="auto" w:fill="auto"/>
                  <w:vAlign w:val="center"/>
                  <w:hideMark/>
                </w:tcPr>
                <w:p w14:paraId="0FDD461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JOAQUÍN A. GALLO NO. 2110, COL. FERROCARRILERA, MONTERREY, C.P.</w:t>
                  </w:r>
                </w:p>
              </w:tc>
              <w:tc>
                <w:tcPr>
                  <w:tcW w:w="992" w:type="dxa"/>
                  <w:tcBorders>
                    <w:top w:val="nil"/>
                    <w:left w:val="nil"/>
                    <w:bottom w:val="single" w:sz="4" w:space="0" w:color="auto"/>
                    <w:right w:val="single" w:sz="4" w:space="0" w:color="auto"/>
                  </w:tcBorders>
                  <w:shd w:val="clear" w:color="auto" w:fill="auto"/>
                  <w:vAlign w:val="center"/>
                  <w:hideMark/>
                </w:tcPr>
                <w:p w14:paraId="36D74E4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CE1F94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0B297A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C87FBA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7CEFEE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 ESPERANZA</w:t>
                  </w:r>
                </w:p>
              </w:tc>
              <w:tc>
                <w:tcPr>
                  <w:tcW w:w="5245" w:type="dxa"/>
                  <w:tcBorders>
                    <w:top w:val="nil"/>
                    <w:left w:val="nil"/>
                    <w:bottom w:val="single" w:sz="4" w:space="0" w:color="auto"/>
                    <w:right w:val="single" w:sz="4" w:space="0" w:color="auto"/>
                  </w:tcBorders>
                  <w:shd w:val="clear" w:color="auto" w:fill="auto"/>
                  <w:vAlign w:val="center"/>
                  <w:hideMark/>
                </w:tcPr>
                <w:p w14:paraId="5B15C2B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LA HAYA NO. 5029, COL. LA ESPERANZA, MONTERREY, C.P. 64267</w:t>
                  </w:r>
                </w:p>
              </w:tc>
              <w:tc>
                <w:tcPr>
                  <w:tcW w:w="992" w:type="dxa"/>
                  <w:tcBorders>
                    <w:top w:val="nil"/>
                    <w:left w:val="nil"/>
                    <w:bottom w:val="single" w:sz="4" w:space="0" w:color="auto"/>
                    <w:right w:val="single" w:sz="4" w:space="0" w:color="auto"/>
                  </w:tcBorders>
                  <w:shd w:val="clear" w:color="auto" w:fill="auto"/>
                  <w:vAlign w:val="center"/>
                  <w:hideMark/>
                </w:tcPr>
                <w:p w14:paraId="6CDB44A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E6F0D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247A97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E711EA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4B130C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TALLERES</w:t>
                  </w:r>
                </w:p>
              </w:tc>
              <w:tc>
                <w:tcPr>
                  <w:tcW w:w="5245" w:type="dxa"/>
                  <w:tcBorders>
                    <w:top w:val="nil"/>
                    <w:left w:val="nil"/>
                    <w:bottom w:val="single" w:sz="4" w:space="0" w:color="auto"/>
                    <w:right w:val="single" w:sz="4" w:space="0" w:color="auto"/>
                  </w:tcBorders>
                  <w:shd w:val="clear" w:color="auto" w:fill="auto"/>
                  <w:vAlign w:val="center"/>
                  <w:hideMark/>
                </w:tcPr>
                <w:p w14:paraId="6CA9FD4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JOSÉ JUSTO CORRO NO. 2185, COL. TALLERES, MONTERREY, C.P. 64488</w:t>
                  </w:r>
                </w:p>
              </w:tc>
              <w:tc>
                <w:tcPr>
                  <w:tcW w:w="992" w:type="dxa"/>
                  <w:tcBorders>
                    <w:top w:val="nil"/>
                    <w:left w:val="nil"/>
                    <w:bottom w:val="single" w:sz="4" w:space="0" w:color="auto"/>
                    <w:right w:val="single" w:sz="4" w:space="0" w:color="auto"/>
                  </w:tcBorders>
                  <w:shd w:val="clear" w:color="auto" w:fill="auto"/>
                  <w:vAlign w:val="center"/>
                  <w:hideMark/>
                </w:tcPr>
                <w:p w14:paraId="5066F16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847B71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C7A1EC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3C6E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35BA68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AZTLAN</w:t>
                  </w:r>
                </w:p>
              </w:tc>
              <w:tc>
                <w:tcPr>
                  <w:tcW w:w="5245" w:type="dxa"/>
                  <w:tcBorders>
                    <w:top w:val="nil"/>
                    <w:left w:val="nil"/>
                    <w:bottom w:val="single" w:sz="4" w:space="0" w:color="auto"/>
                    <w:right w:val="single" w:sz="4" w:space="0" w:color="auto"/>
                  </w:tcBorders>
                  <w:shd w:val="clear" w:color="auto" w:fill="auto"/>
                  <w:vAlign w:val="center"/>
                  <w:hideMark/>
                </w:tcPr>
                <w:p w14:paraId="2E10CF1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NARDO S/N, COL. VALLE DEL TOPOCHICO, MONTERREY, C.P. 64250</w:t>
                  </w:r>
                </w:p>
              </w:tc>
              <w:tc>
                <w:tcPr>
                  <w:tcW w:w="992" w:type="dxa"/>
                  <w:tcBorders>
                    <w:top w:val="nil"/>
                    <w:left w:val="nil"/>
                    <w:bottom w:val="single" w:sz="4" w:space="0" w:color="auto"/>
                    <w:right w:val="single" w:sz="4" w:space="0" w:color="auto"/>
                  </w:tcBorders>
                  <w:shd w:val="clear" w:color="auto" w:fill="auto"/>
                  <w:vAlign w:val="center"/>
                  <w:hideMark/>
                </w:tcPr>
                <w:p w14:paraId="55E50F0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F7E547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5D82B8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FCC80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392DD2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TOPO CHICO</w:t>
                  </w:r>
                </w:p>
              </w:tc>
              <w:tc>
                <w:tcPr>
                  <w:tcW w:w="5245" w:type="dxa"/>
                  <w:tcBorders>
                    <w:top w:val="nil"/>
                    <w:left w:val="nil"/>
                    <w:bottom w:val="single" w:sz="4" w:space="0" w:color="auto"/>
                    <w:right w:val="single" w:sz="4" w:space="0" w:color="auto"/>
                  </w:tcBorders>
                  <w:shd w:val="clear" w:color="auto" w:fill="auto"/>
                  <w:vAlign w:val="center"/>
                  <w:hideMark/>
                </w:tcPr>
                <w:p w14:paraId="343A2F5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APODACA NO. 1470, COL. TOPO CHICO, MONTERREY, C.P. 64428</w:t>
                  </w:r>
                </w:p>
              </w:tc>
              <w:tc>
                <w:tcPr>
                  <w:tcW w:w="992" w:type="dxa"/>
                  <w:tcBorders>
                    <w:top w:val="nil"/>
                    <w:left w:val="nil"/>
                    <w:bottom w:val="single" w:sz="4" w:space="0" w:color="auto"/>
                    <w:right w:val="single" w:sz="4" w:space="0" w:color="auto"/>
                  </w:tcBorders>
                  <w:shd w:val="clear" w:color="auto" w:fill="auto"/>
                  <w:vAlign w:val="center"/>
                  <w:hideMark/>
                </w:tcPr>
                <w:p w14:paraId="37376C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459D89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72E6A3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10A6C6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7ED722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SALUD MENTAL</w:t>
                  </w:r>
                </w:p>
              </w:tc>
              <w:tc>
                <w:tcPr>
                  <w:tcW w:w="5245" w:type="dxa"/>
                  <w:tcBorders>
                    <w:top w:val="nil"/>
                    <w:left w:val="nil"/>
                    <w:bottom w:val="single" w:sz="4" w:space="0" w:color="auto"/>
                    <w:right w:val="single" w:sz="4" w:space="0" w:color="auto"/>
                  </w:tcBorders>
                  <w:shd w:val="clear" w:color="auto" w:fill="auto"/>
                  <w:vAlign w:val="center"/>
                  <w:hideMark/>
                </w:tcPr>
                <w:p w14:paraId="6B4107A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FRONTERA S/N, COL. TIERRA Y LIBERTAD, MONTERREY, C.P. 64249</w:t>
                  </w:r>
                </w:p>
              </w:tc>
              <w:tc>
                <w:tcPr>
                  <w:tcW w:w="992" w:type="dxa"/>
                  <w:tcBorders>
                    <w:top w:val="nil"/>
                    <w:left w:val="nil"/>
                    <w:bottom w:val="single" w:sz="4" w:space="0" w:color="auto"/>
                    <w:right w:val="single" w:sz="4" w:space="0" w:color="auto"/>
                  </w:tcBorders>
                  <w:shd w:val="clear" w:color="auto" w:fill="auto"/>
                  <w:vAlign w:val="center"/>
                  <w:hideMark/>
                </w:tcPr>
                <w:p w14:paraId="38CE6DA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51622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703831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AAEE00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1D66BE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w:t>
                  </w:r>
                </w:p>
              </w:tc>
              <w:tc>
                <w:tcPr>
                  <w:tcW w:w="5245" w:type="dxa"/>
                  <w:tcBorders>
                    <w:top w:val="nil"/>
                    <w:left w:val="nil"/>
                    <w:bottom w:val="single" w:sz="4" w:space="0" w:color="auto"/>
                    <w:right w:val="single" w:sz="4" w:space="0" w:color="auto"/>
                  </w:tcBorders>
                  <w:shd w:val="clear" w:color="auto" w:fill="auto"/>
                  <w:vAlign w:val="center"/>
                  <w:hideMark/>
                </w:tcPr>
                <w:p w14:paraId="39F554B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MANUAL L. GÓMEZ MANZANA 4 LOTE 2, COL. CONSTITUYENTES DEL 57,</w:t>
                  </w:r>
                </w:p>
              </w:tc>
              <w:tc>
                <w:tcPr>
                  <w:tcW w:w="992" w:type="dxa"/>
                  <w:tcBorders>
                    <w:top w:val="nil"/>
                    <w:left w:val="nil"/>
                    <w:bottom w:val="single" w:sz="4" w:space="0" w:color="auto"/>
                    <w:right w:val="single" w:sz="4" w:space="0" w:color="auto"/>
                  </w:tcBorders>
                  <w:shd w:val="clear" w:color="auto" w:fill="auto"/>
                  <w:vAlign w:val="center"/>
                  <w:hideMark/>
                </w:tcPr>
                <w:p w14:paraId="13BF5F8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FC155C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3C50C1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CC7CE4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840A4D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MACRO CENTRO SAN BERNABE II</w:t>
                  </w:r>
                </w:p>
              </w:tc>
              <w:tc>
                <w:tcPr>
                  <w:tcW w:w="5245" w:type="dxa"/>
                  <w:tcBorders>
                    <w:top w:val="nil"/>
                    <w:left w:val="nil"/>
                    <w:bottom w:val="single" w:sz="4" w:space="0" w:color="auto"/>
                    <w:right w:val="single" w:sz="4" w:space="0" w:color="auto"/>
                  </w:tcBorders>
                  <w:shd w:val="clear" w:color="auto" w:fill="auto"/>
                  <w:vAlign w:val="center"/>
                  <w:hideMark/>
                </w:tcPr>
                <w:p w14:paraId="53000D3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PROLONGACIÓN AZTLÁN S/N ESQ. CON CALLE APOLO COL. SAN BERNABÉ</w:t>
                  </w:r>
                </w:p>
              </w:tc>
              <w:tc>
                <w:tcPr>
                  <w:tcW w:w="992" w:type="dxa"/>
                  <w:tcBorders>
                    <w:top w:val="nil"/>
                    <w:left w:val="nil"/>
                    <w:bottom w:val="single" w:sz="4" w:space="0" w:color="auto"/>
                    <w:right w:val="single" w:sz="4" w:space="0" w:color="auto"/>
                  </w:tcBorders>
                  <w:shd w:val="clear" w:color="auto" w:fill="auto"/>
                  <w:vAlign w:val="center"/>
                  <w:hideMark/>
                </w:tcPr>
                <w:p w14:paraId="4408CE2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D984B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90F3AF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96D9D4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D36AAB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BERNABÉ XI</w:t>
                  </w:r>
                </w:p>
              </w:tc>
              <w:tc>
                <w:tcPr>
                  <w:tcW w:w="5245" w:type="dxa"/>
                  <w:tcBorders>
                    <w:top w:val="nil"/>
                    <w:left w:val="nil"/>
                    <w:bottom w:val="single" w:sz="4" w:space="0" w:color="auto"/>
                    <w:right w:val="single" w:sz="4" w:space="0" w:color="auto"/>
                  </w:tcBorders>
                  <w:shd w:val="clear" w:color="auto" w:fill="auto"/>
                  <w:vAlign w:val="center"/>
                  <w:hideMark/>
                </w:tcPr>
                <w:p w14:paraId="0540221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BREZO S/N, COL. FOMERREY 114, MONTERREY, C.P. 64100</w:t>
                  </w:r>
                </w:p>
              </w:tc>
              <w:tc>
                <w:tcPr>
                  <w:tcW w:w="992" w:type="dxa"/>
                  <w:tcBorders>
                    <w:top w:val="nil"/>
                    <w:left w:val="nil"/>
                    <w:bottom w:val="single" w:sz="4" w:space="0" w:color="auto"/>
                    <w:right w:val="single" w:sz="4" w:space="0" w:color="auto"/>
                  </w:tcBorders>
                  <w:shd w:val="clear" w:color="auto" w:fill="auto"/>
                  <w:vAlign w:val="center"/>
                  <w:hideMark/>
                </w:tcPr>
                <w:p w14:paraId="0868D6F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90BE9A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7BEF0F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8557E9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2E5C8B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CROC A</w:t>
                  </w:r>
                </w:p>
              </w:tc>
              <w:tc>
                <w:tcPr>
                  <w:tcW w:w="5245" w:type="dxa"/>
                  <w:tcBorders>
                    <w:top w:val="nil"/>
                    <w:left w:val="nil"/>
                    <w:bottom w:val="single" w:sz="4" w:space="0" w:color="auto"/>
                    <w:right w:val="single" w:sz="4" w:space="0" w:color="auto"/>
                  </w:tcBorders>
                  <w:shd w:val="clear" w:color="auto" w:fill="auto"/>
                  <w:vAlign w:val="center"/>
                  <w:hideMark/>
                </w:tcPr>
                <w:p w14:paraId="4452AD8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CAMINO REAL NO. 1100, COL. CROC, MONTERREY C.P. 64200</w:t>
                  </w:r>
                </w:p>
              </w:tc>
              <w:tc>
                <w:tcPr>
                  <w:tcW w:w="992" w:type="dxa"/>
                  <w:tcBorders>
                    <w:top w:val="nil"/>
                    <w:left w:val="nil"/>
                    <w:bottom w:val="single" w:sz="4" w:space="0" w:color="auto"/>
                    <w:right w:val="single" w:sz="4" w:space="0" w:color="auto"/>
                  </w:tcBorders>
                  <w:shd w:val="clear" w:color="auto" w:fill="auto"/>
                  <w:vAlign w:val="center"/>
                  <w:hideMark/>
                </w:tcPr>
                <w:p w14:paraId="32D8476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E38E53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793FF3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32ECFC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5E4F66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CROC B</w:t>
                  </w:r>
                </w:p>
              </w:tc>
              <w:tc>
                <w:tcPr>
                  <w:tcW w:w="5245" w:type="dxa"/>
                  <w:tcBorders>
                    <w:top w:val="nil"/>
                    <w:left w:val="nil"/>
                    <w:bottom w:val="single" w:sz="4" w:space="0" w:color="auto"/>
                    <w:right w:val="single" w:sz="4" w:space="0" w:color="auto"/>
                  </w:tcBorders>
                  <w:shd w:val="clear" w:color="auto" w:fill="auto"/>
                  <w:vAlign w:val="center"/>
                  <w:hideMark/>
                </w:tcPr>
                <w:p w14:paraId="7BCDBEB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EMANCIPACIÓN PROLETARIA NO. 1939, MONTERREY, C.P. 64200</w:t>
                  </w:r>
                </w:p>
              </w:tc>
              <w:tc>
                <w:tcPr>
                  <w:tcW w:w="992" w:type="dxa"/>
                  <w:tcBorders>
                    <w:top w:val="nil"/>
                    <w:left w:val="nil"/>
                    <w:bottom w:val="single" w:sz="4" w:space="0" w:color="auto"/>
                    <w:right w:val="single" w:sz="4" w:space="0" w:color="auto"/>
                  </w:tcBorders>
                  <w:shd w:val="clear" w:color="auto" w:fill="auto"/>
                  <w:vAlign w:val="center"/>
                  <w:hideMark/>
                </w:tcPr>
                <w:p w14:paraId="1F1A182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71E118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141478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B325F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AC4630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 SAN BERNABE II</w:t>
                  </w:r>
                </w:p>
              </w:tc>
              <w:tc>
                <w:tcPr>
                  <w:tcW w:w="5245" w:type="dxa"/>
                  <w:tcBorders>
                    <w:top w:val="nil"/>
                    <w:left w:val="nil"/>
                    <w:bottom w:val="single" w:sz="4" w:space="0" w:color="auto"/>
                    <w:right w:val="single" w:sz="4" w:space="0" w:color="auto"/>
                  </w:tcBorders>
                  <w:shd w:val="clear" w:color="auto" w:fill="auto"/>
                  <w:vAlign w:val="center"/>
                  <w:hideMark/>
                </w:tcPr>
                <w:p w14:paraId="5B17C56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8VO. SECTOR, MONTERREY C.P. 64100</w:t>
                  </w:r>
                </w:p>
              </w:tc>
              <w:tc>
                <w:tcPr>
                  <w:tcW w:w="992" w:type="dxa"/>
                  <w:tcBorders>
                    <w:top w:val="nil"/>
                    <w:left w:val="nil"/>
                    <w:bottom w:val="single" w:sz="4" w:space="0" w:color="auto"/>
                    <w:right w:val="single" w:sz="4" w:space="0" w:color="auto"/>
                  </w:tcBorders>
                  <w:shd w:val="clear" w:color="auto" w:fill="auto"/>
                  <w:vAlign w:val="center"/>
                  <w:hideMark/>
                </w:tcPr>
                <w:p w14:paraId="39FCF3B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81F3BA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88DCB1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06193D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A71160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CAISMA</w:t>
                  </w:r>
                </w:p>
              </w:tc>
              <w:tc>
                <w:tcPr>
                  <w:tcW w:w="5245" w:type="dxa"/>
                  <w:tcBorders>
                    <w:top w:val="nil"/>
                    <w:left w:val="nil"/>
                    <w:bottom w:val="single" w:sz="4" w:space="0" w:color="auto"/>
                    <w:right w:val="single" w:sz="4" w:space="0" w:color="auto"/>
                  </w:tcBorders>
                  <w:shd w:val="clear" w:color="auto" w:fill="auto"/>
                  <w:vAlign w:val="center"/>
                  <w:hideMark/>
                </w:tcPr>
                <w:p w14:paraId="7F67584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HIPÓLITO IRIGOYEN 9004 COL. SAN MARTÍN C.P. 64210</w:t>
                  </w:r>
                </w:p>
              </w:tc>
              <w:tc>
                <w:tcPr>
                  <w:tcW w:w="992" w:type="dxa"/>
                  <w:tcBorders>
                    <w:top w:val="nil"/>
                    <w:left w:val="nil"/>
                    <w:bottom w:val="single" w:sz="4" w:space="0" w:color="auto"/>
                    <w:right w:val="single" w:sz="4" w:space="0" w:color="auto"/>
                  </w:tcBorders>
                  <w:shd w:val="clear" w:color="auto" w:fill="auto"/>
                  <w:vAlign w:val="center"/>
                  <w:hideMark/>
                </w:tcPr>
                <w:p w14:paraId="3AB32D3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6DA1CC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E9D4CB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2B4126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133FC4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GRANJA SANITARIA</w:t>
                  </w:r>
                </w:p>
              </w:tc>
              <w:tc>
                <w:tcPr>
                  <w:tcW w:w="5245" w:type="dxa"/>
                  <w:tcBorders>
                    <w:top w:val="nil"/>
                    <w:left w:val="nil"/>
                    <w:bottom w:val="single" w:sz="4" w:space="0" w:color="auto"/>
                    <w:right w:val="single" w:sz="4" w:space="0" w:color="auto"/>
                  </w:tcBorders>
                  <w:shd w:val="clear" w:color="auto" w:fill="auto"/>
                  <w:vAlign w:val="center"/>
                  <w:hideMark/>
                </w:tcPr>
                <w:p w14:paraId="4261DC1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LUIS ECHEVERRÍA NO. 204, COL. VALLE DE SANTA LUCÍA, MONTERREY,</w:t>
                  </w:r>
                </w:p>
              </w:tc>
              <w:tc>
                <w:tcPr>
                  <w:tcW w:w="992" w:type="dxa"/>
                  <w:tcBorders>
                    <w:top w:val="nil"/>
                    <w:left w:val="nil"/>
                    <w:bottom w:val="single" w:sz="4" w:space="0" w:color="auto"/>
                    <w:right w:val="single" w:sz="4" w:space="0" w:color="auto"/>
                  </w:tcBorders>
                  <w:shd w:val="clear" w:color="auto" w:fill="auto"/>
                  <w:vAlign w:val="center"/>
                  <w:hideMark/>
                </w:tcPr>
                <w:p w14:paraId="3F44AC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88D450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583F0F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9422E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50ADFE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FRANCISCO</w:t>
                  </w:r>
                </w:p>
              </w:tc>
              <w:tc>
                <w:tcPr>
                  <w:tcW w:w="5245" w:type="dxa"/>
                  <w:tcBorders>
                    <w:top w:val="nil"/>
                    <w:left w:val="nil"/>
                    <w:bottom w:val="single" w:sz="4" w:space="0" w:color="auto"/>
                    <w:right w:val="single" w:sz="4" w:space="0" w:color="auto"/>
                  </w:tcBorders>
                  <w:shd w:val="clear" w:color="auto" w:fill="auto"/>
                  <w:vAlign w:val="center"/>
                  <w:hideMark/>
                </w:tcPr>
                <w:p w14:paraId="0D3BF29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JUAN DOSAL NO. 204, COL. FRANCISCO VILLA, MONTERREY, C.P. 64228</w:t>
                  </w:r>
                </w:p>
              </w:tc>
              <w:tc>
                <w:tcPr>
                  <w:tcW w:w="992" w:type="dxa"/>
                  <w:tcBorders>
                    <w:top w:val="nil"/>
                    <w:left w:val="nil"/>
                    <w:bottom w:val="single" w:sz="4" w:space="0" w:color="auto"/>
                    <w:right w:val="single" w:sz="4" w:space="0" w:color="auto"/>
                  </w:tcBorders>
                  <w:shd w:val="clear" w:color="auto" w:fill="auto"/>
                  <w:vAlign w:val="center"/>
                  <w:hideMark/>
                </w:tcPr>
                <w:p w14:paraId="4FD7412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EA95D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451299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1BFF79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C8B319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MUNICIPAL</w:t>
                  </w:r>
                </w:p>
              </w:tc>
              <w:tc>
                <w:tcPr>
                  <w:tcW w:w="5245" w:type="dxa"/>
                  <w:tcBorders>
                    <w:top w:val="nil"/>
                    <w:left w:val="nil"/>
                    <w:bottom w:val="single" w:sz="4" w:space="0" w:color="auto"/>
                    <w:right w:val="single" w:sz="4" w:space="0" w:color="auto"/>
                  </w:tcBorders>
                  <w:shd w:val="clear" w:color="auto" w:fill="auto"/>
                  <w:vAlign w:val="center"/>
                  <w:hideMark/>
                </w:tcPr>
                <w:p w14:paraId="62FACC8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DR. EUSEBIO GUAJARDO NO. 9512, COL. MUNICIPAL, MONTERREY, C.P. 64210</w:t>
                  </w:r>
                </w:p>
              </w:tc>
              <w:tc>
                <w:tcPr>
                  <w:tcW w:w="992" w:type="dxa"/>
                  <w:tcBorders>
                    <w:top w:val="nil"/>
                    <w:left w:val="nil"/>
                    <w:bottom w:val="single" w:sz="4" w:space="0" w:color="auto"/>
                    <w:right w:val="single" w:sz="4" w:space="0" w:color="auto"/>
                  </w:tcBorders>
                  <w:shd w:val="clear" w:color="auto" w:fill="auto"/>
                  <w:vAlign w:val="center"/>
                  <w:hideMark/>
                </w:tcPr>
                <w:p w14:paraId="4A85C40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8BEA1C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2522D7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8B50E4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4F06DE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EL PORVENIR</w:t>
                  </w:r>
                </w:p>
              </w:tc>
              <w:tc>
                <w:tcPr>
                  <w:tcW w:w="5245" w:type="dxa"/>
                  <w:tcBorders>
                    <w:top w:val="nil"/>
                    <w:left w:val="nil"/>
                    <w:bottom w:val="single" w:sz="4" w:space="0" w:color="auto"/>
                    <w:right w:val="single" w:sz="4" w:space="0" w:color="auto"/>
                  </w:tcBorders>
                  <w:shd w:val="clear" w:color="auto" w:fill="auto"/>
                  <w:vAlign w:val="center"/>
                  <w:hideMark/>
                </w:tcPr>
                <w:p w14:paraId="36B57A7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ZEUS NO. 4237, COL. EL PORVENIR, MONTERREY, C.P. 64206</w:t>
                  </w:r>
                </w:p>
              </w:tc>
              <w:tc>
                <w:tcPr>
                  <w:tcW w:w="992" w:type="dxa"/>
                  <w:tcBorders>
                    <w:top w:val="nil"/>
                    <w:left w:val="nil"/>
                    <w:bottom w:val="single" w:sz="4" w:space="0" w:color="auto"/>
                    <w:right w:val="single" w:sz="4" w:space="0" w:color="auto"/>
                  </w:tcBorders>
                  <w:shd w:val="clear" w:color="auto" w:fill="auto"/>
                  <w:vAlign w:val="center"/>
                  <w:hideMark/>
                </w:tcPr>
                <w:p w14:paraId="6B289DA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03592E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40A64F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5A818B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CC9B5B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514E24D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PLAN DE GUADALUPE 122 COL. ANTONIO I. VILLARREAL C.P. 64390</w:t>
                  </w:r>
                </w:p>
              </w:tc>
              <w:tc>
                <w:tcPr>
                  <w:tcW w:w="992" w:type="dxa"/>
                  <w:tcBorders>
                    <w:top w:val="nil"/>
                    <w:left w:val="nil"/>
                    <w:bottom w:val="single" w:sz="4" w:space="0" w:color="auto"/>
                    <w:right w:val="single" w:sz="4" w:space="0" w:color="auto"/>
                  </w:tcBorders>
                  <w:shd w:val="clear" w:color="auto" w:fill="auto"/>
                  <w:vAlign w:val="center"/>
                  <w:hideMark/>
                </w:tcPr>
                <w:p w14:paraId="3DE9599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C1F339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17ADFC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CF69E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91DF85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LOS ALTOS</w:t>
                  </w:r>
                </w:p>
              </w:tc>
              <w:tc>
                <w:tcPr>
                  <w:tcW w:w="5245" w:type="dxa"/>
                  <w:tcBorders>
                    <w:top w:val="nil"/>
                    <w:left w:val="nil"/>
                    <w:bottom w:val="single" w:sz="4" w:space="0" w:color="auto"/>
                    <w:right w:val="single" w:sz="4" w:space="0" w:color="auto"/>
                  </w:tcBorders>
                  <w:shd w:val="clear" w:color="auto" w:fill="auto"/>
                  <w:vAlign w:val="center"/>
                  <w:hideMark/>
                </w:tcPr>
                <w:p w14:paraId="1DCDEBF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TEPATITLAN NO. 4820, COL.LOS ALTOS</w:t>
                  </w:r>
                </w:p>
              </w:tc>
              <w:tc>
                <w:tcPr>
                  <w:tcW w:w="992" w:type="dxa"/>
                  <w:tcBorders>
                    <w:top w:val="nil"/>
                    <w:left w:val="nil"/>
                    <w:bottom w:val="single" w:sz="4" w:space="0" w:color="auto"/>
                    <w:right w:val="single" w:sz="4" w:space="0" w:color="auto"/>
                  </w:tcBorders>
                  <w:shd w:val="clear" w:color="auto" w:fill="auto"/>
                  <w:vAlign w:val="center"/>
                  <w:hideMark/>
                </w:tcPr>
                <w:p w14:paraId="7FE236F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462E86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BA9689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E7DB1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6CDD11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RAFAEL BUELNA</w:t>
                  </w:r>
                </w:p>
              </w:tc>
              <w:tc>
                <w:tcPr>
                  <w:tcW w:w="5245" w:type="dxa"/>
                  <w:tcBorders>
                    <w:top w:val="nil"/>
                    <w:left w:val="nil"/>
                    <w:bottom w:val="single" w:sz="4" w:space="0" w:color="auto"/>
                    <w:right w:val="single" w:sz="4" w:space="0" w:color="auto"/>
                  </w:tcBorders>
                  <w:shd w:val="clear" w:color="auto" w:fill="auto"/>
                  <w:vAlign w:val="center"/>
                  <w:hideMark/>
                </w:tcPr>
                <w:p w14:paraId="70DC01D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SALINAS NO. 2690, COL. RAFAEL BUELNA</w:t>
                  </w:r>
                </w:p>
              </w:tc>
              <w:tc>
                <w:tcPr>
                  <w:tcW w:w="992" w:type="dxa"/>
                  <w:tcBorders>
                    <w:top w:val="nil"/>
                    <w:left w:val="nil"/>
                    <w:bottom w:val="single" w:sz="4" w:space="0" w:color="auto"/>
                    <w:right w:val="single" w:sz="4" w:space="0" w:color="auto"/>
                  </w:tcBorders>
                  <w:shd w:val="clear" w:color="auto" w:fill="auto"/>
                  <w:vAlign w:val="center"/>
                  <w:hideMark/>
                </w:tcPr>
                <w:p w14:paraId="433FEA8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614165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D11F33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D1E14B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60C87B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113</w:t>
                  </w:r>
                </w:p>
              </w:tc>
              <w:tc>
                <w:tcPr>
                  <w:tcW w:w="5245" w:type="dxa"/>
                  <w:tcBorders>
                    <w:top w:val="nil"/>
                    <w:left w:val="nil"/>
                    <w:bottom w:val="single" w:sz="4" w:space="0" w:color="auto"/>
                    <w:right w:val="single" w:sz="4" w:space="0" w:color="auto"/>
                  </w:tcBorders>
                  <w:shd w:val="clear" w:color="auto" w:fill="auto"/>
                  <w:vAlign w:val="center"/>
                  <w:hideMark/>
                </w:tcPr>
                <w:p w14:paraId="69C05BC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SEGADORA NO. 927 ESQUINA CON BRIDA, COL. FOMERREY 113</w:t>
                  </w:r>
                </w:p>
              </w:tc>
              <w:tc>
                <w:tcPr>
                  <w:tcW w:w="992" w:type="dxa"/>
                  <w:tcBorders>
                    <w:top w:val="nil"/>
                    <w:left w:val="nil"/>
                    <w:bottom w:val="single" w:sz="4" w:space="0" w:color="auto"/>
                    <w:right w:val="single" w:sz="4" w:space="0" w:color="auto"/>
                  </w:tcBorders>
                  <w:shd w:val="clear" w:color="auto" w:fill="auto"/>
                  <w:vAlign w:val="center"/>
                  <w:hideMark/>
                </w:tcPr>
                <w:p w14:paraId="138D3C9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C59D37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FFC044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4AD4CC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767D53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TERMINAL </w:t>
                  </w:r>
                </w:p>
              </w:tc>
              <w:tc>
                <w:tcPr>
                  <w:tcW w:w="5245" w:type="dxa"/>
                  <w:tcBorders>
                    <w:top w:val="nil"/>
                    <w:left w:val="nil"/>
                    <w:bottom w:val="single" w:sz="4" w:space="0" w:color="auto"/>
                    <w:right w:val="single" w:sz="4" w:space="0" w:color="auto"/>
                  </w:tcBorders>
                  <w:shd w:val="clear" w:color="auto" w:fill="auto"/>
                  <w:vAlign w:val="center"/>
                  <w:hideMark/>
                </w:tcPr>
                <w:p w14:paraId="356BBE8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FELIX U GOMEZ 1700 COLONIA TERMINAL, MONTERREY N. L</w:t>
                  </w:r>
                </w:p>
              </w:tc>
              <w:tc>
                <w:tcPr>
                  <w:tcW w:w="992" w:type="dxa"/>
                  <w:tcBorders>
                    <w:top w:val="nil"/>
                    <w:left w:val="nil"/>
                    <w:bottom w:val="single" w:sz="4" w:space="0" w:color="auto"/>
                    <w:right w:val="single" w:sz="4" w:space="0" w:color="auto"/>
                  </w:tcBorders>
                  <w:shd w:val="clear" w:color="auto" w:fill="auto"/>
                  <w:vAlign w:val="center"/>
                  <w:hideMark/>
                </w:tcPr>
                <w:p w14:paraId="017829B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79E4221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75DC14E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23CE0D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48AC2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4A54378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FELIX U GOMEZ 1700 COLONIA TERMINAL EN MONTERREY, N. L</w:t>
                  </w:r>
                </w:p>
              </w:tc>
              <w:tc>
                <w:tcPr>
                  <w:tcW w:w="992" w:type="dxa"/>
                  <w:tcBorders>
                    <w:top w:val="nil"/>
                    <w:left w:val="nil"/>
                    <w:bottom w:val="single" w:sz="4" w:space="0" w:color="auto"/>
                    <w:right w:val="single" w:sz="4" w:space="0" w:color="auto"/>
                  </w:tcBorders>
                  <w:shd w:val="clear" w:color="auto" w:fill="auto"/>
                  <w:vAlign w:val="center"/>
                  <w:hideMark/>
                </w:tcPr>
                <w:p w14:paraId="1BE4565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D14F4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C84563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71C1E7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CC9AEF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VILLAS DE ALCALÁ</w:t>
                  </w:r>
                </w:p>
              </w:tc>
              <w:tc>
                <w:tcPr>
                  <w:tcW w:w="5245" w:type="dxa"/>
                  <w:tcBorders>
                    <w:top w:val="nil"/>
                    <w:left w:val="nil"/>
                    <w:bottom w:val="single" w:sz="4" w:space="0" w:color="auto"/>
                    <w:right w:val="single" w:sz="4" w:space="0" w:color="auto"/>
                  </w:tcBorders>
                  <w:shd w:val="clear" w:color="auto" w:fill="auto"/>
                  <w:vAlign w:val="center"/>
                  <w:hideMark/>
                </w:tcPr>
                <w:p w14:paraId="504B387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CERRO NUEVO NO. 200, COL. VILLAS DE ALCALÁ 2DO. SECTOR, CIÉNEGA DE FLORES, N.L., C.P. 65580</w:t>
                  </w:r>
                </w:p>
              </w:tc>
              <w:tc>
                <w:tcPr>
                  <w:tcW w:w="992" w:type="dxa"/>
                  <w:tcBorders>
                    <w:top w:val="nil"/>
                    <w:left w:val="nil"/>
                    <w:bottom w:val="single" w:sz="4" w:space="0" w:color="auto"/>
                    <w:right w:val="single" w:sz="4" w:space="0" w:color="auto"/>
                  </w:tcBorders>
                  <w:shd w:val="clear" w:color="auto" w:fill="auto"/>
                  <w:vAlign w:val="center"/>
                  <w:hideMark/>
                </w:tcPr>
                <w:p w14:paraId="70C2002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8D9B1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61151A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BEC5C0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593C03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ANDALUCIA</w:t>
                  </w:r>
                </w:p>
              </w:tc>
              <w:tc>
                <w:tcPr>
                  <w:tcW w:w="5245" w:type="dxa"/>
                  <w:tcBorders>
                    <w:top w:val="nil"/>
                    <w:left w:val="nil"/>
                    <w:bottom w:val="single" w:sz="4" w:space="0" w:color="auto"/>
                    <w:right w:val="single" w:sz="4" w:space="0" w:color="auto"/>
                  </w:tcBorders>
                  <w:shd w:val="clear" w:color="auto" w:fill="auto"/>
                  <w:vAlign w:val="center"/>
                  <w:hideMark/>
                </w:tcPr>
                <w:p w14:paraId="20424DA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CÓRDOBA S/N, COL. ANDALUCÍA, SAN NICOLÁS DE LOS GARZA, N.L., CP 66470</w:t>
                  </w:r>
                </w:p>
              </w:tc>
              <w:tc>
                <w:tcPr>
                  <w:tcW w:w="992" w:type="dxa"/>
                  <w:tcBorders>
                    <w:top w:val="nil"/>
                    <w:left w:val="nil"/>
                    <w:bottom w:val="single" w:sz="4" w:space="0" w:color="auto"/>
                    <w:right w:val="single" w:sz="4" w:space="0" w:color="auto"/>
                  </w:tcBorders>
                  <w:shd w:val="clear" w:color="auto" w:fill="auto"/>
                  <w:vAlign w:val="center"/>
                  <w:hideMark/>
                </w:tcPr>
                <w:p w14:paraId="2AAAF98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C33B0C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82E5AB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7656A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3E6F61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NUEVA VIDA PEDREGAL</w:t>
                  </w:r>
                </w:p>
              </w:tc>
              <w:tc>
                <w:tcPr>
                  <w:tcW w:w="5245" w:type="dxa"/>
                  <w:tcBorders>
                    <w:top w:val="nil"/>
                    <w:left w:val="nil"/>
                    <w:bottom w:val="single" w:sz="4" w:space="0" w:color="auto"/>
                    <w:right w:val="single" w:sz="4" w:space="0" w:color="auto"/>
                  </w:tcBorders>
                  <w:shd w:val="clear" w:color="auto" w:fill="auto"/>
                  <w:vAlign w:val="center"/>
                  <w:hideMark/>
                </w:tcPr>
                <w:p w14:paraId="7E7CD89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UNIDAD DEPORTIVA PONIENTE LAS TORRES CON CERAMICA COL. INDUSTRIAL, ESCOBEDO, N.L.</w:t>
                  </w:r>
                </w:p>
              </w:tc>
              <w:tc>
                <w:tcPr>
                  <w:tcW w:w="992" w:type="dxa"/>
                  <w:tcBorders>
                    <w:top w:val="nil"/>
                    <w:left w:val="nil"/>
                    <w:bottom w:val="single" w:sz="4" w:space="0" w:color="auto"/>
                    <w:right w:val="single" w:sz="4" w:space="0" w:color="auto"/>
                  </w:tcBorders>
                  <w:shd w:val="clear" w:color="auto" w:fill="auto"/>
                  <w:vAlign w:val="center"/>
                  <w:hideMark/>
                </w:tcPr>
                <w:p w14:paraId="168E87F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50266C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551BDC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5A870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CFAF71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CARMEN ROMANO</w:t>
                  </w:r>
                </w:p>
              </w:tc>
              <w:tc>
                <w:tcPr>
                  <w:tcW w:w="5245" w:type="dxa"/>
                  <w:tcBorders>
                    <w:top w:val="nil"/>
                    <w:left w:val="nil"/>
                    <w:bottom w:val="single" w:sz="4" w:space="0" w:color="auto"/>
                    <w:right w:val="single" w:sz="4" w:space="0" w:color="auto"/>
                  </w:tcBorders>
                  <w:shd w:val="clear" w:color="auto" w:fill="auto"/>
                  <w:vAlign w:val="center"/>
                  <w:hideMark/>
                </w:tcPr>
                <w:p w14:paraId="62E5847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FILANDESES NO. 728, COL. CARMEN ROMANO, SAN NICOLÁS DE LOS GARZA, N.L., CP 66444</w:t>
                  </w:r>
                </w:p>
              </w:tc>
              <w:tc>
                <w:tcPr>
                  <w:tcW w:w="992" w:type="dxa"/>
                  <w:tcBorders>
                    <w:top w:val="nil"/>
                    <w:left w:val="nil"/>
                    <w:bottom w:val="single" w:sz="4" w:space="0" w:color="auto"/>
                    <w:right w:val="single" w:sz="4" w:space="0" w:color="auto"/>
                  </w:tcBorders>
                  <w:shd w:val="clear" w:color="auto" w:fill="auto"/>
                  <w:vAlign w:val="center"/>
                  <w:hideMark/>
                </w:tcPr>
                <w:p w14:paraId="1A16DC8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A1651E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3640BD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BE941B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E8A266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CELESTINO GASCA</w:t>
                  </w:r>
                </w:p>
              </w:tc>
              <w:tc>
                <w:tcPr>
                  <w:tcW w:w="5245" w:type="dxa"/>
                  <w:tcBorders>
                    <w:top w:val="nil"/>
                    <w:left w:val="nil"/>
                    <w:bottom w:val="single" w:sz="4" w:space="0" w:color="auto"/>
                    <w:right w:val="single" w:sz="4" w:space="0" w:color="auto"/>
                  </w:tcBorders>
                  <w:shd w:val="clear" w:color="auto" w:fill="auto"/>
                  <w:vAlign w:val="center"/>
                  <w:hideMark/>
                </w:tcPr>
                <w:p w14:paraId="44F0F8A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TLAXCALA NO. 100, COL. CELESTINO GASCA, GENERAL ESCOBEDO, N.L., CP 66055</w:t>
                  </w:r>
                </w:p>
              </w:tc>
              <w:tc>
                <w:tcPr>
                  <w:tcW w:w="992" w:type="dxa"/>
                  <w:tcBorders>
                    <w:top w:val="nil"/>
                    <w:left w:val="nil"/>
                    <w:bottom w:val="single" w:sz="4" w:space="0" w:color="auto"/>
                    <w:right w:val="single" w:sz="4" w:space="0" w:color="auto"/>
                  </w:tcBorders>
                  <w:shd w:val="clear" w:color="auto" w:fill="auto"/>
                  <w:vAlign w:val="center"/>
                  <w:hideMark/>
                </w:tcPr>
                <w:p w14:paraId="6B7F8BB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71FA0A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DA7DC0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277F7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651C6D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CIENEGA DE FLORES</w:t>
                  </w:r>
                </w:p>
              </w:tc>
              <w:tc>
                <w:tcPr>
                  <w:tcW w:w="5245" w:type="dxa"/>
                  <w:tcBorders>
                    <w:top w:val="nil"/>
                    <w:left w:val="nil"/>
                    <w:bottom w:val="single" w:sz="4" w:space="0" w:color="auto"/>
                    <w:right w:val="single" w:sz="4" w:space="0" w:color="auto"/>
                  </w:tcBorders>
                  <w:shd w:val="clear" w:color="auto" w:fill="auto"/>
                  <w:vAlign w:val="center"/>
                  <w:hideMark/>
                </w:tcPr>
                <w:p w14:paraId="2A45A19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INDEPENDENCIA NO. 487 S/N, SALINAS VICTORIA, N. L</w:t>
                  </w:r>
                </w:p>
              </w:tc>
              <w:tc>
                <w:tcPr>
                  <w:tcW w:w="992" w:type="dxa"/>
                  <w:tcBorders>
                    <w:top w:val="nil"/>
                    <w:left w:val="nil"/>
                    <w:bottom w:val="single" w:sz="4" w:space="0" w:color="auto"/>
                    <w:right w:val="single" w:sz="4" w:space="0" w:color="auto"/>
                  </w:tcBorders>
                  <w:shd w:val="clear" w:color="auto" w:fill="auto"/>
                  <w:vAlign w:val="center"/>
                  <w:hideMark/>
                </w:tcPr>
                <w:p w14:paraId="4C55BB6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003678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F33634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B173B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1B094D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CONSTITUYENTES DEL 17</w:t>
                  </w:r>
                </w:p>
              </w:tc>
              <w:tc>
                <w:tcPr>
                  <w:tcW w:w="5245" w:type="dxa"/>
                  <w:tcBorders>
                    <w:top w:val="nil"/>
                    <w:left w:val="nil"/>
                    <w:bottom w:val="single" w:sz="4" w:space="0" w:color="auto"/>
                    <w:right w:val="single" w:sz="4" w:space="0" w:color="auto"/>
                  </w:tcBorders>
                  <w:shd w:val="clear" w:color="auto" w:fill="auto"/>
                  <w:vAlign w:val="center"/>
                  <w:hideMark/>
                </w:tcPr>
                <w:p w14:paraId="2E4AA46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NICEFORO ZAMBRANO NO. 130, COL. CONSTITUYENTES DEL 17, SAN NICOLÁS DE LOS GARZA, N.L., CP 66410</w:t>
                  </w:r>
                </w:p>
              </w:tc>
              <w:tc>
                <w:tcPr>
                  <w:tcW w:w="992" w:type="dxa"/>
                  <w:tcBorders>
                    <w:top w:val="nil"/>
                    <w:left w:val="nil"/>
                    <w:bottom w:val="single" w:sz="4" w:space="0" w:color="auto"/>
                    <w:right w:val="single" w:sz="4" w:space="0" w:color="auto"/>
                  </w:tcBorders>
                  <w:shd w:val="clear" w:color="auto" w:fill="auto"/>
                  <w:vAlign w:val="center"/>
                  <w:hideMark/>
                </w:tcPr>
                <w:p w14:paraId="00926C1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C48C8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010380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1754BD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BEC390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 CENTRO DE SALUD EL CARMEN</w:t>
                  </w:r>
                </w:p>
              </w:tc>
              <w:tc>
                <w:tcPr>
                  <w:tcW w:w="5245" w:type="dxa"/>
                  <w:tcBorders>
                    <w:top w:val="nil"/>
                    <w:left w:val="nil"/>
                    <w:bottom w:val="single" w:sz="4" w:space="0" w:color="auto"/>
                    <w:right w:val="single" w:sz="4" w:space="0" w:color="auto"/>
                  </w:tcBorders>
                  <w:shd w:val="clear" w:color="auto" w:fill="auto"/>
                  <w:vAlign w:val="center"/>
                  <w:hideMark/>
                </w:tcPr>
                <w:p w14:paraId="5053751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NIÑOS HÉROES S/N, COL. LA ALIANZA REAL, EL CARMEN, N.L., CP 66550</w:t>
                  </w:r>
                </w:p>
              </w:tc>
              <w:tc>
                <w:tcPr>
                  <w:tcW w:w="992" w:type="dxa"/>
                  <w:tcBorders>
                    <w:top w:val="nil"/>
                    <w:left w:val="nil"/>
                    <w:bottom w:val="single" w:sz="4" w:space="0" w:color="auto"/>
                    <w:right w:val="single" w:sz="4" w:space="0" w:color="auto"/>
                  </w:tcBorders>
                  <w:shd w:val="clear" w:color="auto" w:fill="auto"/>
                  <w:vAlign w:val="center"/>
                  <w:hideMark/>
                </w:tcPr>
                <w:p w14:paraId="2CBECC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EAF244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623620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943064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B552E3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EMILIANO ZAPATA</w:t>
                  </w:r>
                </w:p>
              </w:tc>
              <w:tc>
                <w:tcPr>
                  <w:tcW w:w="5245" w:type="dxa"/>
                  <w:tcBorders>
                    <w:top w:val="nil"/>
                    <w:left w:val="nil"/>
                    <w:bottom w:val="single" w:sz="4" w:space="0" w:color="auto"/>
                    <w:right w:val="single" w:sz="4" w:space="0" w:color="auto"/>
                  </w:tcBorders>
                  <w:shd w:val="clear" w:color="auto" w:fill="auto"/>
                  <w:vAlign w:val="center"/>
                  <w:hideMark/>
                </w:tcPr>
                <w:p w14:paraId="0DDB761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OTILIO MONTERO NO. 607, COL. EMILIANO ZAPATA, SALINAS VICTORIA, N.L., CP 65500</w:t>
                  </w:r>
                </w:p>
              </w:tc>
              <w:tc>
                <w:tcPr>
                  <w:tcW w:w="992" w:type="dxa"/>
                  <w:tcBorders>
                    <w:top w:val="nil"/>
                    <w:left w:val="nil"/>
                    <w:bottom w:val="single" w:sz="4" w:space="0" w:color="auto"/>
                    <w:right w:val="single" w:sz="4" w:space="0" w:color="auto"/>
                  </w:tcBorders>
                  <w:shd w:val="clear" w:color="auto" w:fill="auto"/>
                  <w:vAlign w:val="center"/>
                  <w:hideMark/>
                </w:tcPr>
                <w:p w14:paraId="374EE09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80A170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9BCADF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673AC1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E9E8FA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EX HACIENDA EL CANADA</w:t>
                  </w:r>
                </w:p>
              </w:tc>
              <w:tc>
                <w:tcPr>
                  <w:tcW w:w="5245" w:type="dxa"/>
                  <w:tcBorders>
                    <w:top w:val="nil"/>
                    <w:left w:val="nil"/>
                    <w:bottom w:val="single" w:sz="4" w:space="0" w:color="auto"/>
                    <w:right w:val="single" w:sz="4" w:space="0" w:color="auto"/>
                  </w:tcBorders>
                  <w:shd w:val="clear" w:color="auto" w:fill="auto"/>
                  <w:vAlign w:val="center"/>
                  <w:hideMark/>
                </w:tcPr>
                <w:p w14:paraId="33F9DFA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CARRETERA A ESCOBEDO KM. 215, COL. EX HACIENDA EL CANADÁ, GENERAL ESCOBEDO, N.L. CP 66054</w:t>
                  </w:r>
                </w:p>
              </w:tc>
              <w:tc>
                <w:tcPr>
                  <w:tcW w:w="992" w:type="dxa"/>
                  <w:tcBorders>
                    <w:top w:val="nil"/>
                    <w:left w:val="nil"/>
                    <w:bottom w:val="single" w:sz="4" w:space="0" w:color="auto"/>
                    <w:right w:val="single" w:sz="4" w:space="0" w:color="auto"/>
                  </w:tcBorders>
                  <w:shd w:val="clear" w:color="auto" w:fill="auto"/>
                  <w:vAlign w:val="center"/>
                  <w:hideMark/>
                </w:tcPr>
                <w:p w14:paraId="14059E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6AF9A3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FDD302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66B939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80A933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30</w:t>
                  </w:r>
                </w:p>
              </w:tc>
              <w:tc>
                <w:tcPr>
                  <w:tcW w:w="5245" w:type="dxa"/>
                  <w:tcBorders>
                    <w:top w:val="nil"/>
                    <w:left w:val="nil"/>
                    <w:bottom w:val="single" w:sz="4" w:space="0" w:color="auto"/>
                    <w:right w:val="single" w:sz="4" w:space="0" w:color="auto"/>
                  </w:tcBorders>
                  <w:shd w:val="clear" w:color="auto" w:fill="auto"/>
                  <w:vAlign w:val="center"/>
                  <w:hideMark/>
                </w:tcPr>
                <w:p w14:paraId="18BDE8F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COBRE Y PLATINO S/N, COL. VALLE DEL MEZQUITAL, SAN NICOLÁS DE LOS GARZA, N.L. CP 66447</w:t>
                  </w:r>
                </w:p>
              </w:tc>
              <w:tc>
                <w:tcPr>
                  <w:tcW w:w="992" w:type="dxa"/>
                  <w:tcBorders>
                    <w:top w:val="nil"/>
                    <w:left w:val="nil"/>
                    <w:bottom w:val="single" w:sz="4" w:space="0" w:color="auto"/>
                    <w:right w:val="single" w:sz="4" w:space="0" w:color="auto"/>
                  </w:tcBorders>
                  <w:shd w:val="clear" w:color="auto" w:fill="auto"/>
                  <w:vAlign w:val="center"/>
                  <w:hideMark/>
                </w:tcPr>
                <w:p w14:paraId="489F129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999E4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BC77A6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8DC42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0AAE08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34</w:t>
                  </w:r>
                </w:p>
              </w:tc>
              <w:tc>
                <w:tcPr>
                  <w:tcW w:w="5245" w:type="dxa"/>
                  <w:tcBorders>
                    <w:top w:val="nil"/>
                    <w:left w:val="nil"/>
                    <w:bottom w:val="single" w:sz="4" w:space="0" w:color="auto"/>
                    <w:right w:val="single" w:sz="4" w:space="0" w:color="auto"/>
                  </w:tcBorders>
                  <w:shd w:val="clear" w:color="auto" w:fill="auto"/>
                  <w:vAlign w:val="center"/>
                  <w:hideMark/>
                </w:tcPr>
                <w:p w14:paraId="0674D5D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DR. FRANCISCO SERVERO S/N, COL. VALLE DE SANTO DOMINGO, SAN NICOLÁS DE LOS GARZA, N.L., CP 66430 </w:t>
                  </w:r>
                </w:p>
              </w:tc>
              <w:tc>
                <w:tcPr>
                  <w:tcW w:w="992" w:type="dxa"/>
                  <w:tcBorders>
                    <w:top w:val="nil"/>
                    <w:left w:val="nil"/>
                    <w:bottom w:val="single" w:sz="4" w:space="0" w:color="auto"/>
                    <w:right w:val="single" w:sz="4" w:space="0" w:color="auto"/>
                  </w:tcBorders>
                  <w:shd w:val="clear" w:color="auto" w:fill="auto"/>
                  <w:vAlign w:val="center"/>
                  <w:hideMark/>
                </w:tcPr>
                <w:p w14:paraId="4B3C6C6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8186AD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C9B263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EAF48A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1200</w:t>
                  </w:r>
                </w:p>
              </w:tc>
              <w:tc>
                <w:tcPr>
                  <w:tcW w:w="2268" w:type="dxa"/>
                  <w:tcBorders>
                    <w:top w:val="nil"/>
                    <w:left w:val="nil"/>
                    <w:bottom w:val="single" w:sz="4" w:space="0" w:color="auto"/>
                    <w:right w:val="single" w:sz="4" w:space="0" w:color="auto"/>
                  </w:tcBorders>
                  <w:shd w:val="clear" w:color="auto" w:fill="auto"/>
                  <w:vAlign w:val="center"/>
                  <w:hideMark/>
                </w:tcPr>
                <w:p w14:paraId="2584532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13</w:t>
                  </w:r>
                </w:p>
              </w:tc>
              <w:tc>
                <w:tcPr>
                  <w:tcW w:w="5245" w:type="dxa"/>
                  <w:tcBorders>
                    <w:top w:val="nil"/>
                    <w:left w:val="nil"/>
                    <w:bottom w:val="single" w:sz="4" w:space="0" w:color="auto"/>
                    <w:right w:val="single" w:sz="4" w:space="0" w:color="auto"/>
                  </w:tcBorders>
                  <w:shd w:val="clear" w:color="auto" w:fill="auto"/>
                  <w:vAlign w:val="center"/>
                  <w:hideMark/>
                </w:tcPr>
                <w:p w14:paraId="60775A2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MALINCHE NO. 400, COL. VALLE DE LAS GRANJAS, SAN NICOLÁS DE LOS GARZA, N.L., CP 66480</w:t>
                  </w:r>
                </w:p>
              </w:tc>
              <w:tc>
                <w:tcPr>
                  <w:tcW w:w="992" w:type="dxa"/>
                  <w:tcBorders>
                    <w:top w:val="nil"/>
                    <w:left w:val="nil"/>
                    <w:bottom w:val="single" w:sz="4" w:space="0" w:color="auto"/>
                    <w:right w:val="single" w:sz="4" w:space="0" w:color="auto"/>
                  </w:tcBorders>
                  <w:shd w:val="clear" w:color="auto" w:fill="auto"/>
                  <w:vAlign w:val="center"/>
                  <w:hideMark/>
                </w:tcPr>
                <w:p w14:paraId="5DCB947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60A84F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BCA7E4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15A77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4C6E69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 UNIDAD</w:t>
                  </w:r>
                </w:p>
              </w:tc>
              <w:tc>
                <w:tcPr>
                  <w:tcW w:w="5245" w:type="dxa"/>
                  <w:tcBorders>
                    <w:top w:val="nil"/>
                    <w:left w:val="nil"/>
                    <w:bottom w:val="single" w:sz="4" w:space="0" w:color="auto"/>
                    <w:right w:val="single" w:sz="4" w:space="0" w:color="auto"/>
                  </w:tcBorders>
                  <w:shd w:val="clear" w:color="auto" w:fill="auto"/>
                  <w:vAlign w:val="center"/>
                  <w:hideMark/>
                </w:tcPr>
                <w:p w14:paraId="5D87E3B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UNIDAD UNIVERSAL NO. 2001, COL. LA UNIDAD, GENERAL ESCOBEDO, N.L., CP 66064</w:t>
                  </w:r>
                </w:p>
              </w:tc>
              <w:tc>
                <w:tcPr>
                  <w:tcW w:w="992" w:type="dxa"/>
                  <w:tcBorders>
                    <w:top w:val="nil"/>
                    <w:left w:val="nil"/>
                    <w:bottom w:val="single" w:sz="4" w:space="0" w:color="auto"/>
                    <w:right w:val="single" w:sz="4" w:space="0" w:color="auto"/>
                  </w:tcBorders>
                  <w:shd w:val="clear" w:color="auto" w:fill="auto"/>
                  <w:vAlign w:val="center"/>
                  <w:hideMark/>
                </w:tcPr>
                <w:p w14:paraId="413820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307A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DB3352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5A994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8B5D59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MIGUEL ALEMAN</w:t>
                  </w:r>
                </w:p>
              </w:tc>
              <w:tc>
                <w:tcPr>
                  <w:tcW w:w="5245" w:type="dxa"/>
                  <w:tcBorders>
                    <w:top w:val="nil"/>
                    <w:left w:val="nil"/>
                    <w:bottom w:val="single" w:sz="4" w:space="0" w:color="auto"/>
                    <w:right w:val="single" w:sz="4" w:space="0" w:color="auto"/>
                  </w:tcBorders>
                  <w:shd w:val="clear" w:color="auto" w:fill="auto"/>
                  <w:vAlign w:val="center"/>
                  <w:hideMark/>
                </w:tcPr>
                <w:p w14:paraId="22D0A5B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13 Y CALLE 16 S/N, COL. MIGUEL ALEMÁN, SAN NICOLÁS DE LOS GARZA, N.L., CP 66470</w:t>
                  </w:r>
                </w:p>
              </w:tc>
              <w:tc>
                <w:tcPr>
                  <w:tcW w:w="992" w:type="dxa"/>
                  <w:tcBorders>
                    <w:top w:val="nil"/>
                    <w:left w:val="nil"/>
                    <w:bottom w:val="single" w:sz="4" w:space="0" w:color="auto"/>
                    <w:right w:val="single" w:sz="4" w:space="0" w:color="auto"/>
                  </w:tcBorders>
                  <w:shd w:val="clear" w:color="auto" w:fill="auto"/>
                  <w:vAlign w:val="center"/>
                  <w:hideMark/>
                </w:tcPr>
                <w:p w14:paraId="3971C7A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0617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DA9906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F0B921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9EFF2D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RIO PESQUERIA</w:t>
                  </w:r>
                </w:p>
              </w:tc>
              <w:tc>
                <w:tcPr>
                  <w:tcW w:w="5245" w:type="dxa"/>
                  <w:tcBorders>
                    <w:top w:val="nil"/>
                    <w:left w:val="nil"/>
                    <w:bottom w:val="single" w:sz="4" w:space="0" w:color="auto"/>
                    <w:right w:val="single" w:sz="4" w:space="0" w:color="auto"/>
                  </w:tcBorders>
                  <w:shd w:val="clear" w:color="auto" w:fill="auto"/>
                  <w:vAlign w:val="center"/>
                  <w:hideMark/>
                </w:tcPr>
                <w:p w14:paraId="7543F96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RÌO NORTE NUM 108 COL. RIO PESQUERIA, ESCOBEDO, N.L.</w:t>
                  </w:r>
                </w:p>
              </w:tc>
              <w:tc>
                <w:tcPr>
                  <w:tcW w:w="992" w:type="dxa"/>
                  <w:tcBorders>
                    <w:top w:val="nil"/>
                    <w:left w:val="nil"/>
                    <w:bottom w:val="single" w:sz="4" w:space="0" w:color="auto"/>
                    <w:right w:val="single" w:sz="4" w:space="0" w:color="auto"/>
                  </w:tcBorders>
                  <w:shd w:val="clear" w:color="auto" w:fill="auto"/>
                  <w:vAlign w:val="center"/>
                  <w:hideMark/>
                </w:tcPr>
                <w:p w14:paraId="4BC388F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76AF79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3E34B9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D16C2B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D39093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SALINAS VICTORIA</w:t>
                  </w:r>
                </w:p>
              </w:tc>
              <w:tc>
                <w:tcPr>
                  <w:tcW w:w="5245" w:type="dxa"/>
                  <w:tcBorders>
                    <w:top w:val="nil"/>
                    <w:left w:val="nil"/>
                    <w:bottom w:val="single" w:sz="4" w:space="0" w:color="auto"/>
                    <w:right w:val="single" w:sz="4" w:space="0" w:color="auto"/>
                  </w:tcBorders>
                  <w:shd w:val="clear" w:color="auto" w:fill="auto"/>
                  <w:vAlign w:val="center"/>
                  <w:hideMark/>
                </w:tcPr>
                <w:p w14:paraId="4023BDA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PRIV. MADERO CON ITURBIDE S/N, SALINAS VICTORIA, N.L.</w:t>
                  </w:r>
                </w:p>
              </w:tc>
              <w:tc>
                <w:tcPr>
                  <w:tcW w:w="992" w:type="dxa"/>
                  <w:tcBorders>
                    <w:top w:val="nil"/>
                    <w:left w:val="nil"/>
                    <w:bottom w:val="single" w:sz="4" w:space="0" w:color="auto"/>
                    <w:right w:val="single" w:sz="4" w:space="0" w:color="auto"/>
                  </w:tcBorders>
                  <w:shd w:val="clear" w:color="auto" w:fill="auto"/>
                  <w:vAlign w:val="center"/>
                  <w:hideMark/>
                </w:tcPr>
                <w:p w14:paraId="362E8E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32EC2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CAE333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D6D51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9B99DE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ZUAZUA</w:t>
                  </w:r>
                </w:p>
              </w:tc>
              <w:tc>
                <w:tcPr>
                  <w:tcW w:w="5245" w:type="dxa"/>
                  <w:tcBorders>
                    <w:top w:val="nil"/>
                    <w:left w:val="nil"/>
                    <w:bottom w:val="single" w:sz="4" w:space="0" w:color="auto"/>
                    <w:right w:val="single" w:sz="4" w:space="0" w:color="auto"/>
                  </w:tcBorders>
                  <w:shd w:val="clear" w:color="auto" w:fill="auto"/>
                  <w:vAlign w:val="center"/>
                  <w:hideMark/>
                </w:tcPr>
                <w:p w14:paraId="30EBC33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JUÁREZ NO. 302, CENTRO DE ZUAZUA, GENERAL ZUAZUA, N.L., CP 65750</w:t>
                  </w:r>
                </w:p>
              </w:tc>
              <w:tc>
                <w:tcPr>
                  <w:tcW w:w="992" w:type="dxa"/>
                  <w:tcBorders>
                    <w:top w:val="nil"/>
                    <w:left w:val="nil"/>
                    <w:bottom w:val="single" w:sz="4" w:space="0" w:color="auto"/>
                    <w:right w:val="single" w:sz="4" w:space="0" w:color="auto"/>
                  </w:tcBorders>
                  <w:shd w:val="clear" w:color="auto" w:fill="auto"/>
                  <w:vAlign w:val="center"/>
                  <w:hideMark/>
                </w:tcPr>
                <w:p w14:paraId="5FAD11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D82C43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084DC1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1F0B36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A1E72C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SALUDFRANCISCO VILLA</w:t>
                  </w:r>
                </w:p>
              </w:tc>
              <w:tc>
                <w:tcPr>
                  <w:tcW w:w="5245" w:type="dxa"/>
                  <w:tcBorders>
                    <w:top w:val="nil"/>
                    <w:left w:val="nil"/>
                    <w:bottom w:val="single" w:sz="4" w:space="0" w:color="auto"/>
                    <w:right w:val="single" w:sz="4" w:space="0" w:color="auto"/>
                  </w:tcBorders>
                  <w:shd w:val="clear" w:color="auto" w:fill="auto"/>
                  <w:vAlign w:val="center"/>
                  <w:hideMark/>
                </w:tcPr>
                <w:p w14:paraId="3D25C40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FRANCISCO VILLA NO. 401, COL. FRANCISCO VILLA, SAN NICOLÁS DE LOS GARZA, N.L., CP 66430</w:t>
                  </w:r>
                </w:p>
              </w:tc>
              <w:tc>
                <w:tcPr>
                  <w:tcW w:w="992" w:type="dxa"/>
                  <w:tcBorders>
                    <w:top w:val="nil"/>
                    <w:left w:val="nil"/>
                    <w:bottom w:val="single" w:sz="4" w:space="0" w:color="auto"/>
                    <w:right w:val="single" w:sz="4" w:space="0" w:color="auto"/>
                  </w:tcBorders>
                  <w:shd w:val="clear" w:color="auto" w:fill="auto"/>
                  <w:vAlign w:val="center"/>
                  <w:hideMark/>
                </w:tcPr>
                <w:p w14:paraId="6CDD75C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6FBAF6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4D51B1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3FCE1E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77362E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PEDREGAL DEL TOPO CHICO </w:t>
                  </w:r>
                </w:p>
              </w:tc>
              <w:tc>
                <w:tcPr>
                  <w:tcW w:w="5245" w:type="dxa"/>
                  <w:tcBorders>
                    <w:top w:val="nil"/>
                    <w:left w:val="nil"/>
                    <w:bottom w:val="single" w:sz="4" w:space="0" w:color="auto"/>
                    <w:right w:val="single" w:sz="4" w:space="0" w:color="auto"/>
                  </w:tcBorders>
                  <w:shd w:val="clear" w:color="auto" w:fill="auto"/>
                  <w:vAlign w:val="center"/>
                  <w:hideMark/>
                </w:tcPr>
                <w:p w14:paraId="40A683F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AVENIDA LAS TORRES NO. 1301, COL. PEDREGAL DEL TOPO CHICO, GENERAL ESCOBEDO, N.L., CP 66061</w:t>
                  </w:r>
                </w:p>
              </w:tc>
              <w:tc>
                <w:tcPr>
                  <w:tcW w:w="992" w:type="dxa"/>
                  <w:tcBorders>
                    <w:top w:val="nil"/>
                    <w:left w:val="nil"/>
                    <w:bottom w:val="single" w:sz="4" w:space="0" w:color="auto"/>
                    <w:right w:val="single" w:sz="4" w:space="0" w:color="auto"/>
                  </w:tcBorders>
                  <w:shd w:val="clear" w:color="auto" w:fill="auto"/>
                  <w:vAlign w:val="center"/>
                  <w:hideMark/>
                </w:tcPr>
                <w:p w14:paraId="4F220E0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88015E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50D57F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E7CB8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1B109C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REAL DE PALMAS ZUAZUA</w:t>
                  </w:r>
                </w:p>
              </w:tc>
              <w:tc>
                <w:tcPr>
                  <w:tcW w:w="5245" w:type="dxa"/>
                  <w:tcBorders>
                    <w:top w:val="nil"/>
                    <w:left w:val="nil"/>
                    <w:bottom w:val="single" w:sz="4" w:space="0" w:color="auto"/>
                    <w:right w:val="single" w:sz="4" w:space="0" w:color="auto"/>
                  </w:tcBorders>
                  <w:shd w:val="clear" w:color="auto" w:fill="auto"/>
                  <w:vAlign w:val="center"/>
                  <w:hideMark/>
                </w:tcPr>
                <w:p w14:paraId="1FD1FDA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DEL IMPERIO S/N, COL. REAL DE PALMAS, GENERAL ZUAZUA, N.L., CP 65760</w:t>
                  </w:r>
                </w:p>
              </w:tc>
              <w:tc>
                <w:tcPr>
                  <w:tcW w:w="992" w:type="dxa"/>
                  <w:tcBorders>
                    <w:top w:val="nil"/>
                    <w:left w:val="nil"/>
                    <w:bottom w:val="single" w:sz="4" w:space="0" w:color="auto"/>
                    <w:right w:val="single" w:sz="4" w:space="0" w:color="auto"/>
                  </w:tcBorders>
                  <w:shd w:val="clear" w:color="auto" w:fill="auto"/>
                  <w:vAlign w:val="center"/>
                  <w:hideMark/>
                </w:tcPr>
                <w:p w14:paraId="55FDA78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F1072B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374EA2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F503E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1A4DA2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PEÑA GUERRA</w:t>
                  </w:r>
                </w:p>
              </w:tc>
              <w:tc>
                <w:tcPr>
                  <w:tcW w:w="5245" w:type="dxa"/>
                  <w:tcBorders>
                    <w:top w:val="nil"/>
                    <w:left w:val="nil"/>
                    <w:bottom w:val="single" w:sz="4" w:space="0" w:color="auto"/>
                    <w:right w:val="single" w:sz="4" w:space="0" w:color="auto"/>
                  </w:tcBorders>
                  <w:shd w:val="clear" w:color="auto" w:fill="auto"/>
                  <w:vAlign w:val="center"/>
                  <w:hideMark/>
                </w:tcPr>
                <w:p w14:paraId="0C525E2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ANTONIO I. VILLARREAL NO. 303, COL. PEÑA GUERRA, SAN NICOLÁS DE LOS GARZA, N.L., CP 66490 </w:t>
                  </w:r>
                </w:p>
              </w:tc>
              <w:tc>
                <w:tcPr>
                  <w:tcW w:w="992" w:type="dxa"/>
                  <w:tcBorders>
                    <w:top w:val="nil"/>
                    <w:left w:val="nil"/>
                    <w:bottom w:val="single" w:sz="4" w:space="0" w:color="auto"/>
                    <w:right w:val="single" w:sz="4" w:space="0" w:color="auto"/>
                  </w:tcBorders>
                  <w:shd w:val="clear" w:color="auto" w:fill="auto"/>
                  <w:vAlign w:val="center"/>
                  <w:hideMark/>
                </w:tcPr>
                <w:p w14:paraId="4EF25F9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4A46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291C89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7478DC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F17845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 SAN NICOLAS</w:t>
                  </w:r>
                </w:p>
              </w:tc>
              <w:tc>
                <w:tcPr>
                  <w:tcW w:w="5245" w:type="dxa"/>
                  <w:tcBorders>
                    <w:top w:val="nil"/>
                    <w:left w:val="nil"/>
                    <w:bottom w:val="single" w:sz="4" w:space="0" w:color="auto"/>
                    <w:right w:val="single" w:sz="4" w:space="0" w:color="auto"/>
                  </w:tcBorders>
                  <w:shd w:val="clear" w:color="auto" w:fill="auto"/>
                  <w:vAlign w:val="center"/>
                  <w:hideMark/>
                </w:tcPr>
                <w:p w14:paraId="243D683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EDUARDO ELIZONDO S/N ENTRE ANTONIO I. VILLARREAL Y EDUARDO LIVAS COL. PEÑA GUERRA, SAN NICOLAS DE LOS GARZA, N.L.</w:t>
                  </w:r>
                </w:p>
              </w:tc>
              <w:tc>
                <w:tcPr>
                  <w:tcW w:w="992" w:type="dxa"/>
                  <w:tcBorders>
                    <w:top w:val="nil"/>
                    <w:left w:val="nil"/>
                    <w:bottom w:val="single" w:sz="4" w:space="0" w:color="auto"/>
                    <w:right w:val="single" w:sz="4" w:space="0" w:color="auto"/>
                  </w:tcBorders>
                  <w:shd w:val="clear" w:color="auto" w:fill="auto"/>
                  <w:vAlign w:val="center"/>
                  <w:hideMark/>
                </w:tcPr>
                <w:p w14:paraId="62D388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81E04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7F05DD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C86DA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D2410C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NUEVO MEZQUITAL</w:t>
                  </w:r>
                </w:p>
              </w:tc>
              <w:tc>
                <w:tcPr>
                  <w:tcW w:w="5245" w:type="dxa"/>
                  <w:tcBorders>
                    <w:top w:val="nil"/>
                    <w:left w:val="nil"/>
                    <w:bottom w:val="single" w:sz="4" w:space="0" w:color="auto"/>
                    <w:right w:val="single" w:sz="4" w:space="0" w:color="auto"/>
                  </w:tcBorders>
                  <w:shd w:val="clear" w:color="auto" w:fill="auto"/>
                  <w:vAlign w:val="center"/>
                  <w:hideMark/>
                </w:tcPr>
                <w:p w14:paraId="4BA4DCC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LADRILLERA NUM 430 POR TUBACERO COL. NUEVO MEZQUITAL, SAN NICOLÁS DE LOS GARZA, N.L.</w:t>
                  </w:r>
                </w:p>
              </w:tc>
              <w:tc>
                <w:tcPr>
                  <w:tcW w:w="992" w:type="dxa"/>
                  <w:tcBorders>
                    <w:top w:val="nil"/>
                    <w:left w:val="nil"/>
                    <w:bottom w:val="single" w:sz="4" w:space="0" w:color="auto"/>
                    <w:right w:val="single" w:sz="4" w:space="0" w:color="auto"/>
                  </w:tcBorders>
                  <w:shd w:val="clear" w:color="auto" w:fill="auto"/>
                  <w:vAlign w:val="center"/>
                  <w:hideMark/>
                </w:tcPr>
                <w:p w14:paraId="0EB70F3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FCEB48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9B33E4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B4C967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434FDC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ENCINAS</w:t>
                  </w:r>
                </w:p>
              </w:tc>
              <w:tc>
                <w:tcPr>
                  <w:tcW w:w="5245" w:type="dxa"/>
                  <w:tcBorders>
                    <w:top w:val="nil"/>
                    <w:left w:val="nil"/>
                    <w:bottom w:val="single" w:sz="4" w:space="0" w:color="auto"/>
                    <w:right w:val="single" w:sz="4" w:space="0" w:color="auto"/>
                  </w:tcBorders>
                  <w:shd w:val="clear" w:color="auto" w:fill="auto"/>
                  <w:vAlign w:val="center"/>
                  <w:hideMark/>
                </w:tcPr>
                <w:p w14:paraId="7FF90ED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DONATO ELIZONDO NUM 104 Y ORIZABA COL. LAS ENCINAS, GENERAL ESCOBEDO, N.L.</w:t>
                  </w:r>
                </w:p>
              </w:tc>
              <w:tc>
                <w:tcPr>
                  <w:tcW w:w="992" w:type="dxa"/>
                  <w:tcBorders>
                    <w:top w:val="nil"/>
                    <w:left w:val="nil"/>
                    <w:bottom w:val="single" w:sz="4" w:space="0" w:color="auto"/>
                    <w:right w:val="single" w:sz="4" w:space="0" w:color="auto"/>
                  </w:tcBorders>
                  <w:shd w:val="clear" w:color="auto" w:fill="auto"/>
                  <w:vAlign w:val="center"/>
                  <w:hideMark/>
                </w:tcPr>
                <w:p w14:paraId="10BA39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3297D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166FBC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C69D07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2700E0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AÑO DE JUAREZ</w:t>
                  </w:r>
                </w:p>
              </w:tc>
              <w:tc>
                <w:tcPr>
                  <w:tcW w:w="5245" w:type="dxa"/>
                  <w:tcBorders>
                    <w:top w:val="nil"/>
                    <w:left w:val="nil"/>
                    <w:bottom w:val="single" w:sz="4" w:space="0" w:color="auto"/>
                    <w:right w:val="single" w:sz="4" w:space="0" w:color="auto"/>
                  </w:tcBorders>
                  <w:shd w:val="clear" w:color="auto" w:fill="auto"/>
                  <w:vAlign w:val="center"/>
                  <w:hideMark/>
                </w:tcPr>
                <w:p w14:paraId="0FD6C21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EMILIANO ZAPATA NO. </w:t>
                  </w:r>
                  <w:proofErr w:type="gramStart"/>
                  <w:r w:rsidRPr="008B7B89">
                    <w:rPr>
                      <w:rFonts w:ascii="Calibri" w:hAnsi="Calibri" w:cs="Calibri"/>
                      <w:color w:val="000000"/>
                      <w:sz w:val="16"/>
                      <w:szCs w:val="16"/>
                      <w:lang w:val="es-MX" w:eastAsia="es-MX"/>
                    </w:rPr>
                    <w:t>304,  COL.</w:t>
                  </w:r>
                  <w:proofErr w:type="gramEnd"/>
                  <w:r w:rsidRPr="008B7B89">
                    <w:rPr>
                      <w:rFonts w:ascii="Calibri" w:hAnsi="Calibri" w:cs="Calibri"/>
                      <w:color w:val="000000"/>
                      <w:sz w:val="16"/>
                      <w:szCs w:val="16"/>
                      <w:lang w:val="es-MX" w:eastAsia="es-MX"/>
                    </w:rPr>
                    <w:t xml:space="preserve"> AÑO DE JUÁREZ,SAN NICOLÁS DE LOS GARZA CP 66460</w:t>
                  </w:r>
                </w:p>
              </w:tc>
              <w:tc>
                <w:tcPr>
                  <w:tcW w:w="992" w:type="dxa"/>
                  <w:tcBorders>
                    <w:top w:val="nil"/>
                    <w:left w:val="nil"/>
                    <w:bottom w:val="single" w:sz="4" w:space="0" w:color="auto"/>
                    <w:right w:val="single" w:sz="4" w:space="0" w:color="auto"/>
                  </w:tcBorders>
                  <w:shd w:val="clear" w:color="auto" w:fill="auto"/>
                  <w:noWrap/>
                  <w:vAlign w:val="center"/>
                  <w:hideMark/>
                </w:tcPr>
                <w:p w14:paraId="3CE0B1E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1540E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9AC56A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6D543A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E903E8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CARRIZALEJO</w:t>
                  </w:r>
                </w:p>
              </w:tc>
              <w:tc>
                <w:tcPr>
                  <w:tcW w:w="5245" w:type="dxa"/>
                  <w:tcBorders>
                    <w:top w:val="nil"/>
                    <w:left w:val="nil"/>
                    <w:bottom w:val="single" w:sz="4" w:space="0" w:color="auto"/>
                    <w:right w:val="single" w:sz="4" w:space="0" w:color="auto"/>
                  </w:tcBorders>
                  <w:shd w:val="clear" w:color="auto" w:fill="auto"/>
                  <w:vAlign w:val="center"/>
                  <w:hideMark/>
                </w:tcPr>
                <w:p w14:paraId="0EBB55A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NOGALAR Y CHOPO S/</w:t>
                  </w:r>
                  <w:proofErr w:type="gramStart"/>
                  <w:r w:rsidRPr="008B7B89">
                    <w:rPr>
                      <w:rFonts w:ascii="Calibri" w:hAnsi="Calibri" w:cs="Calibri"/>
                      <w:color w:val="000000"/>
                      <w:sz w:val="16"/>
                      <w:szCs w:val="16"/>
                      <w:lang w:val="es-MX" w:eastAsia="es-MX"/>
                    </w:rPr>
                    <w:t>N,COL.</w:t>
                  </w:r>
                  <w:proofErr w:type="gramEnd"/>
                  <w:r w:rsidRPr="008B7B89">
                    <w:rPr>
                      <w:rFonts w:ascii="Calibri" w:hAnsi="Calibri" w:cs="Calibri"/>
                      <w:color w:val="000000"/>
                      <w:sz w:val="16"/>
                      <w:szCs w:val="16"/>
                      <w:lang w:val="es-MX" w:eastAsia="es-MX"/>
                    </w:rPr>
                    <w:t xml:space="preserve"> CARRIZALEJO, GENERAL ZUAZUA, CP65750</w:t>
                  </w:r>
                </w:p>
              </w:tc>
              <w:tc>
                <w:tcPr>
                  <w:tcW w:w="992" w:type="dxa"/>
                  <w:tcBorders>
                    <w:top w:val="nil"/>
                    <w:left w:val="nil"/>
                    <w:bottom w:val="single" w:sz="4" w:space="0" w:color="auto"/>
                    <w:right w:val="single" w:sz="4" w:space="0" w:color="auto"/>
                  </w:tcBorders>
                  <w:shd w:val="clear" w:color="auto" w:fill="auto"/>
                  <w:noWrap/>
                  <w:vAlign w:val="center"/>
                  <w:hideMark/>
                </w:tcPr>
                <w:p w14:paraId="43D1994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AF1CF5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98F1DB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85564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D4AD2A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ESPINAZO</w:t>
                  </w:r>
                </w:p>
              </w:tc>
              <w:tc>
                <w:tcPr>
                  <w:tcW w:w="5245" w:type="dxa"/>
                  <w:tcBorders>
                    <w:top w:val="nil"/>
                    <w:left w:val="nil"/>
                    <w:bottom w:val="single" w:sz="4" w:space="0" w:color="auto"/>
                    <w:right w:val="single" w:sz="4" w:space="0" w:color="auto"/>
                  </w:tcBorders>
                  <w:shd w:val="clear" w:color="auto" w:fill="auto"/>
                  <w:vAlign w:val="center"/>
                  <w:hideMark/>
                </w:tcPr>
                <w:p w14:paraId="5A81399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FRANCISCO ESQUINA VÍRGEN DE GUADALUPE S/N, ESPINAZO, MINA CP 66100</w:t>
                  </w:r>
                </w:p>
              </w:tc>
              <w:tc>
                <w:tcPr>
                  <w:tcW w:w="992" w:type="dxa"/>
                  <w:tcBorders>
                    <w:top w:val="nil"/>
                    <w:left w:val="nil"/>
                    <w:bottom w:val="single" w:sz="4" w:space="0" w:color="auto"/>
                    <w:right w:val="single" w:sz="4" w:space="0" w:color="auto"/>
                  </w:tcBorders>
                  <w:shd w:val="clear" w:color="auto" w:fill="auto"/>
                  <w:noWrap/>
                  <w:vAlign w:val="center"/>
                  <w:hideMark/>
                </w:tcPr>
                <w:p w14:paraId="2A8B7B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FA6F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C77E9F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7515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0D45AE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CAPA REAL DE PALMAS</w:t>
                  </w:r>
                </w:p>
              </w:tc>
              <w:tc>
                <w:tcPr>
                  <w:tcW w:w="5245" w:type="dxa"/>
                  <w:tcBorders>
                    <w:top w:val="nil"/>
                    <w:left w:val="nil"/>
                    <w:bottom w:val="single" w:sz="4" w:space="0" w:color="auto"/>
                    <w:right w:val="single" w:sz="4" w:space="0" w:color="auto"/>
                  </w:tcBorders>
                  <w:shd w:val="clear" w:color="auto" w:fill="auto"/>
                  <w:vAlign w:val="center"/>
                  <w:hideMark/>
                </w:tcPr>
                <w:p w14:paraId="4DB15DA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DEL IMPERIO S/N, COL. REAL DE PALMAS, GENERAL ZUAZUA, CP 65760</w:t>
                  </w:r>
                </w:p>
              </w:tc>
              <w:tc>
                <w:tcPr>
                  <w:tcW w:w="992" w:type="dxa"/>
                  <w:tcBorders>
                    <w:top w:val="nil"/>
                    <w:left w:val="nil"/>
                    <w:bottom w:val="single" w:sz="4" w:space="0" w:color="auto"/>
                    <w:right w:val="single" w:sz="4" w:space="0" w:color="auto"/>
                  </w:tcBorders>
                  <w:shd w:val="clear" w:color="auto" w:fill="auto"/>
                  <w:noWrap/>
                  <w:vAlign w:val="center"/>
                  <w:hideMark/>
                </w:tcPr>
                <w:p w14:paraId="28622CC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95BA9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B1C79D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58798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03B42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ATENCION CANINO Y FELINO TERMINAL</w:t>
                  </w:r>
                </w:p>
              </w:tc>
              <w:tc>
                <w:tcPr>
                  <w:tcW w:w="5245" w:type="dxa"/>
                  <w:tcBorders>
                    <w:top w:val="nil"/>
                    <w:left w:val="nil"/>
                    <w:bottom w:val="single" w:sz="4" w:space="0" w:color="auto"/>
                    <w:right w:val="single" w:sz="4" w:space="0" w:color="auto"/>
                  </w:tcBorders>
                  <w:shd w:val="clear" w:color="auto" w:fill="auto"/>
                  <w:vAlign w:val="center"/>
                  <w:hideMark/>
                </w:tcPr>
                <w:p w14:paraId="0C71332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FÉLIX U. GÓMEZ NO. 1700, COL. TERMINAL, MONTERREY, CP 64580</w:t>
                  </w:r>
                </w:p>
              </w:tc>
              <w:tc>
                <w:tcPr>
                  <w:tcW w:w="992" w:type="dxa"/>
                  <w:tcBorders>
                    <w:top w:val="nil"/>
                    <w:left w:val="nil"/>
                    <w:bottom w:val="single" w:sz="4" w:space="0" w:color="auto"/>
                    <w:right w:val="single" w:sz="4" w:space="0" w:color="auto"/>
                  </w:tcBorders>
                  <w:shd w:val="clear" w:color="auto" w:fill="auto"/>
                  <w:noWrap/>
                  <w:vAlign w:val="center"/>
                  <w:hideMark/>
                </w:tcPr>
                <w:p w14:paraId="6DC374C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E63861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B56613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7C458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0849DB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1AA271F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FÉLIX U. GÓMEZ NO. 1700, COL. TERMINAL, MONTERREY, CP 64580</w:t>
                  </w:r>
                </w:p>
              </w:tc>
              <w:tc>
                <w:tcPr>
                  <w:tcW w:w="992" w:type="dxa"/>
                  <w:tcBorders>
                    <w:top w:val="nil"/>
                    <w:left w:val="nil"/>
                    <w:bottom w:val="single" w:sz="4" w:space="0" w:color="auto"/>
                    <w:right w:val="single" w:sz="4" w:space="0" w:color="auto"/>
                  </w:tcBorders>
                  <w:shd w:val="clear" w:color="auto" w:fill="auto"/>
                  <w:noWrap/>
                  <w:vAlign w:val="center"/>
                  <w:hideMark/>
                </w:tcPr>
                <w:p w14:paraId="64FB8C7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497D3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8B54B5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DCE6A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488924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EC ESCOBEDO</w:t>
                  </w:r>
                </w:p>
              </w:tc>
              <w:tc>
                <w:tcPr>
                  <w:tcW w:w="5245" w:type="dxa"/>
                  <w:tcBorders>
                    <w:top w:val="nil"/>
                    <w:left w:val="nil"/>
                    <w:bottom w:val="single" w:sz="4" w:space="0" w:color="auto"/>
                    <w:right w:val="single" w:sz="4" w:space="0" w:color="auto"/>
                  </w:tcBorders>
                  <w:shd w:val="clear" w:color="auto" w:fill="auto"/>
                  <w:vAlign w:val="center"/>
                  <w:hideMark/>
                </w:tcPr>
                <w:p w14:paraId="46611EF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COAHUILA NO. </w:t>
                  </w:r>
                  <w:proofErr w:type="gramStart"/>
                  <w:r w:rsidRPr="008B7B89">
                    <w:rPr>
                      <w:rFonts w:ascii="Calibri" w:hAnsi="Calibri" w:cs="Calibri"/>
                      <w:color w:val="000000"/>
                      <w:sz w:val="16"/>
                      <w:szCs w:val="16"/>
                      <w:lang w:val="es-MX" w:eastAsia="es-MX"/>
                    </w:rPr>
                    <w:t>101,COL.</w:t>
                  </w:r>
                  <w:proofErr w:type="gramEnd"/>
                  <w:r w:rsidRPr="008B7B89">
                    <w:rPr>
                      <w:rFonts w:ascii="Calibri" w:hAnsi="Calibri" w:cs="Calibri"/>
                      <w:color w:val="000000"/>
                      <w:sz w:val="16"/>
                      <w:szCs w:val="16"/>
                      <w:lang w:val="es-MX" w:eastAsia="es-MX"/>
                    </w:rPr>
                    <w:t xml:space="preserve"> LAS ENCINAS, GENERAL ESCOBEDO, CP66050</w:t>
                  </w:r>
                </w:p>
              </w:tc>
              <w:tc>
                <w:tcPr>
                  <w:tcW w:w="992" w:type="dxa"/>
                  <w:tcBorders>
                    <w:top w:val="nil"/>
                    <w:left w:val="nil"/>
                    <w:bottom w:val="single" w:sz="4" w:space="0" w:color="auto"/>
                    <w:right w:val="single" w:sz="4" w:space="0" w:color="auto"/>
                  </w:tcBorders>
                  <w:shd w:val="clear" w:color="auto" w:fill="auto"/>
                  <w:noWrap/>
                  <w:vAlign w:val="center"/>
                  <w:hideMark/>
                </w:tcPr>
                <w:p w14:paraId="16EE9E4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B3B303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F4FFB5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E189D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1586CF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CARMEN ROMANO</w:t>
                  </w:r>
                </w:p>
              </w:tc>
              <w:tc>
                <w:tcPr>
                  <w:tcW w:w="5245" w:type="dxa"/>
                  <w:tcBorders>
                    <w:top w:val="nil"/>
                    <w:left w:val="nil"/>
                    <w:bottom w:val="single" w:sz="4" w:space="0" w:color="auto"/>
                    <w:right w:val="single" w:sz="4" w:space="0" w:color="auto"/>
                  </w:tcBorders>
                  <w:shd w:val="clear" w:color="auto" w:fill="auto"/>
                  <w:vAlign w:val="center"/>
                  <w:hideMark/>
                </w:tcPr>
                <w:p w14:paraId="385A1F1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FILANDESES NO. 728, COL. CARMEN ROMANO, SAN NICOLÁS DE LOS GARZA, CP 66444</w:t>
                  </w:r>
                </w:p>
              </w:tc>
              <w:tc>
                <w:tcPr>
                  <w:tcW w:w="992" w:type="dxa"/>
                  <w:tcBorders>
                    <w:top w:val="nil"/>
                    <w:left w:val="nil"/>
                    <w:bottom w:val="single" w:sz="4" w:space="0" w:color="auto"/>
                    <w:right w:val="single" w:sz="4" w:space="0" w:color="auto"/>
                  </w:tcBorders>
                  <w:shd w:val="clear" w:color="000000" w:fill="FFFFFF"/>
                  <w:noWrap/>
                  <w:vAlign w:val="center"/>
                  <w:hideMark/>
                </w:tcPr>
                <w:p w14:paraId="7466C4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5880C6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5AE1C1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A694BF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1285</w:t>
                  </w:r>
                </w:p>
              </w:tc>
              <w:tc>
                <w:tcPr>
                  <w:tcW w:w="2268" w:type="dxa"/>
                  <w:tcBorders>
                    <w:top w:val="nil"/>
                    <w:left w:val="nil"/>
                    <w:bottom w:val="single" w:sz="4" w:space="0" w:color="auto"/>
                    <w:right w:val="single" w:sz="4" w:space="0" w:color="auto"/>
                  </w:tcBorders>
                  <w:shd w:val="clear" w:color="auto" w:fill="auto"/>
                  <w:vAlign w:val="center"/>
                  <w:hideMark/>
                </w:tcPr>
                <w:p w14:paraId="6493E7D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ESCOBEDO</w:t>
                  </w:r>
                </w:p>
              </w:tc>
              <w:tc>
                <w:tcPr>
                  <w:tcW w:w="5245" w:type="dxa"/>
                  <w:tcBorders>
                    <w:top w:val="nil"/>
                    <w:left w:val="nil"/>
                    <w:bottom w:val="single" w:sz="4" w:space="0" w:color="auto"/>
                    <w:right w:val="single" w:sz="4" w:space="0" w:color="auto"/>
                  </w:tcBorders>
                  <w:shd w:val="clear" w:color="auto" w:fill="auto"/>
                  <w:vAlign w:val="center"/>
                  <w:hideMark/>
                </w:tcPr>
                <w:p w14:paraId="193139C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CONSTITUCIÓN Y AV. ARTICULO 72 S/N. COL PRIVADAS DE CAMINO REAL II, ESCOBEDO N.L.</w:t>
                  </w:r>
                </w:p>
              </w:tc>
              <w:tc>
                <w:tcPr>
                  <w:tcW w:w="992" w:type="dxa"/>
                  <w:tcBorders>
                    <w:top w:val="nil"/>
                    <w:left w:val="nil"/>
                    <w:bottom w:val="single" w:sz="4" w:space="0" w:color="auto"/>
                    <w:right w:val="single" w:sz="4" w:space="0" w:color="auto"/>
                  </w:tcBorders>
                  <w:shd w:val="clear" w:color="auto" w:fill="auto"/>
                  <w:vAlign w:val="center"/>
                  <w:hideMark/>
                </w:tcPr>
                <w:p w14:paraId="1081927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55DD4BB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3BFCD46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79A20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C4A05C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EL FRAILE</w:t>
                  </w:r>
                </w:p>
              </w:tc>
              <w:tc>
                <w:tcPr>
                  <w:tcW w:w="5245" w:type="dxa"/>
                  <w:tcBorders>
                    <w:top w:val="nil"/>
                    <w:left w:val="nil"/>
                    <w:bottom w:val="single" w:sz="4" w:space="0" w:color="auto"/>
                    <w:right w:val="single" w:sz="4" w:space="0" w:color="auto"/>
                  </w:tcBorders>
                  <w:shd w:val="clear" w:color="auto" w:fill="auto"/>
                  <w:vAlign w:val="center"/>
                  <w:hideMark/>
                </w:tcPr>
                <w:p w14:paraId="0ECC098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JOSE MARTI 201, NUEVO AMANECER, GARCÍA, N.L.</w:t>
                  </w:r>
                </w:p>
              </w:tc>
              <w:tc>
                <w:tcPr>
                  <w:tcW w:w="992" w:type="dxa"/>
                  <w:tcBorders>
                    <w:top w:val="nil"/>
                    <w:left w:val="nil"/>
                    <w:bottom w:val="single" w:sz="4" w:space="0" w:color="auto"/>
                    <w:right w:val="single" w:sz="4" w:space="0" w:color="auto"/>
                  </w:tcBorders>
                  <w:shd w:val="clear" w:color="auto" w:fill="auto"/>
                  <w:vAlign w:val="center"/>
                  <w:hideMark/>
                </w:tcPr>
                <w:p w14:paraId="4495FA9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48BAA94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7FB87CE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6D0B1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B4F80D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COLINAS DEL RÍO</w:t>
                  </w:r>
                </w:p>
              </w:tc>
              <w:tc>
                <w:tcPr>
                  <w:tcW w:w="5245" w:type="dxa"/>
                  <w:tcBorders>
                    <w:top w:val="nil"/>
                    <w:left w:val="nil"/>
                    <w:bottom w:val="single" w:sz="4" w:space="0" w:color="auto"/>
                    <w:right w:val="single" w:sz="4" w:space="0" w:color="auto"/>
                  </w:tcBorders>
                  <w:shd w:val="clear" w:color="auto" w:fill="auto"/>
                  <w:vAlign w:val="center"/>
                  <w:hideMark/>
                </w:tcPr>
                <w:p w14:paraId="040EB25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LUIS S/N, COLINAS DEL RIO, GARCÍA, N.L.</w:t>
                  </w:r>
                </w:p>
              </w:tc>
              <w:tc>
                <w:tcPr>
                  <w:tcW w:w="992" w:type="dxa"/>
                  <w:tcBorders>
                    <w:top w:val="nil"/>
                    <w:left w:val="nil"/>
                    <w:bottom w:val="single" w:sz="4" w:space="0" w:color="auto"/>
                    <w:right w:val="single" w:sz="4" w:space="0" w:color="auto"/>
                  </w:tcBorders>
                  <w:shd w:val="clear" w:color="auto" w:fill="auto"/>
                  <w:vAlign w:val="center"/>
                  <w:hideMark/>
                </w:tcPr>
                <w:p w14:paraId="42DB8AB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B657EA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76532C9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39D42A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313B1B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45950B7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AGUSTÍN LARA 106, 106-B, 108, BUENOS AIRES, MONTERREY, N.L.</w:t>
                  </w:r>
                </w:p>
              </w:tc>
              <w:tc>
                <w:tcPr>
                  <w:tcW w:w="992" w:type="dxa"/>
                  <w:tcBorders>
                    <w:top w:val="nil"/>
                    <w:left w:val="nil"/>
                    <w:bottom w:val="single" w:sz="4" w:space="0" w:color="auto"/>
                    <w:right w:val="single" w:sz="4" w:space="0" w:color="auto"/>
                  </w:tcBorders>
                  <w:shd w:val="clear" w:color="auto" w:fill="auto"/>
                  <w:vAlign w:val="center"/>
                  <w:hideMark/>
                </w:tcPr>
                <w:p w14:paraId="01E60CE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18AD67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4963DA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FE269A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BFC32E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PIO X</w:t>
                  </w:r>
                </w:p>
              </w:tc>
              <w:tc>
                <w:tcPr>
                  <w:tcW w:w="5245" w:type="dxa"/>
                  <w:tcBorders>
                    <w:top w:val="nil"/>
                    <w:left w:val="nil"/>
                    <w:bottom w:val="single" w:sz="4" w:space="0" w:color="auto"/>
                    <w:right w:val="single" w:sz="4" w:space="0" w:color="auto"/>
                  </w:tcBorders>
                  <w:shd w:val="clear" w:color="auto" w:fill="auto"/>
                  <w:vAlign w:val="center"/>
                  <w:hideMark/>
                </w:tcPr>
                <w:p w14:paraId="753A0F9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 DE SEPTIEMBRE S/N, COL. PIO X, MONTERREY, N.L.</w:t>
                  </w:r>
                </w:p>
              </w:tc>
              <w:tc>
                <w:tcPr>
                  <w:tcW w:w="992" w:type="dxa"/>
                  <w:tcBorders>
                    <w:top w:val="nil"/>
                    <w:left w:val="nil"/>
                    <w:bottom w:val="single" w:sz="4" w:space="0" w:color="auto"/>
                    <w:right w:val="single" w:sz="4" w:space="0" w:color="auto"/>
                  </w:tcBorders>
                  <w:shd w:val="clear" w:color="auto" w:fill="auto"/>
                  <w:vAlign w:val="center"/>
                  <w:hideMark/>
                </w:tcPr>
                <w:p w14:paraId="4F75638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5792B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97548D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2C7BF0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3F8528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ALMACÉN JURISDICCIÓN # 3</w:t>
                  </w:r>
                </w:p>
              </w:tc>
              <w:tc>
                <w:tcPr>
                  <w:tcW w:w="5245" w:type="dxa"/>
                  <w:tcBorders>
                    <w:top w:val="nil"/>
                    <w:left w:val="nil"/>
                    <w:bottom w:val="single" w:sz="4" w:space="0" w:color="auto"/>
                    <w:right w:val="single" w:sz="4" w:space="0" w:color="auto"/>
                  </w:tcBorders>
                  <w:shd w:val="clear" w:color="auto" w:fill="auto"/>
                  <w:vAlign w:val="center"/>
                  <w:hideMark/>
                </w:tcPr>
                <w:p w14:paraId="6882B6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ELVIRA RENTERIA   900, ARTURO B. DE LA GARZA, MONTERREY, N.L.</w:t>
                  </w:r>
                </w:p>
              </w:tc>
              <w:tc>
                <w:tcPr>
                  <w:tcW w:w="992" w:type="dxa"/>
                  <w:tcBorders>
                    <w:top w:val="nil"/>
                    <w:left w:val="nil"/>
                    <w:bottom w:val="single" w:sz="4" w:space="0" w:color="auto"/>
                    <w:right w:val="single" w:sz="4" w:space="0" w:color="auto"/>
                  </w:tcBorders>
                  <w:shd w:val="clear" w:color="auto" w:fill="auto"/>
                  <w:vAlign w:val="center"/>
                  <w:hideMark/>
                </w:tcPr>
                <w:p w14:paraId="799FFB7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97F734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D37E3B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797F0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70C399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ÁNGEL</w:t>
                  </w:r>
                </w:p>
              </w:tc>
              <w:tc>
                <w:tcPr>
                  <w:tcW w:w="5245" w:type="dxa"/>
                  <w:tcBorders>
                    <w:top w:val="nil"/>
                    <w:left w:val="nil"/>
                    <w:bottom w:val="single" w:sz="4" w:space="0" w:color="auto"/>
                    <w:right w:val="single" w:sz="4" w:space="0" w:color="auto"/>
                  </w:tcBorders>
                  <w:shd w:val="clear" w:color="auto" w:fill="auto"/>
                  <w:vAlign w:val="center"/>
                  <w:hideMark/>
                </w:tcPr>
                <w:p w14:paraId="7B0A393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VALLE HERMOSO 5300, COL. SAN ANGEL, MONTERREY, N.L.</w:t>
                  </w:r>
                </w:p>
              </w:tc>
              <w:tc>
                <w:tcPr>
                  <w:tcW w:w="992" w:type="dxa"/>
                  <w:tcBorders>
                    <w:top w:val="nil"/>
                    <w:left w:val="nil"/>
                    <w:bottom w:val="single" w:sz="4" w:space="0" w:color="auto"/>
                    <w:right w:val="single" w:sz="4" w:space="0" w:color="auto"/>
                  </w:tcBorders>
                  <w:shd w:val="clear" w:color="auto" w:fill="auto"/>
                  <w:vAlign w:val="center"/>
                  <w:hideMark/>
                </w:tcPr>
                <w:p w14:paraId="5241A0E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AC6F1D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E4A434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271EC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BD4563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BALCONES</w:t>
                  </w:r>
                </w:p>
              </w:tc>
              <w:tc>
                <w:tcPr>
                  <w:tcW w:w="5245" w:type="dxa"/>
                  <w:tcBorders>
                    <w:top w:val="nil"/>
                    <w:left w:val="nil"/>
                    <w:bottom w:val="single" w:sz="4" w:space="0" w:color="auto"/>
                    <w:right w:val="single" w:sz="4" w:space="0" w:color="auto"/>
                  </w:tcBorders>
                  <w:shd w:val="clear" w:color="auto" w:fill="auto"/>
                  <w:vAlign w:val="center"/>
                  <w:hideMark/>
                </w:tcPr>
                <w:p w14:paraId="2BFB5B7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PAPAL S/N, MANUEL ORDOÑEZ Y FRANCISCO ARAUJO, SANTA CATARINA, N.L.</w:t>
                  </w:r>
                </w:p>
              </w:tc>
              <w:tc>
                <w:tcPr>
                  <w:tcW w:w="992" w:type="dxa"/>
                  <w:tcBorders>
                    <w:top w:val="nil"/>
                    <w:left w:val="nil"/>
                    <w:bottom w:val="single" w:sz="4" w:space="0" w:color="auto"/>
                    <w:right w:val="single" w:sz="4" w:space="0" w:color="auto"/>
                  </w:tcBorders>
                  <w:shd w:val="clear" w:color="auto" w:fill="auto"/>
                  <w:vAlign w:val="center"/>
                  <w:hideMark/>
                </w:tcPr>
                <w:p w14:paraId="64F17B0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F0A040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F435BD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0321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D22720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LOS SAUCES</w:t>
                  </w:r>
                </w:p>
              </w:tc>
              <w:tc>
                <w:tcPr>
                  <w:tcW w:w="5245" w:type="dxa"/>
                  <w:tcBorders>
                    <w:top w:val="nil"/>
                    <w:left w:val="nil"/>
                    <w:bottom w:val="single" w:sz="4" w:space="0" w:color="auto"/>
                    <w:right w:val="single" w:sz="4" w:space="0" w:color="auto"/>
                  </w:tcBorders>
                  <w:shd w:val="clear" w:color="auto" w:fill="auto"/>
                  <w:vAlign w:val="center"/>
                  <w:hideMark/>
                </w:tcPr>
                <w:p w14:paraId="1D7C45B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MARIANO DE ABASOLO S/N, SAUCES,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438B3D8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FC4E2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707148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6283A7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0572FB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BARRANCAS DEL PEDREGAL</w:t>
                  </w:r>
                </w:p>
              </w:tc>
              <w:tc>
                <w:tcPr>
                  <w:tcW w:w="5245" w:type="dxa"/>
                  <w:tcBorders>
                    <w:top w:val="nil"/>
                    <w:left w:val="nil"/>
                    <w:bottom w:val="single" w:sz="4" w:space="0" w:color="auto"/>
                    <w:right w:val="single" w:sz="4" w:space="0" w:color="auto"/>
                  </w:tcBorders>
                  <w:shd w:val="clear" w:color="auto" w:fill="auto"/>
                  <w:vAlign w:val="center"/>
                  <w:hideMark/>
                </w:tcPr>
                <w:p w14:paraId="1BCE1C1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21 DE MARZO 101, BARRANCAS DEL PEDREGAL,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4D18FA1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240479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C79F12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5ABE4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E5D575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JESÚS M. GARZA</w:t>
                  </w:r>
                </w:p>
              </w:tc>
              <w:tc>
                <w:tcPr>
                  <w:tcW w:w="5245" w:type="dxa"/>
                  <w:tcBorders>
                    <w:top w:val="nil"/>
                    <w:left w:val="nil"/>
                    <w:bottom w:val="single" w:sz="4" w:space="0" w:color="auto"/>
                    <w:right w:val="single" w:sz="4" w:space="0" w:color="auto"/>
                  </w:tcBorders>
                  <w:shd w:val="clear" w:color="auto" w:fill="auto"/>
                  <w:vAlign w:val="center"/>
                  <w:hideMark/>
                </w:tcPr>
                <w:p w14:paraId="7DED230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FRANCISCO VILLA 163, JESÚS M. GARZA,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0D66F0F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136C0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B16F6F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261F5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A8D3E4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XXI</w:t>
                  </w:r>
                </w:p>
              </w:tc>
              <w:tc>
                <w:tcPr>
                  <w:tcW w:w="5245" w:type="dxa"/>
                  <w:tcBorders>
                    <w:top w:val="nil"/>
                    <w:left w:val="nil"/>
                    <w:bottom w:val="single" w:sz="4" w:space="0" w:color="auto"/>
                    <w:right w:val="single" w:sz="4" w:space="0" w:color="auto"/>
                  </w:tcBorders>
                  <w:shd w:val="clear" w:color="auto" w:fill="auto"/>
                  <w:vAlign w:val="center"/>
                  <w:hideMark/>
                </w:tcPr>
                <w:p w14:paraId="779ACBF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PASEO DEL ACUEDUTO 4365, FOMERREY 21, MONTERREY, N.L.</w:t>
                  </w:r>
                </w:p>
              </w:tc>
              <w:tc>
                <w:tcPr>
                  <w:tcW w:w="992" w:type="dxa"/>
                  <w:tcBorders>
                    <w:top w:val="nil"/>
                    <w:left w:val="nil"/>
                    <w:bottom w:val="single" w:sz="4" w:space="0" w:color="auto"/>
                    <w:right w:val="single" w:sz="4" w:space="0" w:color="auto"/>
                  </w:tcBorders>
                  <w:shd w:val="clear" w:color="auto" w:fill="auto"/>
                  <w:vAlign w:val="center"/>
                  <w:hideMark/>
                </w:tcPr>
                <w:p w14:paraId="088F6F9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1B9AC6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9FD9CB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B0DCAA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B2581B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 REPUBLICA</w:t>
                  </w:r>
                </w:p>
              </w:tc>
              <w:tc>
                <w:tcPr>
                  <w:tcW w:w="5245" w:type="dxa"/>
                  <w:tcBorders>
                    <w:top w:val="nil"/>
                    <w:left w:val="nil"/>
                    <w:bottom w:val="single" w:sz="4" w:space="0" w:color="auto"/>
                    <w:right w:val="single" w:sz="4" w:space="0" w:color="auto"/>
                  </w:tcBorders>
                  <w:shd w:val="clear" w:color="auto" w:fill="auto"/>
                  <w:vAlign w:val="center"/>
                  <w:hideMark/>
                </w:tcPr>
                <w:p w14:paraId="18ED9F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PLAN DE TUXTEPEC 4501, LA REPÚBLICA, MONTERREY, N.L.</w:t>
                  </w:r>
                </w:p>
              </w:tc>
              <w:tc>
                <w:tcPr>
                  <w:tcW w:w="992" w:type="dxa"/>
                  <w:tcBorders>
                    <w:top w:val="nil"/>
                    <w:left w:val="nil"/>
                    <w:bottom w:val="single" w:sz="4" w:space="0" w:color="auto"/>
                    <w:right w:val="single" w:sz="4" w:space="0" w:color="auto"/>
                  </w:tcBorders>
                  <w:shd w:val="clear" w:color="auto" w:fill="auto"/>
                  <w:vAlign w:val="center"/>
                  <w:hideMark/>
                </w:tcPr>
                <w:p w14:paraId="6F1ED55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CEA77A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E2C623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170BCF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D0D3B7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ESTANZUELA</w:t>
                  </w:r>
                </w:p>
              </w:tc>
              <w:tc>
                <w:tcPr>
                  <w:tcW w:w="5245" w:type="dxa"/>
                  <w:tcBorders>
                    <w:top w:val="nil"/>
                    <w:left w:val="nil"/>
                    <w:bottom w:val="single" w:sz="4" w:space="0" w:color="auto"/>
                    <w:right w:val="single" w:sz="4" w:space="0" w:color="auto"/>
                  </w:tcBorders>
                  <w:shd w:val="clear" w:color="auto" w:fill="auto"/>
                  <w:vAlign w:val="center"/>
                  <w:hideMark/>
                </w:tcPr>
                <w:p w14:paraId="0FAE72B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CONSTITUCION 90, NUEVA ESTANZUELA, MONTERREY, N.L.</w:t>
                  </w:r>
                </w:p>
              </w:tc>
              <w:tc>
                <w:tcPr>
                  <w:tcW w:w="992" w:type="dxa"/>
                  <w:tcBorders>
                    <w:top w:val="nil"/>
                    <w:left w:val="nil"/>
                    <w:bottom w:val="single" w:sz="4" w:space="0" w:color="auto"/>
                    <w:right w:val="single" w:sz="4" w:space="0" w:color="auto"/>
                  </w:tcBorders>
                  <w:shd w:val="clear" w:color="auto" w:fill="auto"/>
                  <w:vAlign w:val="center"/>
                  <w:hideMark/>
                </w:tcPr>
                <w:p w14:paraId="327371F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1E877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229003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C1148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1300</w:t>
                  </w:r>
                </w:p>
              </w:tc>
              <w:tc>
                <w:tcPr>
                  <w:tcW w:w="2268" w:type="dxa"/>
                  <w:tcBorders>
                    <w:top w:val="nil"/>
                    <w:left w:val="nil"/>
                    <w:bottom w:val="single" w:sz="4" w:space="0" w:color="auto"/>
                    <w:right w:val="single" w:sz="4" w:space="0" w:color="auto"/>
                  </w:tcBorders>
                  <w:shd w:val="clear" w:color="auto" w:fill="auto"/>
                  <w:vAlign w:val="center"/>
                  <w:hideMark/>
                </w:tcPr>
                <w:p w14:paraId="353C4CA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FAMA</w:t>
                  </w:r>
                </w:p>
              </w:tc>
              <w:tc>
                <w:tcPr>
                  <w:tcW w:w="5245" w:type="dxa"/>
                  <w:tcBorders>
                    <w:top w:val="nil"/>
                    <w:left w:val="nil"/>
                    <w:bottom w:val="single" w:sz="4" w:space="0" w:color="auto"/>
                    <w:right w:val="single" w:sz="4" w:space="0" w:color="auto"/>
                  </w:tcBorders>
                  <w:shd w:val="clear" w:color="auto" w:fill="auto"/>
                  <w:vAlign w:val="center"/>
                  <w:hideMark/>
                </w:tcPr>
                <w:p w14:paraId="6554F6C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FRANCISCO 169, LA FAMA, SANTA CATARINA, N.L.</w:t>
                  </w:r>
                </w:p>
              </w:tc>
              <w:tc>
                <w:tcPr>
                  <w:tcW w:w="992" w:type="dxa"/>
                  <w:tcBorders>
                    <w:top w:val="nil"/>
                    <w:left w:val="nil"/>
                    <w:bottom w:val="single" w:sz="4" w:space="0" w:color="auto"/>
                    <w:right w:val="single" w:sz="4" w:space="0" w:color="auto"/>
                  </w:tcBorders>
                  <w:shd w:val="clear" w:color="auto" w:fill="auto"/>
                  <w:vAlign w:val="center"/>
                  <w:hideMark/>
                </w:tcPr>
                <w:p w14:paraId="078B5FC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8E4F21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04A938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9F991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6432D5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REVOLUCIÓN PROLETARIA</w:t>
                  </w:r>
                </w:p>
              </w:tc>
              <w:tc>
                <w:tcPr>
                  <w:tcW w:w="5245" w:type="dxa"/>
                  <w:tcBorders>
                    <w:top w:val="nil"/>
                    <w:left w:val="nil"/>
                    <w:bottom w:val="single" w:sz="4" w:space="0" w:color="auto"/>
                    <w:right w:val="single" w:sz="4" w:space="0" w:color="auto"/>
                  </w:tcBorders>
                  <w:shd w:val="clear" w:color="auto" w:fill="auto"/>
                  <w:vAlign w:val="center"/>
                  <w:hideMark/>
                </w:tcPr>
                <w:p w14:paraId="1A2FFD3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EMILIANO ZAPATA 13, REVOLUCION PROLETARIA, MONTERREY, N.L.</w:t>
                  </w:r>
                </w:p>
              </w:tc>
              <w:tc>
                <w:tcPr>
                  <w:tcW w:w="992" w:type="dxa"/>
                  <w:tcBorders>
                    <w:top w:val="nil"/>
                    <w:left w:val="nil"/>
                    <w:bottom w:val="single" w:sz="4" w:space="0" w:color="auto"/>
                    <w:right w:val="single" w:sz="4" w:space="0" w:color="auto"/>
                  </w:tcBorders>
                  <w:shd w:val="clear" w:color="auto" w:fill="auto"/>
                  <w:vAlign w:val="center"/>
                  <w:hideMark/>
                </w:tcPr>
                <w:p w14:paraId="3E12C65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14F750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24B588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80B264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EC7F8A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LOMA LARGA</w:t>
                  </w:r>
                </w:p>
              </w:tc>
              <w:tc>
                <w:tcPr>
                  <w:tcW w:w="5245" w:type="dxa"/>
                  <w:tcBorders>
                    <w:top w:val="nil"/>
                    <w:left w:val="nil"/>
                    <w:bottom w:val="single" w:sz="4" w:space="0" w:color="auto"/>
                    <w:right w:val="single" w:sz="4" w:space="0" w:color="auto"/>
                  </w:tcBorders>
                  <w:shd w:val="clear" w:color="auto" w:fill="auto"/>
                  <w:vAlign w:val="center"/>
                  <w:hideMark/>
                </w:tcPr>
                <w:p w14:paraId="589C46B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NUEVA INDEPENDENCIA 1720, LOMA LARGA, MONTERREY, N.L.</w:t>
                  </w:r>
                </w:p>
              </w:tc>
              <w:tc>
                <w:tcPr>
                  <w:tcW w:w="992" w:type="dxa"/>
                  <w:tcBorders>
                    <w:top w:val="nil"/>
                    <w:left w:val="nil"/>
                    <w:bottom w:val="single" w:sz="4" w:space="0" w:color="auto"/>
                    <w:right w:val="single" w:sz="4" w:space="0" w:color="auto"/>
                  </w:tcBorders>
                  <w:shd w:val="clear" w:color="auto" w:fill="auto"/>
                  <w:vAlign w:val="center"/>
                  <w:hideMark/>
                </w:tcPr>
                <w:p w14:paraId="7E50A4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B7552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D4B94B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F8FB09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675AB2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SIERRA VENTANA</w:t>
                  </w:r>
                </w:p>
              </w:tc>
              <w:tc>
                <w:tcPr>
                  <w:tcW w:w="5245" w:type="dxa"/>
                  <w:tcBorders>
                    <w:top w:val="nil"/>
                    <w:left w:val="nil"/>
                    <w:bottom w:val="single" w:sz="4" w:space="0" w:color="auto"/>
                    <w:right w:val="single" w:sz="4" w:space="0" w:color="auto"/>
                  </w:tcBorders>
                  <w:shd w:val="clear" w:color="auto" w:fill="auto"/>
                  <w:vAlign w:val="center"/>
                  <w:hideMark/>
                </w:tcPr>
                <w:p w14:paraId="7B34CAE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SENDERO SUR  2600, SIERRA VENTANA, MONTERREY, N.L.</w:t>
                  </w:r>
                </w:p>
              </w:tc>
              <w:tc>
                <w:tcPr>
                  <w:tcW w:w="992" w:type="dxa"/>
                  <w:tcBorders>
                    <w:top w:val="nil"/>
                    <w:left w:val="nil"/>
                    <w:bottom w:val="single" w:sz="4" w:space="0" w:color="auto"/>
                    <w:right w:val="single" w:sz="4" w:space="0" w:color="auto"/>
                  </w:tcBorders>
                  <w:shd w:val="clear" w:color="auto" w:fill="auto"/>
                  <w:vAlign w:val="center"/>
                  <w:hideMark/>
                </w:tcPr>
                <w:p w14:paraId="33587C1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49D9AE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88F051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95D8D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AABD90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CERRO DE LA CAMPANA</w:t>
                  </w:r>
                </w:p>
              </w:tc>
              <w:tc>
                <w:tcPr>
                  <w:tcW w:w="5245" w:type="dxa"/>
                  <w:tcBorders>
                    <w:top w:val="nil"/>
                    <w:left w:val="nil"/>
                    <w:bottom w:val="single" w:sz="4" w:space="0" w:color="auto"/>
                    <w:right w:val="single" w:sz="4" w:space="0" w:color="auto"/>
                  </w:tcBorders>
                  <w:shd w:val="clear" w:color="auto" w:fill="auto"/>
                  <w:vAlign w:val="center"/>
                  <w:hideMark/>
                </w:tcPr>
                <w:p w14:paraId="6DB22BE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RETAMAS 663, COLONIA CERRO DE LA CAMPANA, MONTERREY, N.L.</w:t>
                  </w:r>
                </w:p>
              </w:tc>
              <w:tc>
                <w:tcPr>
                  <w:tcW w:w="992" w:type="dxa"/>
                  <w:tcBorders>
                    <w:top w:val="nil"/>
                    <w:left w:val="nil"/>
                    <w:bottom w:val="single" w:sz="4" w:space="0" w:color="auto"/>
                    <w:right w:val="single" w:sz="4" w:space="0" w:color="auto"/>
                  </w:tcBorders>
                  <w:shd w:val="clear" w:color="auto" w:fill="auto"/>
                  <w:vAlign w:val="center"/>
                  <w:hideMark/>
                </w:tcPr>
                <w:p w14:paraId="674BEE0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6F74E9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FBF1FA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C253E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71AF43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ICAMOLE</w:t>
                  </w:r>
                </w:p>
              </w:tc>
              <w:tc>
                <w:tcPr>
                  <w:tcW w:w="5245" w:type="dxa"/>
                  <w:tcBorders>
                    <w:top w:val="nil"/>
                    <w:left w:val="nil"/>
                    <w:bottom w:val="single" w:sz="4" w:space="0" w:color="auto"/>
                    <w:right w:val="single" w:sz="4" w:space="0" w:color="auto"/>
                  </w:tcBorders>
                  <w:shd w:val="clear" w:color="auto" w:fill="auto"/>
                  <w:vAlign w:val="center"/>
                  <w:hideMark/>
                </w:tcPr>
                <w:p w14:paraId="60175CC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ATRAS DE UN TINACO DE AGUA Y DRENAJE SIN NUMERO, EJIDO ICAMOLE, GARCÍA, N.L.</w:t>
                  </w:r>
                </w:p>
              </w:tc>
              <w:tc>
                <w:tcPr>
                  <w:tcW w:w="992" w:type="dxa"/>
                  <w:tcBorders>
                    <w:top w:val="nil"/>
                    <w:left w:val="nil"/>
                    <w:bottom w:val="single" w:sz="4" w:space="0" w:color="auto"/>
                    <w:right w:val="single" w:sz="4" w:space="0" w:color="auto"/>
                  </w:tcBorders>
                  <w:shd w:val="clear" w:color="auto" w:fill="auto"/>
                  <w:vAlign w:val="center"/>
                  <w:hideMark/>
                </w:tcPr>
                <w:p w14:paraId="7B505D0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0D71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1D9E41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2D733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4A9545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CANTERAS Y ALTAMIRA.</w:t>
                  </w:r>
                </w:p>
              </w:tc>
              <w:tc>
                <w:tcPr>
                  <w:tcW w:w="5245" w:type="dxa"/>
                  <w:tcBorders>
                    <w:top w:val="nil"/>
                    <w:left w:val="nil"/>
                    <w:bottom w:val="single" w:sz="4" w:space="0" w:color="auto"/>
                    <w:right w:val="single" w:sz="4" w:space="0" w:color="auto"/>
                  </w:tcBorders>
                  <w:shd w:val="clear" w:color="auto" w:fill="auto"/>
                  <w:vAlign w:val="center"/>
                  <w:hideMark/>
                </w:tcPr>
                <w:p w14:paraId="6F15DEF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ALFOMBRILLAS 300, CANTERAS Y ALTAMIRA, MONTERREY, N.L.</w:t>
                  </w:r>
                </w:p>
              </w:tc>
              <w:tc>
                <w:tcPr>
                  <w:tcW w:w="992" w:type="dxa"/>
                  <w:tcBorders>
                    <w:top w:val="nil"/>
                    <w:left w:val="nil"/>
                    <w:bottom w:val="single" w:sz="4" w:space="0" w:color="auto"/>
                    <w:right w:val="single" w:sz="4" w:space="0" w:color="auto"/>
                  </w:tcBorders>
                  <w:shd w:val="clear" w:color="auto" w:fill="auto"/>
                  <w:vAlign w:val="center"/>
                  <w:hideMark/>
                </w:tcPr>
                <w:p w14:paraId="351723D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3C5AF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67ECF0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10E43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60F9D8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EL OBISPO</w:t>
                  </w:r>
                </w:p>
              </w:tc>
              <w:tc>
                <w:tcPr>
                  <w:tcW w:w="5245" w:type="dxa"/>
                  <w:tcBorders>
                    <w:top w:val="nil"/>
                    <w:left w:val="nil"/>
                    <w:bottom w:val="single" w:sz="4" w:space="0" w:color="auto"/>
                    <w:right w:val="single" w:sz="4" w:space="0" w:color="auto"/>
                  </w:tcBorders>
                  <w:shd w:val="clear" w:color="auto" w:fill="auto"/>
                  <w:vAlign w:val="center"/>
                  <w:hideMark/>
                </w:tcPr>
                <w:p w14:paraId="601AD04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EULALIO GUZMAN 703, EL OBISPO,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7FB43EC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0D8569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6E55FA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9D8EFC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2743E0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ISIDRO</w:t>
                  </w:r>
                </w:p>
              </w:tc>
              <w:tc>
                <w:tcPr>
                  <w:tcW w:w="5245" w:type="dxa"/>
                  <w:tcBorders>
                    <w:top w:val="nil"/>
                    <w:left w:val="nil"/>
                    <w:bottom w:val="single" w:sz="4" w:space="0" w:color="auto"/>
                    <w:right w:val="single" w:sz="4" w:space="0" w:color="auto"/>
                  </w:tcBorders>
                  <w:shd w:val="clear" w:color="auto" w:fill="auto"/>
                  <w:vAlign w:val="center"/>
                  <w:hideMark/>
                </w:tcPr>
                <w:p w14:paraId="207D438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CANON DE PABLO 146, SAN ISIDRO, SANTA CATARINA, N.L.</w:t>
                  </w:r>
                </w:p>
              </w:tc>
              <w:tc>
                <w:tcPr>
                  <w:tcW w:w="992" w:type="dxa"/>
                  <w:tcBorders>
                    <w:top w:val="nil"/>
                    <w:left w:val="nil"/>
                    <w:bottom w:val="single" w:sz="4" w:space="0" w:color="auto"/>
                    <w:right w:val="single" w:sz="4" w:space="0" w:color="auto"/>
                  </w:tcBorders>
                  <w:shd w:val="clear" w:color="auto" w:fill="auto"/>
                  <w:vAlign w:val="center"/>
                  <w:hideMark/>
                </w:tcPr>
                <w:p w14:paraId="009369F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558BE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3352FE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893989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151D84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JOSÉ LÓPEZ PORTILLO</w:t>
                  </w:r>
                </w:p>
              </w:tc>
              <w:tc>
                <w:tcPr>
                  <w:tcW w:w="5245" w:type="dxa"/>
                  <w:tcBorders>
                    <w:top w:val="nil"/>
                    <w:left w:val="nil"/>
                    <w:bottom w:val="single" w:sz="4" w:space="0" w:color="auto"/>
                    <w:right w:val="single" w:sz="4" w:space="0" w:color="auto"/>
                  </w:tcBorders>
                  <w:shd w:val="clear" w:color="auto" w:fill="auto"/>
                  <w:vAlign w:val="center"/>
                  <w:hideMark/>
                </w:tcPr>
                <w:p w14:paraId="4BE2B79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TENOCH 107, JOSE LOPEZ PORTILLO, SANTA CATARINA, N.L.</w:t>
                  </w:r>
                </w:p>
              </w:tc>
              <w:tc>
                <w:tcPr>
                  <w:tcW w:w="992" w:type="dxa"/>
                  <w:tcBorders>
                    <w:top w:val="nil"/>
                    <w:left w:val="nil"/>
                    <w:bottom w:val="single" w:sz="4" w:space="0" w:color="auto"/>
                    <w:right w:val="single" w:sz="4" w:space="0" w:color="auto"/>
                  </w:tcBorders>
                  <w:shd w:val="clear" w:color="auto" w:fill="auto"/>
                  <w:vAlign w:val="center"/>
                  <w:hideMark/>
                </w:tcPr>
                <w:p w14:paraId="53AA049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C7F859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0D9496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A7A706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637ED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TEPEYAC</w:t>
                  </w:r>
                </w:p>
              </w:tc>
              <w:tc>
                <w:tcPr>
                  <w:tcW w:w="5245" w:type="dxa"/>
                  <w:tcBorders>
                    <w:top w:val="nil"/>
                    <w:left w:val="nil"/>
                    <w:bottom w:val="single" w:sz="4" w:space="0" w:color="auto"/>
                    <w:right w:val="single" w:sz="4" w:space="0" w:color="auto"/>
                  </w:tcBorders>
                  <w:shd w:val="clear" w:color="auto" w:fill="auto"/>
                  <w:vAlign w:val="center"/>
                  <w:hideMark/>
                </w:tcPr>
                <w:p w14:paraId="1A9D3C2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CAÑON DE SAN ANDRES 1230, TEPEYAC, SANTA CATARINA, N.L.</w:t>
                  </w:r>
                </w:p>
              </w:tc>
              <w:tc>
                <w:tcPr>
                  <w:tcW w:w="992" w:type="dxa"/>
                  <w:tcBorders>
                    <w:top w:val="nil"/>
                    <w:left w:val="nil"/>
                    <w:bottom w:val="single" w:sz="4" w:space="0" w:color="auto"/>
                    <w:right w:val="single" w:sz="4" w:space="0" w:color="auto"/>
                  </w:tcBorders>
                  <w:shd w:val="clear" w:color="auto" w:fill="auto"/>
                  <w:vAlign w:val="center"/>
                  <w:hideMark/>
                </w:tcPr>
                <w:p w14:paraId="1D1A7DA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C53AB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CCA4DA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AE1357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CCD735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CAPA SANTA CATARINA</w:t>
                  </w:r>
                </w:p>
              </w:tc>
              <w:tc>
                <w:tcPr>
                  <w:tcW w:w="5245" w:type="dxa"/>
                  <w:tcBorders>
                    <w:top w:val="nil"/>
                    <w:left w:val="nil"/>
                    <w:bottom w:val="single" w:sz="4" w:space="0" w:color="auto"/>
                    <w:right w:val="single" w:sz="4" w:space="0" w:color="auto"/>
                  </w:tcBorders>
                  <w:shd w:val="clear" w:color="auto" w:fill="auto"/>
                  <w:vAlign w:val="center"/>
                  <w:hideMark/>
                </w:tcPr>
                <w:p w14:paraId="20CED1A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MARIANO JIMENEZ SIN NUMERO, HACIENDA SANTA CATARINA, SANTA CATARINA, N.L.</w:t>
                  </w:r>
                </w:p>
              </w:tc>
              <w:tc>
                <w:tcPr>
                  <w:tcW w:w="992" w:type="dxa"/>
                  <w:tcBorders>
                    <w:top w:val="nil"/>
                    <w:left w:val="nil"/>
                    <w:bottom w:val="single" w:sz="4" w:space="0" w:color="auto"/>
                    <w:right w:val="single" w:sz="4" w:space="0" w:color="auto"/>
                  </w:tcBorders>
                  <w:shd w:val="clear" w:color="auto" w:fill="auto"/>
                  <w:vAlign w:val="center"/>
                  <w:hideMark/>
                </w:tcPr>
                <w:p w14:paraId="394D059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ADC9EF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565C69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811F2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383D75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EL MIRADOR</w:t>
                  </w:r>
                </w:p>
              </w:tc>
              <w:tc>
                <w:tcPr>
                  <w:tcW w:w="5245" w:type="dxa"/>
                  <w:tcBorders>
                    <w:top w:val="nil"/>
                    <w:left w:val="nil"/>
                    <w:bottom w:val="single" w:sz="4" w:space="0" w:color="auto"/>
                    <w:right w:val="single" w:sz="4" w:space="0" w:color="auto"/>
                  </w:tcBorders>
                  <w:shd w:val="clear" w:color="auto" w:fill="auto"/>
                  <w:vAlign w:val="center"/>
                  <w:hideMark/>
                </w:tcPr>
                <w:p w14:paraId="33E963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1A. AVENIDA S/N, MIRADOR DE SANTA CATARINA, SANTA CATARINA, N.L.</w:t>
                  </w:r>
                </w:p>
              </w:tc>
              <w:tc>
                <w:tcPr>
                  <w:tcW w:w="992" w:type="dxa"/>
                  <w:tcBorders>
                    <w:top w:val="nil"/>
                    <w:left w:val="nil"/>
                    <w:bottom w:val="single" w:sz="4" w:space="0" w:color="auto"/>
                    <w:right w:val="single" w:sz="4" w:space="0" w:color="auto"/>
                  </w:tcBorders>
                  <w:shd w:val="clear" w:color="auto" w:fill="auto"/>
                  <w:vAlign w:val="center"/>
                  <w:hideMark/>
                </w:tcPr>
                <w:p w14:paraId="1BAD1DD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B5EF83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0BF8A8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C7FD8C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FAB5EC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AMÉRICA II</w:t>
                  </w:r>
                </w:p>
              </w:tc>
              <w:tc>
                <w:tcPr>
                  <w:tcW w:w="5245" w:type="dxa"/>
                  <w:tcBorders>
                    <w:top w:val="nil"/>
                    <w:left w:val="nil"/>
                    <w:bottom w:val="single" w:sz="4" w:space="0" w:color="auto"/>
                    <w:right w:val="single" w:sz="4" w:space="0" w:color="auto"/>
                  </w:tcBorders>
                  <w:shd w:val="clear" w:color="auto" w:fill="auto"/>
                  <w:vAlign w:val="center"/>
                  <w:hideMark/>
                </w:tcPr>
                <w:p w14:paraId="0C5F92A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MA. DOSAMANTES 803, COLONIA INDEPENDENCIA, MONTERREY, N.L.</w:t>
                  </w:r>
                </w:p>
              </w:tc>
              <w:tc>
                <w:tcPr>
                  <w:tcW w:w="992" w:type="dxa"/>
                  <w:tcBorders>
                    <w:top w:val="nil"/>
                    <w:left w:val="nil"/>
                    <w:bottom w:val="single" w:sz="4" w:space="0" w:color="auto"/>
                    <w:right w:val="single" w:sz="4" w:space="0" w:color="auto"/>
                  </w:tcBorders>
                  <w:shd w:val="clear" w:color="auto" w:fill="auto"/>
                  <w:vAlign w:val="center"/>
                  <w:hideMark/>
                </w:tcPr>
                <w:p w14:paraId="498A819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1994A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C68989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F31F8E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B2718B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ERMITA</w:t>
                  </w:r>
                </w:p>
              </w:tc>
              <w:tc>
                <w:tcPr>
                  <w:tcW w:w="5245" w:type="dxa"/>
                  <w:tcBorders>
                    <w:top w:val="nil"/>
                    <w:left w:val="nil"/>
                    <w:bottom w:val="single" w:sz="4" w:space="0" w:color="auto"/>
                    <w:right w:val="single" w:sz="4" w:space="0" w:color="auto"/>
                  </w:tcBorders>
                  <w:shd w:val="clear" w:color="auto" w:fill="auto"/>
                  <w:vAlign w:val="center"/>
                  <w:hideMark/>
                </w:tcPr>
                <w:p w14:paraId="45EC6AB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RUPERTO SIN NÚMERO, LA ERMITA, SANTA CATARINA, N.L.</w:t>
                  </w:r>
                </w:p>
              </w:tc>
              <w:tc>
                <w:tcPr>
                  <w:tcW w:w="992" w:type="dxa"/>
                  <w:tcBorders>
                    <w:top w:val="nil"/>
                    <w:left w:val="nil"/>
                    <w:bottom w:val="single" w:sz="4" w:space="0" w:color="auto"/>
                    <w:right w:val="single" w:sz="4" w:space="0" w:color="auto"/>
                  </w:tcBorders>
                  <w:shd w:val="clear" w:color="auto" w:fill="auto"/>
                  <w:vAlign w:val="center"/>
                  <w:hideMark/>
                </w:tcPr>
                <w:p w14:paraId="19C7C6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104D0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DC0F6C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3B3449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F5ACC8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LOS PINOS</w:t>
                  </w:r>
                </w:p>
              </w:tc>
              <w:tc>
                <w:tcPr>
                  <w:tcW w:w="5245" w:type="dxa"/>
                  <w:tcBorders>
                    <w:top w:val="nil"/>
                    <w:left w:val="nil"/>
                    <w:bottom w:val="single" w:sz="4" w:space="0" w:color="auto"/>
                    <w:right w:val="single" w:sz="4" w:space="0" w:color="auto"/>
                  </w:tcBorders>
                  <w:shd w:val="clear" w:color="auto" w:fill="auto"/>
                  <w:vAlign w:val="center"/>
                  <w:hideMark/>
                </w:tcPr>
                <w:p w14:paraId="69659DC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MODESTO ARREOLA 228, LOS PINOS,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7A61C3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A3CB7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B74724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EC8481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482C11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XXIX</w:t>
                  </w:r>
                </w:p>
              </w:tc>
              <w:tc>
                <w:tcPr>
                  <w:tcW w:w="5245" w:type="dxa"/>
                  <w:tcBorders>
                    <w:top w:val="nil"/>
                    <w:left w:val="nil"/>
                    <w:bottom w:val="single" w:sz="4" w:space="0" w:color="auto"/>
                    <w:right w:val="single" w:sz="4" w:space="0" w:color="auto"/>
                  </w:tcBorders>
                  <w:shd w:val="clear" w:color="auto" w:fill="auto"/>
                  <w:vAlign w:val="center"/>
                  <w:hideMark/>
                </w:tcPr>
                <w:p w14:paraId="4735AF2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FRANCISCO ARAUJO  1424, FOMERREY 29, SANTA CATARINA, N.L.</w:t>
                  </w:r>
                </w:p>
              </w:tc>
              <w:tc>
                <w:tcPr>
                  <w:tcW w:w="992" w:type="dxa"/>
                  <w:tcBorders>
                    <w:top w:val="nil"/>
                    <w:left w:val="nil"/>
                    <w:bottom w:val="single" w:sz="4" w:space="0" w:color="auto"/>
                    <w:right w:val="single" w:sz="4" w:space="0" w:color="auto"/>
                  </w:tcBorders>
                  <w:shd w:val="clear" w:color="auto" w:fill="auto"/>
                  <w:vAlign w:val="center"/>
                  <w:hideMark/>
                </w:tcPr>
                <w:p w14:paraId="718D15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C90009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814A1F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D50250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6A9F36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NUEVA VIDA LA ESTANZUELA</w:t>
                  </w:r>
                </w:p>
              </w:tc>
              <w:tc>
                <w:tcPr>
                  <w:tcW w:w="5245" w:type="dxa"/>
                  <w:tcBorders>
                    <w:top w:val="nil"/>
                    <w:left w:val="nil"/>
                    <w:bottom w:val="single" w:sz="4" w:space="0" w:color="auto"/>
                    <w:right w:val="single" w:sz="4" w:space="0" w:color="auto"/>
                  </w:tcBorders>
                  <w:shd w:val="clear" w:color="auto" w:fill="auto"/>
                  <w:vAlign w:val="center"/>
                  <w:hideMark/>
                </w:tcPr>
                <w:p w14:paraId="10EACF0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TESORERIA S/N, NUEVA ESTANZUELA, MONTERREY, N.L.</w:t>
                  </w:r>
                </w:p>
              </w:tc>
              <w:tc>
                <w:tcPr>
                  <w:tcW w:w="992" w:type="dxa"/>
                  <w:tcBorders>
                    <w:top w:val="nil"/>
                    <w:left w:val="nil"/>
                    <w:bottom w:val="single" w:sz="4" w:space="0" w:color="auto"/>
                    <w:right w:val="single" w:sz="4" w:space="0" w:color="auto"/>
                  </w:tcBorders>
                  <w:shd w:val="clear" w:color="auto" w:fill="auto"/>
                  <w:vAlign w:val="center"/>
                  <w:hideMark/>
                </w:tcPr>
                <w:p w14:paraId="1B14B32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42AC6A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260DAC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95F5F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608F26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ARTURO B. DE LA GARZA</w:t>
                  </w:r>
                </w:p>
              </w:tc>
              <w:tc>
                <w:tcPr>
                  <w:tcW w:w="5245" w:type="dxa"/>
                  <w:tcBorders>
                    <w:top w:val="nil"/>
                    <w:left w:val="nil"/>
                    <w:bottom w:val="single" w:sz="4" w:space="0" w:color="auto"/>
                    <w:right w:val="single" w:sz="4" w:space="0" w:color="auto"/>
                  </w:tcBorders>
                  <w:shd w:val="clear" w:color="auto" w:fill="auto"/>
                  <w:vAlign w:val="center"/>
                  <w:hideMark/>
                </w:tcPr>
                <w:p w14:paraId="5047F05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ELVIRA RENTERIA 900, ARTURO B. DE LA GARZA, MONTERREY, N.L.</w:t>
                  </w:r>
                </w:p>
              </w:tc>
              <w:tc>
                <w:tcPr>
                  <w:tcW w:w="992" w:type="dxa"/>
                  <w:tcBorders>
                    <w:top w:val="nil"/>
                    <w:left w:val="nil"/>
                    <w:bottom w:val="single" w:sz="4" w:space="0" w:color="auto"/>
                    <w:right w:val="single" w:sz="4" w:space="0" w:color="auto"/>
                  </w:tcBorders>
                  <w:shd w:val="clear" w:color="auto" w:fill="auto"/>
                  <w:vAlign w:val="center"/>
                  <w:hideMark/>
                </w:tcPr>
                <w:p w14:paraId="72DC504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900E51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CD3C18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8B4D13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BCB002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CAPA GARCÍA</w:t>
                  </w:r>
                </w:p>
              </w:tc>
              <w:tc>
                <w:tcPr>
                  <w:tcW w:w="5245" w:type="dxa"/>
                  <w:tcBorders>
                    <w:top w:val="nil"/>
                    <w:left w:val="nil"/>
                    <w:bottom w:val="single" w:sz="4" w:space="0" w:color="auto"/>
                    <w:right w:val="single" w:sz="4" w:space="0" w:color="auto"/>
                  </w:tcBorders>
                  <w:shd w:val="clear" w:color="auto" w:fill="auto"/>
                  <w:vAlign w:val="center"/>
                  <w:hideMark/>
                </w:tcPr>
                <w:p w14:paraId="25D29CF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LUIS S/N, COLINAS DEL RIO, GARCÍA, N.L.</w:t>
                  </w:r>
                </w:p>
              </w:tc>
              <w:tc>
                <w:tcPr>
                  <w:tcW w:w="992" w:type="dxa"/>
                  <w:tcBorders>
                    <w:top w:val="nil"/>
                    <w:left w:val="nil"/>
                    <w:bottom w:val="single" w:sz="4" w:space="0" w:color="auto"/>
                    <w:right w:val="single" w:sz="4" w:space="0" w:color="auto"/>
                  </w:tcBorders>
                  <w:shd w:val="clear" w:color="auto" w:fill="auto"/>
                  <w:vAlign w:val="center"/>
                  <w:hideMark/>
                </w:tcPr>
                <w:p w14:paraId="1BDD32D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F3F39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3C33F2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B3B58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346D3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BUROCRATAS MUNICIPALES</w:t>
                  </w:r>
                </w:p>
              </w:tc>
              <w:tc>
                <w:tcPr>
                  <w:tcW w:w="5245" w:type="dxa"/>
                  <w:tcBorders>
                    <w:top w:val="nil"/>
                    <w:left w:val="nil"/>
                    <w:bottom w:val="single" w:sz="4" w:space="0" w:color="auto"/>
                    <w:right w:val="single" w:sz="4" w:space="0" w:color="auto"/>
                  </w:tcBorders>
                  <w:shd w:val="clear" w:color="auto" w:fill="auto"/>
                  <w:vAlign w:val="center"/>
                  <w:hideMark/>
                </w:tcPr>
                <w:p w14:paraId="0F2AEED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RAUL CHAPA ZARATE 2401, COLONIA BUROCRATAS MUNICIPALES, MONTERREY, N.L.</w:t>
                  </w:r>
                </w:p>
              </w:tc>
              <w:tc>
                <w:tcPr>
                  <w:tcW w:w="992" w:type="dxa"/>
                  <w:tcBorders>
                    <w:top w:val="nil"/>
                    <w:left w:val="nil"/>
                    <w:bottom w:val="single" w:sz="4" w:space="0" w:color="auto"/>
                    <w:right w:val="single" w:sz="4" w:space="0" w:color="auto"/>
                  </w:tcBorders>
                  <w:shd w:val="clear" w:color="auto" w:fill="auto"/>
                  <w:vAlign w:val="center"/>
                  <w:hideMark/>
                </w:tcPr>
                <w:p w14:paraId="7D18CB6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40E5F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C1678B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45974E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6E6D0A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LAS PALMAS</w:t>
                  </w:r>
                </w:p>
              </w:tc>
              <w:tc>
                <w:tcPr>
                  <w:tcW w:w="5245" w:type="dxa"/>
                  <w:tcBorders>
                    <w:top w:val="nil"/>
                    <w:left w:val="nil"/>
                    <w:bottom w:val="single" w:sz="4" w:space="0" w:color="auto"/>
                    <w:right w:val="single" w:sz="4" w:space="0" w:color="auto"/>
                  </w:tcBorders>
                  <w:shd w:val="clear" w:color="auto" w:fill="auto"/>
                  <w:vAlign w:val="center"/>
                  <w:hideMark/>
                </w:tcPr>
                <w:p w14:paraId="3FDF97D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PALMAS CRUZ CON ALCATRACES 41, LAS PALMAS, GARCÍA, N.L.</w:t>
                  </w:r>
                </w:p>
              </w:tc>
              <w:tc>
                <w:tcPr>
                  <w:tcW w:w="992" w:type="dxa"/>
                  <w:tcBorders>
                    <w:top w:val="nil"/>
                    <w:left w:val="nil"/>
                    <w:bottom w:val="single" w:sz="4" w:space="0" w:color="auto"/>
                    <w:right w:val="single" w:sz="4" w:space="0" w:color="auto"/>
                  </w:tcBorders>
                  <w:shd w:val="clear" w:color="auto" w:fill="auto"/>
                  <w:vAlign w:val="center"/>
                  <w:hideMark/>
                </w:tcPr>
                <w:p w14:paraId="7FD119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B9058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20A29E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522E34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6769F0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XXII</w:t>
                  </w:r>
                </w:p>
              </w:tc>
              <w:tc>
                <w:tcPr>
                  <w:tcW w:w="5245" w:type="dxa"/>
                  <w:tcBorders>
                    <w:top w:val="nil"/>
                    <w:left w:val="nil"/>
                    <w:bottom w:val="single" w:sz="4" w:space="0" w:color="auto"/>
                    <w:right w:val="single" w:sz="4" w:space="0" w:color="auto"/>
                  </w:tcBorders>
                  <w:shd w:val="clear" w:color="auto" w:fill="auto"/>
                  <w:vAlign w:val="center"/>
                  <w:hideMark/>
                </w:tcPr>
                <w:p w14:paraId="6FBF566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PLOMO 502, FOMERREY XXII,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1A63D57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2FFFFE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C78FA7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F7221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5E4D28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BUENOS AIRES</w:t>
                  </w:r>
                </w:p>
              </w:tc>
              <w:tc>
                <w:tcPr>
                  <w:tcW w:w="5245" w:type="dxa"/>
                  <w:tcBorders>
                    <w:top w:val="nil"/>
                    <w:left w:val="nil"/>
                    <w:bottom w:val="single" w:sz="4" w:space="0" w:color="auto"/>
                    <w:right w:val="single" w:sz="4" w:space="0" w:color="auto"/>
                  </w:tcBorders>
                  <w:shd w:val="clear" w:color="auto" w:fill="auto"/>
                  <w:vAlign w:val="center"/>
                  <w:hideMark/>
                </w:tcPr>
                <w:p w14:paraId="366C978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PROLONGACION MORELOS  3236, BUENOS AIRES, MONTERREY, N.L.</w:t>
                  </w:r>
                </w:p>
              </w:tc>
              <w:tc>
                <w:tcPr>
                  <w:tcW w:w="992" w:type="dxa"/>
                  <w:tcBorders>
                    <w:top w:val="nil"/>
                    <w:left w:val="nil"/>
                    <w:bottom w:val="single" w:sz="4" w:space="0" w:color="auto"/>
                    <w:right w:val="single" w:sz="4" w:space="0" w:color="auto"/>
                  </w:tcBorders>
                  <w:shd w:val="clear" w:color="auto" w:fill="auto"/>
                  <w:vAlign w:val="center"/>
                  <w:hideMark/>
                </w:tcPr>
                <w:p w14:paraId="7EFCCD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7437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55D6C1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82D0A4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2F14E3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CARACOL</w:t>
                  </w:r>
                </w:p>
              </w:tc>
              <w:tc>
                <w:tcPr>
                  <w:tcW w:w="5245" w:type="dxa"/>
                  <w:tcBorders>
                    <w:top w:val="nil"/>
                    <w:left w:val="nil"/>
                    <w:bottom w:val="single" w:sz="4" w:space="0" w:color="auto"/>
                    <w:right w:val="single" w:sz="4" w:space="0" w:color="auto"/>
                  </w:tcBorders>
                  <w:shd w:val="clear" w:color="auto" w:fill="auto"/>
                  <w:vAlign w:val="center"/>
                  <w:hideMark/>
                </w:tcPr>
                <w:p w14:paraId="5E51914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4A ZONA Y JOSE LOPEZ HICKMAN S/N, CARACOL, MONTERREY, N.L.</w:t>
                  </w:r>
                </w:p>
              </w:tc>
              <w:tc>
                <w:tcPr>
                  <w:tcW w:w="992" w:type="dxa"/>
                  <w:tcBorders>
                    <w:top w:val="nil"/>
                    <w:left w:val="nil"/>
                    <w:bottom w:val="single" w:sz="4" w:space="0" w:color="auto"/>
                    <w:right w:val="single" w:sz="4" w:space="0" w:color="auto"/>
                  </w:tcBorders>
                  <w:shd w:val="clear" w:color="auto" w:fill="auto"/>
                  <w:vAlign w:val="center"/>
                  <w:hideMark/>
                </w:tcPr>
                <w:p w14:paraId="7A403F9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DD37C8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2BAC99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C094DE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1340</w:t>
                  </w:r>
                </w:p>
              </w:tc>
              <w:tc>
                <w:tcPr>
                  <w:tcW w:w="2268" w:type="dxa"/>
                  <w:tcBorders>
                    <w:top w:val="nil"/>
                    <w:left w:val="nil"/>
                    <w:bottom w:val="single" w:sz="4" w:space="0" w:color="auto"/>
                    <w:right w:val="single" w:sz="4" w:space="0" w:color="auto"/>
                  </w:tcBorders>
                  <w:shd w:val="clear" w:color="auto" w:fill="auto"/>
                  <w:vAlign w:val="center"/>
                  <w:hideMark/>
                </w:tcPr>
                <w:p w14:paraId="3BFF828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ESPECIALIDADES DENTALES</w:t>
                  </w:r>
                </w:p>
              </w:tc>
              <w:tc>
                <w:tcPr>
                  <w:tcW w:w="5245" w:type="dxa"/>
                  <w:tcBorders>
                    <w:top w:val="nil"/>
                    <w:left w:val="nil"/>
                    <w:bottom w:val="single" w:sz="4" w:space="0" w:color="auto"/>
                    <w:right w:val="single" w:sz="4" w:space="0" w:color="auto"/>
                  </w:tcBorders>
                  <w:shd w:val="clear" w:color="auto" w:fill="auto"/>
                  <w:vAlign w:val="center"/>
                  <w:hideMark/>
                </w:tcPr>
                <w:p w14:paraId="543FFBA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BAJA CALIFORNIA NO. 356, COLONIA INDEPENDENCIA,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35A69B8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53AA2E3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C6E619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2D4A41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2A8A27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INSURGENTES</w:t>
                  </w:r>
                </w:p>
              </w:tc>
              <w:tc>
                <w:tcPr>
                  <w:tcW w:w="5245" w:type="dxa"/>
                  <w:tcBorders>
                    <w:top w:val="nil"/>
                    <w:left w:val="nil"/>
                    <w:bottom w:val="single" w:sz="4" w:space="0" w:color="auto"/>
                    <w:right w:val="single" w:sz="4" w:space="0" w:color="auto"/>
                  </w:tcBorders>
                  <w:shd w:val="clear" w:color="auto" w:fill="auto"/>
                  <w:vAlign w:val="center"/>
                  <w:hideMark/>
                </w:tcPr>
                <w:p w14:paraId="1A6E407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INSURGENTES MEXICANOS #101 ESQUINA CON NUEVO LEON, COL. INSURGENTES, GUADALUPE, N.L.</w:t>
                  </w:r>
                </w:p>
              </w:tc>
              <w:tc>
                <w:tcPr>
                  <w:tcW w:w="992" w:type="dxa"/>
                  <w:tcBorders>
                    <w:top w:val="nil"/>
                    <w:left w:val="nil"/>
                    <w:bottom w:val="single" w:sz="4" w:space="0" w:color="auto"/>
                    <w:right w:val="single" w:sz="4" w:space="0" w:color="auto"/>
                  </w:tcBorders>
                  <w:shd w:val="clear" w:color="auto" w:fill="auto"/>
                  <w:vAlign w:val="center"/>
                  <w:hideMark/>
                </w:tcPr>
                <w:p w14:paraId="12AD0CA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13CA215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3BE29DA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A3E82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80D0BE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PUEBLO NUEVO</w:t>
                  </w:r>
                </w:p>
              </w:tc>
              <w:tc>
                <w:tcPr>
                  <w:tcW w:w="5245" w:type="dxa"/>
                  <w:tcBorders>
                    <w:top w:val="nil"/>
                    <w:left w:val="nil"/>
                    <w:bottom w:val="single" w:sz="4" w:space="0" w:color="auto"/>
                    <w:right w:val="single" w:sz="4" w:space="0" w:color="auto"/>
                  </w:tcBorders>
                  <w:shd w:val="clear" w:color="auto" w:fill="auto"/>
                  <w:vAlign w:val="center"/>
                  <w:hideMark/>
                </w:tcPr>
                <w:p w14:paraId="378DCB6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RIO TAMESI S/N PUEBLO NUEVO, CD, APODACA, N.L.</w:t>
                  </w:r>
                </w:p>
              </w:tc>
              <w:tc>
                <w:tcPr>
                  <w:tcW w:w="992" w:type="dxa"/>
                  <w:tcBorders>
                    <w:top w:val="nil"/>
                    <w:left w:val="nil"/>
                    <w:bottom w:val="single" w:sz="4" w:space="0" w:color="auto"/>
                    <w:right w:val="single" w:sz="4" w:space="0" w:color="auto"/>
                  </w:tcBorders>
                  <w:shd w:val="clear" w:color="auto" w:fill="auto"/>
                  <w:vAlign w:val="center"/>
                  <w:hideMark/>
                </w:tcPr>
                <w:p w14:paraId="55C0C9E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600F093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DBC1E5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C74C2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BC2A79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15A3A00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CONSTITUYENTES DE NUEVO LEON #120 COL. ALAMOS DE CORREGIDORA, MONTERREY, N.L.</w:t>
                  </w:r>
                </w:p>
              </w:tc>
              <w:tc>
                <w:tcPr>
                  <w:tcW w:w="992" w:type="dxa"/>
                  <w:tcBorders>
                    <w:top w:val="nil"/>
                    <w:left w:val="nil"/>
                    <w:bottom w:val="single" w:sz="4" w:space="0" w:color="auto"/>
                    <w:right w:val="single" w:sz="4" w:space="0" w:color="auto"/>
                  </w:tcBorders>
                  <w:shd w:val="clear" w:color="auto" w:fill="auto"/>
                  <w:vAlign w:val="center"/>
                  <w:hideMark/>
                </w:tcPr>
                <w:p w14:paraId="413ED60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2A6A2B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EB453D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E4D8B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A5B51C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LOS ENCINOS</w:t>
                  </w:r>
                </w:p>
              </w:tc>
              <w:tc>
                <w:tcPr>
                  <w:tcW w:w="5245" w:type="dxa"/>
                  <w:tcBorders>
                    <w:top w:val="nil"/>
                    <w:left w:val="nil"/>
                    <w:bottom w:val="single" w:sz="4" w:space="0" w:color="auto"/>
                    <w:right w:val="single" w:sz="4" w:space="0" w:color="auto"/>
                  </w:tcBorders>
                  <w:shd w:val="clear" w:color="auto" w:fill="auto"/>
                  <w:vAlign w:val="center"/>
                  <w:hideMark/>
                </w:tcPr>
                <w:p w14:paraId="5C5D22F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LOS ENCINOS S/N ENTRE LIMONES Y PLUTARCO ELIAS CALLES, COL. LOS ENCINOS, GUADALUPE, N.L.</w:t>
                  </w:r>
                </w:p>
              </w:tc>
              <w:tc>
                <w:tcPr>
                  <w:tcW w:w="992" w:type="dxa"/>
                  <w:tcBorders>
                    <w:top w:val="nil"/>
                    <w:left w:val="nil"/>
                    <w:bottom w:val="single" w:sz="4" w:space="0" w:color="auto"/>
                    <w:right w:val="single" w:sz="4" w:space="0" w:color="auto"/>
                  </w:tcBorders>
                  <w:shd w:val="clear" w:color="auto" w:fill="auto"/>
                  <w:vAlign w:val="center"/>
                  <w:hideMark/>
                </w:tcPr>
                <w:p w14:paraId="7C128E1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EE192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20D7BA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700B6D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1744E1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VALLE SOLEADO</w:t>
                  </w:r>
                </w:p>
              </w:tc>
              <w:tc>
                <w:tcPr>
                  <w:tcW w:w="5245" w:type="dxa"/>
                  <w:tcBorders>
                    <w:top w:val="nil"/>
                    <w:left w:val="nil"/>
                    <w:bottom w:val="single" w:sz="4" w:space="0" w:color="auto"/>
                    <w:right w:val="single" w:sz="4" w:space="0" w:color="auto"/>
                  </w:tcBorders>
                  <w:shd w:val="clear" w:color="auto" w:fill="auto"/>
                  <w:vAlign w:val="center"/>
                  <w:hideMark/>
                </w:tcPr>
                <w:p w14:paraId="65E4DAB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VALLE ALTO ENTRE VALLE FERTIL Y VALLE MIRADOR, VALLE SOLEADO, GUADALUPE, N.L.</w:t>
                  </w:r>
                </w:p>
              </w:tc>
              <w:tc>
                <w:tcPr>
                  <w:tcW w:w="992" w:type="dxa"/>
                  <w:tcBorders>
                    <w:top w:val="nil"/>
                    <w:left w:val="nil"/>
                    <w:bottom w:val="single" w:sz="4" w:space="0" w:color="auto"/>
                    <w:right w:val="single" w:sz="4" w:space="0" w:color="auto"/>
                  </w:tcBorders>
                  <w:shd w:val="clear" w:color="auto" w:fill="auto"/>
                  <w:vAlign w:val="center"/>
                  <w:hideMark/>
                </w:tcPr>
                <w:p w14:paraId="17A688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AC8BD2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0DA11B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4E751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EEEB3A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20 DE NOVIEMBRE</w:t>
                  </w:r>
                </w:p>
              </w:tc>
              <w:tc>
                <w:tcPr>
                  <w:tcW w:w="5245" w:type="dxa"/>
                  <w:tcBorders>
                    <w:top w:val="nil"/>
                    <w:left w:val="nil"/>
                    <w:bottom w:val="single" w:sz="4" w:space="0" w:color="auto"/>
                    <w:right w:val="single" w:sz="4" w:space="0" w:color="auto"/>
                  </w:tcBorders>
                  <w:shd w:val="clear" w:color="auto" w:fill="auto"/>
                  <w:vAlign w:val="center"/>
                  <w:hideMark/>
                </w:tcPr>
                <w:p w14:paraId="666E94E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LAS TORRES ESQ. CON 20 DE NOVIEMBRE, 20 DE NOVIEMBRE, GUADALUPE, N.L.</w:t>
                  </w:r>
                </w:p>
              </w:tc>
              <w:tc>
                <w:tcPr>
                  <w:tcW w:w="992" w:type="dxa"/>
                  <w:tcBorders>
                    <w:top w:val="nil"/>
                    <w:left w:val="nil"/>
                    <w:bottom w:val="single" w:sz="4" w:space="0" w:color="auto"/>
                    <w:right w:val="single" w:sz="4" w:space="0" w:color="auto"/>
                  </w:tcBorders>
                  <w:shd w:val="clear" w:color="auto" w:fill="auto"/>
                  <w:vAlign w:val="center"/>
                  <w:hideMark/>
                </w:tcPr>
                <w:p w14:paraId="3B54866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4B578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5A65B5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E5853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833BD7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ACAPULCO</w:t>
                  </w:r>
                </w:p>
              </w:tc>
              <w:tc>
                <w:tcPr>
                  <w:tcW w:w="5245" w:type="dxa"/>
                  <w:tcBorders>
                    <w:top w:val="nil"/>
                    <w:left w:val="nil"/>
                    <w:bottom w:val="single" w:sz="4" w:space="0" w:color="auto"/>
                    <w:right w:val="single" w:sz="4" w:space="0" w:color="auto"/>
                  </w:tcBorders>
                  <w:shd w:val="clear" w:color="auto" w:fill="auto"/>
                  <w:vAlign w:val="center"/>
                  <w:hideMark/>
                </w:tcPr>
                <w:p w14:paraId="53F819B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COSTERA ENTRE ELOY CAVAZOS Y AV. ACAPULCO, ACAPULCO, GUADALUPE, N.L.</w:t>
                  </w:r>
                </w:p>
              </w:tc>
              <w:tc>
                <w:tcPr>
                  <w:tcW w:w="992" w:type="dxa"/>
                  <w:tcBorders>
                    <w:top w:val="nil"/>
                    <w:left w:val="nil"/>
                    <w:bottom w:val="single" w:sz="4" w:space="0" w:color="auto"/>
                    <w:right w:val="single" w:sz="4" w:space="0" w:color="auto"/>
                  </w:tcBorders>
                  <w:shd w:val="clear" w:color="auto" w:fill="auto"/>
                  <w:vAlign w:val="center"/>
                  <w:hideMark/>
                </w:tcPr>
                <w:p w14:paraId="6FFFE7C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76CD7F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BAE3A1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0A604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B1BAD6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AGUA NUEVA</w:t>
                  </w:r>
                </w:p>
              </w:tc>
              <w:tc>
                <w:tcPr>
                  <w:tcW w:w="5245" w:type="dxa"/>
                  <w:tcBorders>
                    <w:top w:val="nil"/>
                    <w:left w:val="nil"/>
                    <w:bottom w:val="single" w:sz="4" w:space="0" w:color="auto"/>
                    <w:right w:val="single" w:sz="4" w:space="0" w:color="auto"/>
                  </w:tcBorders>
                  <w:shd w:val="clear" w:color="auto" w:fill="auto"/>
                  <w:vAlign w:val="center"/>
                  <w:hideMark/>
                </w:tcPr>
                <w:p w14:paraId="3FD811B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QUINTANA ROO ENTRE AGUA NUEVA Y RAFAEL RAMIREZ, AGUA NUEVA, GUADALUPE, N.L.</w:t>
                  </w:r>
                </w:p>
              </w:tc>
              <w:tc>
                <w:tcPr>
                  <w:tcW w:w="992" w:type="dxa"/>
                  <w:tcBorders>
                    <w:top w:val="nil"/>
                    <w:left w:val="nil"/>
                    <w:bottom w:val="single" w:sz="4" w:space="0" w:color="auto"/>
                    <w:right w:val="single" w:sz="4" w:space="0" w:color="auto"/>
                  </w:tcBorders>
                  <w:shd w:val="clear" w:color="auto" w:fill="auto"/>
                  <w:vAlign w:val="center"/>
                  <w:hideMark/>
                </w:tcPr>
                <w:p w14:paraId="5F2BCC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E46C2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3D6689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5F6E80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1400</w:t>
                  </w:r>
                </w:p>
              </w:tc>
              <w:tc>
                <w:tcPr>
                  <w:tcW w:w="2268" w:type="dxa"/>
                  <w:tcBorders>
                    <w:top w:val="nil"/>
                    <w:left w:val="nil"/>
                    <w:bottom w:val="single" w:sz="4" w:space="0" w:color="auto"/>
                    <w:right w:val="single" w:sz="4" w:space="0" w:color="auto"/>
                  </w:tcBorders>
                  <w:shd w:val="clear" w:color="auto" w:fill="auto"/>
                  <w:vAlign w:val="center"/>
                  <w:hideMark/>
                </w:tcPr>
                <w:p w14:paraId="3C3061E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ALMAGUER</w:t>
                  </w:r>
                </w:p>
              </w:tc>
              <w:tc>
                <w:tcPr>
                  <w:tcW w:w="5245" w:type="dxa"/>
                  <w:tcBorders>
                    <w:top w:val="nil"/>
                    <w:left w:val="nil"/>
                    <w:bottom w:val="single" w:sz="4" w:space="0" w:color="auto"/>
                    <w:right w:val="single" w:sz="4" w:space="0" w:color="auto"/>
                  </w:tcBorders>
                  <w:shd w:val="clear" w:color="auto" w:fill="auto"/>
                  <w:vAlign w:val="center"/>
                  <w:hideMark/>
                </w:tcPr>
                <w:p w14:paraId="2729DE4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RAYMUNDO ALMAGUER S/N, ALMAGUER, GUADALUPE, N.L.</w:t>
                  </w:r>
                </w:p>
              </w:tc>
              <w:tc>
                <w:tcPr>
                  <w:tcW w:w="992" w:type="dxa"/>
                  <w:tcBorders>
                    <w:top w:val="nil"/>
                    <w:left w:val="nil"/>
                    <w:bottom w:val="single" w:sz="4" w:space="0" w:color="auto"/>
                    <w:right w:val="single" w:sz="4" w:space="0" w:color="auto"/>
                  </w:tcBorders>
                  <w:shd w:val="clear" w:color="auto" w:fill="auto"/>
                  <w:vAlign w:val="center"/>
                  <w:hideMark/>
                </w:tcPr>
                <w:p w14:paraId="0C41E69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7383F0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DE8DB7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376AD5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AE59A1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ARTEMIO TREVIÑO</w:t>
                  </w:r>
                </w:p>
              </w:tc>
              <w:tc>
                <w:tcPr>
                  <w:tcW w:w="5245" w:type="dxa"/>
                  <w:tcBorders>
                    <w:top w:val="nil"/>
                    <w:left w:val="nil"/>
                    <w:bottom w:val="single" w:sz="4" w:space="0" w:color="auto"/>
                    <w:right w:val="single" w:sz="4" w:space="0" w:color="auto"/>
                  </w:tcBorders>
                  <w:shd w:val="clear" w:color="auto" w:fill="auto"/>
                  <w:vAlign w:val="center"/>
                  <w:hideMark/>
                </w:tcPr>
                <w:p w14:paraId="4554F49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CLAVEL Y GERANIO, ARTEMIO TREVIÑO, APODACA, N.L.</w:t>
                  </w:r>
                </w:p>
              </w:tc>
              <w:tc>
                <w:tcPr>
                  <w:tcW w:w="992" w:type="dxa"/>
                  <w:tcBorders>
                    <w:top w:val="nil"/>
                    <w:left w:val="nil"/>
                    <w:bottom w:val="single" w:sz="4" w:space="0" w:color="auto"/>
                    <w:right w:val="single" w:sz="4" w:space="0" w:color="auto"/>
                  </w:tcBorders>
                  <w:shd w:val="clear" w:color="auto" w:fill="auto"/>
                  <w:vAlign w:val="center"/>
                  <w:hideMark/>
                </w:tcPr>
                <w:p w14:paraId="673914D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3E11B8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C2F083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9380F2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6AA9B2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BENITO JAUREZ </w:t>
                  </w:r>
                </w:p>
              </w:tc>
              <w:tc>
                <w:tcPr>
                  <w:tcW w:w="5245" w:type="dxa"/>
                  <w:tcBorders>
                    <w:top w:val="nil"/>
                    <w:left w:val="nil"/>
                    <w:bottom w:val="single" w:sz="4" w:space="0" w:color="auto"/>
                    <w:right w:val="single" w:sz="4" w:space="0" w:color="auto"/>
                  </w:tcBorders>
                  <w:shd w:val="clear" w:color="auto" w:fill="auto"/>
                  <w:vAlign w:val="center"/>
                  <w:hideMark/>
                </w:tcPr>
                <w:p w14:paraId="3A0FA3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GRAL. TREVIÑO SN, ENTRE SANTOS DEGOLLADO Y RIO NILO, BENITO JUAREZ, N.L.</w:t>
                  </w:r>
                </w:p>
              </w:tc>
              <w:tc>
                <w:tcPr>
                  <w:tcW w:w="992" w:type="dxa"/>
                  <w:tcBorders>
                    <w:top w:val="nil"/>
                    <w:left w:val="nil"/>
                    <w:bottom w:val="single" w:sz="4" w:space="0" w:color="auto"/>
                    <w:right w:val="single" w:sz="4" w:space="0" w:color="auto"/>
                  </w:tcBorders>
                  <w:shd w:val="clear" w:color="auto" w:fill="auto"/>
                  <w:vAlign w:val="center"/>
                  <w:hideMark/>
                </w:tcPr>
                <w:p w14:paraId="04FE630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E29946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A55F31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35BD75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55FF90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CAÑADA BLANCA</w:t>
                  </w:r>
                </w:p>
              </w:tc>
              <w:tc>
                <w:tcPr>
                  <w:tcW w:w="5245" w:type="dxa"/>
                  <w:tcBorders>
                    <w:top w:val="nil"/>
                    <w:left w:val="nil"/>
                    <w:bottom w:val="single" w:sz="4" w:space="0" w:color="auto"/>
                    <w:right w:val="single" w:sz="4" w:space="0" w:color="auto"/>
                  </w:tcBorders>
                  <w:shd w:val="clear" w:color="auto" w:fill="auto"/>
                  <w:vAlign w:val="center"/>
                  <w:hideMark/>
                </w:tcPr>
                <w:p w14:paraId="7DE1104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ZACATECAS ESQUINA CON CHALCHIHUITES, CAÑADA BLANCA, GUADALUPE, N.L.</w:t>
                  </w:r>
                </w:p>
              </w:tc>
              <w:tc>
                <w:tcPr>
                  <w:tcW w:w="992" w:type="dxa"/>
                  <w:tcBorders>
                    <w:top w:val="nil"/>
                    <w:left w:val="nil"/>
                    <w:bottom w:val="single" w:sz="4" w:space="0" w:color="auto"/>
                    <w:right w:val="single" w:sz="4" w:space="0" w:color="auto"/>
                  </w:tcBorders>
                  <w:shd w:val="clear" w:color="auto" w:fill="auto"/>
                  <w:vAlign w:val="center"/>
                  <w:hideMark/>
                </w:tcPr>
                <w:p w14:paraId="3E3B51E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4C3105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53E61E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E5C1A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E60CE0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CERRO DE LA SILLA</w:t>
                  </w:r>
                </w:p>
              </w:tc>
              <w:tc>
                <w:tcPr>
                  <w:tcW w:w="5245" w:type="dxa"/>
                  <w:tcBorders>
                    <w:top w:val="nil"/>
                    <w:left w:val="nil"/>
                    <w:bottom w:val="single" w:sz="4" w:space="0" w:color="auto"/>
                    <w:right w:val="single" w:sz="4" w:space="0" w:color="auto"/>
                  </w:tcBorders>
                  <w:shd w:val="clear" w:color="auto" w:fill="auto"/>
                  <w:vAlign w:val="center"/>
                  <w:hideMark/>
                </w:tcPr>
                <w:p w14:paraId="32CD945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SIERRA DE SANTA CLARA ENTRE CERRO DEL POTOSI Y SIERRA MADRE ORIENTAL, CERRO DE LA SILLA, GUADALUPE, N.L.</w:t>
                  </w:r>
                </w:p>
              </w:tc>
              <w:tc>
                <w:tcPr>
                  <w:tcW w:w="992" w:type="dxa"/>
                  <w:tcBorders>
                    <w:top w:val="nil"/>
                    <w:left w:val="nil"/>
                    <w:bottom w:val="single" w:sz="4" w:space="0" w:color="auto"/>
                    <w:right w:val="single" w:sz="4" w:space="0" w:color="auto"/>
                  </w:tcBorders>
                  <w:shd w:val="clear" w:color="auto" w:fill="auto"/>
                  <w:vAlign w:val="center"/>
                  <w:hideMark/>
                </w:tcPr>
                <w:p w14:paraId="13C0188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B7AE8B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01A72A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53E1E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B178C1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CHINAMECA</w:t>
                  </w:r>
                </w:p>
              </w:tc>
              <w:tc>
                <w:tcPr>
                  <w:tcW w:w="5245" w:type="dxa"/>
                  <w:tcBorders>
                    <w:top w:val="nil"/>
                    <w:left w:val="nil"/>
                    <w:bottom w:val="single" w:sz="4" w:space="0" w:color="auto"/>
                    <w:right w:val="single" w:sz="4" w:space="0" w:color="auto"/>
                  </w:tcBorders>
                  <w:shd w:val="clear" w:color="auto" w:fill="auto"/>
                  <w:vAlign w:val="center"/>
                  <w:hideMark/>
                </w:tcPr>
                <w:p w14:paraId="11664AF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ARTEAGA 403 ENTRE JALAPA Y MATAMOROS, CHINAMECA, GUADALUPE, N.L.</w:t>
                  </w:r>
                </w:p>
              </w:tc>
              <w:tc>
                <w:tcPr>
                  <w:tcW w:w="992" w:type="dxa"/>
                  <w:tcBorders>
                    <w:top w:val="nil"/>
                    <w:left w:val="nil"/>
                    <w:bottom w:val="single" w:sz="4" w:space="0" w:color="auto"/>
                    <w:right w:val="single" w:sz="4" w:space="0" w:color="auto"/>
                  </w:tcBorders>
                  <w:shd w:val="clear" w:color="auto" w:fill="auto"/>
                  <w:vAlign w:val="center"/>
                  <w:hideMark/>
                </w:tcPr>
                <w:p w14:paraId="1C569BD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1A4F36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B87190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AD98B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BC927F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COSMOPOLIS</w:t>
                  </w:r>
                </w:p>
              </w:tc>
              <w:tc>
                <w:tcPr>
                  <w:tcW w:w="5245" w:type="dxa"/>
                  <w:tcBorders>
                    <w:top w:val="nil"/>
                    <w:left w:val="nil"/>
                    <w:bottom w:val="single" w:sz="4" w:space="0" w:color="auto"/>
                    <w:right w:val="single" w:sz="4" w:space="0" w:color="auto"/>
                  </w:tcBorders>
                  <w:shd w:val="clear" w:color="auto" w:fill="auto"/>
                  <w:vAlign w:val="center"/>
                  <w:hideMark/>
                </w:tcPr>
                <w:p w14:paraId="2F0EBCA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JAFETO Y SUPERNOVA S/N COSMOPOLIS, APODACA, N.L.</w:t>
                  </w:r>
                </w:p>
              </w:tc>
              <w:tc>
                <w:tcPr>
                  <w:tcW w:w="992" w:type="dxa"/>
                  <w:tcBorders>
                    <w:top w:val="nil"/>
                    <w:left w:val="nil"/>
                    <w:bottom w:val="single" w:sz="4" w:space="0" w:color="auto"/>
                    <w:right w:val="single" w:sz="4" w:space="0" w:color="auto"/>
                  </w:tcBorders>
                  <w:shd w:val="clear" w:color="auto" w:fill="auto"/>
                  <w:vAlign w:val="center"/>
                  <w:hideMark/>
                </w:tcPr>
                <w:p w14:paraId="6368BDB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430E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E92168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8D8D31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1275BF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CRISPIN TREVIÑO</w:t>
                  </w:r>
                </w:p>
              </w:tc>
              <w:tc>
                <w:tcPr>
                  <w:tcW w:w="5245" w:type="dxa"/>
                  <w:tcBorders>
                    <w:top w:val="nil"/>
                    <w:left w:val="nil"/>
                    <w:bottom w:val="single" w:sz="4" w:space="0" w:color="auto"/>
                    <w:right w:val="single" w:sz="4" w:space="0" w:color="auto"/>
                  </w:tcBorders>
                  <w:shd w:val="clear" w:color="auto" w:fill="auto"/>
                  <w:vAlign w:val="center"/>
                  <w:hideMark/>
                </w:tcPr>
                <w:p w14:paraId="3DFF220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MOISES SÁENZ 105 ENTRE SAN MIGUEL Y APODACA, CRISPIN TREVIÑO, GUADALUPE, N.L.</w:t>
                  </w:r>
                </w:p>
              </w:tc>
              <w:tc>
                <w:tcPr>
                  <w:tcW w:w="992" w:type="dxa"/>
                  <w:tcBorders>
                    <w:top w:val="nil"/>
                    <w:left w:val="nil"/>
                    <w:bottom w:val="single" w:sz="4" w:space="0" w:color="auto"/>
                    <w:right w:val="single" w:sz="4" w:space="0" w:color="auto"/>
                  </w:tcBorders>
                  <w:shd w:val="clear" w:color="auto" w:fill="auto"/>
                  <w:vAlign w:val="center"/>
                  <w:hideMark/>
                </w:tcPr>
                <w:p w14:paraId="7FC9AC4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E3070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64AFD4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576F15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F1473C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14</w:t>
                  </w:r>
                </w:p>
              </w:tc>
              <w:tc>
                <w:tcPr>
                  <w:tcW w:w="5245" w:type="dxa"/>
                  <w:tcBorders>
                    <w:top w:val="nil"/>
                    <w:left w:val="nil"/>
                    <w:bottom w:val="single" w:sz="4" w:space="0" w:color="auto"/>
                    <w:right w:val="single" w:sz="4" w:space="0" w:color="auto"/>
                  </w:tcBorders>
                  <w:shd w:val="clear" w:color="auto" w:fill="auto"/>
                  <w:vAlign w:val="center"/>
                  <w:hideMark/>
                </w:tcPr>
                <w:p w14:paraId="4EAACB2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MONTREAL 3063 CRUZ CON AV. VANCOUVER, FOMERREY 14, GUADALUPE, N.L.</w:t>
                  </w:r>
                </w:p>
              </w:tc>
              <w:tc>
                <w:tcPr>
                  <w:tcW w:w="992" w:type="dxa"/>
                  <w:tcBorders>
                    <w:top w:val="nil"/>
                    <w:left w:val="nil"/>
                    <w:bottom w:val="single" w:sz="4" w:space="0" w:color="auto"/>
                    <w:right w:val="single" w:sz="4" w:space="0" w:color="auto"/>
                  </w:tcBorders>
                  <w:shd w:val="clear" w:color="auto" w:fill="auto"/>
                  <w:vAlign w:val="center"/>
                  <w:hideMark/>
                </w:tcPr>
                <w:p w14:paraId="0941393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63CD1D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03C0A7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5E41E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B70494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19</w:t>
                  </w:r>
                </w:p>
              </w:tc>
              <w:tc>
                <w:tcPr>
                  <w:tcW w:w="5245" w:type="dxa"/>
                  <w:tcBorders>
                    <w:top w:val="nil"/>
                    <w:left w:val="nil"/>
                    <w:bottom w:val="single" w:sz="4" w:space="0" w:color="auto"/>
                    <w:right w:val="single" w:sz="4" w:space="0" w:color="auto"/>
                  </w:tcBorders>
                  <w:shd w:val="clear" w:color="auto" w:fill="auto"/>
                  <w:vAlign w:val="center"/>
                  <w:hideMark/>
                </w:tcPr>
                <w:p w14:paraId="3DB861D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SABINO 921 ENTRE SAN SEBASTIAN Y ARTURO B. DE LA GARZA, FOMERREY 19, GUADALUPE, N.L.</w:t>
                  </w:r>
                </w:p>
              </w:tc>
              <w:tc>
                <w:tcPr>
                  <w:tcW w:w="992" w:type="dxa"/>
                  <w:tcBorders>
                    <w:top w:val="nil"/>
                    <w:left w:val="nil"/>
                    <w:bottom w:val="single" w:sz="4" w:space="0" w:color="auto"/>
                    <w:right w:val="single" w:sz="4" w:space="0" w:color="auto"/>
                  </w:tcBorders>
                  <w:shd w:val="clear" w:color="auto" w:fill="auto"/>
                  <w:vAlign w:val="center"/>
                  <w:hideMark/>
                </w:tcPr>
                <w:p w14:paraId="658F4E2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B5F31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3F6252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6AE8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2778B3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3</w:t>
                  </w:r>
                </w:p>
              </w:tc>
              <w:tc>
                <w:tcPr>
                  <w:tcW w:w="5245" w:type="dxa"/>
                  <w:tcBorders>
                    <w:top w:val="nil"/>
                    <w:left w:val="nil"/>
                    <w:bottom w:val="single" w:sz="4" w:space="0" w:color="auto"/>
                    <w:right w:val="single" w:sz="4" w:space="0" w:color="auto"/>
                  </w:tcBorders>
                  <w:shd w:val="clear" w:color="auto" w:fill="auto"/>
                  <w:vAlign w:val="center"/>
                  <w:hideMark/>
                </w:tcPr>
                <w:p w14:paraId="3F24AE1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PABLO LIVAS 5501 ENTRE AV. ZERTUCHE Y AV. LA PLAYA, FOMERREY 3, GUADALUPE, N.L.</w:t>
                  </w:r>
                </w:p>
              </w:tc>
              <w:tc>
                <w:tcPr>
                  <w:tcW w:w="992" w:type="dxa"/>
                  <w:tcBorders>
                    <w:top w:val="nil"/>
                    <w:left w:val="nil"/>
                    <w:bottom w:val="single" w:sz="4" w:space="0" w:color="auto"/>
                    <w:right w:val="single" w:sz="4" w:space="0" w:color="auto"/>
                  </w:tcBorders>
                  <w:shd w:val="clear" w:color="auto" w:fill="auto"/>
                  <w:vAlign w:val="center"/>
                  <w:hideMark/>
                </w:tcPr>
                <w:p w14:paraId="7D38BFB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520BCC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5F5309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4FB6E3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CBFAD7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31</w:t>
                  </w:r>
                </w:p>
              </w:tc>
              <w:tc>
                <w:tcPr>
                  <w:tcW w:w="5245" w:type="dxa"/>
                  <w:tcBorders>
                    <w:top w:val="nil"/>
                    <w:left w:val="nil"/>
                    <w:bottom w:val="single" w:sz="4" w:space="0" w:color="auto"/>
                    <w:right w:val="single" w:sz="4" w:space="0" w:color="auto"/>
                  </w:tcBorders>
                  <w:shd w:val="clear" w:color="auto" w:fill="auto"/>
                  <w:vAlign w:val="center"/>
                  <w:hideMark/>
                </w:tcPr>
                <w:p w14:paraId="406E694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CALESA ENTRE ANCON Y ESTEREO, FOMERREY 31, GUADALUPE, N.L.</w:t>
                  </w:r>
                </w:p>
              </w:tc>
              <w:tc>
                <w:tcPr>
                  <w:tcW w:w="992" w:type="dxa"/>
                  <w:tcBorders>
                    <w:top w:val="nil"/>
                    <w:left w:val="nil"/>
                    <w:bottom w:val="single" w:sz="4" w:space="0" w:color="auto"/>
                    <w:right w:val="single" w:sz="4" w:space="0" w:color="auto"/>
                  </w:tcBorders>
                  <w:shd w:val="clear" w:color="auto" w:fill="auto"/>
                  <w:vAlign w:val="center"/>
                  <w:hideMark/>
                </w:tcPr>
                <w:p w14:paraId="66C981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B74ABF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EB8A65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A56DEB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1ABBB2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4</w:t>
                  </w:r>
                </w:p>
              </w:tc>
              <w:tc>
                <w:tcPr>
                  <w:tcW w:w="5245" w:type="dxa"/>
                  <w:tcBorders>
                    <w:top w:val="nil"/>
                    <w:left w:val="nil"/>
                    <w:bottom w:val="single" w:sz="4" w:space="0" w:color="auto"/>
                    <w:right w:val="single" w:sz="4" w:space="0" w:color="auto"/>
                  </w:tcBorders>
                  <w:shd w:val="clear" w:color="auto" w:fill="auto"/>
                  <w:vAlign w:val="center"/>
                  <w:hideMark/>
                </w:tcPr>
                <w:p w14:paraId="3436728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CATALINA GONZALEZ 202 ENTRE AÑO INTERNACIONAL DE LA MUJER Y MANUEL HERREERA, FOMERREY 4, APODACA, N.L.</w:t>
                  </w:r>
                </w:p>
              </w:tc>
              <w:tc>
                <w:tcPr>
                  <w:tcW w:w="992" w:type="dxa"/>
                  <w:tcBorders>
                    <w:top w:val="nil"/>
                    <w:left w:val="nil"/>
                    <w:bottom w:val="single" w:sz="4" w:space="0" w:color="auto"/>
                    <w:right w:val="single" w:sz="4" w:space="0" w:color="auto"/>
                  </w:tcBorders>
                  <w:shd w:val="clear" w:color="auto" w:fill="auto"/>
                  <w:vAlign w:val="center"/>
                  <w:hideMark/>
                </w:tcPr>
                <w:p w14:paraId="27D4457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57AAFD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E2406D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CD3472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05C94C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FOMERREY 7</w:t>
                  </w:r>
                </w:p>
              </w:tc>
              <w:tc>
                <w:tcPr>
                  <w:tcW w:w="5245" w:type="dxa"/>
                  <w:tcBorders>
                    <w:top w:val="nil"/>
                    <w:left w:val="nil"/>
                    <w:bottom w:val="single" w:sz="4" w:space="0" w:color="auto"/>
                    <w:right w:val="single" w:sz="4" w:space="0" w:color="auto"/>
                  </w:tcBorders>
                  <w:shd w:val="clear" w:color="auto" w:fill="auto"/>
                  <w:vAlign w:val="center"/>
                  <w:hideMark/>
                </w:tcPr>
                <w:p w14:paraId="3AC5782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CIRCUNVALACION  207   ENTRE HIDALGO Y EMILIANO ZAPATA, FOMERREY 7, GUADALUPE, N.L.</w:t>
                  </w:r>
                </w:p>
              </w:tc>
              <w:tc>
                <w:tcPr>
                  <w:tcW w:w="992" w:type="dxa"/>
                  <w:tcBorders>
                    <w:top w:val="nil"/>
                    <w:left w:val="nil"/>
                    <w:bottom w:val="single" w:sz="4" w:space="0" w:color="auto"/>
                    <w:right w:val="single" w:sz="4" w:space="0" w:color="auto"/>
                  </w:tcBorders>
                  <w:shd w:val="clear" w:color="auto" w:fill="auto"/>
                  <w:vAlign w:val="center"/>
                  <w:hideMark/>
                </w:tcPr>
                <w:p w14:paraId="44A0524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8158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F65E7C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2638C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05DBEC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JOSÉFA ZOZAYA</w:t>
                  </w:r>
                </w:p>
              </w:tc>
              <w:tc>
                <w:tcPr>
                  <w:tcW w:w="5245" w:type="dxa"/>
                  <w:tcBorders>
                    <w:top w:val="nil"/>
                    <w:left w:val="nil"/>
                    <w:bottom w:val="single" w:sz="4" w:space="0" w:color="auto"/>
                    <w:right w:val="single" w:sz="4" w:space="0" w:color="auto"/>
                  </w:tcBorders>
                  <w:shd w:val="clear" w:color="auto" w:fill="auto"/>
                  <w:vAlign w:val="center"/>
                  <w:hideMark/>
                </w:tcPr>
                <w:p w14:paraId="276CBBE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PANAMA 130 ENTRE MONTERREY Y MEXICO, JOSEFA ZOZAYA, GUADALUPE, N.L.</w:t>
                  </w:r>
                </w:p>
              </w:tc>
              <w:tc>
                <w:tcPr>
                  <w:tcW w:w="992" w:type="dxa"/>
                  <w:tcBorders>
                    <w:top w:val="nil"/>
                    <w:left w:val="nil"/>
                    <w:bottom w:val="single" w:sz="4" w:space="0" w:color="auto"/>
                    <w:right w:val="single" w:sz="4" w:space="0" w:color="auto"/>
                  </w:tcBorders>
                  <w:shd w:val="clear" w:color="auto" w:fill="auto"/>
                  <w:vAlign w:val="center"/>
                  <w:hideMark/>
                </w:tcPr>
                <w:p w14:paraId="1170433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ACF57B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C50C60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37A336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213F74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 ESPERANZA</w:t>
                  </w:r>
                </w:p>
              </w:tc>
              <w:tc>
                <w:tcPr>
                  <w:tcW w:w="5245" w:type="dxa"/>
                  <w:tcBorders>
                    <w:top w:val="nil"/>
                    <w:left w:val="nil"/>
                    <w:bottom w:val="single" w:sz="4" w:space="0" w:color="auto"/>
                    <w:right w:val="single" w:sz="4" w:space="0" w:color="auto"/>
                  </w:tcBorders>
                  <w:shd w:val="clear" w:color="auto" w:fill="auto"/>
                  <w:vAlign w:val="center"/>
                  <w:hideMark/>
                </w:tcPr>
                <w:p w14:paraId="7301287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LAS TORRES S/N COL. LA ESPERANZA, BENITO JUAREZ, N.L.</w:t>
                  </w:r>
                </w:p>
              </w:tc>
              <w:tc>
                <w:tcPr>
                  <w:tcW w:w="992" w:type="dxa"/>
                  <w:tcBorders>
                    <w:top w:val="nil"/>
                    <w:left w:val="nil"/>
                    <w:bottom w:val="single" w:sz="4" w:space="0" w:color="auto"/>
                    <w:right w:val="single" w:sz="4" w:space="0" w:color="auto"/>
                  </w:tcBorders>
                  <w:shd w:val="clear" w:color="auto" w:fill="auto"/>
                  <w:vAlign w:val="center"/>
                  <w:hideMark/>
                </w:tcPr>
                <w:p w14:paraId="0E7B463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A424B5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84AF0D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1CB008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3E0BF3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LERMAS</w:t>
                  </w:r>
                </w:p>
              </w:tc>
              <w:tc>
                <w:tcPr>
                  <w:tcW w:w="5245" w:type="dxa"/>
                  <w:tcBorders>
                    <w:top w:val="nil"/>
                    <w:left w:val="nil"/>
                    <w:bottom w:val="single" w:sz="4" w:space="0" w:color="auto"/>
                    <w:right w:val="single" w:sz="4" w:space="0" w:color="auto"/>
                  </w:tcBorders>
                  <w:shd w:val="clear" w:color="auto" w:fill="auto"/>
                  <w:vAlign w:val="center"/>
                  <w:hideMark/>
                </w:tcPr>
                <w:p w14:paraId="1013ADD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TACUBAYA 105 ENTRE B. JUAREZ Y ARTURO B. DE LA GARZA, LERMAS, GUADALUPE, N.L.</w:t>
                  </w:r>
                </w:p>
              </w:tc>
              <w:tc>
                <w:tcPr>
                  <w:tcW w:w="992" w:type="dxa"/>
                  <w:tcBorders>
                    <w:top w:val="nil"/>
                    <w:left w:val="nil"/>
                    <w:bottom w:val="single" w:sz="4" w:space="0" w:color="auto"/>
                    <w:right w:val="single" w:sz="4" w:space="0" w:color="auto"/>
                  </w:tcBorders>
                  <w:shd w:val="clear" w:color="auto" w:fill="auto"/>
                  <w:vAlign w:val="center"/>
                  <w:hideMark/>
                </w:tcPr>
                <w:p w14:paraId="5DFFFDD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0BB30C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2D48E4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05A0C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8F5A8C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LOMAS DE LA PAZ</w:t>
                  </w:r>
                </w:p>
              </w:tc>
              <w:tc>
                <w:tcPr>
                  <w:tcW w:w="5245" w:type="dxa"/>
                  <w:tcBorders>
                    <w:top w:val="nil"/>
                    <w:left w:val="nil"/>
                    <w:bottom w:val="single" w:sz="4" w:space="0" w:color="auto"/>
                    <w:right w:val="single" w:sz="4" w:space="0" w:color="auto"/>
                  </w:tcBorders>
                  <w:shd w:val="clear" w:color="auto" w:fill="auto"/>
                  <w:vAlign w:val="center"/>
                  <w:hideMark/>
                </w:tcPr>
                <w:p w14:paraId="6358431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LOMAS DE ECUADOR S/N X CARRETERA APODACA JUÁREZ, APODACA, N.L.</w:t>
                  </w:r>
                </w:p>
              </w:tc>
              <w:tc>
                <w:tcPr>
                  <w:tcW w:w="992" w:type="dxa"/>
                  <w:tcBorders>
                    <w:top w:val="nil"/>
                    <w:left w:val="nil"/>
                    <w:bottom w:val="single" w:sz="4" w:space="0" w:color="auto"/>
                    <w:right w:val="single" w:sz="4" w:space="0" w:color="auto"/>
                  </w:tcBorders>
                  <w:shd w:val="clear" w:color="auto" w:fill="auto"/>
                  <w:vAlign w:val="center"/>
                  <w:hideMark/>
                </w:tcPr>
                <w:p w14:paraId="4C11B1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C6E88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5BC300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F638CA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9174EA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MEZQUITAL</w:t>
                  </w:r>
                </w:p>
              </w:tc>
              <w:tc>
                <w:tcPr>
                  <w:tcW w:w="5245" w:type="dxa"/>
                  <w:tcBorders>
                    <w:top w:val="nil"/>
                    <w:left w:val="nil"/>
                    <w:bottom w:val="single" w:sz="4" w:space="0" w:color="auto"/>
                    <w:right w:val="single" w:sz="4" w:space="0" w:color="auto"/>
                  </w:tcBorders>
                  <w:shd w:val="clear" w:color="auto" w:fill="auto"/>
                  <w:vAlign w:val="center"/>
                  <w:hideMark/>
                </w:tcPr>
                <w:p w14:paraId="1E3196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PLAN JUÁREZ S/N CRUZ CON BENITO JUAREZ COLONIA MEZQUITAL, APODACA, N.L.</w:t>
                  </w:r>
                </w:p>
              </w:tc>
              <w:tc>
                <w:tcPr>
                  <w:tcW w:w="992" w:type="dxa"/>
                  <w:tcBorders>
                    <w:top w:val="nil"/>
                    <w:left w:val="nil"/>
                    <w:bottom w:val="single" w:sz="4" w:space="0" w:color="auto"/>
                    <w:right w:val="single" w:sz="4" w:space="0" w:color="auto"/>
                  </w:tcBorders>
                  <w:shd w:val="clear" w:color="auto" w:fill="auto"/>
                  <w:vAlign w:val="center"/>
                  <w:hideMark/>
                </w:tcPr>
                <w:p w14:paraId="6F67253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0C30E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7E91FA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8B8C4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790824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MIXCOAC</w:t>
                  </w:r>
                </w:p>
              </w:tc>
              <w:tc>
                <w:tcPr>
                  <w:tcW w:w="5245" w:type="dxa"/>
                  <w:tcBorders>
                    <w:top w:val="nil"/>
                    <w:left w:val="nil"/>
                    <w:bottom w:val="single" w:sz="4" w:space="0" w:color="auto"/>
                    <w:right w:val="single" w:sz="4" w:space="0" w:color="auto"/>
                  </w:tcBorders>
                  <w:shd w:val="clear" w:color="auto" w:fill="auto"/>
                  <w:vAlign w:val="center"/>
                  <w:hideMark/>
                </w:tcPr>
                <w:p w14:paraId="6DE3214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CLAVO NO.  1030 COL. MIXCOAC, GUADALUPE, N.L.</w:t>
                  </w:r>
                </w:p>
              </w:tc>
              <w:tc>
                <w:tcPr>
                  <w:tcW w:w="992" w:type="dxa"/>
                  <w:tcBorders>
                    <w:top w:val="nil"/>
                    <w:left w:val="nil"/>
                    <w:bottom w:val="single" w:sz="4" w:space="0" w:color="auto"/>
                    <w:right w:val="single" w:sz="4" w:space="0" w:color="auto"/>
                  </w:tcBorders>
                  <w:shd w:val="clear" w:color="auto" w:fill="auto"/>
                  <w:vAlign w:val="center"/>
                  <w:hideMark/>
                </w:tcPr>
                <w:p w14:paraId="3D809D2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A1A8E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2EC651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5709E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C73701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METROPLEX</w:t>
                  </w:r>
                </w:p>
              </w:tc>
              <w:tc>
                <w:tcPr>
                  <w:tcW w:w="5245" w:type="dxa"/>
                  <w:tcBorders>
                    <w:top w:val="nil"/>
                    <w:left w:val="nil"/>
                    <w:bottom w:val="single" w:sz="4" w:space="0" w:color="auto"/>
                    <w:right w:val="single" w:sz="4" w:space="0" w:color="auto"/>
                  </w:tcBorders>
                  <w:shd w:val="clear" w:color="auto" w:fill="auto"/>
                  <w:vAlign w:val="center"/>
                  <w:hideMark/>
                </w:tcPr>
                <w:p w14:paraId="039EF0D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METROPLEX #27 COLONIA METROPLEX, APODACA, N.L.</w:t>
                  </w:r>
                </w:p>
              </w:tc>
              <w:tc>
                <w:tcPr>
                  <w:tcW w:w="992" w:type="dxa"/>
                  <w:tcBorders>
                    <w:top w:val="nil"/>
                    <w:left w:val="nil"/>
                    <w:bottom w:val="single" w:sz="4" w:space="0" w:color="auto"/>
                    <w:right w:val="single" w:sz="4" w:space="0" w:color="auto"/>
                  </w:tcBorders>
                  <w:shd w:val="clear" w:color="auto" w:fill="auto"/>
                  <w:vAlign w:val="center"/>
                  <w:hideMark/>
                </w:tcPr>
                <w:p w14:paraId="038AA94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98CA0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72E48E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EF9CF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064A51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MONTE KRISTAL</w:t>
                  </w:r>
                </w:p>
              </w:tc>
              <w:tc>
                <w:tcPr>
                  <w:tcW w:w="5245" w:type="dxa"/>
                  <w:tcBorders>
                    <w:top w:val="nil"/>
                    <w:left w:val="nil"/>
                    <w:bottom w:val="single" w:sz="4" w:space="0" w:color="auto"/>
                    <w:right w:val="single" w:sz="4" w:space="0" w:color="auto"/>
                  </w:tcBorders>
                  <w:shd w:val="clear" w:color="auto" w:fill="auto"/>
                  <w:vAlign w:val="center"/>
                  <w:hideMark/>
                </w:tcPr>
                <w:p w14:paraId="701F220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MONTE LAUREL Y MONTE PLATINO S/N MONTE KRISTAL, BENITO JUAREZ, N.L.</w:t>
                  </w:r>
                </w:p>
              </w:tc>
              <w:tc>
                <w:tcPr>
                  <w:tcW w:w="992" w:type="dxa"/>
                  <w:tcBorders>
                    <w:top w:val="nil"/>
                    <w:left w:val="nil"/>
                    <w:bottom w:val="single" w:sz="4" w:space="0" w:color="auto"/>
                    <w:right w:val="single" w:sz="4" w:space="0" w:color="auto"/>
                  </w:tcBorders>
                  <w:shd w:val="clear" w:color="auto" w:fill="auto"/>
                  <w:vAlign w:val="center"/>
                  <w:hideMark/>
                </w:tcPr>
                <w:p w14:paraId="75692DD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F11C13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D13FA4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5AF8B4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A7FEA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NIÑOS HÉROES</w:t>
                  </w:r>
                </w:p>
              </w:tc>
              <w:tc>
                <w:tcPr>
                  <w:tcW w:w="5245" w:type="dxa"/>
                  <w:tcBorders>
                    <w:top w:val="nil"/>
                    <w:left w:val="nil"/>
                    <w:bottom w:val="single" w:sz="4" w:space="0" w:color="auto"/>
                    <w:right w:val="single" w:sz="4" w:space="0" w:color="auto"/>
                  </w:tcBorders>
                  <w:shd w:val="clear" w:color="auto" w:fill="auto"/>
                  <w:vAlign w:val="center"/>
                  <w:hideMark/>
                </w:tcPr>
                <w:p w14:paraId="28524A0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FERNANDO MONTES DE OCA 226 ENTRE FELIPE XICOTENCATL Y NICOLAS BRAVO, NIÑOS HEROES, GUADALUPE, N.L.</w:t>
                  </w:r>
                </w:p>
              </w:tc>
              <w:tc>
                <w:tcPr>
                  <w:tcW w:w="992" w:type="dxa"/>
                  <w:tcBorders>
                    <w:top w:val="nil"/>
                    <w:left w:val="nil"/>
                    <w:bottom w:val="single" w:sz="4" w:space="0" w:color="auto"/>
                    <w:right w:val="single" w:sz="4" w:space="0" w:color="auto"/>
                  </w:tcBorders>
                  <w:shd w:val="clear" w:color="auto" w:fill="auto"/>
                  <w:vAlign w:val="center"/>
                  <w:hideMark/>
                </w:tcPr>
                <w:p w14:paraId="77EF630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5B71E5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F81B93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27617C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77A921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NORIA</w:t>
                  </w:r>
                </w:p>
              </w:tc>
              <w:tc>
                <w:tcPr>
                  <w:tcW w:w="5245" w:type="dxa"/>
                  <w:tcBorders>
                    <w:top w:val="nil"/>
                    <w:left w:val="nil"/>
                    <w:bottom w:val="single" w:sz="4" w:space="0" w:color="auto"/>
                    <w:right w:val="single" w:sz="4" w:space="0" w:color="auto"/>
                  </w:tcBorders>
                  <w:shd w:val="clear" w:color="auto" w:fill="auto"/>
                  <w:vAlign w:val="center"/>
                  <w:hideMark/>
                </w:tcPr>
                <w:p w14:paraId="14437F0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MEXICO 106 ESQUINA ARENAL, NORIA, APODACA, N.L.</w:t>
                  </w:r>
                </w:p>
              </w:tc>
              <w:tc>
                <w:tcPr>
                  <w:tcW w:w="992" w:type="dxa"/>
                  <w:tcBorders>
                    <w:top w:val="nil"/>
                    <w:left w:val="nil"/>
                    <w:bottom w:val="single" w:sz="4" w:space="0" w:color="auto"/>
                    <w:right w:val="single" w:sz="4" w:space="0" w:color="auto"/>
                  </w:tcBorders>
                  <w:shd w:val="clear" w:color="auto" w:fill="auto"/>
                  <w:vAlign w:val="center"/>
                  <w:hideMark/>
                </w:tcPr>
                <w:p w14:paraId="7C6D275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28B928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9CD30D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EAC0B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93CD41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NOVA APODACA</w:t>
                  </w:r>
                </w:p>
              </w:tc>
              <w:tc>
                <w:tcPr>
                  <w:tcW w:w="5245" w:type="dxa"/>
                  <w:tcBorders>
                    <w:top w:val="nil"/>
                    <w:left w:val="nil"/>
                    <w:bottom w:val="single" w:sz="4" w:space="0" w:color="auto"/>
                    <w:right w:val="single" w:sz="4" w:space="0" w:color="auto"/>
                  </w:tcBorders>
                  <w:shd w:val="clear" w:color="auto" w:fill="auto"/>
                  <w:vAlign w:val="center"/>
                  <w:hideMark/>
                </w:tcPr>
                <w:p w14:paraId="0DA1400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AGUASCALIENTES NO.  517 NOVA APODACA, APODACA, N.L.</w:t>
                  </w:r>
                </w:p>
              </w:tc>
              <w:tc>
                <w:tcPr>
                  <w:tcW w:w="992" w:type="dxa"/>
                  <w:tcBorders>
                    <w:top w:val="nil"/>
                    <w:left w:val="nil"/>
                    <w:bottom w:val="single" w:sz="4" w:space="0" w:color="auto"/>
                    <w:right w:val="single" w:sz="4" w:space="0" w:color="auto"/>
                  </w:tcBorders>
                  <w:shd w:val="clear" w:color="auto" w:fill="auto"/>
                  <w:vAlign w:val="center"/>
                  <w:hideMark/>
                </w:tcPr>
                <w:p w14:paraId="7E217BC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59615B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D533A5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FD80DA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E91E16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NUEVO AMANECER </w:t>
                  </w:r>
                </w:p>
              </w:tc>
              <w:tc>
                <w:tcPr>
                  <w:tcW w:w="5245" w:type="dxa"/>
                  <w:tcBorders>
                    <w:top w:val="nil"/>
                    <w:left w:val="nil"/>
                    <w:bottom w:val="single" w:sz="4" w:space="0" w:color="auto"/>
                    <w:right w:val="single" w:sz="4" w:space="0" w:color="auto"/>
                  </w:tcBorders>
                  <w:shd w:val="clear" w:color="auto" w:fill="auto"/>
                  <w:vAlign w:val="center"/>
                  <w:hideMark/>
                </w:tcPr>
                <w:p w14:paraId="3D80ABF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ARGELIA ESQ. CON AV. COSTA RICA, NVO. AMANECER, APODACA, N.L.</w:t>
                  </w:r>
                </w:p>
              </w:tc>
              <w:tc>
                <w:tcPr>
                  <w:tcW w:w="992" w:type="dxa"/>
                  <w:tcBorders>
                    <w:top w:val="nil"/>
                    <w:left w:val="nil"/>
                    <w:bottom w:val="single" w:sz="4" w:space="0" w:color="auto"/>
                    <w:right w:val="single" w:sz="4" w:space="0" w:color="auto"/>
                  </w:tcBorders>
                  <w:shd w:val="clear" w:color="auto" w:fill="auto"/>
                  <w:vAlign w:val="center"/>
                  <w:hideMark/>
                </w:tcPr>
                <w:p w14:paraId="0C521FA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94823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14BE5A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CF1D95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52BF89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NUEVO LEÓN</w:t>
                  </w:r>
                </w:p>
              </w:tc>
              <w:tc>
                <w:tcPr>
                  <w:tcW w:w="5245" w:type="dxa"/>
                  <w:tcBorders>
                    <w:top w:val="nil"/>
                    <w:left w:val="nil"/>
                    <w:bottom w:val="single" w:sz="4" w:space="0" w:color="auto"/>
                    <w:right w:val="single" w:sz="4" w:space="0" w:color="auto"/>
                  </w:tcBorders>
                  <w:shd w:val="clear" w:color="auto" w:fill="auto"/>
                  <w:vAlign w:val="center"/>
                  <w:hideMark/>
                </w:tcPr>
                <w:p w14:paraId="12EC506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NUEVO LEON ESQUINA AVENIDA CARMEN, NUEVO LEON, GUADALUPE, N.L.</w:t>
                  </w:r>
                </w:p>
              </w:tc>
              <w:tc>
                <w:tcPr>
                  <w:tcW w:w="992" w:type="dxa"/>
                  <w:tcBorders>
                    <w:top w:val="nil"/>
                    <w:left w:val="nil"/>
                    <w:bottom w:val="single" w:sz="4" w:space="0" w:color="auto"/>
                    <w:right w:val="single" w:sz="4" w:space="0" w:color="auto"/>
                  </w:tcBorders>
                  <w:shd w:val="clear" w:color="auto" w:fill="auto"/>
                  <w:vAlign w:val="center"/>
                  <w:hideMark/>
                </w:tcPr>
                <w:p w14:paraId="0ED49AC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D43136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107C4D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7B5267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B912F9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PRADOS DE SANTA ROSA</w:t>
                  </w:r>
                </w:p>
              </w:tc>
              <w:tc>
                <w:tcPr>
                  <w:tcW w:w="5245" w:type="dxa"/>
                  <w:tcBorders>
                    <w:top w:val="nil"/>
                    <w:left w:val="nil"/>
                    <w:bottom w:val="single" w:sz="4" w:space="0" w:color="auto"/>
                    <w:right w:val="single" w:sz="4" w:space="0" w:color="auto"/>
                  </w:tcBorders>
                  <w:shd w:val="clear" w:color="auto" w:fill="auto"/>
                  <w:vAlign w:val="center"/>
                  <w:hideMark/>
                </w:tcPr>
                <w:p w14:paraId="4BDBB2E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LAUREL 160 ENTRE PIRUL Y EUCALIPTO, PRADOS DE STA. ROSA, APODACA, N.L.</w:t>
                  </w:r>
                </w:p>
              </w:tc>
              <w:tc>
                <w:tcPr>
                  <w:tcW w:w="992" w:type="dxa"/>
                  <w:tcBorders>
                    <w:top w:val="nil"/>
                    <w:left w:val="nil"/>
                    <w:bottom w:val="single" w:sz="4" w:space="0" w:color="auto"/>
                    <w:right w:val="single" w:sz="4" w:space="0" w:color="auto"/>
                  </w:tcBorders>
                  <w:shd w:val="clear" w:color="auto" w:fill="auto"/>
                  <w:vAlign w:val="center"/>
                  <w:hideMark/>
                </w:tcPr>
                <w:p w14:paraId="466C57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54CB4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EC3294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17B96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330BF4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SALVADOR CHÁVEZ</w:t>
                  </w:r>
                </w:p>
              </w:tc>
              <w:tc>
                <w:tcPr>
                  <w:tcW w:w="5245" w:type="dxa"/>
                  <w:tcBorders>
                    <w:top w:val="nil"/>
                    <w:left w:val="nil"/>
                    <w:bottom w:val="single" w:sz="4" w:space="0" w:color="auto"/>
                    <w:right w:val="single" w:sz="4" w:space="0" w:color="auto"/>
                  </w:tcBorders>
                  <w:shd w:val="clear" w:color="auto" w:fill="auto"/>
                  <w:vAlign w:val="center"/>
                  <w:hideMark/>
                </w:tcPr>
                <w:p w14:paraId="60278B6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24 DE AGOSTO NO. 551 COL. SALVADOR CHÁVEZ, BENITO JUAREZ, N.L.</w:t>
                  </w:r>
                </w:p>
              </w:tc>
              <w:tc>
                <w:tcPr>
                  <w:tcW w:w="992" w:type="dxa"/>
                  <w:tcBorders>
                    <w:top w:val="nil"/>
                    <w:left w:val="nil"/>
                    <w:bottom w:val="single" w:sz="4" w:space="0" w:color="auto"/>
                    <w:right w:val="single" w:sz="4" w:space="0" w:color="auto"/>
                  </w:tcBorders>
                  <w:shd w:val="clear" w:color="auto" w:fill="auto"/>
                  <w:vAlign w:val="center"/>
                  <w:hideMark/>
                </w:tcPr>
                <w:p w14:paraId="681B88C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35BAB3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0B4CE6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014592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7ACC91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ISIDRO</w:t>
                  </w:r>
                </w:p>
              </w:tc>
              <w:tc>
                <w:tcPr>
                  <w:tcW w:w="5245" w:type="dxa"/>
                  <w:tcBorders>
                    <w:top w:val="nil"/>
                    <w:left w:val="nil"/>
                    <w:bottom w:val="single" w:sz="4" w:space="0" w:color="auto"/>
                    <w:right w:val="single" w:sz="4" w:space="0" w:color="auto"/>
                  </w:tcBorders>
                  <w:shd w:val="clear" w:color="auto" w:fill="auto"/>
                  <w:vAlign w:val="center"/>
                  <w:hideMark/>
                </w:tcPr>
                <w:p w14:paraId="7AAC543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SAN ISIDRO 244 ESQUINA CON RIO GUADALQUIVIR, 2° SECTOR SAN ISIDRO, APODACA, N.L.</w:t>
                  </w:r>
                </w:p>
              </w:tc>
              <w:tc>
                <w:tcPr>
                  <w:tcW w:w="992" w:type="dxa"/>
                  <w:tcBorders>
                    <w:top w:val="nil"/>
                    <w:left w:val="nil"/>
                    <w:bottom w:val="single" w:sz="4" w:space="0" w:color="auto"/>
                    <w:right w:val="single" w:sz="4" w:space="0" w:color="auto"/>
                  </w:tcBorders>
                  <w:shd w:val="clear" w:color="auto" w:fill="auto"/>
                  <w:vAlign w:val="center"/>
                  <w:hideMark/>
                </w:tcPr>
                <w:p w14:paraId="4027DDC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47327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6DA4E3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35F730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FCCA81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SANTA ROSA</w:t>
                  </w:r>
                </w:p>
              </w:tc>
              <w:tc>
                <w:tcPr>
                  <w:tcW w:w="5245" w:type="dxa"/>
                  <w:tcBorders>
                    <w:top w:val="nil"/>
                    <w:left w:val="nil"/>
                    <w:bottom w:val="single" w:sz="4" w:space="0" w:color="auto"/>
                    <w:right w:val="single" w:sz="4" w:space="0" w:color="auto"/>
                  </w:tcBorders>
                  <w:shd w:val="clear" w:color="auto" w:fill="auto"/>
                  <w:vAlign w:val="center"/>
                  <w:hideMark/>
                </w:tcPr>
                <w:p w14:paraId="795843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FELIPE ANGELES NUM 110 ENTRE CRISPIN TREVIÑO Y BENITO JUAREZ, SANTA ROSA, APODACA, N.L.</w:t>
                  </w:r>
                </w:p>
              </w:tc>
              <w:tc>
                <w:tcPr>
                  <w:tcW w:w="992" w:type="dxa"/>
                  <w:tcBorders>
                    <w:top w:val="nil"/>
                    <w:left w:val="nil"/>
                    <w:bottom w:val="single" w:sz="4" w:space="0" w:color="auto"/>
                    <w:right w:val="single" w:sz="4" w:space="0" w:color="auto"/>
                  </w:tcBorders>
                  <w:shd w:val="clear" w:color="auto" w:fill="auto"/>
                  <w:vAlign w:val="center"/>
                  <w:hideMark/>
                </w:tcPr>
                <w:p w14:paraId="4A20AA9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3CF04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73C187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F8B62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1400</w:t>
                  </w:r>
                </w:p>
              </w:tc>
              <w:tc>
                <w:tcPr>
                  <w:tcW w:w="2268" w:type="dxa"/>
                  <w:tcBorders>
                    <w:top w:val="nil"/>
                    <w:left w:val="nil"/>
                    <w:bottom w:val="single" w:sz="4" w:space="0" w:color="auto"/>
                    <w:right w:val="single" w:sz="4" w:space="0" w:color="auto"/>
                  </w:tcBorders>
                  <w:shd w:val="clear" w:color="auto" w:fill="auto"/>
                  <w:vAlign w:val="center"/>
                  <w:hideMark/>
                </w:tcPr>
                <w:p w14:paraId="5370EC4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TIERRA PROPIA</w:t>
                  </w:r>
                </w:p>
              </w:tc>
              <w:tc>
                <w:tcPr>
                  <w:tcW w:w="5245" w:type="dxa"/>
                  <w:tcBorders>
                    <w:top w:val="nil"/>
                    <w:left w:val="nil"/>
                    <w:bottom w:val="single" w:sz="4" w:space="0" w:color="auto"/>
                    <w:right w:val="single" w:sz="4" w:space="0" w:color="auto"/>
                  </w:tcBorders>
                  <w:shd w:val="clear" w:color="auto" w:fill="auto"/>
                  <w:vAlign w:val="center"/>
                  <w:hideMark/>
                </w:tcPr>
                <w:p w14:paraId="2E245DA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TEQUILA S/N Y LA BARCA COL. TIERRA PROPIA, GUADALUPE, N.L.</w:t>
                  </w:r>
                </w:p>
              </w:tc>
              <w:tc>
                <w:tcPr>
                  <w:tcW w:w="992" w:type="dxa"/>
                  <w:tcBorders>
                    <w:top w:val="nil"/>
                    <w:left w:val="nil"/>
                    <w:bottom w:val="single" w:sz="4" w:space="0" w:color="auto"/>
                    <w:right w:val="single" w:sz="4" w:space="0" w:color="auto"/>
                  </w:tcBorders>
                  <w:shd w:val="clear" w:color="auto" w:fill="auto"/>
                  <w:vAlign w:val="center"/>
                  <w:hideMark/>
                </w:tcPr>
                <w:p w14:paraId="4429493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EEAF81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BC1356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782869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571F2A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VILLA OLIMPICA</w:t>
                  </w:r>
                </w:p>
              </w:tc>
              <w:tc>
                <w:tcPr>
                  <w:tcW w:w="5245" w:type="dxa"/>
                  <w:tcBorders>
                    <w:top w:val="nil"/>
                    <w:left w:val="nil"/>
                    <w:bottom w:val="single" w:sz="4" w:space="0" w:color="auto"/>
                    <w:right w:val="single" w:sz="4" w:space="0" w:color="auto"/>
                  </w:tcBorders>
                  <w:shd w:val="clear" w:color="auto" w:fill="auto"/>
                  <w:vAlign w:val="center"/>
                  <w:hideMark/>
                </w:tcPr>
                <w:p w14:paraId="5F7783B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CUBA NO.  3000 COL. VILLA OLIMPICA, GUADALUPE, N.L.</w:t>
                  </w:r>
                </w:p>
              </w:tc>
              <w:tc>
                <w:tcPr>
                  <w:tcW w:w="992" w:type="dxa"/>
                  <w:tcBorders>
                    <w:top w:val="nil"/>
                    <w:left w:val="nil"/>
                    <w:bottom w:val="single" w:sz="4" w:space="0" w:color="auto"/>
                    <w:right w:val="single" w:sz="4" w:space="0" w:color="auto"/>
                  </w:tcBorders>
                  <w:shd w:val="clear" w:color="auto" w:fill="auto"/>
                  <w:vAlign w:val="center"/>
                  <w:hideMark/>
                </w:tcPr>
                <w:p w14:paraId="07056F3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8808A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CE0DD5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2998F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CDEF81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VIVIENDA DIGNA</w:t>
                  </w:r>
                </w:p>
              </w:tc>
              <w:tc>
                <w:tcPr>
                  <w:tcW w:w="5245" w:type="dxa"/>
                  <w:tcBorders>
                    <w:top w:val="nil"/>
                    <w:left w:val="nil"/>
                    <w:bottom w:val="single" w:sz="4" w:space="0" w:color="auto"/>
                    <w:right w:val="single" w:sz="4" w:space="0" w:color="auto"/>
                  </w:tcBorders>
                  <w:shd w:val="clear" w:color="auto" w:fill="auto"/>
                  <w:vAlign w:val="center"/>
                  <w:hideMark/>
                </w:tcPr>
                <w:p w14:paraId="50DFECC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ECUADOR NO. 1324 COL. VIVIENDA DIGNA, APODACA, N.L.</w:t>
                  </w:r>
                </w:p>
              </w:tc>
              <w:tc>
                <w:tcPr>
                  <w:tcW w:w="992" w:type="dxa"/>
                  <w:tcBorders>
                    <w:top w:val="nil"/>
                    <w:left w:val="nil"/>
                    <w:bottom w:val="single" w:sz="4" w:space="0" w:color="auto"/>
                    <w:right w:val="single" w:sz="4" w:space="0" w:color="auto"/>
                  </w:tcBorders>
                  <w:shd w:val="clear" w:color="auto" w:fill="auto"/>
                  <w:vAlign w:val="center"/>
                  <w:hideMark/>
                </w:tcPr>
                <w:p w14:paraId="398AB1F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8DACC6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63BC35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99375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5ECD66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 VIVIENDA POPULAR</w:t>
                  </w:r>
                </w:p>
              </w:tc>
              <w:tc>
                <w:tcPr>
                  <w:tcW w:w="5245" w:type="dxa"/>
                  <w:tcBorders>
                    <w:top w:val="nil"/>
                    <w:left w:val="nil"/>
                    <w:bottom w:val="single" w:sz="4" w:space="0" w:color="auto"/>
                    <w:right w:val="single" w:sz="4" w:space="0" w:color="auto"/>
                  </w:tcBorders>
                  <w:shd w:val="clear" w:color="auto" w:fill="auto"/>
                  <w:vAlign w:val="center"/>
                  <w:hideMark/>
                </w:tcPr>
                <w:p w14:paraId="69EAFAE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LÁZARO CÁRDENAS NO. 450 ENTRE AVE. NUEVO LEÓN Y JUÁREZ, GUADALUPE, N.L.</w:t>
                  </w:r>
                </w:p>
              </w:tc>
              <w:tc>
                <w:tcPr>
                  <w:tcW w:w="992" w:type="dxa"/>
                  <w:tcBorders>
                    <w:top w:val="nil"/>
                    <w:left w:val="nil"/>
                    <w:bottom w:val="single" w:sz="4" w:space="0" w:color="auto"/>
                    <w:right w:val="single" w:sz="4" w:space="0" w:color="auto"/>
                  </w:tcBorders>
                  <w:shd w:val="clear" w:color="auto" w:fill="auto"/>
                  <w:vAlign w:val="center"/>
                  <w:hideMark/>
                </w:tcPr>
                <w:p w14:paraId="76A91C1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0A71E2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C3F4A1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DC2856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A857AB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CAPA PUEBLO NUEVO</w:t>
                  </w:r>
                </w:p>
              </w:tc>
              <w:tc>
                <w:tcPr>
                  <w:tcW w:w="5245" w:type="dxa"/>
                  <w:tcBorders>
                    <w:top w:val="nil"/>
                    <w:left w:val="nil"/>
                    <w:bottom w:val="single" w:sz="4" w:space="0" w:color="auto"/>
                    <w:right w:val="single" w:sz="4" w:space="0" w:color="auto"/>
                  </w:tcBorders>
                  <w:shd w:val="clear" w:color="auto" w:fill="auto"/>
                  <w:vAlign w:val="center"/>
                  <w:hideMark/>
                </w:tcPr>
                <w:p w14:paraId="0DC2A43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RIO NILO S/N CRUZ CON RÍO PILON, COL. PUEBLO NUEVO, APODACA, N.L.</w:t>
                  </w:r>
                </w:p>
              </w:tc>
              <w:tc>
                <w:tcPr>
                  <w:tcW w:w="992" w:type="dxa"/>
                  <w:tcBorders>
                    <w:top w:val="nil"/>
                    <w:left w:val="nil"/>
                    <w:bottom w:val="single" w:sz="4" w:space="0" w:color="auto"/>
                    <w:right w:val="single" w:sz="4" w:space="0" w:color="auto"/>
                  </w:tcBorders>
                  <w:shd w:val="clear" w:color="auto" w:fill="auto"/>
                  <w:vAlign w:val="center"/>
                  <w:hideMark/>
                </w:tcPr>
                <w:p w14:paraId="7F21A51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8C86E6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590DC4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0A3FC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B3E877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CAPA VALLE SOLEADO</w:t>
                  </w:r>
                </w:p>
              </w:tc>
              <w:tc>
                <w:tcPr>
                  <w:tcW w:w="5245" w:type="dxa"/>
                  <w:tcBorders>
                    <w:top w:val="nil"/>
                    <w:left w:val="nil"/>
                    <w:bottom w:val="single" w:sz="4" w:space="0" w:color="auto"/>
                    <w:right w:val="single" w:sz="4" w:space="0" w:color="auto"/>
                  </w:tcBorders>
                  <w:shd w:val="clear" w:color="auto" w:fill="auto"/>
                  <w:vAlign w:val="center"/>
                  <w:hideMark/>
                </w:tcPr>
                <w:p w14:paraId="18DEF07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VALLE DEL OCASO S/N, COL. VALLE SOLEADO, GUADALUPE, N.L.</w:t>
                  </w:r>
                </w:p>
              </w:tc>
              <w:tc>
                <w:tcPr>
                  <w:tcW w:w="992" w:type="dxa"/>
                  <w:tcBorders>
                    <w:top w:val="nil"/>
                    <w:left w:val="nil"/>
                    <w:bottom w:val="single" w:sz="4" w:space="0" w:color="auto"/>
                    <w:right w:val="single" w:sz="4" w:space="0" w:color="auto"/>
                  </w:tcBorders>
                  <w:shd w:val="clear" w:color="auto" w:fill="auto"/>
                  <w:vAlign w:val="center"/>
                  <w:hideMark/>
                </w:tcPr>
                <w:p w14:paraId="3BBAD2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91FD73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8A67C2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608F6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1482</w:t>
                  </w:r>
                </w:p>
              </w:tc>
              <w:tc>
                <w:tcPr>
                  <w:tcW w:w="2268" w:type="dxa"/>
                  <w:tcBorders>
                    <w:top w:val="nil"/>
                    <w:left w:val="nil"/>
                    <w:bottom w:val="single" w:sz="4" w:space="0" w:color="auto"/>
                    <w:right w:val="single" w:sz="4" w:space="0" w:color="auto"/>
                  </w:tcBorders>
                  <w:shd w:val="clear" w:color="auto" w:fill="auto"/>
                  <w:vAlign w:val="center"/>
                  <w:hideMark/>
                </w:tcPr>
                <w:p w14:paraId="306B227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DEDICAM</w:t>
                  </w:r>
                </w:p>
              </w:tc>
              <w:tc>
                <w:tcPr>
                  <w:tcW w:w="5245" w:type="dxa"/>
                  <w:tcBorders>
                    <w:top w:val="nil"/>
                    <w:left w:val="nil"/>
                    <w:bottom w:val="single" w:sz="4" w:space="0" w:color="auto"/>
                    <w:right w:val="single" w:sz="4" w:space="0" w:color="auto"/>
                  </w:tcBorders>
                  <w:shd w:val="clear" w:color="auto" w:fill="auto"/>
                  <w:vAlign w:val="center"/>
                  <w:hideMark/>
                </w:tcPr>
                <w:p w14:paraId="1914F45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IGNACIO MORONES PRIETO S/N CRUZ CON AVE AZTECA, COL. AZTECA, GUADALUPE, N. L</w:t>
                  </w:r>
                </w:p>
              </w:tc>
              <w:tc>
                <w:tcPr>
                  <w:tcW w:w="992" w:type="dxa"/>
                  <w:tcBorders>
                    <w:top w:val="nil"/>
                    <w:left w:val="nil"/>
                    <w:bottom w:val="single" w:sz="4" w:space="0" w:color="auto"/>
                    <w:right w:val="single" w:sz="4" w:space="0" w:color="auto"/>
                  </w:tcBorders>
                  <w:shd w:val="clear" w:color="auto" w:fill="auto"/>
                  <w:vAlign w:val="center"/>
                  <w:hideMark/>
                </w:tcPr>
                <w:p w14:paraId="53EF46C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D7C67C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CC4BAC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5F516B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1674653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HACIENDA LARRALDEÑA </w:t>
                  </w:r>
                </w:p>
              </w:tc>
              <w:tc>
                <w:tcPr>
                  <w:tcW w:w="5245" w:type="dxa"/>
                  <w:tcBorders>
                    <w:top w:val="nil"/>
                    <w:left w:val="nil"/>
                    <w:bottom w:val="single" w:sz="4" w:space="0" w:color="auto"/>
                    <w:right w:val="single" w:sz="4" w:space="0" w:color="auto"/>
                  </w:tcBorders>
                  <w:shd w:val="clear" w:color="auto" w:fill="auto"/>
                  <w:vAlign w:val="center"/>
                  <w:hideMark/>
                </w:tcPr>
                <w:p w14:paraId="0A5A909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RÍO SABINAS NO. 690 COLONIA HACIENDA LARRALDEÑA,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4F69EC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2DB0A5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DF4D09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23E1D8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3400084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ENRIQUE LOZANO</w:t>
                  </w:r>
                </w:p>
              </w:tc>
              <w:tc>
                <w:tcPr>
                  <w:tcW w:w="5245" w:type="dxa"/>
                  <w:tcBorders>
                    <w:top w:val="nil"/>
                    <w:left w:val="nil"/>
                    <w:bottom w:val="single" w:sz="4" w:space="0" w:color="auto"/>
                    <w:right w:val="single" w:sz="4" w:space="0" w:color="auto"/>
                  </w:tcBorders>
                  <w:shd w:val="clear" w:color="auto" w:fill="auto"/>
                  <w:vAlign w:val="center"/>
                  <w:hideMark/>
                </w:tcPr>
                <w:p w14:paraId="004A812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ARGENTINA NO. 302, COL. ENRIQUE LOZANO, SABINAS HIDALGO, N.L.</w:t>
                  </w:r>
                </w:p>
              </w:tc>
              <w:tc>
                <w:tcPr>
                  <w:tcW w:w="992" w:type="dxa"/>
                  <w:tcBorders>
                    <w:top w:val="nil"/>
                    <w:left w:val="nil"/>
                    <w:bottom w:val="single" w:sz="4" w:space="0" w:color="auto"/>
                    <w:right w:val="single" w:sz="4" w:space="0" w:color="auto"/>
                  </w:tcBorders>
                  <w:shd w:val="clear" w:color="auto" w:fill="auto"/>
                  <w:vAlign w:val="center"/>
                  <w:hideMark/>
                </w:tcPr>
                <w:p w14:paraId="4548BA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216C0F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FED44C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3F21D8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7A6459A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MARIA LUISA</w:t>
                  </w:r>
                </w:p>
              </w:tc>
              <w:tc>
                <w:tcPr>
                  <w:tcW w:w="5245" w:type="dxa"/>
                  <w:tcBorders>
                    <w:top w:val="nil"/>
                    <w:left w:val="nil"/>
                    <w:bottom w:val="single" w:sz="4" w:space="0" w:color="auto"/>
                    <w:right w:val="single" w:sz="4" w:space="0" w:color="auto"/>
                  </w:tcBorders>
                  <w:shd w:val="clear" w:color="auto" w:fill="auto"/>
                  <w:vAlign w:val="center"/>
                  <w:hideMark/>
                </w:tcPr>
                <w:p w14:paraId="76D034A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PORFIRIO DÍAZ Y PRIMERA AVENIDA NO. 1840, COL. MARÍA LUISA,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2C81EF5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C6FD3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24188E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C7474A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0AAC669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CADEREYTA</w:t>
                  </w:r>
                </w:p>
              </w:tc>
              <w:tc>
                <w:tcPr>
                  <w:tcW w:w="5245" w:type="dxa"/>
                  <w:tcBorders>
                    <w:top w:val="nil"/>
                    <w:left w:val="nil"/>
                    <w:bottom w:val="single" w:sz="4" w:space="0" w:color="auto"/>
                    <w:right w:val="single" w:sz="4" w:space="0" w:color="auto"/>
                  </w:tcBorders>
                  <w:shd w:val="clear" w:color="auto" w:fill="auto"/>
                  <w:vAlign w:val="center"/>
                  <w:hideMark/>
                </w:tcPr>
                <w:p w14:paraId="12E8779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COL. CENTRO</w:t>
                  </w:r>
                </w:p>
              </w:tc>
              <w:tc>
                <w:tcPr>
                  <w:tcW w:w="992" w:type="dxa"/>
                  <w:tcBorders>
                    <w:top w:val="nil"/>
                    <w:left w:val="nil"/>
                    <w:bottom w:val="single" w:sz="4" w:space="0" w:color="auto"/>
                    <w:right w:val="single" w:sz="4" w:space="0" w:color="auto"/>
                  </w:tcBorders>
                  <w:shd w:val="clear" w:color="auto" w:fill="auto"/>
                  <w:vAlign w:val="center"/>
                  <w:hideMark/>
                </w:tcPr>
                <w:p w14:paraId="7B4183D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1B6AFB9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D4B675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72E95C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1340D0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34E42E9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BENITO JUÁREZ # 708 Y 710 PTE. ENTRE MANUEL AVILA CAMACHO Y EUGENIO SERRANO, COL. ZONA CENTRO, 9, 19</w:t>
                  </w:r>
                </w:p>
              </w:tc>
              <w:tc>
                <w:tcPr>
                  <w:tcW w:w="992" w:type="dxa"/>
                  <w:tcBorders>
                    <w:top w:val="nil"/>
                    <w:left w:val="nil"/>
                    <w:bottom w:val="single" w:sz="4" w:space="0" w:color="auto"/>
                    <w:right w:val="single" w:sz="4" w:space="0" w:color="auto"/>
                  </w:tcBorders>
                  <w:shd w:val="clear" w:color="auto" w:fill="auto"/>
                  <w:vAlign w:val="center"/>
                  <w:hideMark/>
                </w:tcPr>
                <w:p w14:paraId="30DD26E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F2A855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5EB400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C8B95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4F7C248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6892905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C.P. 67480</w:t>
                  </w:r>
                </w:p>
              </w:tc>
              <w:tc>
                <w:tcPr>
                  <w:tcW w:w="992" w:type="dxa"/>
                  <w:tcBorders>
                    <w:top w:val="nil"/>
                    <w:left w:val="nil"/>
                    <w:bottom w:val="single" w:sz="4" w:space="0" w:color="auto"/>
                    <w:right w:val="single" w:sz="4" w:space="0" w:color="auto"/>
                  </w:tcBorders>
                  <w:shd w:val="clear" w:color="auto" w:fill="auto"/>
                  <w:vAlign w:val="center"/>
                  <w:hideMark/>
                </w:tcPr>
                <w:p w14:paraId="59B8E52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53CBB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3B1677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D046DC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DF4B40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LAZARO CARDENAS</w:t>
                  </w:r>
                </w:p>
              </w:tc>
              <w:tc>
                <w:tcPr>
                  <w:tcW w:w="5245" w:type="dxa"/>
                  <w:tcBorders>
                    <w:top w:val="nil"/>
                    <w:left w:val="nil"/>
                    <w:bottom w:val="single" w:sz="4" w:space="0" w:color="auto"/>
                    <w:right w:val="single" w:sz="4" w:space="0" w:color="auto"/>
                  </w:tcBorders>
                  <w:shd w:val="clear" w:color="auto" w:fill="auto"/>
                  <w:vAlign w:val="center"/>
                  <w:hideMark/>
                </w:tcPr>
                <w:p w14:paraId="6FAB3B9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GUERRERO Y M. M. DEL LLANO S/N, COL. LÁZARO CÁRDENAS,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171B1CC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62AD17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98D29C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7DA24E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46C69D5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CARLOS SALINAS DE GORTARI</w:t>
                  </w:r>
                </w:p>
              </w:tc>
              <w:tc>
                <w:tcPr>
                  <w:tcW w:w="5245" w:type="dxa"/>
                  <w:tcBorders>
                    <w:top w:val="nil"/>
                    <w:left w:val="nil"/>
                    <w:bottom w:val="single" w:sz="4" w:space="0" w:color="auto"/>
                    <w:right w:val="single" w:sz="4" w:space="0" w:color="auto"/>
                  </w:tcBorders>
                  <w:shd w:val="clear" w:color="auto" w:fill="auto"/>
                  <w:vAlign w:val="center"/>
                  <w:hideMark/>
                </w:tcPr>
                <w:p w14:paraId="4C8FE4C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EDUARDO LIVAS Y RAÚL RANGEL FRÍAS S/N,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4747B68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531260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00E77D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7893A9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169AB2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BELLA VISTA</w:t>
                  </w:r>
                </w:p>
              </w:tc>
              <w:tc>
                <w:tcPr>
                  <w:tcW w:w="5245" w:type="dxa"/>
                  <w:tcBorders>
                    <w:top w:val="nil"/>
                    <w:left w:val="nil"/>
                    <w:bottom w:val="single" w:sz="4" w:space="0" w:color="auto"/>
                    <w:right w:val="single" w:sz="4" w:space="0" w:color="auto"/>
                  </w:tcBorders>
                  <w:shd w:val="clear" w:color="auto" w:fill="auto"/>
                  <w:vAlign w:val="center"/>
                  <w:hideMark/>
                </w:tcPr>
                <w:p w14:paraId="47BE3F4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JORGE S/N, COL. BELLA VISTA 1ER. SECTOR,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688D4BE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A6762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B923BD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618B1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C6F834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GERONIMO TREVIÑO</w:t>
                  </w:r>
                </w:p>
              </w:tc>
              <w:tc>
                <w:tcPr>
                  <w:tcW w:w="5245" w:type="dxa"/>
                  <w:tcBorders>
                    <w:top w:val="nil"/>
                    <w:left w:val="nil"/>
                    <w:bottom w:val="single" w:sz="4" w:space="0" w:color="auto"/>
                    <w:right w:val="single" w:sz="4" w:space="0" w:color="auto"/>
                  </w:tcBorders>
                  <w:shd w:val="clear" w:color="auto" w:fill="auto"/>
                  <w:vAlign w:val="center"/>
                  <w:hideMark/>
                </w:tcPr>
                <w:p w14:paraId="1D0B432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ABELARDO A. LEAL S/N,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541B461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55DD3C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9BE2DE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0E193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0BEB48A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JUAN</w:t>
                  </w:r>
                </w:p>
              </w:tc>
              <w:tc>
                <w:tcPr>
                  <w:tcW w:w="5245" w:type="dxa"/>
                  <w:tcBorders>
                    <w:top w:val="nil"/>
                    <w:left w:val="nil"/>
                    <w:bottom w:val="single" w:sz="4" w:space="0" w:color="auto"/>
                    <w:right w:val="single" w:sz="4" w:space="0" w:color="auto"/>
                  </w:tcBorders>
                  <w:shd w:val="clear" w:color="auto" w:fill="auto"/>
                  <w:vAlign w:val="center"/>
                  <w:hideMark/>
                </w:tcPr>
                <w:p w14:paraId="5C4EDC1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ALLENDE S/N, COL. SAN JUAN,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585DA19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B0CEBC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046C05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FF3AD0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724151D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CHINA</w:t>
                  </w:r>
                </w:p>
              </w:tc>
              <w:tc>
                <w:tcPr>
                  <w:tcW w:w="5245" w:type="dxa"/>
                  <w:tcBorders>
                    <w:top w:val="nil"/>
                    <w:left w:val="nil"/>
                    <w:bottom w:val="single" w:sz="4" w:space="0" w:color="auto"/>
                    <w:right w:val="single" w:sz="4" w:space="0" w:color="auto"/>
                  </w:tcBorders>
                  <w:shd w:val="clear" w:color="auto" w:fill="auto"/>
                  <w:vAlign w:val="center"/>
                  <w:hideMark/>
                </w:tcPr>
                <w:p w14:paraId="4EED616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JUÁREZ NO. 410 ORIENTE, CENTRO, CHINA, N.L.</w:t>
                  </w:r>
                </w:p>
              </w:tc>
              <w:tc>
                <w:tcPr>
                  <w:tcW w:w="992" w:type="dxa"/>
                  <w:tcBorders>
                    <w:top w:val="nil"/>
                    <w:left w:val="nil"/>
                    <w:bottom w:val="single" w:sz="4" w:space="0" w:color="auto"/>
                    <w:right w:val="single" w:sz="4" w:space="0" w:color="auto"/>
                  </w:tcBorders>
                  <w:shd w:val="clear" w:color="auto" w:fill="auto"/>
                  <w:vAlign w:val="center"/>
                  <w:hideMark/>
                </w:tcPr>
                <w:p w14:paraId="03BF4E9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37C9D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2BB838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54D291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2C2E114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CERRALVO</w:t>
                  </w:r>
                </w:p>
              </w:tc>
              <w:tc>
                <w:tcPr>
                  <w:tcW w:w="5245" w:type="dxa"/>
                  <w:tcBorders>
                    <w:top w:val="nil"/>
                    <w:left w:val="nil"/>
                    <w:bottom w:val="single" w:sz="4" w:space="0" w:color="auto"/>
                    <w:right w:val="single" w:sz="4" w:space="0" w:color="auto"/>
                  </w:tcBorders>
                  <w:shd w:val="clear" w:color="auto" w:fill="auto"/>
                  <w:vAlign w:val="center"/>
                  <w:hideMark/>
                </w:tcPr>
                <w:p w14:paraId="7E59940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GUERRERO Y VICTORIA S/N, CERRALVO, N.L.</w:t>
                  </w:r>
                </w:p>
              </w:tc>
              <w:tc>
                <w:tcPr>
                  <w:tcW w:w="992" w:type="dxa"/>
                  <w:tcBorders>
                    <w:top w:val="nil"/>
                    <w:left w:val="nil"/>
                    <w:bottom w:val="single" w:sz="4" w:space="0" w:color="auto"/>
                    <w:right w:val="single" w:sz="4" w:space="0" w:color="auto"/>
                  </w:tcBorders>
                  <w:shd w:val="clear" w:color="auto" w:fill="auto"/>
                  <w:vAlign w:val="center"/>
                  <w:hideMark/>
                </w:tcPr>
                <w:p w14:paraId="4D8FC19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F02351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0619E3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EB1B98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6326F73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VALLES DE SANTA MARIA</w:t>
                  </w:r>
                </w:p>
              </w:tc>
              <w:tc>
                <w:tcPr>
                  <w:tcW w:w="5245" w:type="dxa"/>
                  <w:tcBorders>
                    <w:top w:val="nil"/>
                    <w:left w:val="nil"/>
                    <w:bottom w:val="single" w:sz="4" w:space="0" w:color="auto"/>
                    <w:right w:val="single" w:sz="4" w:space="0" w:color="auto"/>
                  </w:tcBorders>
                  <w:shd w:val="clear" w:color="auto" w:fill="auto"/>
                  <w:vAlign w:val="center"/>
                  <w:hideMark/>
                </w:tcPr>
                <w:p w14:paraId="68E7A36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SAN FERNANDO NO. 704, COL. VALLES DE SANTA MARÍA, PESQUERÍA, N.L.</w:t>
                  </w:r>
                </w:p>
              </w:tc>
              <w:tc>
                <w:tcPr>
                  <w:tcW w:w="992" w:type="dxa"/>
                  <w:tcBorders>
                    <w:top w:val="nil"/>
                    <w:left w:val="nil"/>
                    <w:bottom w:val="single" w:sz="4" w:space="0" w:color="auto"/>
                    <w:right w:val="single" w:sz="4" w:space="0" w:color="auto"/>
                  </w:tcBorders>
                  <w:shd w:val="clear" w:color="auto" w:fill="auto"/>
                  <w:vAlign w:val="center"/>
                  <w:hideMark/>
                </w:tcPr>
                <w:p w14:paraId="19752BE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F22AD5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71C0AA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FF0D6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72B2F4F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PSICOSOCIAL CADEREYTA</w:t>
                  </w:r>
                </w:p>
              </w:tc>
              <w:tc>
                <w:tcPr>
                  <w:tcW w:w="5245" w:type="dxa"/>
                  <w:tcBorders>
                    <w:top w:val="nil"/>
                    <w:left w:val="nil"/>
                    <w:bottom w:val="single" w:sz="4" w:space="0" w:color="auto"/>
                    <w:right w:val="single" w:sz="4" w:space="0" w:color="auto"/>
                  </w:tcBorders>
                  <w:shd w:val="clear" w:color="auto" w:fill="auto"/>
                  <w:vAlign w:val="center"/>
                  <w:hideMark/>
                </w:tcPr>
                <w:p w14:paraId="566BECC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ARTEAGA NO. 500, COL. LÁZARO CÁRDENAS,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0566D0A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45E778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802E69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9D15A4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0F80EC5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CROC PESQUERÍA</w:t>
                  </w:r>
                </w:p>
              </w:tc>
              <w:tc>
                <w:tcPr>
                  <w:tcW w:w="5245" w:type="dxa"/>
                  <w:tcBorders>
                    <w:top w:val="nil"/>
                    <w:left w:val="nil"/>
                    <w:bottom w:val="single" w:sz="4" w:space="0" w:color="auto"/>
                    <w:right w:val="single" w:sz="4" w:space="0" w:color="auto"/>
                  </w:tcBorders>
                  <w:shd w:val="clear" w:color="auto" w:fill="auto"/>
                  <w:vAlign w:val="center"/>
                  <w:hideMark/>
                </w:tcPr>
                <w:p w14:paraId="5FF7DFA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JOSÉ GONZÁLEZ ALVARADO S, ENTRE FRANCISCO MONTES Y JUAN ESCUTIA, COL. CROC PESQUERÍA, CP 67180, PESQUERIA, N.L.</w:t>
                  </w:r>
                </w:p>
              </w:tc>
              <w:tc>
                <w:tcPr>
                  <w:tcW w:w="992" w:type="dxa"/>
                  <w:tcBorders>
                    <w:top w:val="nil"/>
                    <w:left w:val="nil"/>
                    <w:bottom w:val="single" w:sz="4" w:space="0" w:color="auto"/>
                    <w:right w:val="single" w:sz="4" w:space="0" w:color="auto"/>
                  </w:tcBorders>
                  <w:shd w:val="clear" w:color="auto" w:fill="auto"/>
                  <w:vAlign w:val="center"/>
                  <w:hideMark/>
                </w:tcPr>
                <w:p w14:paraId="434C1B4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9BE63A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CEB42A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25554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3E84445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DR. GONZÁLEZ</w:t>
                  </w:r>
                </w:p>
              </w:tc>
              <w:tc>
                <w:tcPr>
                  <w:tcW w:w="5245" w:type="dxa"/>
                  <w:tcBorders>
                    <w:top w:val="nil"/>
                    <w:left w:val="nil"/>
                    <w:bottom w:val="single" w:sz="4" w:space="0" w:color="auto"/>
                    <w:right w:val="single" w:sz="4" w:space="0" w:color="auto"/>
                  </w:tcBorders>
                  <w:shd w:val="clear" w:color="auto" w:fill="auto"/>
                  <w:vAlign w:val="center"/>
                  <w:hideMark/>
                </w:tcPr>
                <w:p w14:paraId="733F7EB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GENERAL ZUAZUA S/N, ENTRE MATAMOROS Y RUPERTO MARTÍNEZ, CP 66750, DR. GZZ, NUEVO LEON.</w:t>
                  </w:r>
                </w:p>
              </w:tc>
              <w:tc>
                <w:tcPr>
                  <w:tcW w:w="992" w:type="dxa"/>
                  <w:tcBorders>
                    <w:top w:val="nil"/>
                    <w:left w:val="nil"/>
                    <w:bottom w:val="single" w:sz="4" w:space="0" w:color="auto"/>
                    <w:right w:val="single" w:sz="4" w:space="0" w:color="auto"/>
                  </w:tcBorders>
                  <w:shd w:val="clear" w:color="auto" w:fill="auto"/>
                  <w:vAlign w:val="center"/>
                  <w:hideMark/>
                </w:tcPr>
                <w:p w14:paraId="65EE52D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2ED83F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C689A2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86846C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736F14E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MARÍN </w:t>
                  </w:r>
                </w:p>
              </w:tc>
              <w:tc>
                <w:tcPr>
                  <w:tcW w:w="5245" w:type="dxa"/>
                  <w:tcBorders>
                    <w:top w:val="nil"/>
                    <w:left w:val="nil"/>
                    <w:bottom w:val="single" w:sz="4" w:space="0" w:color="auto"/>
                    <w:right w:val="single" w:sz="4" w:space="0" w:color="auto"/>
                  </w:tcBorders>
                  <w:shd w:val="clear" w:color="auto" w:fill="auto"/>
                  <w:vAlign w:val="center"/>
                  <w:hideMark/>
                </w:tcPr>
                <w:p w14:paraId="0782DED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PABLO LIVAS S/N, CRUZ CON ZARAGOZA, CP 67484, MARIN, N.L.</w:t>
                  </w:r>
                </w:p>
              </w:tc>
              <w:tc>
                <w:tcPr>
                  <w:tcW w:w="992" w:type="dxa"/>
                  <w:tcBorders>
                    <w:top w:val="nil"/>
                    <w:left w:val="nil"/>
                    <w:bottom w:val="single" w:sz="4" w:space="0" w:color="auto"/>
                    <w:right w:val="single" w:sz="4" w:space="0" w:color="auto"/>
                  </w:tcBorders>
                  <w:shd w:val="clear" w:color="auto" w:fill="auto"/>
                  <w:vAlign w:val="center"/>
                  <w:hideMark/>
                </w:tcPr>
                <w:p w14:paraId="42AC3CB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4A22B6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366456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3EE0AA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2E1A9B2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MELCHOR OCAMPO Y EL CAPA CADEREYTA</w:t>
                  </w:r>
                </w:p>
              </w:tc>
              <w:tc>
                <w:tcPr>
                  <w:tcW w:w="5245" w:type="dxa"/>
                  <w:tcBorders>
                    <w:top w:val="nil"/>
                    <w:left w:val="nil"/>
                    <w:bottom w:val="single" w:sz="4" w:space="0" w:color="auto"/>
                    <w:right w:val="single" w:sz="4" w:space="0" w:color="auto"/>
                  </w:tcBorders>
                  <w:shd w:val="clear" w:color="auto" w:fill="auto"/>
                  <w:vAlign w:val="center"/>
                  <w:hideMark/>
                </w:tcPr>
                <w:p w14:paraId="4DBE164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JUÁREZ ENTRE MANUEL AVILA CAMACHO Y EUGENIO SERRANO 708 Y 710 COL. ZONA CENTRO, 9, 19</w:t>
                  </w:r>
                </w:p>
              </w:tc>
              <w:tc>
                <w:tcPr>
                  <w:tcW w:w="992" w:type="dxa"/>
                  <w:tcBorders>
                    <w:top w:val="nil"/>
                    <w:left w:val="nil"/>
                    <w:bottom w:val="single" w:sz="4" w:space="0" w:color="auto"/>
                    <w:right w:val="single" w:sz="4" w:space="0" w:color="auto"/>
                  </w:tcBorders>
                  <w:shd w:val="clear" w:color="auto" w:fill="auto"/>
                  <w:vAlign w:val="center"/>
                  <w:hideMark/>
                </w:tcPr>
                <w:p w14:paraId="1068B09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1B4AE60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29B953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80304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1679</w:t>
                  </w:r>
                </w:p>
              </w:tc>
              <w:tc>
                <w:tcPr>
                  <w:tcW w:w="2268" w:type="dxa"/>
                  <w:tcBorders>
                    <w:top w:val="nil"/>
                    <w:left w:val="nil"/>
                    <w:bottom w:val="single" w:sz="4" w:space="0" w:color="auto"/>
                    <w:right w:val="single" w:sz="4" w:space="0" w:color="auto"/>
                  </w:tcBorders>
                  <w:shd w:val="clear" w:color="auto" w:fill="auto"/>
                  <w:vAlign w:val="center"/>
                  <w:hideMark/>
                </w:tcPr>
                <w:p w14:paraId="41C889F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PESQUERIA</w:t>
                  </w:r>
                </w:p>
              </w:tc>
              <w:tc>
                <w:tcPr>
                  <w:tcW w:w="5245" w:type="dxa"/>
                  <w:tcBorders>
                    <w:top w:val="nil"/>
                    <w:left w:val="nil"/>
                    <w:bottom w:val="single" w:sz="4" w:space="0" w:color="auto"/>
                    <w:right w:val="single" w:sz="4" w:space="0" w:color="auto"/>
                  </w:tcBorders>
                  <w:shd w:val="clear" w:color="auto" w:fill="auto"/>
                  <w:vAlign w:val="center"/>
                  <w:hideMark/>
                </w:tcPr>
                <w:p w14:paraId="45621D8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JOSÉ LÓPEZ PORTILLO NO. 100, ESQ. BATALLÓN DE SAN BLAS, COL. CENTRO DE PESQUERÍA C.P. 66650, PESQUERÍA, N. L.</w:t>
                  </w:r>
                </w:p>
              </w:tc>
              <w:tc>
                <w:tcPr>
                  <w:tcW w:w="992" w:type="dxa"/>
                  <w:tcBorders>
                    <w:top w:val="nil"/>
                    <w:left w:val="nil"/>
                    <w:bottom w:val="single" w:sz="4" w:space="0" w:color="auto"/>
                    <w:right w:val="single" w:sz="4" w:space="0" w:color="auto"/>
                  </w:tcBorders>
                  <w:shd w:val="clear" w:color="auto" w:fill="auto"/>
                  <w:vAlign w:val="center"/>
                  <w:hideMark/>
                </w:tcPr>
                <w:p w14:paraId="6013987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8</w:t>
                  </w:r>
                </w:p>
              </w:tc>
              <w:tc>
                <w:tcPr>
                  <w:tcW w:w="1559" w:type="dxa"/>
                  <w:tcBorders>
                    <w:top w:val="nil"/>
                    <w:left w:val="nil"/>
                    <w:bottom w:val="single" w:sz="4" w:space="0" w:color="auto"/>
                    <w:right w:val="single" w:sz="4" w:space="0" w:color="auto"/>
                  </w:tcBorders>
                  <w:shd w:val="clear" w:color="auto" w:fill="auto"/>
                  <w:vAlign w:val="center"/>
                  <w:hideMark/>
                </w:tcPr>
                <w:p w14:paraId="6ACDC21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1E13185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5B7527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4E46F9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ALLENDE </w:t>
                  </w:r>
                </w:p>
              </w:tc>
              <w:tc>
                <w:tcPr>
                  <w:tcW w:w="5245" w:type="dxa"/>
                  <w:tcBorders>
                    <w:top w:val="nil"/>
                    <w:left w:val="nil"/>
                    <w:bottom w:val="single" w:sz="4" w:space="0" w:color="auto"/>
                    <w:right w:val="single" w:sz="4" w:space="0" w:color="auto"/>
                  </w:tcBorders>
                  <w:shd w:val="clear" w:color="auto" w:fill="auto"/>
                  <w:vAlign w:val="center"/>
                  <w:hideMark/>
                </w:tcPr>
                <w:p w14:paraId="7A998FB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JUAREZ CON EMILIO SALAZAR, COL. VALLE DORADO, ALLENDE, N.L.</w:t>
                  </w:r>
                </w:p>
              </w:tc>
              <w:tc>
                <w:tcPr>
                  <w:tcW w:w="992" w:type="dxa"/>
                  <w:tcBorders>
                    <w:top w:val="nil"/>
                    <w:left w:val="nil"/>
                    <w:bottom w:val="single" w:sz="4" w:space="0" w:color="auto"/>
                    <w:right w:val="single" w:sz="4" w:space="0" w:color="auto"/>
                  </w:tcBorders>
                  <w:shd w:val="clear" w:color="auto" w:fill="auto"/>
                  <w:vAlign w:val="center"/>
                  <w:hideMark/>
                </w:tcPr>
                <w:p w14:paraId="702BC24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59C9642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0A96548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D99669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102B14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HUALAHUISES </w:t>
                  </w:r>
                </w:p>
              </w:tc>
              <w:tc>
                <w:tcPr>
                  <w:tcW w:w="5245" w:type="dxa"/>
                  <w:tcBorders>
                    <w:top w:val="nil"/>
                    <w:left w:val="nil"/>
                    <w:bottom w:val="single" w:sz="4" w:space="0" w:color="auto"/>
                    <w:right w:val="single" w:sz="4" w:space="0" w:color="auto"/>
                  </w:tcBorders>
                  <w:shd w:val="clear" w:color="auto" w:fill="auto"/>
                  <w:vAlign w:val="center"/>
                  <w:hideMark/>
                </w:tcPr>
                <w:p w14:paraId="3F57267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 DE SEPTIEMBRE 708 PTE, COL. CENTRO, HUALAHUISES, N.L.</w:t>
                  </w:r>
                </w:p>
              </w:tc>
              <w:tc>
                <w:tcPr>
                  <w:tcW w:w="992" w:type="dxa"/>
                  <w:tcBorders>
                    <w:top w:val="nil"/>
                    <w:left w:val="nil"/>
                    <w:bottom w:val="single" w:sz="4" w:space="0" w:color="auto"/>
                    <w:right w:val="single" w:sz="4" w:space="0" w:color="auto"/>
                  </w:tcBorders>
                  <w:shd w:val="clear" w:color="auto" w:fill="auto"/>
                  <w:vAlign w:val="center"/>
                  <w:hideMark/>
                </w:tcPr>
                <w:p w14:paraId="0D6B75E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E95F9A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5EFDB322"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434A99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359C4D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RAYONES</w:t>
                  </w:r>
                </w:p>
              </w:tc>
              <w:tc>
                <w:tcPr>
                  <w:tcW w:w="5245" w:type="dxa"/>
                  <w:tcBorders>
                    <w:top w:val="nil"/>
                    <w:left w:val="nil"/>
                    <w:bottom w:val="single" w:sz="4" w:space="0" w:color="auto"/>
                    <w:right w:val="single" w:sz="4" w:space="0" w:color="auto"/>
                  </w:tcBorders>
                  <w:shd w:val="clear" w:color="auto" w:fill="auto"/>
                  <w:vAlign w:val="center"/>
                  <w:hideMark/>
                </w:tcPr>
                <w:p w14:paraId="15E1498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CAMINO A CASILLAS Y LUIS DONALDO COLOSIO, RAYONES, N.L.</w:t>
                  </w:r>
                </w:p>
              </w:tc>
              <w:tc>
                <w:tcPr>
                  <w:tcW w:w="992" w:type="dxa"/>
                  <w:tcBorders>
                    <w:top w:val="nil"/>
                    <w:left w:val="nil"/>
                    <w:bottom w:val="single" w:sz="4" w:space="0" w:color="auto"/>
                    <w:right w:val="single" w:sz="4" w:space="0" w:color="auto"/>
                  </w:tcBorders>
                  <w:shd w:val="clear" w:color="auto" w:fill="auto"/>
                  <w:vAlign w:val="center"/>
                  <w:hideMark/>
                </w:tcPr>
                <w:p w14:paraId="7ECF206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B19FCA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743C85B8"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5CE08E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C39435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GENERAL TERAN</w:t>
                  </w:r>
                </w:p>
              </w:tc>
              <w:tc>
                <w:tcPr>
                  <w:tcW w:w="5245" w:type="dxa"/>
                  <w:tcBorders>
                    <w:top w:val="nil"/>
                    <w:left w:val="nil"/>
                    <w:bottom w:val="single" w:sz="4" w:space="0" w:color="auto"/>
                    <w:right w:val="single" w:sz="4" w:space="0" w:color="auto"/>
                  </w:tcBorders>
                  <w:shd w:val="clear" w:color="auto" w:fill="auto"/>
                  <w:vAlign w:val="center"/>
                  <w:hideMark/>
                </w:tcPr>
                <w:p w14:paraId="0BD83E6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HIDALGO Y ESCOBEDO, COL. CENTRO, GENERAL TERAN, N.L.</w:t>
                  </w:r>
                </w:p>
              </w:tc>
              <w:tc>
                <w:tcPr>
                  <w:tcW w:w="992" w:type="dxa"/>
                  <w:tcBorders>
                    <w:top w:val="nil"/>
                    <w:left w:val="nil"/>
                    <w:bottom w:val="single" w:sz="4" w:space="0" w:color="auto"/>
                    <w:right w:val="single" w:sz="4" w:space="0" w:color="auto"/>
                  </w:tcBorders>
                  <w:shd w:val="clear" w:color="auto" w:fill="auto"/>
                  <w:vAlign w:val="center"/>
                  <w:hideMark/>
                </w:tcPr>
                <w:p w14:paraId="01DE2C2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50223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SÁBADO</w:t>
                  </w:r>
                </w:p>
              </w:tc>
            </w:tr>
            <w:tr w:rsidR="008B7B89" w:rsidRPr="008B7B89" w14:paraId="57E28A1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0E2E57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B8A0FB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FRANCISCO</w:t>
                  </w:r>
                </w:p>
              </w:tc>
              <w:tc>
                <w:tcPr>
                  <w:tcW w:w="5245" w:type="dxa"/>
                  <w:tcBorders>
                    <w:top w:val="nil"/>
                    <w:left w:val="nil"/>
                    <w:bottom w:val="single" w:sz="4" w:space="0" w:color="auto"/>
                    <w:right w:val="single" w:sz="4" w:space="0" w:color="auto"/>
                  </w:tcBorders>
                  <w:shd w:val="clear" w:color="auto" w:fill="auto"/>
                  <w:vAlign w:val="center"/>
                  <w:hideMark/>
                </w:tcPr>
                <w:p w14:paraId="6A8A11F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HIDALGO 152, SAN FRANCISCO, SANTIAGO N.L.</w:t>
                  </w:r>
                </w:p>
              </w:tc>
              <w:tc>
                <w:tcPr>
                  <w:tcW w:w="992" w:type="dxa"/>
                  <w:tcBorders>
                    <w:top w:val="nil"/>
                    <w:left w:val="nil"/>
                    <w:bottom w:val="single" w:sz="4" w:space="0" w:color="auto"/>
                    <w:right w:val="single" w:sz="4" w:space="0" w:color="auto"/>
                  </w:tcBorders>
                  <w:shd w:val="clear" w:color="auto" w:fill="auto"/>
                  <w:vAlign w:val="center"/>
                  <w:hideMark/>
                </w:tcPr>
                <w:p w14:paraId="4DDFD77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1F59ECE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422682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8D7D62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B3FEC3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UNIDAD DE URGENCIAS MEDICAS</w:t>
                  </w:r>
                </w:p>
              </w:tc>
              <w:tc>
                <w:tcPr>
                  <w:tcW w:w="5245" w:type="dxa"/>
                  <w:tcBorders>
                    <w:top w:val="nil"/>
                    <w:left w:val="nil"/>
                    <w:bottom w:val="single" w:sz="4" w:space="0" w:color="auto"/>
                    <w:right w:val="single" w:sz="4" w:space="0" w:color="auto"/>
                  </w:tcBorders>
                  <w:shd w:val="clear" w:color="auto" w:fill="auto"/>
                  <w:vAlign w:val="center"/>
                  <w:hideMark/>
                </w:tcPr>
                <w:p w14:paraId="5E56B7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CARRETERA NACIONAL S/N KM 241.5, COL. BOSQUES DE LAS LOMAS, SANTIAGO N.L.</w:t>
                  </w:r>
                </w:p>
              </w:tc>
              <w:tc>
                <w:tcPr>
                  <w:tcW w:w="992" w:type="dxa"/>
                  <w:tcBorders>
                    <w:top w:val="nil"/>
                    <w:left w:val="nil"/>
                    <w:bottom w:val="single" w:sz="4" w:space="0" w:color="auto"/>
                    <w:right w:val="single" w:sz="4" w:space="0" w:color="auto"/>
                  </w:tcBorders>
                  <w:shd w:val="clear" w:color="auto" w:fill="auto"/>
                  <w:vAlign w:val="center"/>
                  <w:hideMark/>
                </w:tcPr>
                <w:p w14:paraId="3FDCC72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13D16BD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2B8A43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70171B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D75188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003AEE1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AVENIDA LIBERTAD ENTRE TAPIA E ITURBIDE, COL. BARRIO PARAS, MONTEMORELOS N.L.</w:t>
                  </w:r>
                </w:p>
              </w:tc>
              <w:tc>
                <w:tcPr>
                  <w:tcW w:w="992" w:type="dxa"/>
                  <w:tcBorders>
                    <w:top w:val="nil"/>
                    <w:left w:val="nil"/>
                    <w:bottom w:val="single" w:sz="4" w:space="0" w:color="auto"/>
                    <w:right w:val="single" w:sz="4" w:space="0" w:color="auto"/>
                  </w:tcBorders>
                  <w:shd w:val="clear" w:color="auto" w:fill="auto"/>
                  <w:vAlign w:val="center"/>
                  <w:hideMark/>
                </w:tcPr>
                <w:p w14:paraId="6FCC327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7B981E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7E011E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8118D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lastRenderedPageBreak/>
                    <w:t>1700</w:t>
                  </w:r>
                </w:p>
              </w:tc>
              <w:tc>
                <w:tcPr>
                  <w:tcW w:w="2268" w:type="dxa"/>
                  <w:tcBorders>
                    <w:top w:val="nil"/>
                    <w:left w:val="nil"/>
                    <w:bottom w:val="single" w:sz="4" w:space="0" w:color="auto"/>
                    <w:right w:val="single" w:sz="4" w:space="0" w:color="auto"/>
                  </w:tcBorders>
                  <w:shd w:val="clear" w:color="auto" w:fill="auto"/>
                  <w:vAlign w:val="center"/>
                  <w:hideMark/>
                </w:tcPr>
                <w:p w14:paraId="63A2CCF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779D156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AVENIDA LIBERTAD ENTRE TAPIA E ITURBIDE, COL. BARRIO PARAS, MONTEMORELOS, N.L.</w:t>
                  </w:r>
                </w:p>
              </w:tc>
              <w:tc>
                <w:tcPr>
                  <w:tcW w:w="992" w:type="dxa"/>
                  <w:tcBorders>
                    <w:top w:val="nil"/>
                    <w:left w:val="nil"/>
                    <w:bottom w:val="single" w:sz="4" w:space="0" w:color="auto"/>
                    <w:right w:val="single" w:sz="4" w:space="0" w:color="auto"/>
                  </w:tcBorders>
                  <w:shd w:val="clear" w:color="auto" w:fill="auto"/>
                  <w:vAlign w:val="center"/>
                  <w:hideMark/>
                </w:tcPr>
                <w:p w14:paraId="604B518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82C58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10DE6A4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A1B803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C11B74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CAPA DE MONTEMORELOS</w:t>
                  </w:r>
                </w:p>
              </w:tc>
              <w:tc>
                <w:tcPr>
                  <w:tcW w:w="5245" w:type="dxa"/>
                  <w:tcBorders>
                    <w:top w:val="nil"/>
                    <w:left w:val="nil"/>
                    <w:bottom w:val="single" w:sz="4" w:space="0" w:color="auto"/>
                    <w:right w:val="single" w:sz="4" w:space="0" w:color="auto"/>
                  </w:tcBorders>
                  <w:shd w:val="clear" w:color="auto" w:fill="auto"/>
                  <w:vAlign w:val="center"/>
                  <w:hideMark/>
                </w:tcPr>
                <w:p w14:paraId="3EB0488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16 DE SEPTIEMBRE S/N, ENTRE DIEZ Y NUEVE, COL. MORELOS, MONTEMORELOS, N.L.</w:t>
                  </w:r>
                </w:p>
              </w:tc>
              <w:tc>
                <w:tcPr>
                  <w:tcW w:w="992" w:type="dxa"/>
                  <w:tcBorders>
                    <w:top w:val="nil"/>
                    <w:left w:val="nil"/>
                    <w:bottom w:val="single" w:sz="4" w:space="0" w:color="auto"/>
                    <w:right w:val="single" w:sz="4" w:space="0" w:color="auto"/>
                  </w:tcBorders>
                  <w:shd w:val="clear" w:color="auto" w:fill="auto"/>
                  <w:vAlign w:val="center"/>
                  <w:hideMark/>
                </w:tcPr>
                <w:p w14:paraId="0BDC207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6D5530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CEEF20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9F73D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32AECD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LOS RODRIGUEZ </w:t>
                  </w:r>
                </w:p>
              </w:tc>
              <w:tc>
                <w:tcPr>
                  <w:tcW w:w="5245" w:type="dxa"/>
                  <w:tcBorders>
                    <w:top w:val="nil"/>
                    <w:left w:val="nil"/>
                    <w:bottom w:val="single" w:sz="4" w:space="0" w:color="auto"/>
                    <w:right w:val="single" w:sz="4" w:space="0" w:color="auto"/>
                  </w:tcBorders>
                  <w:shd w:val="clear" w:color="auto" w:fill="auto"/>
                  <w:vAlign w:val="center"/>
                  <w:hideMark/>
                </w:tcPr>
                <w:p w14:paraId="00CD051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CUATRO CAMINOS Y C. NAL A UN LADO DEL KINDER GREGORIO TORRES QUINTERO, COL. LOS RODRIGUEZ, SANTIAGO, N.L.</w:t>
                  </w:r>
                </w:p>
              </w:tc>
              <w:tc>
                <w:tcPr>
                  <w:tcW w:w="992" w:type="dxa"/>
                  <w:tcBorders>
                    <w:top w:val="nil"/>
                    <w:left w:val="nil"/>
                    <w:bottom w:val="single" w:sz="4" w:space="0" w:color="auto"/>
                    <w:right w:val="single" w:sz="4" w:space="0" w:color="auto"/>
                  </w:tcBorders>
                  <w:shd w:val="clear" w:color="auto" w:fill="auto"/>
                  <w:vAlign w:val="center"/>
                  <w:hideMark/>
                </w:tcPr>
                <w:p w14:paraId="54492F6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6AC596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12C1D2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C7CB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CC5FA7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SAN PEDRO</w:t>
                  </w:r>
                </w:p>
              </w:tc>
              <w:tc>
                <w:tcPr>
                  <w:tcW w:w="5245" w:type="dxa"/>
                  <w:tcBorders>
                    <w:top w:val="nil"/>
                    <w:left w:val="nil"/>
                    <w:bottom w:val="single" w:sz="4" w:space="0" w:color="auto"/>
                    <w:right w:val="single" w:sz="4" w:space="0" w:color="auto"/>
                  </w:tcBorders>
                  <w:shd w:val="clear" w:color="auto" w:fill="auto"/>
                  <w:vAlign w:val="center"/>
                  <w:hideMark/>
                </w:tcPr>
                <w:p w14:paraId="5226259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ITURBIDE, SAN PEDRO, SANTIAGO, N.L.</w:t>
                  </w:r>
                </w:p>
              </w:tc>
              <w:tc>
                <w:tcPr>
                  <w:tcW w:w="992" w:type="dxa"/>
                  <w:tcBorders>
                    <w:top w:val="nil"/>
                    <w:left w:val="nil"/>
                    <w:bottom w:val="single" w:sz="4" w:space="0" w:color="auto"/>
                    <w:right w:val="single" w:sz="4" w:space="0" w:color="auto"/>
                  </w:tcBorders>
                  <w:shd w:val="clear" w:color="auto" w:fill="auto"/>
                  <w:vAlign w:val="center"/>
                  <w:hideMark/>
                </w:tcPr>
                <w:p w14:paraId="1C7C9F4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3F6E13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49DD87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467575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B8E1C8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CENEGUILLA</w:t>
                  </w:r>
                </w:p>
              </w:tc>
              <w:tc>
                <w:tcPr>
                  <w:tcW w:w="5245" w:type="dxa"/>
                  <w:tcBorders>
                    <w:top w:val="nil"/>
                    <w:left w:val="nil"/>
                    <w:bottom w:val="single" w:sz="4" w:space="0" w:color="auto"/>
                    <w:right w:val="single" w:sz="4" w:space="0" w:color="auto"/>
                  </w:tcBorders>
                  <w:shd w:val="clear" w:color="auto" w:fill="auto"/>
                  <w:vAlign w:val="center"/>
                  <w:hideMark/>
                </w:tcPr>
                <w:p w14:paraId="55E8B61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CARRETERA A COLA DE CABALLO, SANTIAGO, N.L.</w:t>
                  </w:r>
                </w:p>
              </w:tc>
              <w:tc>
                <w:tcPr>
                  <w:tcW w:w="992" w:type="dxa"/>
                  <w:tcBorders>
                    <w:top w:val="nil"/>
                    <w:left w:val="nil"/>
                    <w:bottom w:val="single" w:sz="4" w:space="0" w:color="auto"/>
                    <w:right w:val="single" w:sz="4" w:space="0" w:color="auto"/>
                  </w:tcBorders>
                  <w:shd w:val="clear" w:color="auto" w:fill="auto"/>
                  <w:vAlign w:val="center"/>
                  <w:hideMark/>
                </w:tcPr>
                <w:p w14:paraId="5B9F5F4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C174AD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147A9E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68725D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9C2F79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CERCADO ALAMEDA</w:t>
                  </w:r>
                </w:p>
              </w:tc>
              <w:tc>
                <w:tcPr>
                  <w:tcW w:w="5245" w:type="dxa"/>
                  <w:tcBorders>
                    <w:top w:val="nil"/>
                    <w:left w:val="nil"/>
                    <w:bottom w:val="single" w:sz="4" w:space="0" w:color="auto"/>
                    <w:right w:val="single" w:sz="4" w:space="0" w:color="auto"/>
                  </w:tcBorders>
                  <w:shd w:val="clear" w:color="auto" w:fill="auto"/>
                  <w:vAlign w:val="center"/>
                  <w:hideMark/>
                </w:tcPr>
                <w:p w14:paraId="77A0C02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CALZADA OBRERO TEXTIL NO. 220 JUNTO AL CAMPO DE BEISBOL, COL. CENTRO, SANTIAGO, N.L.</w:t>
                  </w:r>
                </w:p>
              </w:tc>
              <w:tc>
                <w:tcPr>
                  <w:tcW w:w="992" w:type="dxa"/>
                  <w:tcBorders>
                    <w:top w:val="nil"/>
                    <w:left w:val="nil"/>
                    <w:bottom w:val="single" w:sz="4" w:space="0" w:color="auto"/>
                    <w:right w:val="single" w:sz="4" w:space="0" w:color="auto"/>
                  </w:tcBorders>
                  <w:shd w:val="clear" w:color="auto" w:fill="auto"/>
                  <w:vAlign w:val="center"/>
                  <w:hideMark/>
                </w:tcPr>
                <w:p w14:paraId="6CF7AA3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44B214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FAD02B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54D12E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8DAEC8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CAMACHITO</w:t>
                  </w:r>
                </w:p>
              </w:tc>
              <w:tc>
                <w:tcPr>
                  <w:tcW w:w="5245" w:type="dxa"/>
                  <w:tcBorders>
                    <w:top w:val="nil"/>
                    <w:left w:val="nil"/>
                    <w:bottom w:val="single" w:sz="4" w:space="0" w:color="auto"/>
                    <w:right w:val="single" w:sz="4" w:space="0" w:color="auto"/>
                  </w:tcBorders>
                  <w:shd w:val="clear" w:color="auto" w:fill="auto"/>
                  <w:vAlign w:val="center"/>
                  <w:hideMark/>
                </w:tcPr>
                <w:p w14:paraId="31B1D14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ANTIGUO CAMINO A HUALAHUISES ESQ. CON NOGAL S/N, COL. CAMACHITO, LINARES, N.L.</w:t>
                  </w:r>
                </w:p>
              </w:tc>
              <w:tc>
                <w:tcPr>
                  <w:tcW w:w="992" w:type="dxa"/>
                  <w:tcBorders>
                    <w:top w:val="nil"/>
                    <w:left w:val="nil"/>
                    <w:bottom w:val="single" w:sz="4" w:space="0" w:color="auto"/>
                    <w:right w:val="single" w:sz="4" w:space="0" w:color="auto"/>
                  </w:tcBorders>
                  <w:shd w:val="clear" w:color="auto" w:fill="auto"/>
                  <w:vAlign w:val="center"/>
                  <w:hideMark/>
                </w:tcPr>
                <w:p w14:paraId="0DB5555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097192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A7B19F1"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B4E625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91EFDC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MORONES PRIETO</w:t>
                  </w:r>
                </w:p>
              </w:tc>
              <w:tc>
                <w:tcPr>
                  <w:tcW w:w="5245" w:type="dxa"/>
                  <w:tcBorders>
                    <w:top w:val="nil"/>
                    <w:left w:val="nil"/>
                    <w:bottom w:val="single" w:sz="4" w:space="0" w:color="auto"/>
                    <w:right w:val="single" w:sz="4" w:space="0" w:color="auto"/>
                  </w:tcBorders>
                  <w:shd w:val="clear" w:color="auto" w:fill="auto"/>
                  <w:vAlign w:val="center"/>
                  <w:hideMark/>
                </w:tcPr>
                <w:p w14:paraId="74FA2C8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DR. MORONES PRIETO ENTRE RIO CAMACHO Y RIO PANUCO, COL. MORONES PRIETO, LINARES, N.L.</w:t>
                  </w:r>
                </w:p>
              </w:tc>
              <w:tc>
                <w:tcPr>
                  <w:tcW w:w="992" w:type="dxa"/>
                  <w:tcBorders>
                    <w:top w:val="nil"/>
                    <w:left w:val="nil"/>
                    <w:bottom w:val="single" w:sz="4" w:space="0" w:color="auto"/>
                    <w:right w:val="single" w:sz="4" w:space="0" w:color="auto"/>
                  </w:tcBorders>
                  <w:shd w:val="clear" w:color="auto" w:fill="auto"/>
                  <w:vAlign w:val="center"/>
                  <w:hideMark/>
                </w:tcPr>
                <w:p w14:paraId="3C8B3F9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124F5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483A87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9F221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6ECC47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VILLASECA</w:t>
                  </w:r>
                </w:p>
              </w:tc>
              <w:tc>
                <w:tcPr>
                  <w:tcW w:w="5245" w:type="dxa"/>
                  <w:tcBorders>
                    <w:top w:val="nil"/>
                    <w:left w:val="nil"/>
                    <w:bottom w:val="single" w:sz="4" w:space="0" w:color="auto"/>
                    <w:right w:val="single" w:sz="4" w:space="0" w:color="auto"/>
                  </w:tcBorders>
                  <w:shd w:val="clear" w:color="auto" w:fill="auto"/>
                  <w:vAlign w:val="center"/>
                  <w:hideMark/>
                </w:tcPr>
                <w:p w14:paraId="243B0FA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RÍO PILÓN Y RÍO BRAVO, COL. VILLASECA, LINARES, N.L.</w:t>
                  </w:r>
                </w:p>
              </w:tc>
              <w:tc>
                <w:tcPr>
                  <w:tcW w:w="992" w:type="dxa"/>
                  <w:tcBorders>
                    <w:top w:val="nil"/>
                    <w:left w:val="nil"/>
                    <w:bottom w:val="single" w:sz="4" w:space="0" w:color="auto"/>
                    <w:right w:val="single" w:sz="4" w:space="0" w:color="auto"/>
                  </w:tcBorders>
                  <w:shd w:val="clear" w:color="auto" w:fill="auto"/>
                  <w:vAlign w:val="center"/>
                  <w:hideMark/>
                </w:tcPr>
                <w:p w14:paraId="08D5745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FDDA15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3F59D925"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E22AC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490F16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DE LINARES</w:t>
                  </w:r>
                </w:p>
              </w:tc>
              <w:tc>
                <w:tcPr>
                  <w:tcW w:w="5245" w:type="dxa"/>
                  <w:tcBorders>
                    <w:top w:val="nil"/>
                    <w:left w:val="nil"/>
                    <w:bottom w:val="single" w:sz="4" w:space="0" w:color="auto"/>
                    <w:right w:val="single" w:sz="4" w:space="0" w:color="auto"/>
                  </w:tcBorders>
                  <w:shd w:val="clear" w:color="auto" w:fill="auto"/>
                  <w:vAlign w:val="center"/>
                  <w:hideMark/>
                </w:tcPr>
                <w:p w14:paraId="778920A1"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NIÑOS HEROES Y 20 DE NOVIEMBRE, COL. CENTRO, LINARES, N.L.</w:t>
                  </w:r>
                </w:p>
              </w:tc>
              <w:tc>
                <w:tcPr>
                  <w:tcW w:w="992" w:type="dxa"/>
                  <w:tcBorders>
                    <w:top w:val="nil"/>
                    <w:left w:val="nil"/>
                    <w:bottom w:val="single" w:sz="4" w:space="0" w:color="auto"/>
                    <w:right w:val="single" w:sz="4" w:space="0" w:color="auto"/>
                  </w:tcBorders>
                  <w:shd w:val="clear" w:color="auto" w:fill="auto"/>
                  <w:vAlign w:val="center"/>
                  <w:hideMark/>
                </w:tcPr>
                <w:p w14:paraId="62B5AD35"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EC2B9A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D987B4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4EC3C6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5D52A3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COL LIVAS VILLAREAL</w:t>
                  </w:r>
                </w:p>
              </w:tc>
              <w:tc>
                <w:tcPr>
                  <w:tcW w:w="5245" w:type="dxa"/>
                  <w:tcBorders>
                    <w:top w:val="nil"/>
                    <w:left w:val="nil"/>
                    <w:bottom w:val="single" w:sz="4" w:space="0" w:color="auto"/>
                    <w:right w:val="single" w:sz="4" w:space="0" w:color="auto"/>
                  </w:tcBorders>
                  <w:shd w:val="clear" w:color="auto" w:fill="auto"/>
                  <w:vAlign w:val="center"/>
                  <w:hideMark/>
                </w:tcPr>
                <w:p w14:paraId="7DC10C7D"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GERANIO ESQUINA CON CALLE AMAPOLA, COL. BUGAMBILIAS, ALLENDE, N.L.</w:t>
                  </w:r>
                </w:p>
              </w:tc>
              <w:tc>
                <w:tcPr>
                  <w:tcW w:w="992" w:type="dxa"/>
                  <w:tcBorders>
                    <w:top w:val="nil"/>
                    <w:left w:val="nil"/>
                    <w:bottom w:val="single" w:sz="4" w:space="0" w:color="auto"/>
                    <w:right w:val="single" w:sz="4" w:space="0" w:color="auto"/>
                  </w:tcBorders>
                  <w:shd w:val="clear" w:color="auto" w:fill="auto"/>
                  <w:vAlign w:val="center"/>
                  <w:hideMark/>
                </w:tcPr>
                <w:p w14:paraId="7209246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C73DBE"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6ECA3E3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BD9FF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EAFA76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LADRILLERA</w:t>
                  </w:r>
                </w:p>
              </w:tc>
              <w:tc>
                <w:tcPr>
                  <w:tcW w:w="5245" w:type="dxa"/>
                  <w:tcBorders>
                    <w:top w:val="nil"/>
                    <w:left w:val="nil"/>
                    <w:bottom w:val="single" w:sz="4" w:space="0" w:color="auto"/>
                    <w:right w:val="single" w:sz="4" w:space="0" w:color="auto"/>
                  </w:tcBorders>
                  <w:shd w:val="clear" w:color="auto" w:fill="auto"/>
                  <w:vAlign w:val="center"/>
                  <w:hideMark/>
                </w:tcPr>
                <w:p w14:paraId="73B68D08"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PRIMERO DE MAYO S/N ENTRE CALLE JUAN DE LA BARRERA Y FERNANDO MONTES DE OCA, COL. LADRILLERA, MONTEMORELOS, N.L.</w:t>
                  </w:r>
                </w:p>
              </w:tc>
              <w:tc>
                <w:tcPr>
                  <w:tcW w:w="992" w:type="dxa"/>
                  <w:tcBorders>
                    <w:top w:val="nil"/>
                    <w:left w:val="nil"/>
                    <w:bottom w:val="single" w:sz="4" w:space="0" w:color="auto"/>
                    <w:right w:val="single" w:sz="4" w:space="0" w:color="auto"/>
                  </w:tcBorders>
                  <w:shd w:val="clear" w:color="auto" w:fill="auto"/>
                  <w:vAlign w:val="center"/>
                  <w:hideMark/>
                </w:tcPr>
                <w:p w14:paraId="3D4D71F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F1975D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6ADEA8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FC111D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CD6C49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MARTINEZ DOMINGUEZ</w:t>
                  </w:r>
                </w:p>
              </w:tc>
              <w:tc>
                <w:tcPr>
                  <w:tcW w:w="5245" w:type="dxa"/>
                  <w:tcBorders>
                    <w:top w:val="nil"/>
                    <w:left w:val="nil"/>
                    <w:bottom w:val="single" w:sz="4" w:space="0" w:color="auto"/>
                    <w:right w:val="single" w:sz="4" w:space="0" w:color="auto"/>
                  </w:tcBorders>
                  <w:shd w:val="clear" w:color="auto" w:fill="auto"/>
                  <w:vAlign w:val="center"/>
                  <w:hideMark/>
                </w:tcPr>
                <w:p w14:paraId="2641B4D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 PRIMERA S/N, COL. MARTINEZ DOMINGUEZ, MONTEMORELOS, N.L.</w:t>
                  </w:r>
                </w:p>
              </w:tc>
              <w:tc>
                <w:tcPr>
                  <w:tcW w:w="992" w:type="dxa"/>
                  <w:tcBorders>
                    <w:top w:val="nil"/>
                    <w:left w:val="nil"/>
                    <w:bottom w:val="single" w:sz="4" w:space="0" w:color="auto"/>
                    <w:right w:val="single" w:sz="4" w:space="0" w:color="auto"/>
                  </w:tcBorders>
                  <w:shd w:val="clear" w:color="auto" w:fill="auto"/>
                  <w:vAlign w:val="center"/>
                  <w:hideMark/>
                </w:tcPr>
                <w:p w14:paraId="41C48FD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2CCE70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9C7150E"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90C342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4438E16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INFONAVIT </w:t>
                  </w:r>
                </w:p>
              </w:tc>
              <w:tc>
                <w:tcPr>
                  <w:tcW w:w="5245" w:type="dxa"/>
                  <w:tcBorders>
                    <w:top w:val="nil"/>
                    <w:left w:val="nil"/>
                    <w:bottom w:val="single" w:sz="4" w:space="0" w:color="auto"/>
                    <w:right w:val="single" w:sz="4" w:space="0" w:color="auto"/>
                  </w:tcBorders>
                  <w:shd w:val="clear" w:color="auto" w:fill="auto"/>
                  <w:vAlign w:val="center"/>
                  <w:hideMark/>
                </w:tcPr>
                <w:p w14:paraId="552D141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FIDEL VELAZQUEZ Y JESUS YUREN, COL. INFONAVIT, MONTREMORELOS, N.L.</w:t>
                  </w:r>
                </w:p>
              </w:tc>
              <w:tc>
                <w:tcPr>
                  <w:tcW w:w="992" w:type="dxa"/>
                  <w:tcBorders>
                    <w:top w:val="nil"/>
                    <w:left w:val="nil"/>
                    <w:bottom w:val="single" w:sz="4" w:space="0" w:color="auto"/>
                    <w:right w:val="single" w:sz="4" w:space="0" w:color="auto"/>
                  </w:tcBorders>
                  <w:shd w:val="clear" w:color="auto" w:fill="auto"/>
                  <w:vAlign w:val="center"/>
                  <w:hideMark/>
                </w:tcPr>
                <w:p w14:paraId="3D67F1F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7B9B0F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53FEA2C9"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57F705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5055A3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 xml:space="preserve">CENTRO DE SALUD EL LLANO </w:t>
                  </w:r>
                </w:p>
              </w:tc>
              <w:tc>
                <w:tcPr>
                  <w:tcW w:w="5245" w:type="dxa"/>
                  <w:tcBorders>
                    <w:top w:val="nil"/>
                    <w:left w:val="nil"/>
                    <w:bottom w:val="single" w:sz="4" w:space="0" w:color="auto"/>
                    <w:right w:val="single" w:sz="4" w:space="0" w:color="auto"/>
                  </w:tcBorders>
                  <w:shd w:val="clear" w:color="auto" w:fill="auto"/>
                  <w:vAlign w:val="center"/>
                  <w:hideMark/>
                </w:tcPr>
                <w:p w14:paraId="696230E4"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CAMINO PRINCIPAL ENSEGUIDA DE LA ESCUELA, COL. EL LLANO, GENERAL TERAN, N.L.</w:t>
                  </w:r>
                </w:p>
              </w:tc>
              <w:tc>
                <w:tcPr>
                  <w:tcW w:w="992" w:type="dxa"/>
                  <w:tcBorders>
                    <w:top w:val="nil"/>
                    <w:left w:val="nil"/>
                    <w:bottom w:val="single" w:sz="4" w:space="0" w:color="auto"/>
                    <w:right w:val="single" w:sz="4" w:space="0" w:color="auto"/>
                  </w:tcBorders>
                  <w:shd w:val="clear" w:color="auto" w:fill="auto"/>
                  <w:vAlign w:val="center"/>
                  <w:hideMark/>
                </w:tcPr>
                <w:p w14:paraId="76FA7710"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1B691A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4D19EC16"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AB7E12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2B4631E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3EF5010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PADRE SEVERIANO S/N ENTRE CALLE PINTORES MEXICANOS Y BENITO JUAREZ, DR. ARROYO, N.L.</w:t>
                  </w:r>
                </w:p>
              </w:tc>
              <w:tc>
                <w:tcPr>
                  <w:tcW w:w="992" w:type="dxa"/>
                  <w:tcBorders>
                    <w:top w:val="nil"/>
                    <w:left w:val="nil"/>
                    <w:bottom w:val="single" w:sz="4" w:space="0" w:color="auto"/>
                    <w:right w:val="single" w:sz="4" w:space="0" w:color="auto"/>
                  </w:tcBorders>
                  <w:shd w:val="clear" w:color="auto" w:fill="auto"/>
                  <w:vAlign w:val="center"/>
                  <w:hideMark/>
                </w:tcPr>
                <w:p w14:paraId="58350D0F"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0642D60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AF8AA0A"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682F98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19AAD13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DOCTOR ARROYO</w:t>
                  </w:r>
                </w:p>
              </w:tc>
              <w:tc>
                <w:tcPr>
                  <w:tcW w:w="5245" w:type="dxa"/>
                  <w:tcBorders>
                    <w:top w:val="nil"/>
                    <w:left w:val="nil"/>
                    <w:bottom w:val="single" w:sz="4" w:space="0" w:color="auto"/>
                    <w:right w:val="single" w:sz="4" w:space="0" w:color="auto"/>
                  </w:tcBorders>
                  <w:shd w:val="clear" w:color="auto" w:fill="auto"/>
                  <w:vAlign w:val="center"/>
                  <w:hideMark/>
                </w:tcPr>
                <w:p w14:paraId="4927D3B6"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PADRE SEVERIANO MARTINEZ S/N ENTRE CALLE MATEHUALITA Y FRANCISCO MERLA, DR. ARROYO, N.L.</w:t>
                  </w:r>
                </w:p>
              </w:tc>
              <w:tc>
                <w:tcPr>
                  <w:tcW w:w="992" w:type="dxa"/>
                  <w:tcBorders>
                    <w:top w:val="nil"/>
                    <w:left w:val="nil"/>
                    <w:bottom w:val="single" w:sz="4" w:space="0" w:color="auto"/>
                    <w:right w:val="single" w:sz="4" w:space="0" w:color="auto"/>
                  </w:tcBorders>
                  <w:shd w:val="clear" w:color="auto" w:fill="auto"/>
                  <w:vAlign w:val="center"/>
                  <w:hideMark/>
                </w:tcPr>
                <w:p w14:paraId="17F1CC9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420CF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765BEF57"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A0059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36036865"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GALEANA</w:t>
                  </w:r>
                </w:p>
              </w:tc>
              <w:tc>
                <w:tcPr>
                  <w:tcW w:w="5245" w:type="dxa"/>
                  <w:tcBorders>
                    <w:top w:val="nil"/>
                    <w:left w:val="nil"/>
                    <w:bottom w:val="single" w:sz="4" w:space="0" w:color="auto"/>
                    <w:right w:val="single" w:sz="4" w:space="0" w:color="auto"/>
                  </w:tcBorders>
                  <w:shd w:val="clear" w:color="auto" w:fill="auto"/>
                  <w:vAlign w:val="center"/>
                  <w:hideMark/>
                </w:tcPr>
                <w:p w14:paraId="3BC8ABCE"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PABLO LIVAS NO 9 COLONIA DEL MAESTRO 2DO SECTOR, GALEANA, N.L.</w:t>
                  </w:r>
                </w:p>
              </w:tc>
              <w:tc>
                <w:tcPr>
                  <w:tcW w:w="992" w:type="dxa"/>
                  <w:tcBorders>
                    <w:top w:val="nil"/>
                    <w:left w:val="nil"/>
                    <w:bottom w:val="single" w:sz="4" w:space="0" w:color="auto"/>
                    <w:right w:val="single" w:sz="4" w:space="0" w:color="auto"/>
                  </w:tcBorders>
                  <w:shd w:val="clear" w:color="auto" w:fill="auto"/>
                  <w:vAlign w:val="center"/>
                  <w:hideMark/>
                </w:tcPr>
                <w:p w14:paraId="1C73D1C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242C3B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0FD2D84"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F9D9F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6F2B87D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SALUD ARAMBERRI</w:t>
                  </w:r>
                </w:p>
              </w:tc>
              <w:tc>
                <w:tcPr>
                  <w:tcW w:w="5245" w:type="dxa"/>
                  <w:tcBorders>
                    <w:top w:val="nil"/>
                    <w:left w:val="nil"/>
                    <w:bottom w:val="single" w:sz="4" w:space="0" w:color="auto"/>
                    <w:right w:val="single" w:sz="4" w:space="0" w:color="auto"/>
                  </w:tcBorders>
                  <w:shd w:val="clear" w:color="auto" w:fill="auto"/>
                  <w:vAlign w:val="center"/>
                  <w:hideMark/>
                </w:tcPr>
                <w:p w14:paraId="7407E66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CALLE NARANJO S/N ENTRE FRANCISCO I MADERO Y CALLE NOGAL, ARRAMBERRI, N.L.</w:t>
                  </w:r>
                </w:p>
              </w:tc>
              <w:tc>
                <w:tcPr>
                  <w:tcW w:w="992" w:type="dxa"/>
                  <w:tcBorders>
                    <w:top w:val="nil"/>
                    <w:left w:val="nil"/>
                    <w:bottom w:val="single" w:sz="4" w:space="0" w:color="auto"/>
                    <w:right w:val="single" w:sz="4" w:space="0" w:color="auto"/>
                  </w:tcBorders>
                  <w:shd w:val="clear" w:color="auto" w:fill="auto"/>
                  <w:vAlign w:val="center"/>
                  <w:hideMark/>
                </w:tcPr>
                <w:p w14:paraId="6E1FC5D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3F534F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0CD2756D"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BC7CF4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1844</w:t>
                  </w:r>
                </w:p>
              </w:tc>
              <w:tc>
                <w:tcPr>
                  <w:tcW w:w="2268" w:type="dxa"/>
                  <w:tcBorders>
                    <w:top w:val="nil"/>
                    <w:left w:val="nil"/>
                    <w:bottom w:val="single" w:sz="4" w:space="0" w:color="auto"/>
                    <w:right w:val="single" w:sz="4" w:space="0" w:color="auto"/>
                  </w:tcBorders>
                  <w:shd w:val="clear" w:color="auto" w:fill="auto"/>
                  <w:vAlign w:val="center"/>
                  <w:hideMark/>
                </w:tcPr>
                <w:p w14:paraId="0B66FA9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GALEANA</w:t>
                  </w:r>
                </w:p>
              </w:tc>
              <w:tc>
                <w:tcPr>
                  <w:tcW w:w="5245" w:type="dxa"/>
                  <w:tcBorders>
                    <w:top w:val="nil"/>
                    <w:left w:val="nil"/>
                    <w:bottom w:val="single" w:sz="4" w:space="0" w:color="auto"/>
                    <w:right w:val="single" w:sz="4" w:space="0" w:color="auto"/>
                  </w:tcBorders>
                  <w:shd w:val="clear" w:color="auto" w:fill="auto"/>
                  <w:vAlign w:val="center"/>
                  <w:hideMark/>
                </w:tcPr>
                <w:p w14:paraId="08A70E4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CARRETERA A GALEANA-LINARES, KM. 1, GALEANA, N.L., C.P. 67850</w:t>
                  </w:r>
                </w:p>
              </w:tc>
              <w:tc>
                <w:tcPr>
                  <w:tcW w:w="992" w:type="dxa"/>
                  <w:tcBorders>
                    <w:top w:val="nil"/>
                    <w:left w:val="nil"/>
                    <w:bottom w:val="single" w:sz="4" w:space="0" w:color="auto"/>
                    <w:right w:val="single" w:sz="4" w:space="0" w:color="auto"/>
                  </w:tcBorders>
                  <w:shd w:val="clear" w:color="auto" w:fill="auto"/>
                  <w:vAlign w:val="center"/>
                  <w:hideMark/>
                </w:tcPr>
                <w:p w14:paraId="0BDBEFE9"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5</w:t>
                  </w:r>
                </w:p>
              </w:tc>
              <w:tc>
                <w:tcPr>
                  <w:tcW w:w="1559" w:type="dxa"/>
                  <w:tcBorders>
                    <w:top w:val="nil"/>
                    <w:left w:val="nil"/>
                    <w:bottom w:val="single" w:sz="4" w:space="0" w:color="auto"/>
                    <w:right w:val="single" w:sz="4" w:space="0" w:color="auto"/>
                  </w:tcBorders>
                  <w:shd w:val="clear" w:color="auto" w:fill="auto"/>
                  <w:vAlign w:val="center"/>
                  <w:hideMark/>
                </w:tcPr>
                <w:p w14:paraId="0F8F704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5967A97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0EF7F7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1998</w:t>
                  </w:r>
                </w:p>
              </w:tc>
              <w:tc>
                <w:tcPr>
                  <w:tcW w:w="2268" w:type="dxa"/>
                  <w:tcBorders>
                    <w:top w:val="nil"/>
                    <w:left w:val="nil"/>
                    <w:bottom w:val="single" w:sz="4" w:space="0" w:color="auto"/>
                    <w:right w:val="single" w:sz="4" w:space="0" w:color="auto"/>
                  </w:tcBorders>
                  <w:shd w:val="clear" w:color="auto" w:fill="auto"/>
                  <w:vAlign w:val="center"/>
                  <w:hideMark/>
                </w:tcPr>
                <w:p w14:paraId="7EFA0EDF"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REGULADOR DE UGENCIAS MÉDICAS</w:t>
                  </w:r>
                </w:p>
              </w:tc>
              <w:tc>
                <w:tcPr>
                  <w:tcW w:w="5245" w:type="dxa"/>
                  <w:tcBorders>
                    <w:top w:val="nil"/>
                    <w:left w:val="nil"/>
                    <w:bottom w:val="single" w:sz="4" w:space="0" w:color="auto"/>
                    <w:right w:val="single" w:sz="4" w:space="0" w:color="auto"/>
                  </w:tcBorders>
                  <w:shd w:val="clear" w:color="auto" w:fill="auto"/>
                  <w:vAlign w:val="center"/>
                  <w:hideMark/>
                </w:tcPr>
                <w:p w14:paraId="5A197543"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CAPITÁN MARIANO AZUETA NO. 680, COL. BUENOS AIRES,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1DB47CDC"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3026BE8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8B7B89" w:rsidRPr="008B7B89" w14:paraId="26D32EAC"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8DC2592"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1998</w:t>
                  </w:r>
                </w:p>
              </w:tc>
              <w:tc>
                <w:tcPr>
                  <w:tcW w:w="2268" w:type="dxa"/>
                  <w:tcBorders>
                    <w:top w:val="nil"/>
                    <w:left w:val="nil"/>
                    <w:bottom w:val="single" w:sz="4" w:space="0" w:color="auto"/>
                    <w:right w:val="single" w:sz="4" w:space="0" w:color="auto"/>
                  </w:tcBorders>
                  <w:shd w:val="clear" w:color="auto" w:fill="auto"/>
                  <w:vAlign w:val="center"/>
                  <w:hideMark/>
                </w:tcPr>
                <w:p w14:paraId="309A43DB"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REGULADOR DE UGENCIAS MÉDICAS</w:t>
                  </w:r>
                </w:p>
              </w:tc>
              <w:tc>
                <w:tcPr>
                  <w:tcW w:w="5245" w:type="dxa"/>
                  <w:tcBorders>
                    <w:top w:val="nil"/>
                    <w:left w:val="nil"/>
                    <w:bottom w:val="single" w:sz="4" w:space="0" w:color="auto"/>
                    <w:right w:val="single" w:sz="4" w:space="0" w:color="auto"/>
                  </w:tcBorders>
                  <w:shd w:val="clear" w:color="auto" w:fill="auto"/>
                  <w:vAlign w:val="center"/>
                  <w:hideMark/>
                </w:tcPr>
                <w:p w14:paraId="2929FF1A"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CAPITÁN MARIANO AZUETA NO. 680, COL. BUENOS AIRES,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4B2C5A6B"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F9589C4"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2C28EB90"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EB249B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2303</w:t>
                  </w:r>
                </w:p>
              </w:tc>
              <w:tc>
                <w:tcPr>
                  <w:tcW w:w="2268" w:type="dxa"/>
                  <w:tcBorders>
                    <w:top w:val="nil"/>
                    <w:left w:val="nil"/>
                    <w:bottom w:val="single" w:sz="4" w:space="0" w:color="auto"/>
                    <w:right w:val="single" w:sz="4" w:space="0" w:color="auto"/>
                  </w:tcBorders>
                  <w:shd w:val="clear" w:color="auto" w:fill="auto"/>
                  <w:vAlign w:val="center"/>
                  <w:hideMark/>
                </w:tcPr>
                <w:p w14:paraId="68C3958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UNEME PEDIÁTRICIA</w:t>
                  </w:r>
                </w:p>
              </w:tc>
              <w:tc>
                <w:tcPr>
                  <w:tcW w:w="5245" w:type="dxa"/>
                  <w:tcBorders>
                    <w:top w:val="nil"/>
                    <w:left w:val="nil"/>
                    <w:bottom w:val="single" w:sz="4" w:space="0" w:color="auto"/>
                    <w:right w:val="single" w:sz="4" w:space="0" w:color="auto"/>
                  </w:tcBorders>
                  <w:shd w:val="clear" w:color="auto" w:fill="auto"/>
                  <w:vAlign w:val="center"/>
                  <w:hideMark/>
                </w:tcPr>
                <w:p w14:paraId="324D1D6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ISABEL LA CATÓLICA NO. 110, FRACC. CENTRO, MONTERREY, N.L., C.P. 64720</w:t>
                  </w:r>
                </w:p>
              </w:tc>
              <w:tc>
                <w:tcPr>
                  <w:tcW w:w="992" w:type="dxa"/>
                  <w:tcBorders>
                    <w:top w:val="nil"/>
                    <w:left w:val="nil"/>
                    <w:bottom w:val="single" w:sz="4" w:space="0" w:color="auto"/>
                    <w:right w:val="single" w:sz="4" w:space="0" w:color="auto"/>
                  </w:tcBorders>
                  <w:shd w:val="clear" w:color="auto" w:fill="auto"/>
                  <w:vAlign w:val="center"/>
                  <w:hideMark/>
                </w:tcPr>
                <w:p w14:paraId="536E212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9</w:t>
                  </w:r>
                </w:p>
              </w:tc>
              <w:tc>
                <w:tcPr>
                  <w:tcW w:w="1559" w:type="dxa"/>
                  <w:tcBorders>
                    <w:top w:val="nil"/>
                    <w:left w:val="nil"/>
                    <w:bottom w:val="single" w:sz="4" w:space="0" w:color="auto"/>
                    <w:right w:val="single" w:sz="4" w:space="0" w:color="auto"/>
                  </w:tcBorders>
                  <w:shd w:val="clear" w:color="auto" w:fill="auto"/>
                  <w:vAlign w:val="center"/>
                  <w:hideMark/>
                </w:tcPr>
                <w:p w14:paraId="42FAD778"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5C92E90B"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E1CC67"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2350</w:t>
                  </w:r>
                </w:p>
              </w:tc>
              <w:tc>
                <w:tcPr>
                  <w:tcW w:w="2268" w:type="dxa"/>
                  <w:tcBorders>
                    <w:top w:val="nil"/>
                    <w:left w:val="nil"/>
                    <w:bottom w:val="single" w:sz="4" w:space="0" w:color="auto"/>
                    <w:right w:val="single" w:sz="4" w:space="0" w:color="auto"/>
                  </w:tcBorders>
                  <w:shd w:val="clear" w:color="auto" w:fill="auto"/>
                  <w:vAlign w:val="center"/>
                  <w:hideMark/>
                </w:tcPr>
                <w:p w14:paraId="496B6422"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UNIDAD DE REHABILITACIÓN PSIQUIÁTRICA</w:t>
                  </w:r>
                </w:p>
              </w:tc>
              <w:tc>
                <w:tcPr>
                  <w:tcW w:w="5245" w:type="dxa"/>
                  <w:tcBorders>
                    <w:top w:val="nil"/>
                    <w:left w:val="nil"/>
                    <w:bottom w:val="single" w:sz="4" w:space="0" w:color="auto"/>
                    <w:right w:val="single" w:sz="4" w:space="0" w:color="auto"/>
                  </w:tcBorders>
                  <w:shd w:val="clear" w:color="auto" w:fill="auto"/>
                  <w:vAlign w:val="center"/>
                  <w:hideMark/>
                </w:tcPr>
                <w:p w14:paraId="37ED4897"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 CONCORDIA S/N CRUZ CON CALLE FRANCISCO VILLA, COL. EX HACIENDA EL CANADA, ESCOBEDO N.L.</w:t>
                  </w:r>
                </w:p>
              </w:tc>
              <w:tc>
                <w:tcPr>
                  <w:tcW w:w="992" w:type="dxa"/>
                  <w:tcBorders>
                    <w:top w:val="nil"/>
                    <w:left w:val="nil"/>
                    <w:bottom w:val="single" w:sz="4" w:space="0" w:color="auto"/>
                    <w:right w:val="single" w:sz="4" w:space="0" w:color="auto"/>
                  </w:tcBorders>
                  <w:shd w:val="clear" w:color="auto" w:fill="auto"/>
                  <w:vAlign w:val="center"/>
                  <w:hideMark/>
                </w:tcPr>
                <w:p w14:paraId="2506935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30</w:t>
                  </w:r>
                </w:p>
              </w:tc>
              <w:tc>
                <w:tcPr>
                  <w:tcW w:w="1559" w:type="dxa"/>
                  <w:tcBorders>
                    <w:top w:val="nil"/>
                    <w:left w:val="nil"/>
                    <w:bottom w:val="single" w:sz="4" w:space="0" w:color="auto"/>
                    <w:right w:val="single" w:sz="4" w:space="0" w:color="auto"/>
                  </w:tcBorders>
                  <w:shd w:val="clear" w:color="auto" w:fill="auto"/>
                  <w:vAlign w:val="center"/>
                  <w:hideMark/>
                </w:tcPr>
                <w:p w14:paraId="084F12DA"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8B7B89" w:rsidRPr="008B7B89" w14:paraId="6BFB41E3"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B033F83"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3100</w:t>
                  </w:r>
                </w:p>
              </w:tc>
              <w:tc>
                <w:tcPr>
                  <w:tcW w:w="2268" w:type="dxa"/>
                  <w:tcBorders>
                    <w:top w:val="nil"/>
                    <w:left w:val="nil"/>
                    <w:bottom w:val="single" w:sz="4" w:space="0" w:color="auto"/>
                    <w:right w:val="single" w:sz="4" w:space="0" w:color="auto"/>
                  </w:tcBorders>
                  <w:shd w:val="clear" w:color="auto" w:fill="auto"/>
                  <w:vAlign w:val="center"/>
                  <w:hideMark/>
                </w:tcPr>
                <w:p w14:paraId="16A8496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REHABILITACIÓN FÍSICA Y ORTOPEDIA</w:t>
                  </w:r>
                </w:p>
              </w:tc>
              <w:tc>
                <w:tcPr>
                  <w:tcW w:w="5245" w:type="dxa"/>
                  <w:tcBorders>
                    <w:top w:val="nil"/>
                    <w:left w:val="nil"/>
                    <w:bottom w:val="single" w:sz="4" w:space="0" w:color="auto"/>
                    <w:right w:val="single" w:sz="4" w:space="0" w:color="auto"/>
                  </w:tcBorders>
                  <w:shd w:val="clear" w:color="auto" w:fill="auto"/>
                  <w:vAlign w:val="center"/>
                  <w:hideMark/>
                </w:tcPr>
                <w:p w14:paraId="5113B7F9"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AVE. LÁZARO CÁRDENAS NO. 750, COL VIVIENDA POPULAR,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7C85ABF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2F22FAC6"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VIERNES</w:t>
                  </w:r>
                </w:p>
              </w:tc>
            </w:tr>
            <w:tr w:rsidR="00F677E6" w:rsidRPr="008B7B89" w14:paraId="2D9E2C1F" w14:textId="77777777" w:rsidTr="00F677E6">
              <w:trPr>
                <w:gridBefore w:val="1"/>
                <w:wBefore w:w="75" w:type="dxa"/>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11B980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3708</w:t>
                  </w:r>
                </w:p>
              </w:tc>
              <w:tc>
                <w:tcPr>
                  <w:tcW w:w="2268" w:type="dxa"/>
                  <w:tcBorders>
                    <w:top w:val="nil"/>
                    <w:left w:val="nil"/>
                    <w:bottom w:val="single" w:sz="4" w:space="0" w:color="auto"/>
                    <w:right w:val="single" w:sz="4" w:space="0" w:color="auto"/>
                  </w:tcBorders>
                  <w:shd w:val="clear" w:color="auto" w:fill="auto"/>
                  <w:vAlign w:val="center"/>
                  <w:hideMark/>
                </w:tcPr>
                <w:p w14:paraId="3AA31FA0"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CENTRO DE ATENCION INTEGRAL EN SALUD MENTAL Y ADICCIONES ZONA SUR</w:t>
                  </w:r>
                </w:p>
              </w:tc>
              <w:tc>
                <w:tcPr>
                  <w:tcW w:w="5245" w:type="dxa"/>
                  <w:tcBorders>
                    <w:top w:val="nil"/>
                    <w:left w:val="nil"/>
                    <w:bottom w:val="single" w:sz="4" w:space="0" w:color="auto"/>
                    <w:right w:val="single" w:sz="4" w:space="0" w:color="auto"/>
                  </w:tcBorders>
                  <w:shd w:val="clear" w:color="auto" w:fill="auto"/>
                  <w:vAlign w:val="center"/>
                  <w:hideMark/>
                </w:tcPr>
                <w:p w14:paraId="1F011EFC" w14:textId="77777777" w:rsidR="008B7B89" w:rsidRPr="008B7B89" w:rsidRDefault="008B7B89" w:rsidP="008B7B89">
                  <w:pP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DR. AMEL BAROCIO Y PANAMA S/N COL. BARRIO ZARAGOZA, 38, 19</w:t>
                  </w:r>
                </w:p>
              </w:tc>
              <w:tc>
                <w:tcPr>
                  <w:tcW w:w="992" w:type="dxa"/>
                  <w:tcBorders>
                    <w:top w:val="nil"/>
                    <w:left w:val="nil"/>
                    <w:bottom w:val="single" w:sz="4" w:space="0" w:color="auto"/>
                    <w:right w:val="single" w:sz="4" w:space="0" w:color="auto"/>
                  </w:tcBorders>
                  <w:shd w:val="clear" w:color="auto" w:fill="auto"/>
                  <w:vAlign w:val="center"/>
                  <w:hideMark/>
                </w:tcPr>
                <w:p w14:paraId="090E6591"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13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5B321D" w14:textId="77777777" w:rsidR="008B7B89" w:rsidRPr="008B7B89" w:rsidRDefault="008B7B89" w:rsidP="008B7B89">
                  <w:pPr>
                    <w:jc w:val="center"/>
                    <w:rPr>
                      <w:rFonts w:ascii="Calibri" w:hAnsi="Calibri" w:cs="Calibri"/>
                      <w:color w:val="000000"/>
                      <w:sz w:val="16"/>
                      <w:szCs w:val="16"/>
                      <w:lang w:val="es-MX" w:eastAsia="es-MX"/>
                    </w:rPr>
                  </w:pPr>
                  <w:r w:rsidRPr="008B7B89">
                    <w:rPr>
                      <w:rFonts w:ascii="Calibri" w:hAnsi="Calibri" w:cs="Calibri"/>
                      <w:color w:val="000000"/>
                      <w:sz w:val="16"/>
                      <w:szCs w:val="16"/>
                      <w:lang w:val="es-MX" w:eastAsia="es-MX"/>
                    </w:rPr>
                    <w:t>LUNES A DOMINGO</w:t>
                  </w:r>
                </w:p>
              </w:tc>
            </w:tr>
            <w:tr w:rsidR="00F677E6" w:rsidRPr="008B7B89" w14:paraId="0E9B046B" w14:textId="77777777" w:rsidTr="00F677E6">
              <w:trPr>
                <w:trHeight w:val="20"/>
              </w:trPr>
              <w:tc>
                <w:tcPr>
                  <w:tcW w:w="846" w:type="dxa"/>
                  <w:gridSpan w:val="2"/>
                  <w:tcBorders>
                    <w:top w:val="nil"/>
                  </w:tcBorders>
                  <w:shd w:val="clear" w:color="auto" w:fill="auto"/>
                  <w:vAlign w:val="center"/>
                </w:tcPr>
                <w:p w14:paraId="3A29987D" w14:textId="3BF786DA" w:rsidR="00F677E6" w:rsidRPr="008B7B89" w:rsidRDefault="00F677E6" w:rsidP="00F677E6">
                  <w:pPr>
                    <w:jc w:val="center"/>
                    <w:rPr>
                      <w:rFonts w:ascii="Calibri" w:hAnsi="Calibri" w:cs="Calibri"/>
                      <w:color w:val="000000"/>
                      <w:sz w:val="16"/>
                      <w:szCs w:val="16"/>
                      <w:lang w:val="es-MX" w:eastAsia="es-MX"/>
                    </w:rPr>
                  </w:pPr>
                </w:p>
              </w:tc>
              <w:tc>
                <w:tcPr>
                  <w:tcW w:w="2268" w:type="dxa"/>
                  <w:tcBorders>
                    <w:top w:val="nil"/>
                  </w:tcBorders>
                  <w:shd w:val="clear" w:color="auto" w:fill="auto"/>
                  <w:vAlign w:val="center"/>
                </w:tcPr>
                <w:p w14:paraId="68CBB7D1" w14:textId="2EDEFF5E" w:rsidR="00F677E6" w:rsidRPr="008B7B89" w:rsidRDefault="00F677E6" w:rsidP="00F677E6">
                  <w:pPr>
                    <w:rPr>
                      <w:rFonts w:ascii="Calibri" w:hAnsi="Calibri" w:cs="Calibri"/>
                      <w:color w:val="000000"/>
                      <w:sz w:val="16"/>
                      <w:szCs w:val="16"/>
                      <w:lang w:val="es-MX" w:eastAsia="es-MX"/>
                    </w:rPr>
                  </w:pPr>
                </w:p>
              </w:tc>
              <w:tc>
                <w:tcPr>
                  <w:tcW w:w="5245" w:type="dxa"/>
                  <w:tcBorders>
                    <w:top w:val="nil"/>
                    <w:right w:val="single" w:sz="4" w:space="0" w:color="auto"/>
                  </w:tcBorders>
                  <w:shd w:val="clear" w:color="auto" w:fill="auto"/>
                  <w:vAlign w:val="center"/>
                </w:tcPr>
                <w:p w14:paraId="6A57C6E8" w14:textId="2B4C2C42" w:rsidR="00F677E6" w:rsidRPr="008B7B89" w:rsidRDefault="00F677E6" w:rsidP="00F677E6">
                  <w:pPr>
                    <w:jc w:val="right"/>
                    <w:rPr>
                      <w:rFonts w:ascii="Calibri" w:hAnsi="Calibri" w:cs="Calibri"/>
                      <w:color w:val="000000"/>
                      <w:sz w:val="16"/>
                      <w:szCs w:val="16"/>
                      <w:lang w:val="es-MX" w:eastAsia="es-MX"/>
                    </w:rPr>
                  </w:pPr>
                  <w:r>
                    <w:rPr>
                      <w:rFonts w:ascii="Calibri" w:hAnsi="Calibri" w:cs="Calibri"/>
                      <w:color w:val="000000"/>
                      <w:sz w:val="16"/>
                      <w:szCs w:val="16"/>
                      <w:lang w:val="es-MX" w:eastAsia="es-MX"/>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76A765" w14:textId="3248FFC0" w:rsidR="00F677E6" w:rsidRPr="008B7B89" w:rsidRDefault="00F677E6" w:rsidP="00F677E6">
                  <w:pPr>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313</w:t>
                  </w:r>
                </w:p>
              </w:tc>
              <w:tc>
                <w:tcPr>
                  <w:tcW w:w="1559" w:type="dxa"/>
                  <w:tcBorders>
                    <w:top w:val="single" w:sz="4" w:space="0" w:color="auto"/>
                    <w:left w:val="single" w:sz="4" w:space="0" w:color="auto"/>
                  </w:tcBorders>
                  <w:shd w:val="clear" w:color="auto" w:fill="auto"/>
                  <w:vAlign w:val="center"/>
                </w:tcPr>
                <w:p w14:paraId="1700A3DD" w14:textId="6C053A03" w:rsidR="00F677E6" w:rsidRPr="008B7B89" w:rsidRDefault="00F677E6" w:rsidP="00F677E6">
                  <w:pPr>
                    <w:jc w:val="center"/>
                    <w:rPr>
                      <w:rFonts w:ascii="Calibri" w:hAnsi="Calibri" w:cs="Calibri"/>
                      <w:color w:val="000000"/>
                      <w:sz w:val="16"/>
                      <w:szCs w:val="16"/>
                      <w:lang w:val="es-MX" w:eastAsia="es-MX"/>
                    </w:rPr>
                  </w:pPr>
                </w:p>
              </w:tc>
            </w:tr>
          </w:tbl>
          <w:p w14:paraId="130F981E" w14:textId="77777777" w:rsidR="008B7B89" w:rsidRDefault="008B7B89" w:rsidP="00F677E6">
            <w:pPr>
              <w:jc w:val="right"/>
              <w:rPr>
                <w:rFonts w:ascii="Calibri" w:hAnsi="Calibri"/>
                <w:b/>
                <w:bCs/>
                <w:color w:val="000000"/>
                <w:sz w:val="24"/>
                <w:szCs w:val="24"/>
                <w:lang w:val="es-MX" w:eastAsia="es-MX"/>
              </w:rPr>
            </w:pPr>
          </w:p>
          <w:p w14:paraId="5E67AAD3" w14:textId="77777777" w:rsidR="00663788" w:rsidRDefault="00663788" w:rsidP="00667BC9">
            <w:pPr>
              <w:jc w:val="center"/>
              <w:rPr>
                <w:rFonts w:ascii="Calibri" w:hAnsi="Calibri"/>
                <w:b/>
                <w:bCs/>
                <w:color w:val="000000"/>
                <w:sz w:val="24"/>
                <w:szCs w:val="24"/>
                <w:lang w:val="es-MX" w:eastAsia="es-MX"/>
              </w:rPr>
            </w:pPr>
          </w:p>
          <w:p w14:paraId="4A114A00" w14:textId="77777777" w:rsidR="00663788" w:rsidRDefault="00663788" w:rsidP="00667BC9">
            <w:pPr>
              <w:jc w:val="center"/>
              <w:rPr>
                <w:rFonts w:ascii="Calibri" w:hAnsi="Calibri"/>
                <w:b/>
                <w:bCs/>
                <w:color w:val="000000"/>
                <w:sz w:val="24"/>
                <w:szCs w:val="24"/>
                <w:lang w:val="es-MX" w:eastAsia="es-MX"/>
              </w:rPr>
            </w:pPr>
          </w:p>
          <w:p w14:paraId="1450CAAE" w14:textId="77777777" w:rsidR="00663788" w:rsidRDefault="00663788" w:rsidP="00667BC9">
            <w:pPr>
              <w:jc w:val="center"/>
              <w:rPr>
                <w:rFonts w:ascii="Calibri" w:hAnsi="Calibri"/>
                <w:b/>
                <w:bCs/>
                <w:color w:val="000000"/>
                <w:sz w:val="24"/>
                <w:szCs w:val="24"/>
                <w:lang w:val="es-MX" w:eastAsia="es-MX"/>
              </w:rPr>
            </w:pPr>
          </w:p>
          <w:p w14:paraId="7A7C1F2B" w14:textId="77777777" w:rsidR="00663788" w:rsidRDefault="00663788" w:rsidP="00667BC9">
            <w:pPr>
              <w:jc w:val="center"/>
              <w:rPr>
                <w:rFonts w:ascii="Calibri" w:hAnsi="Calibri"/>
                <w:b/>
                <w:bCs/>
                <w:color w:val="000000"/>
                <w:sz w:val="24"/>
                <w:szCs w:val="24"/>
                <w:lang w:val="es-MX" w:eastAsia="es-MX"/>
              </w:rPr>
            </w:pPr>
          </w:p>
          <w:p w14:paraId="06C4AA0A" w14:textId="77777777" w:rsidR="00663788" w:rsidRDefault="00663788" w:rsidP="00667BC9">
            <w:pPr>
              <w:jc w:val="center"/>
              <w:rPr>
                <w:rFonts w:ascii="Calibri" w:hAnsi="Calibri"/>
                <w:b/>
                <w:bCs/>
                <w:color w:val="000000"/>
                <w:sz w:val="24"/>
                <w:szCs w:val="24"/>
                <w:lang w:val="es-MX" w:eastAsia="es-MX"/>
              </w:rPr>
            </w:pPr>
          </w:p>
          <w:p w14:paraId="6301C652" w14:textId="77777777" w:rsidR="007610A9" w:rsidRDefault="007610A9" w:rsidP="00667BC9">
            <w:pPr>
              <w:jc w:val="center"/>
              <w:rPr>
                <w:rFonts w:ascii="Calibri" w:hAnsi="Calibri"/>
                <w:b/>
                <w:bCs/>
                <w:color w:val="000000"/>
                <w:sz w:val="24"/>
                <w:szCs w:val="24"/>
                <w:lang w:val="es-MX" w:eastAsia="es-MX"/>
              </w:rPr>
            </w:pPr>
          </w:p>
          <w:p w14:paraId="78F346A4" w14:textId="77777777" w:rsidR="007610A9" w:rsidRDefault="007610A9" w:rsidP="00667BC9">
            <w:pPr>
              <w:jc w:val="center"/>
              <w:rPr>
                <w:rFonts w:ascii="Calibri" w:hAnsi="Calibri"/>
                <w:b/>
                <w:bCs/>
                <w:color w:val="000000"/>
                <w:sz w:val="24"/>
                <w:szCs w:val="24"/>
                <w:lang w:val="es-MX" w:eastAsia="es-MX"/>
              </w:rPr>
            </w:pPr>
          </w:p>
          <w:p w14:paraId="27C2E9AB" w14:textId="77777777" w:rsidR="00663788" w:rsidRPr="00667BC9" w:rsidRDefault="00663788" w:rsidP="00667BC9">
            <w:pPr>
              <w:jc w:val="center"/>
              <w:rPr>
                <w:rFonts w:ascii="Calibri" w:hAnsi="Calibri"/>
                <w:b/>
                <w:bCs/>
                <w:color w:val="000000"/>
                <w:sz w:val="24"/>
                <w:szCs w:val="24"/>
                <w:lang w:val="es-MX" w:eastAsia="es-MX"/>
              </w:rPr>
            </w:pPr>
          </w:p>
        </w:tc>
      </w:tr>
    </w:tbl>
    <w:p w14:paraId="5F04A16B" w14:textId="77777777" w:rsidR="00B160FB" w:rsidRPr="00B1660C" w:rsidRDefault="00173DD1" w:rsidP="00023016">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rPr>
          <w:rFonts w:asciiTheme="minorHAnsi" w:hAnsiTheme="minorHAnsi"/>
          <w:sz w:val="20"/>
          <w:szCs w:val="20"/>
        </w:rPr>
      </w:pPr>
      <w:r w:rsidRPr="00423410">
        <w:rPr>
          <w:rFonts w:asciiTheme="minorHAnsi" w:hAnsiTheme="minorHAnsi"/>
          <w:sz w:val="20"/>
          <w:szCs w:val="20"/>
        </w:rPr>
        <w:lastRenderedPageBreak/>
        <w:t>ANEXO 1-B</w:t>
      </w:r>
    </w:p>
    <w:p w14:paraId="4FB174EA" w14:textId="77777777" w:rsidR="00B160FB" w:rsidRPr="00B1660C" w:rsidRDefault="00B160FB" w:rsidP="00B160FB">
      <w:pPr>
        <w:pStyle w:val="Ttul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02301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89E9FF"/>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89E9FF"/>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89E9FF"/>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JABÓN</w:t>
            </w:r>
            <w:r w:rsidR="00980429" w:rsidRPr="00C9549B">
              <w:rPr>
                <w:rFonts w:asciiTheme="minorHAnsi" w:hAnsiTheme="minorHAnsi" w:cs="Arial"/>
                <w:b/>
                <w:sz w:val="18"/>
                <w:szCs w:val="18"/>
                <w:lang w:val="es-ES"/>
              </w:rPr>
              <w:t xml:space="preserve"> DESINFECTANTE</w:t>
            </w:r>
            <w:r w:rsidRPr="00C9549B">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C9549B" w:rsidRDefault="005A33F5"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C9549B" w:rsidRDefault="005A33F5" w:rsidP="008C2C24">
            <w:pPr>
              <w:rPr>
                <w:rFonts w:asciiTheme="minorHAnsi" w:hAnsiTheme="minorHAnsi" w:cs="Arial"/>
                <w:b/>
                <w:sz w:val="18"/>
                <w:szCs w:val="18"/>
                <w:lang w:val="es-ES"/>
              </w:rPr>
            </w:pPr>
            <w:r w:rsidRPr="00C9549B">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C9549B" w:rsidRDefault="005A33F5"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C9549B" w:rsidRDefault="0024243C" w:rsidP="008C2C24">
            <w:pPr>
              <w:jc w:val="center"/>
              <w:rPr>
                <w:rFonts w:asciiTheme="minorHAnsi" w:hAnsiTheme="minorHAnsi" w:cs="Arial"/>
                <w:b/>
                <w:sz w:val="18"/>
                <w:szCs w:val="18"/>
                <w:lang w:val="es-ES"/>
              </w:rPr>
            </w:pPr>
            <w:r w:rsidRPr="00C9549B">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C9549B" w:rsidRDefault="0024243C" w:rsidP="008C2C24">
            <w:pPr>
              <w:rPr>
                <w:rFonts w:asciiTheme="minorHAnsi" w:hAnsiTheme="minorHAnsi" w:cs="Arial"/>
                <w:b/>
                <w:sz w:val="18"/>
                <w:szCs w:val="18"/>
                <w:lang w:val="es-ES"/>
              </w:rPr>
            </w:pPr>
            <w:r w:rsidRPr="00C9549B">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C9549B" w:rsidRDefault="0024243C" w:rsidP="008C2C24">
            <w:pPr>
              <w:jc w:val="center"/>
              <w:rPr>
                <w:rFonts w:asciiTheme="minorHAnsi" w:hAnsiTheme="minorHAnsi" w:cs="Arial"/>
                <w:sz w:val="18"/>
                <w:szCs w:val="18"/>
                <w:lang w:val="es-ES"/>
              </w:rPr>
            </w:pPr>
            <w:r w:rsidRPr="00C9549B">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02301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89E9FF"/>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89E9FF"/>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89E9FF"/>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89E9FF"/>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C9549B" w:rsidRDefault="007A7AD0" w:rsidP="007A7AD0">
            <w:pPr>
              <w:rPr>
                <w:rFonts w:asciiTheme="minorHAnsi" w:hAnsiTheme="minorHAnsi" w:cs="Arial"/>
                <w:b/>
                <w:sz w:val="18"/>
                <w:szCs w:val="18"/>
                <w:lang w:val="es-ES"/>
              </w:rPr>
            </w:pPr>
            <w:r w:rsidRPr="00C9549B">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C9549B" w:rsidRDefault="007A7AD0" w:rsidP="007A7AD0">
            <w:pPr>
              <w:jc w:val="center"/>
              <w:rPr>
                <w:rFonts w:asciiTheme="minorHAnsi" w:hAnsiTheme="minorHAnsi" w:cs="Arial"/>
                <w:b/>
                <w:sz w:val="18"/>
                <w:szCs w:val="18"/>
                <w:lang w:val="es-ES"/>
              </w:rPr>
            </w:pPr>
            <w:r w:rsidRPr="00C9549B">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302577BA"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 xml:space="preserve">El licitante ganador deberá entregar las sustancias químico-peligrosas con rombo de seguridad de dicha sustancia. </w:t>
      </w:r>
      <w:r w:rsidR="006F7AB0">
        <w:rPr>
          <w:rFonts w:asciiTheme="minorHAnsi" w:hAnsiTheme="minorHAnsi"/>
        </w:rPr>
        <w:t>Asimismo,</w:t>
      </w:r>
      <w:r>
        <w:rPr>
          <w:rFonts w:asciiTheme="minorHAnsi" w:hAnsiTheme="minorHAnsi"/>
        </w:rPr>
        <w:t xml:space="preserve">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023016">
        <w:trPr>
          <w:trHeight w:val="64"/>
          <w:jc w:val="center"/>
        </w:trPr>
        <w:tc>
          <w:tcPr>
            <w:tcW w:w="1125" w:type="dxa"/>
            <w:shd w:val="clear" w:color="auto" w:fill="89E9FF"/>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9E9FF"/>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9E9FF"/>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023016">
        <w:trPr>
          <w:jc w:val="center"/>
        </w:trPr>
        <w:tc>
          <w:tcPr>
            <w:tcW w:w="7371" w:type="dxa"/>
            <w:tcBorders>
              <w:bottom w:val="nil"/>
            </w:tcBorders>
            <w:shd w:val="clear" w:color="auto" w:fill="89E9FF"/>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5F404E95" w:rsidR="00BA09CD" w:rsidRPr="009A4F2F" w:rsidRDefault="00BA09CD" w:rsidP="00757153">
            <w:pPr>
              <w:jc w:val="center"/>
              <w:rPr>
                <w:rFonts w:ascii="Calibri" w:hAnsi="Calibri" w:cs="Arial"/>
              </w:rPr>
            </w:pPr>
            <w:r w:rsidRPr="00423410">
              <w:rPr>
                <w:rFonts w:ascii="Calibri" w:hAnsi="Calibri" w:cs="Arial"/>
                <w:bCs/>
              </w:rPr>
              <w:t xml:space="preserve">No. </w:t>
            </w:r>
            <w:r w:rsidR="006C2529">
              <w:rPr>
                <w:rFonts w:ascii="Calibri" w:hAnsi="Calibri"/>
                <w:bCs/>
              </w:rPr>
              <w:t>LP-919044992-N73-2023</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02301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3414A72D"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023016">
        <w:trPr>
          <w:jc w:val="center"/>
        </w:trPr>
        <w:tc>
          <w:tcPr>
            <w:tcW w:w="3083" w:type="dxa"/>
            <w:tcBorders>
              <w:bottom w:val="single" w:sz="4" w:space="0" w:color="auto"/>
            </w:tcBorders>
            <w:shd w:val="clear" w:color="auto" w:fill="89E9FF"/>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9E9FF"/>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6F7AB0">
        <w:trPr>
          <w:trHeight w:val="906"/>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023016">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6F7AB0">
        <w:trPr>
          <w:trHeight w:val="866"/>
          <w:jc w:val="center"/>
        </w:trPr>
        <w:tc>
          <w:tcPr>
            <w:tcW w:w="3071" w:type="dxa"/>
            <w:tcBorders>
              <w:top w:val="single" w:sz="4" w:space="0" w:color="auto"/>
            </w:tcBorders>
          </w:tcPr>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7F335E0A" w14:textId="77777777" w:rsidR="006F7AB0" w:rsidRDefault="006F7AB0" w:rsidP="009A4F2F">
      <w:pPr>
        <w:ind w:left="851"/>
        <w:jc w:val="center"/>
        <w:rPr>
          <w:rFonts w:ascii="Calibri" w:hAnsi="Calibri"/>
        </w:rPr>
      </w:pPr>
    </w:p>
    <w:p w14:paraId="056764A9" w14:textId="77777777" w:rsidR="006F7AB0" w:rsidRDefault="006F7AB0" w:rsidP="009A4F2F">
      <w:pPr>
        <w:ind w:left="851"/>
        <w:jc w:val="center"/>
        <w:rPr>
          <w:rFonts w:ascii="Calibri" w:hAnsi="Calibri"/>
        </w:rPr>
      </w:pPr>
    </w:p>
    <w:p w14:paraId="4CB2E55F" w14:textId="77777777" w:rsidR="006F7AB0" w:rsidRDefault="006F7AB0" w:rsidP="009A4F2F">
      <w:pPr>
        <w:ind w:left="851"/>
        <w:jc w:val="center"/>
        <w:rPr>
          <w:rFonts w:ascii="Calibri" w:hAnsi="Calibri"/>
        </w:rPr>
      </w:pPr>
    </w:p>
    <w:p w14:paraId="2131C88F" w14:textId="77777777" w:rsidR="006F7AB0" w:rsidRDefault="006F7AB0"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023016">
        <w:trPr>
          <w:jc w:val="center"/>
        </w:trPr>
        <w:tc>
          <w:tcPr>
            <w:tcW w:w="7102" w:type="dxa"/>
            <w:tcBorders>
              <w:bottom w:val="nil"/>
            </w:tcBorders>
            <w:shd w:val="clear" w:color="auto" w:fill="89E9FF"/>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27E52E4C" w:rsidR="001F2C25" w:rsidRPr="0093321E" w:rsidRDefault="001F2C25" w:rsidP="00757153">
            <w:pPr>
              <w:jc w:val="center"/>
              <w:rPr>
                <w:rFonts w:asciiTheme="minorHAnsi" w:hAnsiTheme="minorHAnsi" w:cs="Arial"/>
                <w:u w:val="single"/>
              </w:rPr>
            </w:pPr>
            <w:r w:rsidRPr="00423410">
              <w:rPr>
                <w:rFonts w:asciiTheme="minorHAnsi" w:hAnsiTheme="minorHAnsi" w:cs="Arial"/>
                <w:bCs/>
                <w:u w:val="single"/>
              </w:rPr>
              <w:t xml:space="preserve">No. </w:t>
            </w:r>
            <w:r w:rsidR="006C2529">
              <w:rPr>
                <w:rFonts w:asciiTheme="minorHAnsi" w:hAnsiTheme="minorHAnsi" w:cs="Arial"/>
                <w:bCs/>
                <w:u w:val="single"/>
              </w:rPr>
              <w:t>LP-919044992-N73-2023</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02301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023016">
        <w:trPr>
          <w:jc w:val="center"/>
        </w:trPr>
        <w:tc>
          <w:tcPr>
            <w:tcW w:w="568" w:type="dxa"/>
            <w:tcBorders>
              <w:bottom w:val="single" w:sz="4" w:space="0" w:color="auto"/>
            </w:tcBorders>
            <w:shd w:val="clear" w:color="auto" w:fill="89E9FF"/>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89E9FF"/>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89E9FF"/>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89E9FF"/>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89E9FF"/>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proofErr w:type="gramStart"/>
            <w:r w:rsidRPr="00CB6E5D">
              <w:rPr>
                <w:rFonts w:asciiTheme="minorHAnsi" w:hAnsiTheme="minorHAnsi"/>
                <w:sz w:val="14"/>
              </w:rPr>
              <w:t>CON  IVA</w:t>
            </w:r>
            <w:proofErr w:type="gramEnd"/>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023016">
        <w:trPr>
          <w:trHeight w:val="209"/>
        </w:trPr>
        <w:tc>
          <w:tcPr>
            <w:tcW w:w="1663" w:type="pct"/>
            <w:shd w:val="clear" w:color="auto" w:fill="89E9FF"/>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89E9FF"/>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89E9FF"/>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42FE603F" w:rsidR="00690A67" w:rsidRDefault="00690A67">
      <w:pPr>
        <w:spacing w:after="200" w:line="276" w:lineRule="auto"/>
        <w:rPr>
          <w:rFonts w:ascii="Calibri" w:hAnsi="Calibri" w:cs="Arial"/>
          <w:b/>
          <w:bCs/>
        </w:rPr>
      </w:pPr>
      <w:r>
        <w:rPr>
          <w:rFonts w:ascii="Calibri" w:hAnsi="Calibri" w:cs="Arial"/>
          <w:b/>
          <w:bCs/>
        </w:rPr>
        <w:br w:type="page"/>
      </w:r>
      <w:r w:rsidR="00C515C1">
        <w:rPr>
          <w:rFonts w:ascii="Calibri" w:hAnsi="Calibri" w:cs="Arial"/>
          <w:b/>
          <w:bCs/>
        </w:rPr>
        <w:lastRenderedPageBreak/>
        <w:t>.</w:t>
      </w:r>
    </w:p>
    <w:p w14:paraId="2309A13D" w14:textId="77777777" w:rsidR="003B3E89" w:rsidRDefault="003B3E89"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294BC52F"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0170BD8" w:rsidR="003B3E89" w:rsidRPr="005B113B" w:rsidRDefault="00023016" w:rsidP="003B3E89">
      <w:pPr>
        <w:tabs>
          <w:tab w:val="left" w:pos="1985"/>
          <w:tab w:val="left" w:pos="6096"/>
          <w:tab w:val="left" w:pos="8647"/>
        </w:tabs>
        <w:jc w:val="both"/>
        <w:rPr>
          <w:rFonts w:ascii="Calibri" w:hAnsi="Calibri" w:cs="Arial"/>
        </w:rPr>
      </w:pPr>
      <w:r>
        <w:rPr>
          <w:rFonts w:ascii="Calibri" w:hAnsi="Calibri" w:cs="Arial"/>
        </w:rPr>
        <w:t xml:space="preserve">Me </w:t>
      </w:r>
      <w:r w:rsidR="003B3E89" w:rsidRPr="005B113B">
        <w:rPr>
          <w:rFonts w:ascii="Calibri" w:hAnsi="Calibri" w:cs="Arial"/>
        </w:rPr>
        <w:t xml:space="preserve">refiero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3F2E5521"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23016">
        <w:rPr>
          <w:rFonts w:ascii="Calibri" w:hAnsi="Calibri" w:cs="Arial"/>
        </w:rPr>
        <w:t>,</w:t>
      </w:r>
      <w:r w:rsidRPr="005B113B">
        <w:rPr>
          <w:rFonts w:ascii="Calibri" w:hAnsi="Calibri" w:cs="Arial"/>
        </w:rPr>
        <w:t xml:space="preserve">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6F84AFF9"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23016">
        <w:rPr>
          <w:rFonts w:ascii="Calibri" w:hAnsi="Calibri" w:cs="Arial"/>
        </w:rPr>
        <w:t>,</w:t>
      </w:r>
      <w:r w:rsidRPr="005B113B">
        <w:rPr>
          <w:rFonts w:ascii="Calibri" w:hAnsi="Calibri" w:cs="Arial"/>
        </w:rPr>
        <w:t xml:space="preserve">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239EDB78"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023016">
      <w:pPr>
        <w:pBdr>
          <w:top w:val="single" w:sz="4" w:space="0"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 xml:space="preserve">____, ____ de _____________ </w:t>
      </w:r>
      <w:proofErr w:type="spellStart"/>
      <w:r w:rsidR="00EE09ED">
        <w:rPr>
          <w:rFonts w:ascii="Calibri" w:hAnsi="Calibri" w:cs="Calibri"/>
          <w:sz w:val="20"/>
          <w:szCs w:val="20"/>
        </w:rPr>
        <w:t>de</w:t>
      </w:r>
      <w:proofErr w:type="spellEnd"/>
      <w:r w:rsidR="00EE09ED">
        <w:rPr>
          <w:rFonts w:ascii="Calibri" w:hAnsi="Calibri" w:cs="Calibri"/>
          <w:sz w:val="20"/>
          <w:szCs w:val="20"/>
        </w:rPr>
        <w:t xml:space="preserv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3BFCFE6C"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6220E89F"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C2529">
        <w:rPr>
          <w:rFonts w:ascii="Calibri" w:hAnsi="Calibri" w:cs="Calibri"/>
          <w:b/>
          <w:bCs/>
          <w:sz w:val="20"/>
          <w:szCs w:val="20"/>
        </w:rPr>
        <w:t>LP-919044992-N73-2023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1368B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180B6442"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23016">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023016">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7EA685CC" w14:textId="77777777" w:rsidR="000511D7" w:rsidRPr="001C3B83" w:rsidRDefault="000511D7" w:rsidP="000511D7">
      <w:pPr>
        <w:jc w:val="center"/>
        <w:rPr>
          <w:rFonts w:ascii="Calibri" w:hAnsi="Calibri" w:cs="Arial"/>
          <w:b/>
        </w:rPr>
      </w:pPr>
      <w:r w:rsidRPr="001C3B83">
        <w:rPr>
          <w:rFonts w:ascii="Calibri" w:hAnsi="Calibri" w:cs="Arial"/>
          <w:b/>
        </w:rPr>
        <w:t>INFORMACIÓN SOBRE LA COMPAÑIA</w:t>
      </w:r>
    </w:p>
    <w:p w14:paraId="5567CD5B" w14:textId="77777777" w:rsidR="000511D7" w:rsidRPr="001C3B83" w:rsidRDefault="000511D7" w:rsidP="000511D7">
      <w:pPr>
        <w:jc w:val="center"/>
        <w:rPr>
          <w:rFonts w:ascii="Calibri" w:hAnsi="Calibri" w:cs="Arial"/>
          <w:b/>
          <w:u w:val="single"/>
        </w:rPr>
      </w:pPr>
    </w:p>
    <w:p w14:paraId="0A3E0BC8"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INFORMACIÓN SOBRE LA COMPAÑIA</w:t>
      </w:r>
    </w:p>
    <w:p w14:paraId="0956A478" w14:textId="77777777" w:rsidR="000511D7" w:rsidRPr="002128B5" w:rsidRDefault="000511D7" w:rsidP="000511D7">
      <w:pPr>
        <w:jc w:val="center"/>
        <w:rPr>
          <w:rFonts w:ascii="Calibri" w:hAnsi="Calibri" w:cs="Arial"/>
          <w:b/>
          <w:sz w:val="16"/>
          <w:szCs w:val="16"/>
          <w:u w:val="single"/>
        </w:rPr>
      </w:pPr>
    </w:p>
    <w:p w14:paraId="5BF0348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91C344D" w14:textId="77777777" w:rsidR="000511D7" w:rsidRPr="002128B5" w:rsidRDefault="000511D7" w:rsidP="000511D7">
      <w:pPr>
        <w:tabs>
          <w:tab w:val="left" w:pos="1985"/>
        </w:tabs>
        <w:jc w:val="both"/>
        <w:rPr>
          <w:rFonts w:ascii="Calibri" w:hAnsi="Calibri" w:cs="Arial"/>
          <w:sz w:val="16"/>
          <w:szCs w:val="16"/>
        </w:rPr>
      </w:pPr>
    </w:p>
    <w:p w14:paraId="3A0F4138"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645D39D"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FD418CE" w14:textId="77777777" w:rsidR="000511D7" w:rsidRPr="002128B5" w:rsidRDefault="000511D7" w:rsidP="000511D7">
      <w:pPr>
        <w:tabs>
          <w:tab w:val="left" w:pos="1985"/>
        </w:tabs>
        <w:jc w:val="both"/>
        <w:rPr>
          <w:rFonts w:ascii="Calibri" w:hAnsi="Calibri" w:cs="Arial"/>
          <w:sz w:val="16"/>
          <w:szCs w:val="16"/>
        </w:rPr>
      </w:pPr>
    </w:p>
    <w:p w14:paraId="36C890E5"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76B76FC"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0C07A91"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32AB80E"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8E3F7C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CA695D7"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DCF4A8C"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46BB700"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Relación de accionistas. -</w:t>
      </w:r>
    </w:p>
    <w:p w14:paraId="5358422E"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BEFCDFA"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Descripción del objeto social:</w:t>
      </w:r>
    </w:p>
    <w:p w14:paraId="39BDE5E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Reformas al acta constitutiva:</w:t>
      </w:r>
    </w:p>
    <w:p w14:paraId="4529D94F" w14:textId="1B54A86D" w:rsidR="000511D7" w:rsidRPr="002128B5" w:rsidRDefault="000511D7" w:rsidP="000511D7">
      <w:pPr>
        <w:jc w:val="both"/>
        <w:rPr>
          <w:rFonts w:ascii="Calibri" w:hAnsi="Calibri" w:cs="Arial"/>
          <w:sz w:val="16"/>
          <w:szCs w:val="16"/>
        </w:rPr>
      </w:pPr>
      <w:r w:rsidRPr="002128B5">
        <w:rPr>
          <w:rFonts w:ascii="Calibri" w:hAnsi="Calibri" w:cs="Arial"/>
          <w:sz w:val="16"/>
          <w:szCs w:val="16"/>
        </w:rPr>
        <w:t>Monto de ventas t</w:t>
      </w:r>
      <w:r w:rsidR="00023016">
        <w:rPr>
          <w:rFonts w:ascii="Calibri" w:hAnsi="Calibri" w:cs="Arial"/>
          <w:sz w:val="16"/>
          <w:szCs w:val="16"/>
        </w:rPr>
        <w:t>otales del Ejercicio Fiscal 202</w:t>
      </w:r>
      <w:r w:rsidR="00E5449B">
        <w:rPr>
          <w:rFonts w:ascii="Calibri" w:hAnsi="Calibri" w:cs="Arial"/>
          <w:sz w:val="16"/>
          <w:szCs w:val="16"/>
        </w:rPr>
        <w:t>2</w:t>
      </w:r>
      <w:r w:rsidRPr="002128B5">
        <w:rPr>
          <w:rFonts w:ascii="Calibri" w:hAnsi="Calibri" w:cs="Arial"/>
          <w:sz w:val="16"/>
          <w:szCs w:val="16"/>
        </w:rPr>
        <w:t>:</w:t>
      </w:r>
    </w:p>
    <w:p w14:paraId="718298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del apoderado o representante:</w:t>
      </w:r>
    </w:p>
    <w:p w14:paraId="3A1B50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4E61ADB"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Escritura pública número: Fecha:</w:t>
      </w:r>
    </w:p>
    <w:p w14:paraId="4AA12A0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3D76DD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A9ED77C" w14:textId="77777777" w:rsidR="000511D7" w:rsidRPr="002128B5" w:rsidRDefault="000511D7" w:rsidP="000511D7">
      <w:pPr>
        <w:jc w:val="center"/>
        <w:rPr>
          <w:rFonts w:ascii="Calibri" w:hAnsi="Calibri" w:cs="Arial"/>
          <w:sz w:val="16"/>
          <w:szCs w:val="16"/>
        </w:rPr>
      </w:pPr>
    </w:p>
    <w:p w14:paraId="5ABD70DC"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(Lugar y fecha)</w:t>
      </w:r>
    </w:p>
    <w:p w14:paraId="309F8655"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Protesto lo necesario.</w:t>
      </w:r>
    </w:p>
    <w:p w14:paraId="72F13F9F"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(firma)</w:t>
      </w:r>
    </w:p>
    <w:p w14:paraId="2C22A150" w14:textId="77777777" w:rsidR="000511D7" w:rsidRPr="001C3B83" w:rsidRDefault="000511D7" w:rsidP="000511D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79338ED" w14:textId="77777777" w:rsidR="000511D7" w:rsidRPr="002128B5" w:rsidRDefault="000511D7" w:rsidP="001368BA">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FBC525" w14:textId="0005AF0E"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sidR="00023016">
        <w:rPr>
          <w:rFonts w:ascii="Calibri" w:hAnsi="Calibri"/>
          <w:sz w:val="14"/>
          <w:szCs w:val="14"/>
        </w:rPr>
        <w:t>otales del Ejercicio Fiscal 202</w:t>
      </w:r>
      <w:r w:rsidR="00E5449B">
        <w:rPr>
          <w:rFonts w:ascii="Calibri" w:hAnsi="Calibri"/>
          <w:sz w:val="14"/>
          <w:szCs w:val="14"/>
        </w:rPr>
        <w:t>2</w:t>
      </w:r>
      <w:r w:rsidRPr="002128B5">
        <w:rPr>
          <w:rFonts w:ascii="Calibri" w:hAnsi="Calibri"/>
          <w:sz w:val="14"/>
          <w:szCs w:val="14"/>
        </w:rPr>
        <w:t>: deberá acreditarse con la declaración correspondiente al ejer</w:t>
      </w:r>
      <w:r w:rsidR="00023016">
        <w:rPr>
          <w:rFonts w:ascii="Calibri" w:hAnsi="Calibri"/>
          <w:sz w:val="14"/>
          <w:szCs w:val="14"/>
        </w:rPr>
        <w:t>cicio fiscal del 202</w:t>
      </w:r>
      <w:r w:rsidR="00E5449B">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sidR="00023016">
        <w:rPr>
          <w:rFonts w:ascii="Calibri" w:hAnsi="Calibri"/>
          <w:sz w:val="14"/>
          <w:szCs w:val="14"/>
        </w:rPr>
        <w:t>icio fiscal del 202</w:t>
      </w:r>
      <w:r w:rsidR="00E5449B">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C70F9B" w14:textId="77777777" w:rsidR="000511D7" w:rsidRPr="00D02298" w:rsidRDefault="000511D7" w:rsidP="001368BA">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DAE8E31" w14:textId="77777777" w:rsidR="000511D7" w:rsidRPr="00D02298" w:rsidRDefault="000511D7" w:rsidP="001368BA">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91C253" w14:textId="77777777" w:rsidR="000511D7"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ED8996F"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830266" w14:textId="5952BCFB" w:rsidR="000511D7" w:rsidRDefault="000511D7" w:rsidP="000511D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628C9C4" w14:textId="75D14336" w:rsidR="000511D7" w:rsidRDefault="000511D7" w:rsidP="000511D7">
      <w:pPr>
        <w:jc w:val="both"/>
        <w:rPr>
          <w:rFonts w:ascii="Calibri" w:hAnsi="Calibri" w:cs="Arial"/>
          <w:b/>
          <w:i/>
          <w:sz w:val="14"/>
          <w:szCs w:val="14"/>
        </w:rPr>
      </w:pPr>
    </w:p>
    <w:p w14:paraId="780C54BE" w14:textId="3BE2975D" w:rsidR="000511D7" w:rsidRDefault="000511D7" w:rsidP="000511D7">
      <w:pPr>
        <w:jc w:val="both"/>
        <w:rPr>
          <w:rFonts w:ascii="Calibri" w:hAnsi="Calibri" w:cs="Arial"/>
          <w:b/>
          <w:i/>
          <w:sz w:val="14"/>
          <w:szCs w:val="14"/>
        </w:rPr>
      </w:pPr>
    </w:p>
    <w:p w14:paraId="7ED5A06D" w14:textId="6478670A" w:rsidR="000511D7" w:rsidRDefault="000511D7" w:rsidP="000511D7">
      <w:pPr>
        <w:jc w:val="both"/>
        <w:rPr>
          <w:rFonts w:ascii="Calibri" w:hAnsi="Calibri" w:cs="Arial"/>
          <w:b/>
          <w:i/>
          <w:sz w:val="14"/>
          <w:szCs w:val="14"/>
        </w:rPr>
      </w:pPr>
    </w:p>
    <w:p w14:paraId="7A15C4C5" w14:textId="302AA71D" w:rsidR="000511D7" w:rsidRDefault="000511D7" w:rsidP="000511D7">
      <w:pPr>
        <w:jc w:val="both"/>
        <w:rPr>
          <w:rFonts w:ascii="Calibri" w:hAnsi="Calibri" w:cs="Arial"/>
          <w:b/>
          <w:i/>
          <w:sz w:val="14"/>
          <w:szCs w:val="14"/>
        </w:rPr>
      </w:pPr>
    </w:p>
    <w:p w14:paraId="6F59CC96" w14:textId="630A9A84" w:rsidR="000511D7" w:rsidRDefault="000511D7" w:rsidP="000511D7">
      <w:pPr>
        <w:jc w:val="both"/>
        <w:rPr>
          <w:rFonts w:ascii="Calibri" w:hAnsi="Calibri" w:cs="Arial"/>
          <w:b/>
          <w:i/>
          <w:sz w:val="14"/>
          <w:szCs w:val="14"/>
        </w:rPr>
      </w:pPr>
    </w:p>
    <w:p w14:paraId="28D695E4" w14:textId="77777777" w:rsidR="000511D7" w:rsidRDefault="000511D7" w:rsidP="000511D7">
      <w:pPr>
        <w:jc w:val="both"/>
        <w:rPr>
          <w:rFonts w:ascii="Calibri" w:hAnsi="Calibri" w:cs="Arial"/>
          <w:b/>
          <w:i/>
          <w:sz w:val="14"/>
          <w:szCs w:val="14"/>
        </w:rPr>
      </w:pPr>
    </w:p>
    <w:p w14:paraId="4488C895"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E83DB2D"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37C23D1" w14:textId="77777777" w:rsidR="000511D7" w:rsidRDefault="000511D7" w:rsidP="000511D7">
      <w:pPr>
        <w:pStyle w:val="Default"/>
        <w:jc w:val="right"/>
        <w:rPr>
          <w:rFonts w:ascii="Calibri" w:hAnsi="Calibri" w:cs="Calibri"/>
          <w:sz w:val="22"/>
          <w:szCs w:val="22"/>
        </w:rPr>
      </w:pPr>
    </w:p>
    <w:p w14:paraId="3C76D3EE"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5AD247C" w14:textId="77777777" w:rsidR="000511D7" w:rsidRPr="00012D21" w:rsidRDefault="000511D7" w:rsidP="000511D7">
      <w:pPr>
        <w:pStyle w:val="Default"/>
        <w:rPr>
          <w:rFonts w:ascii="Calibri" w:hAnsi="Calibri" w:cs="Calibri"/>
          <w:sz w:val="22"/>
          <w:szCs w:val="22"/>
        </w:rPr>
      </w:pPr>
    </w:p>
    <w:p w14:paraId="4E5D666A"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702EC14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CB9B9A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C141510" w14:textId="77777777" w:rsidR="000511D7" w:rsidRPr="00AB17B1" w:rsidRDefault="000511D7" w:rsidP="000511D7">
      <w:pPr>
        <w:pStyle w:val="Default"/>
        <w:rPr>
          <w:rFonts w:ascii="Calibri" w:hAnsi="Calibri" w:cs="Calibri"/>
          <w:b/>
          <w:sz w:val="18"/>
          <w:szCs w:val="18"/>
        </w:rPr>
      </w:pPr>
    </w:p>
    <w:p w14:paraId="7978AEAC"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D1EE9A" w14:textId="77777777" w:rsidR="000511D7" w:rsidRPr="00AB17B1" w:rsidRDefault="000511D7" w:rsidP="000511D7">
      <w:pPr>
        <w:pStyle w:val="Default"/>
        <w:jc w:val="both"/>
        <w:rPr>
          <w:rFonts w:ascii="Calibri" w:hAnsi="Calibri" w:cs="Calibri"/>
          <w:sz w:val="18"/>
          <w:szCs w:val="18"/>
        </w:rPr>
      </w:pPr>
    </w:p>
    <w:p w14:paraId="01BB560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0ADEFF7E" w14:textId="77777777" w:rsidR="000511D7" w:rsidRPr="00AB17B1" w:rsidRDefault="000511D7" w:rsidP="000511D7">
      <w:pPr>
        <w:pStyle w:val="Default"/>
        <w:ind w:firstLine="708"/>
        <w:jc w:val="both"/>
        <w:rPr>
          <w:rFonts w:ascii="Calibri" w:hAnsi="Calibri" w:cs="Calibri"/>
          <w:sz w:val="18"/>
          <w:szCs w:val="18"/>
        </w:rPr>
      </w:pPr>
    </w:p>
    <w:p w14:paraId="27FC2ED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09CA837" w14:textId="77777777" w:rsidR="000511D7" w:rsidRPr="00AB17B1" w:rsidRDefault="000511D7" w:rsidP="000511D7">
      <w:pPr>
        <w:pStyle w:val="Default"/>
        <w:jc w:val="both"/>
        <w:rPr>
          <w:rFonts w:ascii="Calibri" w:hAnsi="Calibri" w:cs="Calibri"/>
          <w:sz w:val="18"/>
          <w:szCs w:val="18"/>
        </w:rPr>
      </w:pPr>
    </w:p>
    <w:p w14:paraId="64EDF539" w14:textId="6862D545"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E5667C" w14:textId="77777777" w:rsidR="000511D7" w:rsidRPr="00AB17B1" w:rsidRDefault="000511D7" w:rsidP="000511D7">
      <w:pPr>
        <w:pStyle w:val="Default"/>
        <w:jc w:val="both"/>
        <w:rPr>
          <w:rFonts w:ascii="Calibri" w:hAnsi="Calibri" w:cs="Calibri"/>
          <w:sz w:val="18"/>
          <w:szCs w:val="18"/>
        </w:rPr>
      </w:pPr>
    </w:p>
    <w:p w14:paraId="56996BE0" w14:textId="77777777" w:rsidR="000511D7" w:rsidRPr="00AB17B1" w:rsidRDefault="000511D7" w:rsidP="000511D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6CC5F7E" w14:textId="77777777" w:rsidR="000511D7" w:rsidRDefault="000511D7" w:rsidP="000511D7">
      <w:pPr>
        <w:rPr>
          <w:rFonts w:ascii="Calibri" w:hAnsi="Calibri"/>
          <w:sz w:val="22"/>
          <w:szCs w:val="22"/>
          <w:lang w:val="es-MX"/>
        </w:rPr>
      </w:pPr>
    </w:p>
    <w:p w14:paraId="79784CEC" w14:textId="77777777" w:rsidR="000511D7" w:rsidRPr="00012D21" w:rsidRDefault="000511D7" w:rsidP="000511D7">
      <w:pPr>
        <w:rPr>
          <w:rFonts w:ascii="Calibri" w:hAnsi="Calibri"/>
          <w:sz w:val="22"/>
          <w:szCs w:val="22"/>
          <w:lang w:val="es-MX"/>
        </w:rPr>
      </w:pPr>
    </w:p>
    <w:p w14:paraId="172BE602" w14:textId="77777777" w:rsidR="000511D7" w:rsidRPr="00012D21" w:rsidRDefault="000511D7" w:rsidP="000511D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A23A057" w14:textId="77777777" w:rsidR="000511D7" w:rsidRPr="00012D21" w:rsidRDefault="000511D7" w:rsidP="000511D7">
      <w:pPr>
        <w:pStyle w:val="Default"/>
        <w:jc w:val="center"/>
        <w:rPr>
          <w:rFonts w:ascii="Calibri" w:hAnsi="Calibri" w:cs="Calibri"/>
          <w:sz w:val="22"/>
          <w:szCs w:val="22"/>
        </w:rPr>
      </w:pPr>
    </w:p>
    <w:p w14:paraId="13CAD345" w14:textId="77777777" w:rsidR="000511D7" w:rsidRPr="00012D21" w:rsidRDefault="000511D7" w:rsidP="000511D7">
      <w:pPr>
        <w:pStyle w:val="Default"/>
        <w:jc w:val="center"/>
        <w:rPr>
          <w:rFonts w:ascii="Calibri" w:hAnsi="Calibri" w:cs="Calibri"/>
          <w:sz w:val="22"/>
          <w:szCs w:val="22"/>
        </w:rPr>
      </w:pPr>
    </w:p>
    <w:p w14:paraId="6717B13E"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7AECEF1D" w14:textId="77777777" w:rsidTr="000E296A">
        <w:trPr>
          <w:trHeight w:val="457"/>
        </w:trPr>
        <w:tc>
          <w:tcPr>
            <w:tcW w:w="3105" w:type="dxa"/>
            <w:tcBorders>
              <w:top w:val="nil"/>
              <w:left w:val="nil"/>
              <w:bottom w:val="nil"/>
              <w:right w:val="nil"/>
            </w:tcBorders>
            <w:hideMark/>
          </w:tcPr>
          <w:p w14:paraId="12F773B0"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A1DEA7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8B80A8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77D0B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A8E5B1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2484E3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9E1DA6" w14:textId="77777777" w:rsidR="000511D7" w:rsidRDefault="000511D7" w:rsidP="000511D7">
      <w:pPr>
        <w:pStyle w:val="Default"/>
        <w:jc w:val="center"/>
        <w:rPr>
          <w:rFonts w:ascii="Calibri" w:hAnsi="Calibri" w:cs="Calibri"/>
          <w:sz w:val="22"/>
          <w:szCs w:val="22"/>
        </w:rPr>
      </w:pPr>
    </w:p>
    <w:p w14:paraId="42E45BB8" w14:textId="77777777" w:rsidR="000511D7" w:rsidRDefault="000511D7" w:rsidP="000511D7">
      <w:pPr>
        <w:pStyle w:val="Default"/>
        <w:jc w:val="center"/>
        <w:rPr>
          <w:rFonts w:ascii="Calibri" w:hAnsi="Calibri" w:cs="Calibri"/>
          <w:sz w:val="22"/>
          <w:szCs w:val="22"/>
        </w:rPr>
      </w:pPr>
    </w:p>
    <w:p w14:paraId="4D9F89C5" w14:textId="4B4120CC" w:rsidR="000511D7" w:rsidRDefault="000511D7" w:rsidP="000511D7">
      <w:pPr>
        <w:pStyle w:val="Default"/>
        <w:jc w:val="center"/>
        <w:rPr>
          <w:rFonts w:ascii="Calibri" w:hAnsi="Calibri" w:cs="Calibri"/>
          <w:sz w:val="22"/>
          <w:szCs w:val="22"/>
        </w:rPr>
      </w:pPr>
    </w:p>
    <w:p w14:paraId="1C940B34" w14:textId="767E7C3D" w:rsidR="000511D7" w:rsidRDefault="000511D7" w:rsidP="000511D7">
      <w:pPr>
        <w:pStyle w:val="Default"/>
        <w:jc w:val="center"/>
        <w:rPr>
          <w:rFonts w:ascii="Calibri" w:hAnsi="Calibri" w:cs="Calibri"/>
          <w:sz w:val="22"/>
          <w:szCs w:val="22"/>
        </w:rPr>
      </w:pPr>
    </w:p>
    <w:p w14:paraId="6D7132C2" w14:textId="2AB52D65" w:rsidR="000511D7" w:rsidRDefault="000511D7" w:rsidP="000511D7">
      <w:pPr>
        <w:pStyle w:val="Default"/>
        <w:jc w:val="center"/>
        <w:rPr>
          <w:rFonts w:ascii="Calibri" w:hAnsi="Calibri" w:cs="Calibri"/>
          <w:sz w:val="22"/>
          <w:szCs w:val="22"/>
        </w:rPr>
      </w:pPr>
    </w:p>
    <w:p w14:paraId="039B4B58" w14:textId="77777777" w:rsidR="000511D7" w:rsidRDefault="000511D7" w:rsidP="000511D7">
      <w:pPr>
        <w:pStyle w:val="Default"/>
        <w:jc w:val="center"/>
        <w:rPr>
          <w:rFonts w:ascii="Calibri" w:hAnsi="Calibri" w:cs="Calibri"/>
          <w:sz w:val="22"/>
          <w:szCs w:val="22"/>
        </w:rPr>
      </w:pPr>
    </w:p>
    <w:p w14:paraId="7C7521EE" w14:textId="77777777" w:rsidR="000511D7" w:rsidRDefault="000511D7" w:rsidP="000511D7">
      <w:pPr>
        <w:pStyle w:val="Default"/>
        <w:jc w:val="center"/>
        <w:rPr>
          <w:rFonts w:ascii="Calibri" w:hAnsi="Calibri" w:cs="Calibri"/>
          <w:sz w:val="22"/>
          <w:szCs w:val="22"/>
        </w:rPr>
      </w:pPr>
    </w:p>
    <w:p w14:paraId="34A39FB9"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4334438"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CCBAD0" w14:textId="77777777" w:rsidR="000511D7" w:rsidRDefault="000511D7" w:rsidP="000511D7">
      <w:pPr>
        <w:pStyle w:val="Default"/>
        <w:jc w:val="right"/>
        <w:rPr>
          <w:rFonts w:ascii="Calibri" w:hAnsi="Calibri" w:cs="Calibri"/>
          <w:sz w:val="22"/>
          <w:szCs w:val="22"/>
        </w:rPr>
      </w:pPr>
    </w:p>
    <w:p w14:paraId="72278651" w14:textId="77777777" w:rsidR="000511D7" w:rsidRDefault="000511D7" w:rsidP="000511D7">
      <w:pPr>
        <w:pStyle w:val="Default"/>
        <w:ind w:firstLine="708"/>
        <w:jc w:val="both"/>
        <w:rPr>
          <w:rFonts w:ascii="Calibri" w:hAnsi="Calibri" w:cs="Calibri"/>
          <w:sz w:val="22"/>
          <w:szCs w:val="22"/>
        </w:rPr>
      </w:pPr>
    </w:p>
    <w:p w14:paraId="7158B993"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428D2" w14:textId="77777777" w:rsidR="000511D7" w:rsidRDefault="000511D7" w:rsidP="000511D7">
      <w:pPr>
        <w:pStyle w:val="Default"/>
        <w:ind w:firstLine="708"/>
        <w:jc w:val="both"/>
        <w:rPr>
          <w:rFonts w:ascii="Calibri" w:hAnsi="Calibri" w:cs="Calibri"/>
          <w:sz w:val="22"/>
          <w:szCs w:val="22"/>
        </w:rPr>
      </w:pPr>
    </w:p>
    <w:p w14:paraId="2D2EFA33" w14:textId="77777777" w:rsidR="000511D7" w:rsidRDefault="000511D7" w:rsidP="000511D7">
      <w:pPr>
        <w:pStyle w:val="Default"/>
        <w:rPr>
          <w:rFonts w:asciiTheme="minorHAnsi" w:hAnsiTheme="minorHAnsi" w:cs="Arial"/>
          <w:b/>
          <w:sz w:val="22"/>
          <w:szCs w:val="22"/>
        </w:rPr>
      </w:pPr>
    </w:p>
    <w:p w14:paraId="7E413E61"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80316DC"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990C712"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31CC83" w14:textId="77777777" w:rsidR="000511D7" w:rsidRDefault="000511D7" w:rsidP="000511D7">
      <w:pPr>
        <w:pStyle w:val="Default"/>
        <w:ind w:firstLine="708"/>
        <w:jc w:val="both"/>
        <w:rPr>
          <w:rFonts w:ascii="Calibri" w:hAnsi="Calibri" w:cs="Calibri"/>
          <w:sz w:val="22"/>
          <w:szCs w:val="22"/>
        </w:rPr>
      </w:pPr>
    </w:p>
    <w:p w14:paraId="2B7FA8AA" w14:textId="77777777" w:rsidR="000511D7" w:rsidRDefault="000511D7" w:rsidP="000511D7">
      <w:pPr>
        <w:pStyle w:val="Default"/>
        <w:ind w:firstLine="708"/>
        <w:jc w:val="both"/>
        <w:rPr>
          <w:rFonts w:ascii="Calibri" w:hAnsi="Calibri" w:cs="Calibri"/>
          <w:sz w:val="22"/>
          <w:szCs w:val="22"/>
        </w:rPr>
      </w:pPr>
    </w:p>
    <w:p w14:paraId="5B764AE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423CB17" w14:textId="77777777" w:rsidR="000511D7" w:rsidRPr="00874110" w:rsidRDefault="000511D7" w:rsidP="000511D7">
      <w:pPr>
        <w:pStyle w:val="Default"/>
        <w:jc w:val="both"/>
        <w:rPr>
          <w:rFonts w:ascii="Calibri" w:hAnsi="Calibri" w:cs="Calibri"/>
          <w:sz w:val="18"/>
          <w:szCs w:val="18"/>
        </w:rPr>
      </w:pPr>
    </w:p>
    <w:p w14:paraId="4C332F62"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2ADB05F" w14:textId="77777777" w:rsidR="000511D7" w:rsidRPr="00874110" w:rsidRDefault="000511D7" w:rsidP="000511D7">
      <w:pPr>
        <w:pStyle w:val="Default"/>
        <w:ind w:firstLine="708"/>
        <w:jc w:val="both"/>
        <w:rPr>
          <w:rFonts w:ascii="Calibri" w:hAnsi="Calibri" w:cs="Calibri"/>
          <w:sz w:val="18"/>
          <w:szCs w:val="18"/>
        </w:rPr>
      </w:pPr>
    </w:p>
    <w:p w14:paraId="3C540A5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1CD582" w14:textId="77777777" w:rsidR="000511D7" w:rsidRPr="00874110" w:rsidRDefault="000511D7" w:rsidP="000511D7">
      <w:pPr>
        <w:pStyle w:val="Default"/>
        <w:jc w:val="both"/>
        <w:rPr>
          <w:rFonts w:ascii="Calibri" w:hAnsi="Calibri" w:cs="Calibri"/>
          <w:sz w:val="18"/>
          <w:szCs w:val="18"/>
        </w:rPr>
      </w:pPr>
    </w:p>
    <w:p w14:paraId="1037E7BF" w14:textId="3EC69E3A"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BC24641" w14:textId="77777777" w:rsidR="000511D7" w:rsidRPr="00874110" w:rsidRDefault="000511D7" w:rsidP="000511D7">
      <w:pPr>
        <w:pStyle w:val="Default"/>
        <w:jc w:val="both"/>
        <w:rPr>
          <w:rFonts w:ascii="Calibri" w:hAnsi="Calibri" w:cs="Calibri"/>
          <w:sz w:val="18"/>
          <w:szCs w:val="18"/>
        </w:rPr>
      </w:pPr>
    </w:p>
    <w:p w14:paraId="770E0A78" w14:textId="77777777" w:rsidR="000511D7" w:rsidRPr="00874110" w:rsidRDefault="000511D7" w:rsidP="000511D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0B49C25" w14:textId="77777777" w:rsidR="000511D7" w:rsidRPr="00874110" w:rsidRDefault="000511D7" w:rsidP="000511D7">
      <w:pPr>
        <w:rPr>
          <w:rFonts w:ascii="Calibri" w:hAnsi="Calibri"/>
          <w:sz w:val="18"/>
          <w:szCs w:val="18"/>
          <w:lang w:val="es-MX"/>
        </w:rPr>
      </w:pPr>
    </w:p>
    <w:p w14:paraId="5BD72FB3" w14:textId="77777777" w:rsidR="000511D7" w:rsidRPr="00874110" w:rsidRDefault="000511D7" w:rsidP="000511D7">
      <w:pPr>
        <w:rPr>
          <w:rFonts w:ascii="Calibri" w:hAnsi="Calibri"/>
          <w:sz w:val="18"/>
          <w:szCs w:val="18"/>
          <w:lang w:val="es-MX"/>
        </w:rPr>
      </w:pPr>
    </w:p>
    <w:p w14:paraId="694DD465" w14:textId="77777777" w:rsidR="000511D7" w:rsidRPr="00874110" w:rsidRDefault="000511D7" w:rsidP="000511D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9DA15E2" w14:textId="77777777" w:rsidR="000511D7" w:rsidRPr="00874110" w:rsidRDefault="000511D7" w:rsidP="000511D7">
      <w:pPr>
        <w:pStyle w:val="Default"/>
        <w:jc w:val="center"/>
        <w:rPr>
          <w:rFonts w:ascii="Calibri" w:hAnsi="Calibri" w:cs="Calibri"/>
          <w:sz w:val="18"/>
          <w:szCs w:val="18"/>
        </w:rPr>
      </w:pPr>
    </w:p>
    <w:p w14:paraId="6E866E38" w14:textId="77777777" w:rsidR="000511D7" w:rsidRPr="00012D21" w:rsidRDefault="000511D7" w:rsidP="000511D7">
      <w:pPr>
        <w:pStyle w:val="Default"/>
        <w:jc w:val="center"/>
        <w:rPr>
          <w:rFonts w:ascii="Calibri" w:hAnsi="Calibri" w:cs="Calibri"/>
          <w:sz w:val="22"/>
          <w:szCs w:val="22"/>
        </w:rPr>
      </w:pPr>
    </w:p>
    <w:p w14:paraId="363F427F"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48183426" w14:textId="77777777" w:rsidTr="000E296A">
        <w:trPr>
          <w:trHeight w:val="457"/>
        </w:trPr>
        <w:tc>
          <w:tcPr>
            <w:tcW w:w="3105" w:type="dxa"/>
            <w:tcBorders>
              <w:top w:val="nil"/>
              <w:left w:val="nil"/>
              <w:bottom w:val="nil"/>
              <w:right w:val="nil"/>
            </w:tcBorders>
            <w:hideMark/>
          </w:tcPr>
          <w:p w14:paraId="33E6C83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9AF9A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F67A307" w14:textId="77777777" w:rsidR="000511D7" w:rsidRPr="00012D21" w:rsidRDefault="000511D7" w:rsidP="000E296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5E621F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B1626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3957B08" w14:textId="77777777" w:rsidR="000511D7" w:rsidRDefault="000511D7" w:rsidP="000511D7">
      <w:pPr>
        <w:spacing w:after="200" w:line="276" w:lineRule="auto"/>
        <w:rPr>
          <w:rFonts w:asciiTheme="minorHAnsi" w:hAnsiTheme="minorHAnsi" w:cs="Arial"/>
          <w:b/>
          <w:bCs/>
        </w:rPr>
      </w:pPr>
    </w:p>
    <w:p w14:paraId="789DCAF4" w14:textId="77777777" w:rsidR="000511D7" w:rsidRDefault="000511D7" w:rsidP="000511D7">
      <w:pPr>
        <w:spacing w:after="200" w:line="276" w:lineRule="auto"/>
        <w:rPr>
          <w:rFonts w:asciiTheme="minorHAnsi" w:hAnsiTheme="minorHAnsi" w:cs="Arial"/>
          <w:b/>
          <w:bCs/>
        </w:rPr>
      </w:pPr>
    </w:p>
    <w:p w14:paraId="266187C1" w14:textId="77A625AA" w:rsidR="000511D7" w:rsidRDefault="000511D7" w:rsidP="000511D7">
      <w:pPr>
        <w:jc w:val="both"/>
        <w:rPr>
          <w:rFonts w:ascii="Calibri" w:hAnsi="Calibri" w:cs="Arial"/>
          <w:b/>
          <w:i/>
          <w:sz w:val="14"/>
          <w:szCs w:val="14"/>
        </w:rPr>
      </w:pPr>
    </w:p>
    <w:p w14:paraId="3BFFDB87" w14:textId="61958BC1" w:rsidR="000511D7" w:rsidRDefault="000511D7" w:rsidP="000511D7">
      <w:pPr>
        <w:jc w:val="both"/>
        <w:rPr>
          <w:rFonts w:ascii="Calibri" w:hAnsi="Calibri" w:cs="Arial"/>
          <w:b/>
          <w:i/>
          <w:sz w:val="14"/>
          <w:szCs w:val="14"/>
        </w:rPr>
      </w:pPr>
    </w:p>
    <w:p w14:paraId="411F506B" w14:textId="695CE286" w:rsidR="000511D7" w:rsidRDefault="000511D7" w:rsidP="000511D7">
      <w:pPr>
        <w:jc w:val="both"/>
        <w:rPr>
          <w:rFonts w:ascii="Calibri" w:hAnsi="Calibri" w:cs="Arial"/>
          <w:b/>
          <w:i/>
          <w:sz w:val="14"/>
          <w:szCs w:val="14"/>
        </w:rPr>
      </w:pPr>
    </w:p>
    <w:p w14:paraId="2B6B1DBA" w14:textId="47602364" w:rsidR="000511D7" w:rsidRDefault="000511D7" w:rsidP="000511D7">
      <w:pPr>
        <w:jc w:val="both"/>
        <w:rPr>
          <w:rFonts w:ascii="Calibri" w:hAnsi="Calibri" w:cs="Arial"/>
          <w:b/>
          <w:i/>
          <w:sz w:val="14"/>
          <w:szCs w:val="14"/>
        </w:rPr>
      </w:pPr>
    </w:p>
    <w:p w14:paraId="4E3A7D5B" w14:textId="34E7F795" w:rsidR="000511D7" w:rsidRDefault="000511D7" w:rsidP="000511D7">
      <w:pPr>
        <w:jc w:val="both"/>
        <w:rPr>
          <w:rFonts w:ascii="Calibri" w:hAnsi="Calibri" w:cs="Arial"/>
          <w:b/>
          <w:i/>
          <w:sz w:val="14"/>
          <w:szCs w:val="14"/>
        </w:rPr>
      </w:pPr>
    </w:p>
    <w:p w14:paraId="4211DBB5" w14:textId="42267AA8" w:rsidR="000511D7" w:rsidRDefault="000511D7" w:rsidP="000511D7">
      <w:pPr>
        <w:jc w:val="both"/>
        <w:rPr>
          <w:rFonts w:ascii="Calibri" w:hAnsi="Calibri" w:cs="Arial"/>
          <w:b/>
          <w:i/>
          <w:sz w:val="14"/>
          <w:szCs w:val="14"/>
        </w:rPr>
      </w:pPr>
    </w:p>
    <w:p w14:paraId="593C58F2" w14:textId="7B2D148D" w:rsidR="000511D7" w:rsidRDefault="000511D7" w:rsidP="000511D7">
      <w:pPr>
        <w:jc w:val="both"/>
        <w:rPr>
          <w:rFonts w:ascii="Calibri" w:hAnsi="Calibri" w:cs="Arial"/>
          <w:b/>
          <w:i/>
          <w:sz w:val="14"/>
          <w:szCs w:val="14"/>
        </w:rPr>
      </w:pPr>
    </w:p>
    <w:p w14:paraId="0B7A60DC" w14:textId="77777777" w:rsidR="000511D7" w:rsidRDefault="000511D7" w:rsidP="000511D7">
      <w:pPr>
        <w:jc w:val="both"/>
        <w:rPr>
          <w:rFonts w:ascii="Calibri" w:hAnsi="Calibri" w:cs="Arial"/>
          <w:b/>
          <w:i/>
          <w:sz w:val="14"/>
          <w:szCs w:val="14"/>
        </w:rPr>
      </w:pPr>
    </w:p>
    <w:p w14:paraId="053F3BD4" w14:textId="65E6F98C" w:rsidR="000511D7" w:rsidRDefault="000511D7" w:rsidP="000511D7">
      <w:pPr>
        <w:jc w:val="both"/>
        <w:rPr>
          <w:rFonts w:ascii="Calibri" w:hAnsi="Calibri" w:cs="Arial"/>
          <w:b/>
          <w:i/>
          <w:sz w:val="14"/>
          <w:szCs w:val="14"/>
        </w:rPr>
      </w:pPr>
    </w:p>
    <w:p w14:paraId="69005F47" w14:textId="77777777" w:rsidR="000511D7" w:rsidRPr="002128B5" w:rsidRDefault="000511D7" w:rsidP="000511D7">
      <w:pPr>
        <w:jc w:val="both"/>
        <w:rPr>
          <w:rFonts w:ascii="Calibri" w:hAnsi="Calibri" w:cs="Arial"/>
          <w:b/>
          <w:i/>
          <w:sz w:val="14"/>
          <w:szCs w:val="14"/>
        </w:rPr>
      </w:pPr>
    </w:p>
    <w:p w14:paraId="20622A95" w14:textId="77777777" w:rsidR="00CA04EA" w:rsidRPr="0007345B"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083BB1E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5C8CF53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23410">
        <w:rPr>
          <w:rFonts w:asciiTheme="minorHAnsi" w:hAnsiTheme="minorHAnsi" w:cstheme="minorHAnsi"/>
        </w:rPr>
        <w:t xml:space="preserve">. </w:t>
      </w:r>
      <w:r w:rsidR="006C2529">
        <w:rPr>
          <w:rFonts w:asciiTheme="minorHAnsi" w:hAnsiTheme="minorHAnsi" w:cstheme="minorHAnsi"/>
          <w:b/>
          <w:u w:val="single"/>
        </w:rPr>
        <w:t>LP-919044992-N73-2023</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023016">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423410">
        <w:rPr>
          <w:rFonts w:ascii="Calibri" w:hAnsi="Calibri" w:cs="Arial"/>
          <w:b/>
          <w:bCs/>
        </w:rPr>
        <w:t xml:space="preserve">ANEXO </w:t>
      </w:r>
      <w:r w:rsidRPr="00423410">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1C839E4" w14:textId="77777777" w:rsidR="003B3E89" w:rsidRPr="002522C8" w:rsidRDefault="003B3E89" w:rsidP="004F2D69">
      <w:pPr>
        <w:tabs>
          <w:tab w:val="left" w:pos="3969"/>
          <w:tab w:val="left" w:pos="8080"/>
        </w:tabs>
        <w:ind w:right="1"/>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65D73D55" w14:textId="3C4AB1E6" w:rsidR="004F2D69" w:rsidRDefault="004F2D69" w:rsidP="004F2D69">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w:t>
      </w:r>
      <w:r w:rsidR="00E5449B">
        <w:rPr>
          <w:rFonts w:ascii="Calibri" w:hAnsi="Calibri" w:cs="Tahoma"/>
          <w:b/>
          <w:bCs/>
          <w:sz w:val="18"/>
          <w:szCs w:val="18"/>
        </w:rPr>
        <w:t xml:space="preserve"> -</w:t>
      </w:r>
      <w:r>
        <w:rPr>
          <w:rFonts w:ascii="Calibri" w:hAnsi="Calibri" w:cs="Tahoma"/>
          <w:b/>
          <w:bCs/>
          <w:sz w:val="18"/>
          <w:szCs w:val="18"/>
        </w:rPr>
        <w:t xml:space="preserve">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58DAFF" w14:textId="77777777" w:rsidR="004F2D69" w:rsidRDefault="004F2D69" w:rsidP="004F2D69">
      <w:pPr>
        <w:pStyle w:val="NormalWeb"/>
        <w:spacing w:before="0" w:beforeAutospacing="0" w:after="0" w:afterAutospacing="0"/>
        <w:ind w:right="-5"/>
        <w:jc w:val="both"/>
        <w:rPr>
          <w:sz w:val="18"/>
          <w:szCs w:val="18"/>
        </w:rPr>
      </w:pPr>
      <w:r>
        <w:rPr>
          <w:rFonts w:ascii="Calibri" w:hAnsi="Calibri" w:cs="Arial"/>
          <w:sz w:val="18"/>
          <w:szCs w:val="18"/>
        </w:rPr>
        <w:t> </w:t>
      </w:r>
    </w:p>
    <w:p w14:paraId="24D61871"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747C8B"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 </w:t>
      </w:r>
    </w:p>
    <w:p w14:paraId="43DAC400"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A9E163B" w14:textId="77777777" w:rsidR="004F2D69" w:rsidRDefault="004F2D69" w:rsidP="004F2D69">
      <w:pPr>
        <w:pStyle w:val="NormalWeb"/>
        <w:spacing w:before="0" w:beforeAutospacing="0" w:after="0" w:afterAutospacing="0"/>
        <w:ind w:left="720" w:firstLine="45"/>
        <w:jc w:val="both"/>
        <w:rPr>
          <w:color w:val="000000"/>
          <w:sz w:val="18"/>
          <w:szCs w:val="18"/>
        </w:rPr>
      </w:pPr>
    </w:p>
    <w:p w14:paraId="5DC7B44B"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15C7970" w14:textId="77777777" w:rsidR="004F2D69" w:rsidRDefault="004F2D69" w:rsidP="004F2D69">
      <w:pPr>
        <w:pStyle w:val="Prrafodelista"/>
        <w:rPr>
          <w:rFonts w:ascii="Calibri" w:hAnsi="Calibri" w:cs="Tahoma"/>
          <w:color w:val="000000"/>
          <w:sz w:val="18"/>
          <w:szCs w:val="18"/>
        </w:rPr>
      </w:pPr>
    </w:p>
    <w:p w14:paraId="63AB8F82" w14:textId="77777777" w:rsidR="004F2D69"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7AD558D" w14:textId="77777777" w:rsidR="004F2D69" w:rsidRDefault="004F2D69" w:rsidP="004F2D69">
      <w:pPr>
        <w:pStyle w:val="Prrafodelista"/>
        <w:rPr>
          <w:rFonts w:ascii="Calibri" w:hAnsi="Calibri" w:cs="Tahoma"/>
          <w:color w:val="000000"/>
          <w:sz w:val="18"/>
          <w:szCs w:val="18"/>
        </w:rPr>
      </w:pPr>
    </w:p>
    <w:p w14:paraId="5FB7EE91" w14:textId="77777777" w:rsidR="004F2D69" w:rsidRPr="00D02298"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48238B" w14:textId="77777777" w:rsidR="004F2D69" w:rsidRDefault="004F2D69" w:rsidP="004F2D69">
      <w:pPr>
        <w:pStyle w:val="NormalWeb"/>
        <w:spacing w:before="0" w:beforeAutospacing="0" w:after="0" w:afterAutospacing="0"/>
        <w:ind w:left="720" w:firstLine="45"/>
        <w:jc w:val="both"/>
        <w:rPr>
          <w:color w:val="000000"/>
          <w:sz w:val="18"/>
          <w:szCs w:val="18"/>
        </w:rPr>
      </w:pPr>
    </w:p>
    <w:p w14:paraId="2088506F"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88269FF" w14:textId="77777777" w:rsidR="004F2D69" w:rsidRDefault="004F2D69" w:rsidP="004F2D69">
      <w:pPr>
        <w:pStyle w:val="NormalWeb"/>
        <w:spacing w:before="0" w:beforeAutospacing="0" w:after="0" w:afterAutospacing="0"/>
        <w:ind w:left="720" w:firstLine="45"/>
        <w:jc w:val="both"/>
        <w:rPr>
          <w:color w:val="000000"/>
          <w:sz w:val="18"/>
          <w:szCs w:val="18"/>
        </w:rPr>
      </w:pPr>
    </w:p>
    <w:p w14:paraId="2E2933E7"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7DB8FDB4" w14:textId="77777777" w:rsidR="004F2D69" w:rsidRDefault="004F2D69" w:rsidP="004F2D69">
      <w:pPr>
        <w:pStyle w:val="NormalWeb"/>
        <w:spacing w:before="0" w:beforeAutospacing="0" w:after="0" w:afterAutospacing="0"/>
        <w:ind w:left="720" w:firstLine="45"/>
        <w:jc w:val="both"/>
        <w:rPr>
          <w:color w:val="000000"/>
          <w:sz w:val="18"/>
          <w:szCs w:val="18"/>
        </w:rPr>
      </w:pPr>
    </w:p>
    <w:p w14:paraId="3CE9EBF6"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50E02B9" w14:textId="77777777" w:rsidR="004F2D69" w:rsidRDefault="004F2D69" w:rsidP="004F2D69">
      <w:pPr>
        <w:pStyle w:val="NormalWeb"/>
        <w:spacing w:before="0" w:beforeAutospacing="0" w:after="0" w:afterAutospacing="0"/>
        <w:ind w:left="720" w:firstLine="45"/>
        <w:jc w:val="both"/>
        <w:rPr>
          <w:color w:val="000000"/>
          <w:sz w:val="18"/>
          <w:szCs w:val="18"/>
        </w:rPr>
      </w:pPr>
    </w:p>
    <w:p w14:paraId="358B628D"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F509211"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1005DA9"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B4C0B99" w14:textId="1A50AA79" w:rsidR="00E62006" w:rsidRDefault="00E62006" w:rsidP="009952B4">
      <w:pPr>
        <w:autoSpaceDE w:val="0"/>
        <w:autoSpaceDN w:val="0"/>
        <w:adjustRightInd w:val="0"/>
        <w:rPr>
          <w:rFonts w:ascii="Calibri" w:hAnsi="Calibri" w:cs="Arial"/>
          <w:lang w:val="es-ES"/>
        </w:rPr>
      </w:pPr>
    </w:p>
    <w:p w14:paraId="23A8B628" w14:textId="1A60D9FA" w:rsidR="004F2D69" w:rsidRDefault="004F2D69" w:rsidP="009952B4">
      <w:pPr>
        <w:autoSpaceDE w:val="0"/>
        <w:autoSpaceDN w:val="0"/>
        <w:adjustRightInd w:val="0"/>
        <w:rPr>
          <w:rFonts w:ascii="Calibri" w:hAnsi="Calibri" w:cs="Arial"/>
          <w:lang w:val="es-ES"/>
        </w:rPr>
      </w:pPr>
    </w:p>
    <w:p w14:paraId="1096FD34" w14:textId="77777777" w:rsidR="004F2D69" w:rsidRDefault="004F2D69"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3C612CD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19880511"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E5449B">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423410">
        <w:rPr>
          <w:rFonts w:ascii="Calibri" w:hAnsi="Calibri" w:cs="Calibri"/>
          <w:b/>
          <w:bCs/>
          <w:sz w:val="20"/>
          <w:szCs w:val="20"/>
        </w:rPr>
        <w:t xml:space="preserve">No. </w:t>
      </w:r>
      <w:r w:rsidR="006C2529">
        <w:rPr>
          <w:rFonts w:ascii="Calibri" w:hAnsi="Calibri" w:cs="Calibri"/>
          <w:b/>
          <w:bCs/>
          <w:sz w:val="20"/>
          <w:szCs w:val="20"/>
        </w:rPr>
        <w:t>LP-919044992-N73-2023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2178FD7E" w14:textId="77777777" w:rsidR="00E5449B" w:rsidRDefault="00E5449B" w:rsidP="00BA09CD">
      <w:pPr>
        <w:tabs>
          <w:tab w:val="left" w:pos="5245"/>
          <w:tab w:val="left" w:pos="7655"/>
        </w:tabs>
        <w:ind w:right="-91"/>
        <w:jc w:val="center"/>
        <w:rPr>
          <w:rFonts w:ascii="Calibri" w:hAnsi="Calibri" w:cs="Arial"/>
          <w:b/>
        </w:rPr>
      </w:pPr>
    </w:p>
    <w:p w14:paraId="04A30159" w14:textId="77777777" w:rsidR="00E5449B" w:rsidRDefault="00E5449B"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7354F02C" w14:textId="77777777" w:rsidR="00BA09CD" w:rsidRPr="00174D9C" w:rsidRDefault="00CA04EA"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023016">
        <w:trPr>
          <w:trHeight w:val="96"/>
        </w:trPr>
        <w:tc>
          <w:tcPr>
            <w:tcW w:w="9639" w:type="dxa"/>
            <w:gridSpan w:val="5"/>
            <w:shd w:val="clear" w:color="auto" w:fill="89E9FF"/>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023016">
        <w:tc>
          <w:tcPr>
            <w:tcW w:w="1687" w:type="dxa"/>
            <w:shd w:val="clear" w:color="auto" w:fill="89E9FF"/>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023016">
        <w:tc>
          <w:tcPr>
            <w:tcW w:w="1687" w:type="dxa"/>
            <w:shd w:val="clear" w:color="auto" w:fill="89E9FF"/>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023016">
        <w:tc>
          <w:tcPr>
            <w:tcW w:w="1687" w:type="dxa"/>
            <w:vMerge w:val="restart"/>
            <w:shd w:val="clear" w:color="auto" w:fill="89E9FF"/>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023016">
        <w:tc>
          <w:tcPr>
            <w:tcW w:w="1687" w:type="dxa"/>
            <w:vMerge/>
            <w:shd w:val="clear" w:color="auto" w:fill="89E9FF"/>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023016">
        <w:tc>
          <w:tcPr>
            <w:tcW w:w="1687" w:type="dxa"/>
            <w:vMerge w:val="restart"/>
            <w:shd w:val="clear" w:color="auto" w:fill="89E9FF"/>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023016">
        <w:tc>
          <w:tcPr>
            <w:tcW w:w="1687" w:type="dxa"/>
            <w:vMerge/>
            <w:shd w:val="clear" w:color="auto" w:fill="89E9FF"/>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023016">
        <w:tc>
          <w:tcPr>
            <w:tcW w:w="1687" w:type="dxa"/>
            <w:vMerge/>
            <w:shd w:val="clear" w:color="auto" w:fill="89E9FF"/>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1368BA">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02301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68C842D5"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0E296A">
        <w:rPr>
          <w:rFonts w:ascii="Calibri" w:hAnsi="Calibri"/>
          <w:b/>
          <w:bCs/>
          <w:sz w:val="20"/>
          <w:szCs w:val="20"/>
        </w:rPr>
        <w:t>.</w:t>
      </w:r>
      <w:r w:rsidR="00826752" w:rsidRPr="000E296A">
        <w:rPr>
          <w:rFonts w:ascii="Calibri" w:hAnsi="Calibri"/>
          <w:b/>
          <w:bCs/>
          <w:sz w:val="20"/>
          <w:szCs w:val="20"/>
        </w:rPr>
        <w:t xml:space="preserve"> </w:t>
      </w:r>
      <w:r w:rsidR="006C2529">
        <w:rPr>
          <w:rFonts w:ascii="Calibri" w:hAnsi="Calibri"/>
          <w:b/>
          <w:bCs/>
          <w:sz w:val="20"/>
          <w:szCs w:val="20"/>
        </w:rPr>
        <w:t>LP-919044992-N73-2023</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023016">
        <w:trPr>
          <w:trHeight w:val="109"/>
          <w:jc w:val="center"/>
        </w:trPr>
        <w:tc>
          <w:tcPr>
            <w:tcW w:w="674" w:type="dxa"/>
            <w:shd w:val="clear" w:color="auto" w:fill="89E9FF"/>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9E9FF"/>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9E9FF"/>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9E9FF"/>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36861B03"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 xml:space="preserve">Certificado o escrito bajo protesta de decir </w:t>
            </w:r>
            <w:r w:rsidR="004E7B3B" w:rsidRPr="00690A67">
              <w:rPr>
                <w:rFonts w:asciiTheme="minorHAnsi" w:hAnsiTheme="minorHAnsi" w:cs="Arial"/>
                <w:sz w:val="16"/>
                <w:szCs w:val="16"/>
                <w:lang w:val="es-MX"/>
              </w:rPr>
              <w:t>verdad de</w:t>
            </w:r>
            <w:r w:rsidRPr="00690A67">
              <w:rPr>
                <w:rFonts w:asciiTheme="minorHAnsi" w:hAnsiTheme="minorHAnsi" w:cs="Arial"/>
                <w:sz w:val="16"/>
                <w:szCs w:val="16"/>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2C40A81" w14:textId="77777777" w:rsidR="00690A67" w:rsidRPr="00AA0B61" w:rsidRDefault="00690A67" w:rsidP="00584303">
            <w:pPr>
              <w:pStyle w:val="Default"/>
              <w:rPr>
                <w:rFonts w:ascii="Calibri" w:hAnsi="Calibri"/>
                <w:sz w:val="16"/>
                <w:szCs w:val="16"/>
              </w:rPr>
            </w:pPr>
          </w:p>
        </w:tc>
      </w:tr>
      <w:tr w:rsidR="007E2AFB" w:rsidRPr="00AA0B61" w14:paraId="4792A49C" w14:textId="77777777" w:rsidTr="003632F9">
        <w:trPr>
          <w:trHeight w:val="81"/>
          <w:jc w:val="center"/>
        </w:trPr>
        <w:tc>
          <w:tcPr>
            <w:tcW w:w="674" w:type="dxa"/>
            <w:vAlign w:val="center"/>
          </w:tcPr>
          <w:p w14:paraId="1B90C4A8" w14:textId="7BC9158A" w:rsidR="007E2AFB" w:rsidRPr="002F46FE" w:rsidRDefault="007E2AFB" w:rsidP="007E2AFB">
            <w:pPr>
              <w:pStyle w:val="Default"/>
              <w:jc w:val="center"/>
              <w:rPr>
                <w:rFonts w:ascii="Calibri" w:hAnsi="Calibri"/>
                <w:b/>
                <w:sz w:val="16"/>
                <w:szCs w:val="16"/>
              </w:rPr>
            </w:pPr>
            <w:r w:rsidRPr="002F46FE">
              <w:rPr>
                <w:rFonts w:ascii="Calibri" w:hAnsi="Calibri"/>
                <w:b/>
                <w:sz w:val="16"/>
                <w:szCs w:val="16"/>
              </w:rPr>
              <w:t>6</w:t>
            </w:r>
          </w:p>
        </w:tc>
        <w:tc>
          <w:tcPr>
            <w:tcW w:w="7506" w:type="dxa"/>
          </w:tcPr>
          <w:p w14:paraId="1BD520A6" w14:textId="05A215A3" w:rsidR="007E2AFB" w:rsidRPr="003863FC" w:rsidRDefault="007E2AFB" w:rsidP="007E2AFB">
            <w:pPr>
              <w:ind w:right="49"/>
              <w:jc w:val="both"/>
              <w:rPr>
                <w:rFonts w:asciiTheme="minorHAnsi" w:hAnsiTheme="minorHAnsi" w:cs="Arial"/>
                <w:sz w:val="16"/>
                <w:szCs w:val="16"/>
                <w:lang w:val="es-MX"/>
              </w:rPr>
            </w:pPr>
            <w:r w:rsidRPr="003863FC">
              <w:rPr>
                <w:rFonts w:asciiTheme="minorHAnsi" w:hAnsiTheme="minorHAnsi" w:cs="Arial"/>
                <w:sz w:val="16"/>
                <w:szCs w:val="16"/>
                <w:lang w:val="es-MX"/>
              </w:rPr>
              <w:t>Registro vigente de Prestadores de Servicios Especializados u Obras Especializadas ante la Secretaría del Trabajo y Previsión Social con especialidad en servicio de Limpieza.</w:t>
            </w:r>
          </w:p>
        </w:tc>
        <w:tc>
          <w:tcPr>
            <w:tcW w:w="709" w:type="dxa"/>
            <w:vAlign w:val="center"/>
          </w:tcPr>
          <w:p w14:paraId="5A523BF2" w14:textId="25A58148" w:rsidR="007E2AFB" w:rsidRPr="00AA0B61" w:rsidRDefault="007E2AFB" w:rsidP="007E2AF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D2A33C" w14:textId="595D5C47" w:rsidR="007E2AFB" w:rsidRPr="00AA0B61" w:rsidRDefault="007E2AFB" w:rsidP="007E2AF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ECCF2FC" w14:textId="77777777" w:rsidR="007E2AFB" w:rsidRPr="00AA0B61" w:rsidRDefault="007E2AFB" w:rsidP="007E2AFB">
            <w:pPr>
              <w:pStyle w:val="Default"/>
              <w:rPr>
                <w:rFonts w:ascii="Calibri" w:hAnsi="Calibri"/>
                <w:sz w:val="16"/>
                <w:szCs w:val="16"/>
              </w:rPr>
            </w:pPr>
          </w:p>
        </w:tc>
      </w:tr>
      <w:tr w:rsidR="007E2AFB" w:rsidRPr="00AA0B61" w14:paraId="62BD48ED" w14:textId="77777777" w:rsidTr="003632F9">
        <w:trPr>
          <w:trHeight w:val="81"/>
          <w:jc w:val="center"/>
        </w:trPr>
        <w:tc>
          <w:tcPr>
            <w:tcW w:w="674" w:type="dxa"/>
            <w:vAlign w:val="center"/>
          </w:tcPr>
          <w:p w14:paraId="221F5C3B" w14:textId="42DAB29D" w:rsidR="007E2AFB" w:rsidRPr="002F46FE" w:rsidRDefault="007E2AFB" w:rsidP="007E2AFB">
            <w:pPr>
              <w:pStyle w:val="Default"/>
              <w:jc w:val="center"/>
              <w:rPr>
                <w:rFonts w:ascii="Calibri" w:hAnsi="Calibri"/>
                <w:b/>
                <w:sz w:val="16"/>
                <w:szCs w:val="16"/>
              </w:rPr>
            </w:pPr>
            <w:r w:rsidRPr="002F46FE">
              <w:rPr>
                <w:rFonts w:ascii="Calibri" w:hAnsi="Calibri"/>
                <w:b/>
                <w:sz w:val="16"/>
                <w:szCs w:val="16"/>
              </w:rPr>
              <w:t>7</w:t>
            </w:r>
          </w:p>
        </w:tc>
        <w:tc>
          <w:tcPr>
            <w:tcW w:w="7506" w:type="dxa"/>
          </w:tcPr>
          <w:p w14:paraId="12A39214" w14:textId="0A039825" w:rsidR="007E2AFB" w:rsidRPr="00BD00E8" w:rsidRDefault="007E2AFB" w:rsidP="007E2AFB">
            <w:pPr>
              <w:tabs>
                <w:tab w:val="left" w:pos="851"/>
                <w:tab w:val="right" w:pos="1276"/>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 xml:space="preserve">Carta Compromiso de que, si resulta con la adjudicación proporcionará a </w:t>
            </w:r>
            <w:r>
              <w:rPr>
                <w:rFonts w:asciiTheme="minorHAnsi" w:hAnsiTheme="minorHAnsi" w:cs="Arial"/>
                <w:sz w:val="16"/>
                <w:szCs w:val="16"/>
                <w:lang w:val="es-MX"/>
              </w:rPr>
              <w:t>l</w:t>
            </w:r>
            <w:r w:rsidRPr="00BD00E8">
              <w:rPr>
                <w:rFonts w:asciiTheme="minorHAnsi" w:hAnsiTheme="minorHAnsi" w:cs="Arial"/>
                <w:sz w:val="16"/>
                <w:szCs w:val="16"/>
                <w:lang w:val="es-MX"/>
              </w:rPr>
              <w:t>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2827C4E9" w14:textId="436B48BE" w:rsidR="007E2AFB" w:rsidRPr="00BD00E8" w:rsidRDefault="007E2AFB" w:rsidP="007E2AFB">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1. Copia del registro vigente en el Padrón Público de Contratistas de Servicios Especializados u Obras Especializadas (REPSE)</w:t>
            </w:r>
            <w:r>
              <w:rPr>
                <w:rFonts w:asciiTheme="minorHAnsi" w:hAnsiTheme="minorHAnsi" w:cs="Arial"/>
                <w:sz w:val="16"/>
                <w:szCs w:val="16"/>
                <w:lang w:val="es-MX"/>
              </w:rPr>
              <w:t>.</w:t>
            </w:r>
          </w:p>
          <w:p w14:paraId="18B9E89A" w14:textId="77777777" w:rsidR="007E2AFB" w:rsidRPr="00BD00E8" w:rsidRDefault="007E2AFB" w:rsidP="007E2AFB">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2. Recibos de nómina en documentos digitales debidamente timbrados, por concepto de pago de salarios de los trabajadores con los que haya proporcionado el servicio contratado.</w:t>
            </w:r>
          </w:p>
          <w:p w14:paraId="2F1D1A23" w14:textId="77777777" w:rsidR="007E2AFB" w:rsidRPr="00BD00E8" w:rsidRDefault="007E2AFB" w:rsidP="007E2AFB">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2821FEA1" w14:textId="5F773F77" w:rsidR="007E2AFB" w:rsidRPr="00BD00E8" w:rsidRDefault="007E2AFB" w:rsidP="007E2AFB">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4. Copia de la cédula de determinación de Cuotas Obrero-Patronales (SUA) en donde se haya incluido los enteros de IMSS e INFONAVIT al personal que efectivamente presta los servicios, así como el recibo de pago correspondiente.</w:t>
            </w:r>
          </w:p>
        </w:tc>
        <w:tc>
          <w:tcPr>
            <w:tcW w:w="709" w:type="dxa"/>
            <w:vAlign w:val="center"/>
          </w:tcPr>
          <w:p w14:paraId="3B322CFF" w14:textId="6DAA07AD" w:rsidR="007E2AFB" w:rsidRPr="00AA0B61" w:rsidRDefault="007E2AFB" w:rsidP="007E2AFB">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EF5098F" w14:textId="2EF569AA" w:rsidR="007E2AFB" w:rsidRPr="00AA0B61" w:rsidRDefault="007E2AFB" w:rsidP="007E2AFB">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7C5B09" w14:textId="77777777" w:rsidR="007E2AFB" w:rsidRPr="00AA0B61" w:rsidRDefault="007E2AFB" w:rsidP="007E2AFB">
            <w:pPr>
              <w:pStyle w:val="Default"/>
              <w:rPr>
                <w:rFonts w:ascii="Calibri" w:hAnsi="Calibri"/>
                <w:sz w:val="16"/>
                <w:szCs w:val="16"/>
              </w:rPr>
            </w:pPr>
          </w:p>
        </w:tc>
      </w:tr>
      <w:tr w:rsidR="003863FC" w:rsidRPr="00AA0B61" w14:paraId="10FB3EBC" w14:textId="77777777" w:rsidTr="003632F9">
        <w:trPr>
          <w:trHeight w:val="81"/>
          <w:jc w:val="center"/>
        </w:trPr>
        <w:tc>
          <w:tcPr>
            <w:tcW w:w="674" w:type="dxa"/>
            <w:vAlign w:val="center"/>
          </w:tcPr>
          <w:p w14:paraId="26D85F25" w14:textId="1D049939"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8</w:t>
            </w:r>
          </w:p>
        </w:tc>
        <w:tc>
          <w:tcPr>
            <w:tcW w:w="7506" w:type="dxa"/>
          </w:tcPr>
          <w:p w14:paraId="55C6E6B5" w14:textId="4702503E" w:rsidR="003863FC" w:rsidRPr="00690A67" w:rsidRDefault="003863FC" w:rsidP="003863FC">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26F65B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69D70BF" w14:textId="77777777" w:rsidR="003863FC" w:rsidRPr="00AA0B61" w:rsidRDefault="003863FC" w:rsidP="003863FC">
            <w:pPr>
              <w:pStyle w:val="Default"/>
              <w:rPr>
                <w:rFonts w:ascii="Calibri" w:hAnsi="Calibri"/>
                <w:sz w:val="16"/>
                <w:szCs w:val="16"/>
              </w:rPr>
            </w:pPr>
          </w:p>
        </w:tc>
      </w:tr>
      <w:tr w:rsidR="003863FC" w:rsidRPr="00AA0B61" w14:paraId="160B210E" w14:textId="77777777" w:rsidTr="003632F9">
        <w:trPr>
          <w:trHeight w:val="218"/>
          <w:jc w:val="center"/>
        </w:trPr>
        <w:tc>
          <w:tcPr>
            <w:tcW w:w="674" w:type="dxa"/>
            <w:vAlign w:val="center"/>
          </w:tcPr>
          <w:p w14:paraId="11A262C7" w14:textId="71DA9257"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9</w:t>
            </w:r>
          </w:p>
        </w:tc>
        <w:tc>
          <w:tcPr>
            <w:tcW w:w="7506" w:type="dxa"/>
          </w:tcPr>
          <w:p w14:paraId="1DB433C7" w14:textId="4128EBEA" w:rsidR="003863FC" w:rsidRPr="00C576D9" w:rsidRDefault="00C576D9" w:rsidP="003863FC">
            <w:pPr>
              <w:contextualSpacing/>
              <w:jc w:val="both"/>
              <w:rPr>
                <w:rFonts w:cs="Arial"/>
                <w:sz w:val="16"/>
                <w:szCs w:val="16"/>
              </w:rPr>
            </w:pPr>
            <w:r w:rsidRPr="00C576D9">
              <w:rPr>
                <w:rFonts w:ascii="Calibri" w:hAnsi="Calibri" w:cs="Calibri"/>
                <w:color w:val="000000"/>
                <w:sz w:val="16"/>
                <w:szCs w:val="16"/>
                <w:lang w:eastAsia="es-MX"/>
              </w:rPr>
              <w:t xml:space="preserve">Original o </w:t>
            </w:r>
            <w:r w:rsidRPr="00C576D9">
              <w:rPr>
                <w:rFonts w:ascii="Calibri" w:hAnsi="Calibri" w:cs="Calibri"/>
                <w:b/>
                <w:bCs/>
                <w:color w:val="000000"/>
                <w:sz w:val="16"/>
                <w:szCs w:val="16"/>
                <w:lang w:eastAsia="es-MX"/>
              </w:rPr>
              <w:t xml:space="preserve">copia certificada </w:t>
            </w:r>
            <w:r w:rsidRPr="00C576D9">
              <w:rPr>
                <w:rFonts w:ascii="Calibri" w:hAnsi="Calibri" w:cs="Calibri"/>
                <w:color w:val="000000"/>
                <w:sz w:val="16"/>
                <w:szCs w:val="16"/>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 mismo documento que deberá presentar cada 3 meses para verificar su permanencia en el I.M.S.S.</w:t>
            </w:r>
          </w:p>
        </w:tc>
        <w:tc>
          <w:tcPr>
            <w:tcW w:w="709" w:type="dxa"/>
            <w:vAlign w:val="center"/>
          </w:tcPr>
          <w:p w14:paraId="253317B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21605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F7A6895" w14:textId="77777777" w:rsidR="003863FC" w:rsidRPr="00AA0B61" w:rsidRDefault="003863FC" w:rsidP="003863FC">
            <w:pPr>
              <w:pStyle w:val="Default"/>
              <w:rPr>
                <w:rFonts w:ascii="Calibri" w:hAnsi="Calibri"/>
                <w:sz w:val="16"/>
                <w:szCs w:val="16"/>
              </w:rPr>
            </w:pPr>
          </w:p>
        </w:tc>
      </w:tr>
      <w:tr w:rsidR="003863FC" w:rsidRPr="00AA0B61" w14:paraId="5BE36356" w14:textId="77777777" w:rsidTr="003632F9">
        <w:trPr>
          <w:trHeight w:val="165"/>
          <w:jc w:val="center"/>
        </w:trPr>
        <w:tc>
          <w:tcPr>
            <w:tcW w:w="674" w:type="dxa"/>
            <w:vAlign w:val="center"/>
          </w:tcPr>
          <w:p w14:paraId="4D1FA9B7" w14:textId="1209274E"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w:t>
            </w:r>
            <w:r w:rsidR="00E5449B">
              <w:rPr>
                <w:rFonts w:ascii="Calibri" w:hAnsi="Calibri"/>
                <w:b/>
                <w:sz w:val="16"/>
                <w:szCs w:val="16"/>
              </w:rPr>
              <w:t>0</w:t>
            </w:r>
          </w:p>
        </w:tc>
        <w:tc>
          <w:tcPr>
            <w:tcW w:w="7506" w:type="dxa"/>
          </w:tcPr>
          <w:p w14:paraId="52BE9EE1" w14:textId="1A05BB0E" w:rsidR="003863FC" w:rsidRPr="00BD00E8" w:rsidRDefault="003863FC" w:rsidP="003863FC">
            <w:pPr>
              <w:contextualSpacing/>
              <w:jc w:val="both"/>
              <w:rPr>
                <w:rFonts w:asciiTheme="minorHAnsi" w:hAnsiTheme="minorHAnsi"/>
                <w:sz w:val="16"/>
                <w:szCs w:val="16"/>
              </w:rPr>
            </w:pPr>
            <w:r w:rsidRPr="00BD00E8">
              <w:rPr>
                <w:rFonts w:asciiTheme="minorHAnsi" w:hAnsiTheme="minorHAnsi"/>
                <w:sz w:val="16"/>
                <w:szCs w:val="16"/>
              </w:rPr>
              <w:t xml:space="preserve">Carta bajo protesta de decir verdad en la que se compromete a que, en caso de resultar adjudicado, el personal asignado a la prestación del servicio deberá presentarse a laborar perfectamente identificado (gafete), uniformado (100% del personal debe contar con uniforme distintivo de la compañía, puede ser </w:t>
            </w:r>
            <w:proofErr w:type="spellStart"/>
            <w:r w:rsidRPr="00BD00E8">
              <w:rPr>
                <w:rFonts w:asciiTheme="minorHAnsi" w:hAnsiTheme="minorHAnsi"/>
                <w:sz w:val="16"/>
                <w:szCs w:val="16"/>
              </w:rPr>
              <w:t>chaquetín</w:t>
            </w:r>
            <w:proofErr w:type="spellEnd"/>
            <w:r w:rsidRPr="00BD00E8">
              <w:rPr>
                <w:rFonts w:asciiTheme="minorHAnsi" w:hAnsiTheme="minorHAnsi"/>
                <w:sz w:val="16"/>
                <w:szCs w:val="16"/>
              </w:rPr>
              <w:t>, aunado a esto el 40% debe contar con uniforme tipo quirúrgico para realizar funciones en áreas crítica como lo son quirófanos, terapias intensivas, etc.); ser mayor de edad y reunir las características de responsabilidad, actitud de servicio, higiene personal (no piercing, cabello corto, uñas cortas y sin tatuajes visibles), y gozar de buena salud; además de que deberá estar certificado y capacitado en el manejo de los materiales a utilizar en el área de trabajo donde se utilicen materiales o sustancias bio-peligrosas y/o infectocontagiosas conforme a la Norma 087-</w:t>
            </w:r>
            <w:r w:rsidRPr="00BD00E8">
              <w:rPr>
                <w:rFonts w:asciiTheme="minorHAnsi" w:hAnsiTheme="minorHAnsi"/>
                <w:sz w:val="16"/>
                <w:szCs w:val="16"/>
              </w:rPr>
              <w:lastRenderedPageBreak/>
              <w:t>ECOL-SSA1-2002 y/o NOM-010-STPS-0214 Agentes químicos contaminantes del ambiente laboral, por lo que deberá anexar a su propuesta técnica copias de documentos de al menos 20 personas certificadas en el manejo de materiales biológico-infecciosos.</w:t>
            </w:r>
          </w:p>
        </w:tc>
        <w:tc>
          <w:tcPr>
            <w:tcW w:w="709" w:type="dxa"/>
            <w:vAlign w:val="center"/>
          </w:tcPr>
          <w:p w14:paraId="75E20F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7C89F0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2D8A29E" w14:textId="77777777" w:rsidR="003863FC" w:rsidRPr="00AA0B61" w:rsidRDefault="003863FC" w:rsidP="003863FC">
            <w:pPr>
              <w:pStyle w:val="Default"/>
              <w:rPr>
                <w:rFonts w:ascii="Calibri" w:hAnsi="Calibri"/>
                <w:sz w:val="16"/>
                <w:szCs w:val="16"/>
              </w:rPr>
            </w:pPr>
          </w:p>
        </w:tc>
      </w:tr>
      <w:tr w:rsidR="003863FC" w:rsidRPr="00AA0B61" w14:paraId="7AFF1B86" w14:textId="77777777" w:rsidTr="003632F9">
        <w:trPr>
          <w:trHeight w:val="70"/>
          <w:jc w:val="center"/>
        </w:trPr>
        <w:tc>
          <w:tcPr>
            <w:tcW w:w="674" w:type="dxa"/>
            <w:vAlign w:val="center"/>
          </w:tcPr>
          <w:p w14:paraId="3D66AF36" w14:textId="16DF85CA"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w:t>
            </w:r>
            <w:r w:rsidR="00E5449B">
              <w:rPr>
                <w:rFonts w:ascii="Calibri" w:hAnsi="Calibri"/>
                <w:b/>
                <w:sz w:val="16"/>
                <w:szCs w:val="16"/>
              </w:rPr>
              <w:t>1</w:t>
            </w:r>
          </w:p>
        </w:tc>
        <w:tc>
          <w:tcPr>
            <w:tcW w:w="7506" w:type="dxa"/>
          </w:tcPr>
          <w:p w14:paraId="275C83B5" w14:textId="78655EF8" w:rsidR="003863FC" w:rsidRPr="00BD00E8" w:rsidRDefault="003863FC" w:rsidP="003863FC">
            <w:pPr>
              <w:tabs>
                <w:tab w:val="left" w:pos="1276"/>
              </w:tabs>
              <w:jc w:val="both"/>
              <w:rPr>
                <w:rFonts w:asciiTheme="minorHAnsi" w:hAnsiTheme="minorHAnsi"/>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r w:rsidR="00023016">
              <w:rPr>
                <w:rFonts w:asciiTheme="minorHAnsi" w:hAnsiTheme="minorHAnsi"/>
                <w:sz w:val="16"/>
                <w:szCs w:val="16"/>
              </w:rPr>
              <w:t>.</w:t>
            </w:r>
          </w:p>
        </w:tc>
        <w:tc>
          <w:tcPr>
            <w:tcW w:w="709" w:type="dxa"/>
            <w:vAlign w:val="center"/>
          </w:tcPr>
          <w:p w14:paraId="23358F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8CDCAD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EB17DB" w14:textId="77777777" w:rsidR="003863FC" w:rsidRPr="00AA0B61" w:rsidRDefault="003863FC" w:rsidP="003863FC">
            <w:pPr>
              <w:pStyle w:val="Default"/>
              <w:rPr>
                <w:rFonts w:ascii="Calibri" w:hAnsi="Calibri"/>
                <w:sz w:val="16"/>
                <w:szCs w:val="16"/>
              </w:rPr>
            </w:pPr>
          </w:p>
        </w:tc>
      </w:tr>
      <w:tr w:rsidR="003863FC" w:rsidRPr="00AA0B61" w14:paraId="7054078B" w14:textId="77777777" w:rsidTr="008C0E47">
        <w:trPr>
          <w:trHeight w:val="96"/>
          <w:jc w:val="center"/>
        </w:trPr>
        <w:tc>
          <w:tcPr>
            <w:tcW w:w="674" w:type="dxa"/>
            <w:vAlign w:val="center"/>
          </w:tcPr>
          <w:p w14:paraId="27CFE442" w14:textId="5992F2DD"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w:t>
            </w:r>
            <w:r w:rsidR="00E5449B">
              <w:rPr>
                <w:rFonts w:ascii="Calibri" w:hAnsi="Calibri"/>
                <w:b/>
                <w:sz w:val="16"/>
                <w:szCs w:val="16"/>
              </w:rPr>
              <w:t>2</w:t>
            </w:r>
          </w:p>
        </w:tc>
        <w:tc>
          <w:tcPr>
            <w:tcW w:w="7506" w:type="dxa"/>
          </w:tcPr>
          <w:p w14:paraId="6D748620"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08D02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4273CCC" w14:textId="77777777" w:rsidR="003863FC" w:rsidRPr="00AA0B61" w:rsidRDefault="003863FC" w:rsidP="003863FC">
            <w:pPr>
              <w:pStyle w:val="Default"/>
              <w:rPr>
                <w:rFonts w:ascii="Calibri" w:hAnsi="Calibri"/>
                <w:sz w:val="16"/>
                <w:szCs w:val="16"/>
              </w:rPr>
            </w:pPr>
          </w:p>
        </w:tc>
      </w:tr>
      <w:tr w:rsidR="003863FC" w:rsidRPr="00AA0B61" w14:paraId="1AAAD980" w14:textId="77777777" w:rsidTr="003632F9">
        <w:trPr>
          <w:trHeight w:val="169"/>
          <w:jc w:val="center"/>
        </w:trPr>
        <w:tc>
          <w:tcPr>
            <w:tcW w:w="674" w:type="dxa"/>
            <w:vAlign w:val="center"/>
          </w:tcPr>
          <w:p w14:paraId="62B2617C" w14:textId="304D8CE1"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w:t>
            </w:r>
            <w:r w:rsidR="00E5449B">
              <w:rPr>
                <w:rFonts w:ascii="Calibri" w:hAnsi="Calibri"/>
                <w:b/>
                <w:sz w:val="16"/>
                <w:szCs w:val="16"/>
              </w:rPr>
              <w:t>3</w:t>
            </w:r>
          </w:p>
        </w:tc>
        <w:tc>
          <w:tcPr>
            <w:tcW w:w="7506" w:type="dxa"/>
          </w:tcPr>
          <w:p w14:paraId="7052C8A8" w14:textId="558956A9" w:rsidR="003863FC" w:rsidRPr="00690A67" w:rsidRDefault="003863FC" w:rsidP="00023016">
            <w:pPr>
              <w:tabs>
                <w:tab w:val="left" w:pos="1276"/>
              </w:tabs>
              <w:jc w:val="both"/>
              <w:rPr>
                <w:bCs/>
                <w:sz w:val="16"/>
                <w:szCs w:val="16"/>
              </w:rPr>
            </w:pPr>
            <w:r w:rsidRPr="00690A67">
              <w:rPr>
                <w:rFonts w:asciiTheme="minorHAnsi" w:hAnsiTheme="minorHAnsi"/>
                <w:sz w:val="16"/>
                <w:szCs w:val="16"/>
              </w:rPr>
              <w:t>Carta compromiso de que en caso de resultar adjudicado instalará reloj checador en el Hospital Metropolitano y en el Hospital</w:t>
            </w:r>
            <w:r w:rsidR="00E5449B">
              <w:rPr>
                <w:rFonts w:asciiTheme="minorHAnsi" w:hAnsiTheme="minorHAnsi"/>
                <w:sz w:val="16"/>
                <w:szCs w:val="16"/>
              </w:rPr>
              <w:t xml:space="preserve"> Regional</w:t>
            </w:r>
            <w:r w:rsidRPr="00690A67">
              <w:rPr>
                <w:rFonts w:asciiTheme="minorHAnsi" w:hAnsiTheme="minorHAnsi"/>
                <w:sz w:val="16"/>
                <w:szCs w:val="16"/>
              </w:rPr>
              <w:t xml:space="preserve">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9FEF4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AAFCA3" w14:textId="77777777" w:rsidR="003863FC" w:rsidRPr="00AA0B61" w:rsidRDefault="003863FC" w:rsidP="003863FC">
            <w:pPr>
              <w:pStyle w:val="Default"/>
              <w:rPr>
                <w:rFonts w:ascii="Calibri" w:hAnsi="Calibri"/>
                <w:sz w:val="16"/>
                <w:szCs w:val="16"/>
              </w:rPr>
            </w:pPr>
          </w:p>
        </w:tc>
      </w:tr>
      <w:tr w:rsidR="003863FC" w:rsidRPr="00AA0B61" w14:paraId="393B91E6" w14:textId="77777777" w:rsidTr="003632F9">
        <w:trPr>
          <w:trHeight w:val="60"/>
          <w:jc w:val="center"/>
        </w:trPr>
        <w:tc>
          <w:tcPr>
            <w:tcW w:w="674" w:type="dxa"/>
            <w:vAlign w:val="center"/>
          </w:tcPr>
          <w:p w14:paraId="2766C6A3" w14:textId="046E287A" w:rsidR="003863FC" w:rsidRPr="002F46FE" w:rsidRDefault="003863FC" w:rsidP="003863FC">
            <w:pPr>
              <w:pStyle w:val="Default"/>
              <w:jc w:val="center"/>
              <w:rPr>
                <w:rFonts w:ascii="Calibri" w:hAnsi="Calibri"/>
                <w:b/>
                <w:sz w:val="16"/>
                <w:szCs w:val="16"/>
              </w:rPr>
            </w:pPr>
            <w:r>
              <w:rPr>
                <w:rFonts w:ascii="Calibri" w:hAnsi="Calibri"/>
                <w:b/>
                <w:sz w:val="16"/>
                <w:szCs w:val="16"/>
              </w:rPr>
              <w:t>1</w:t>
            </w:r>
            <w:r w:rsidR="00E5449B">
              <w:rPr>
                <w:rFonts w:ascii="Calibri" w:hAnsi="Calibri"/>
                <w:b/>
                <w:sz w:val="16"/>
                <w:szCs w:val="16"/>
              </w:rPr>
              <w:t>4</w:t>
            </w:r>
          </w:p>
        </w:tc>
        <w:tc>
          <w:tcPr>
            <w:tcW w:w="7506" w:type="dxa"/>
          </w:tcPr>
          <w:p w14:paraId="2CDF2B77" w14:textId="4CFE0194" w:rsidR="003863FC" w:rsidRPr="00C576D9" w:rsidRDefault="00C576D9" w:rsidP="003863FC">
            <w:pPr>
              <w:tabs>
                <w:tab w:val="left" w:pos="1276"/>
              </w:tabs>
              <w:ind w:right="49"/>
              <w:jc w:val="both"/>
              <w:rPr>
                <w:rFonts w:asciiTheme="minorHAnsi" w:hAnsiTheme="minorHAnsi"/>
                <w:sz w:val="16"/>
                <w:szCs w:val="16"/>
              </w:rPr>
            </w:pPr>
            <w:r w:rsidRPr="00C576D9">
              <w:rPr>
                <w:rFonts w:ascii="Calibri" w:hAnsi="Calibri" w:cs="Calibri"/>
                <w:color w:val="000000"/>
                <w:sz w:val="16"/>
                <w:szCs w:val="16"/>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tc>
        <w:tc>
          <w:tcPr>
            <w:tcW w:w="709" w:type="dxa"/>
            <w:vAlign w:val="center"/>
          </w:tcPr>
          <w:p w14:paraId="08933C5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7D98D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5E1AEB" w14:textId="77777777" w:rsidR="003863FC" w:rsidRPr="00AA0B61" w:rsidRDefault="003863FC" w:rsidP="003863FC">
            <w:pPr>
              <w:pStyle w:val="Default"/>
              <w:rPr>
                <w:rFonts w:ascii="Calibri" w:hAnsi="Calibri"/>
                <w:sz w:val="16"/>
                <w:szCs w:val="16"/>
              </w:rPr>
            </w:pPr>
          </w:p>
        </w:tc>
      </w:tr>
      <w:tr w:rsidR="003863FC" w:rsidRPr="00AA0B61" w14:paraId="0C2FD6F2" w14:textId="77777777" w:rsidTr="003632F9">
        <w:trPr>
          <w:trHeight w:val="60"/>
          <w:jc w:val="center"/>
        </w:trPr>
        <w:tc>
          <w:tcPr>
            <w:tcW w:w="674" w:type="dxa"/>
            <w:vAlign w:val="center"/>
          </w:tcPr>
          <w:p w14:paraId="3D58E6F1" w14:textId="367A2659" w:rsidR="003863FC" w:rsidRPr="002F46FE" w:rsidRDefault="003863FC" w:rsidP="003863FC">
            <w:pPr>
              <w:pStyle w:val="Default"/>
              <w:jc w:val="center"/>
              <w:rPr>
                <w:rFonts w:ascii="Calibri" w:hAnsi="Calibri"/>
                <w:b/>
                <w:sz w:val="16"/>
                <w:szCs w:val="16"/>
              </w:rPr>
            </w:pPr>
            <w:r>
              <w:rPr>
                <w:rFonts w:ascii="Calibri" w:hAnsi="Calibri"/>
                <w:b/>
                <w:sz w:val="16"/>
                <w:szCs w:val="16"/>
              </w:rPr>
              <w:t>1</w:t>
            </w:r>
            <w:r w:rsidR="00E5449B">
              <w:rPr>
                <w:rFonts w:ascii="Calibri" w:hAnsi="Calibri"/>
                <w:b/>
                <w:sz w:val="16"/>
                <w:szCs w:val="16"/>
              </w:rPr>
              <w:t>5</w:t>
            </w:r>
          </w:p>
        </w:tc>
        <w:tc>
          <w:tcPr>
            <w:tcW w:w="7506" w:type="dxa"/>
          </w:tcPr>
          <w:p w14:paraId="16A082D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09A0C1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CF4FA8" w14:textId="77777777" w:rsidR="003863FC" w:rsidRPr="00AA0B61" w:rsidRDefault="003863FC" w:rsidP="003863FC">
            <w:pPr>
              <w:pStyle w:val="Default"/>
              <w:rPr>
                <w:rFonts w:ascii="Calibri" w:hAnsi="Calibri"/>
                <w:sz w:val="16"/>
                <w:szCs w:val="16"/>
              </w:rPr>
            </w:pPr>
          </w:p>
        </w:tc>
      </w:tr>
      <w:tr w:rsidR="003863FC" w:rsidRPr="00AA0B61" w14:paraId="73CFB1F4" w14:textId="77777777" w:rsidTr="003632F9">
        <w:trPr>
          <w:trHeight w:val="60"/>
          <w:jc w:val="center"/>
        </w:trPr>
        <w:tc>
          <w:tcPr>
            <w:tcW w:w="674" w:type="dxa"/>
            <w:vAlign w:val="center"/>
          </w:tcPr>
          <w:p w14:paraId="2255BF82" w14:textId="24C3AEA0" w:rsidR="003863FC" w:rsidRPr="00AA0B61" w:rsidRDefault="003863FC" w:rsidP="003863FC">
            <w:pPr>
              <w:pStyle w:val="Default"/>
              <w:jc w:val="center"/>
              <w:rPr>
                <w:rFonts w:ascii="Calibri" w:hAnsi="Calibri"/>
                <w:b/>
                <w:sz w:val="16"/>
                <w:szCs w:val="16"/>
              </w:rPr>
            </w:pPr>
            <w:r>
              <w:rPr>
                <w:rFonts w:ascii="Calibri" w:hAnsi="Calibri"/>
                <w:b/>
                <w:bCs/>
                <w:sz w:val="16"/>
                <w:szCs w:val="16"/>
              </w:rPr>
              <w:t>1</w:t>
            </w:r>
            <w:r w:rsidR="00E5449B">
              <w:rPr>
                <w:rFonts w:ascii="Calibri" w:hAnsi="Calibri"/>
                <w:b/>
                <w:bCs/>
                <w:sz w:val="16"/>
                <w:szCs w:val="16"/>
              </w:rPr>
              <w:t>6</w:t>
            </w:r>
          </w:p>
        </w:tc>
        <w:tc>
          <w:tcPr>
            <w:tcW w:w="7506" w:type="dxa"/>
          </w:tcPr>
          <w:p w14:paraId="4EA09D8A" w14:textId="77777777" w:rsidR="003863FC" w:rsidRPr="00325839" w:rsidRDefault="003863FC" w:rsidP="003863FC">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63A31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19A3427" w14:textId="77777777" w:rsidR="003863FC" w:rsidRPr="00AA0B61" w:rsidRDefault="003863FC" w:rsidP="003863FC">
            <w:pPr>
              <w:pStyle w:val="Default"/>
              <w:rPr>
                <w:rFonts w:ascii="Calibri" w:hAnsi="Calibri"/>
                <w:sz w:val="16"/>
                <w:szCs w:val="16"/>
              </w:rPr>
            </w:pPr>
          </w:p>
        </w:tc>
      </w:tr>
      <w:tr w:rsidR="003863FC" w:rsidRPr="00AA0B61" w14:paraId="46521BDB" w14:textId="77777777" w:rsidTr="003632F9">
        <w:trPr>
          <w:trHeight w:val="126"/>
          <w:jc w:val="center"/>
        </w:trPr>
        <w:tc>
          <w:tcPr>
            <w:tcW w:w="674" w:type="dxa"/>
            <w:vAlign w:val="center"/>
          </w:tcPr>
          <w:p w14:paraId="01EACC2A" w14:textId="10FC1416" w:rsidR="003863FC" w:rsidRPr="00AA0B61" w:rsidRDefault="003863FC" w:rsidP="003863FC">
            <w:pPr>
              <w:pStyle w:val="Default"/>
              <w:jc w:val="center"/>
              <w:rPr>
                <w:rFonts w:ascii="Calibri" w:hAnsi="Calibri"/>
                <w:b/>
                <w:sz w:val="16"/>
                <w:szCs w:val="16"/>
              </w:rPr>
            </w:pPr>
            <w:r>
              <w:rPr>
                <w:rFonts w:ascii="Calibri" w:hAnsi="Calibri"/>
                <w:b/>
                <w:bCs/>
                <w:sz w:val="16"/>
                <w:szCs w:val="16"/>
              </w:rPr>
              <w:t>1</w:t>
            </w:r>
            <w:r w:rsidR="00E5449B">
              <w:rPr>
                <w:rFonts w:ascii="Calibri" w:hAnsi="Calibri"/>
                <w:b/>
                <w:bCs/>
                <w:sz w:val="16"/>
                <w:szCs w:val="16"/>
              </w:rPr>
              <w:t>7</w:t>
            </w:r>
          </w:p>
        </w:tc>
        <w:tc>
          <w:tcPr>
            <w:tcW w:w="7506" w:type="dxa"/>
          </w:tcPr>
          <w:p w14:paraId="27A717BD" w14:textId="1F141ABB" w:rsidR="003863FC" w:rsidRPr="00325839" w:rsidRDefault="002B46B9" w:rsidP="003863FC">
            <w:pPr>
              <w:tabs>
                <w:tab w:val="left" w:pos="1134"/>
              </w:tabs>
              <w:ind w:right="49"/>
              <w:jc w:val="both"/>
              <w:rPr>
                <w:rFonts w:asciiTheme="minorHAnsi" w:hAnsiTheme="minorHAnsi"/>
                <w:sz w:val="16"/>
                <w:szCs w:val="16"/>
              </w:rPr>
            </w:pPr>
            <w:r w:rsidRPr="002B46B9">
              <w:rPr>
                <w:rFonts w:asciiTheme="minorHAnsi" w:hAnsiTheme="minorHAnsi"/>
                <w:sz w:val="16"/>
                <w:szCs w:val="16"/>
              </w:rPr>
              <w:t xml:space="preserve">Los licitantes que deseen participar, deberán presentar un mínimo de </w:t>
            </w:r>
            <w:r w:rsidR="00E5449B">
              <w:rPr>
                <w:rFonts w:asciiTheme="minorHAnsi" w:hAnsiTheme="minorHAnsi"/>
                <w:sz w:val="16"/>
                <w:szCs w:val="16"/>
              </w:rPr>
              <w:t>4</w:t>
            </w:r>
            <w:r w:rsidRPr="002B46B9">
              <w:rPr>
                <w:rFonts w:asciiTheme="minorHAnsi" w:hAnsiTheme="minorHAnsi"/>
                <w:sz w:val="16"/>
                <w:szCs w:val="16"/>
              </w:rPr>
              <w:t xml:space="preserve">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Theme="minorHAnsi" w:hAnsiTheme="minorHAnsi"/>
                <w:sz w:val="16"/>
                <w:szCs w:val="16"/>
              </w:rPr>
              <w:t>.</w:t>
            </w:r>
          </w:p>
        </w:tc>
        <w:tc>
          <w:tcPr>
            <w:tcW w:w="709" w:type="dxa"/>
            <w:vAlign w:val="center"/>
          </w:tcPr>
          <w:p w14:paraId="5046752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A08E1D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1CD9176" w14:textId="77777777" w:rsidR="003863FC" w:rsidRPr="00AA0B61" w:rsidRDefault="003863FC" w:rsidP="003863FC">
            <w:pPr>
              <w:pStyle w:val="Default"/>
              <w:rPr>
                <w:rFonts w:ascii="Calibri" w:hAnsi="Calibri"/>
                <w:sz w:val="16"/>
                <w:szCs w:val="16"/>
              </w:rPr>
            </w:pPr>
          </w:p>
        </w:tc>
      </w:tr>
      <w:tr w:rsidR="003863FC" w:rsidRPr="00AA0B61" w14:paraId="0C71A7EB" w14:textId="77777777" w:rsidTr="003632F9">
        <w:trPr>
          <w:trHeight w:val="126"/>
          <w:jc w:val="center"/>
        </w:trPr>
        <w:tc>
          <w:tcPr>
            <w:tcW w:w="674" w:type="dxa"/>
            <w:vAlign w:val="center"/>
          </w:tcPr>
          <w:p w14:paraId="57037F0B" w14:textId="44B2E2DE" w:rsidR="003863FC" w:rsidRPr="00AA0B61" w:rsidRDefault="003863FC" w:rsidP="003863FC">
            <w:pPr>
              <w:pStyle w:val="Default"/>
              <w:jc w:val="center"/>
              <w:rPr>
                <w:rFonts w:ascii="Calibri" w:hAnsi="Calibri"/>
                <w:b/>
                <w:bCs/>
                <w:sz w:val="16"/>
                <w:szCs w:val="16"/>
              </w:rPr>
            </w:pPr>
            <w:r>
              <w:rPr>
                <w:rFonts w:ascii="Calibri" w:hAnsi="Calibri"/>
                <w:b/>
                <w:bCs/>
                <w:sz w:val="16"/>
                <w:szCs w:val="16"/>
              </w:rPr>
              <w:t>1</w:t>
            </w:r>
            <w:r w:rsidR="00E777C4">
              <w:rPr>
                <w:rFonts w:ascii="Calibri" w:hAnsi="Calibri"/>
                <w:b/>
                <w:bCs/>
                <w:sz w:val="16"/>
                <w:szCs w:val="16"/>
              </w:rPr>
              <w:t>8</w:t>
            </w:r>
          </w:p>
        </w:tc>
        <w:tc>
          <w:tcPr>
            <w:tcW w:w="7506" w:type="dxa"/>
          </w:tcPr>
          <w:p w14:paraId="3C2DBBB6" w14:textId="77777777" w:rsidR="003863FC" w:rsidRPr="00690A67" w:rsidRDefault="003863FC" w:rsidP="003863FC">
            <w:pPr>
              <w:tabs>
                <w:tab w:val="left" w:pos="993"/>
              </w:tabs>
              <w:jc w:val="both"/>
              <w:rPr>
                <w:sz w:val="16"/>
                <w:szCs w:val="16"/>
              </w:rPr>
            </w:pPr>
            <w:r w:rsidRPr="00690A67">
              <w:rPr>
                <w:rFonts w:asciiTheme="minorHAnsi" w:hAnsiTheme="minorHAnsi"/>
                <w:bCs/>
                <w:sz w:val="16"/>
                <w:szCs w:val="16"/>
              </w:rPr>
              <w:t xml:space="preserve">Cd o USB con el total de los documentos incluidos en el sobre técnico en formato </w:t>
            </w:r>
            <w:proofErr w:type="spellStart"/>
            <w:r w:rsidRPr="00690A67">
              <w:rPr>
                <w:rFonts w:asciiTheme="minorHAnsi" w:hAnsiTheme="minorHAnsi"/>
                <w:bCs/>
                <w:sz w:val="16"/>
                <w:szCs w:val="16"/>
              </w:rPr>
              <w:t>pdf</w:t>
            </w:r>
            <w:proofErr w:type="spellEnd"/>
            <w:r w:rsidRPr="00690A67">
              <w:rPr>
                <w:rFonts w:asciiTheme="minorHAnsi" w:hAnsiTheme="minorHAnsi"/>
                <w:bCs/>
                <w:sz w:val="16"/>
                <w:szCs w:val="16"/>
              </w:rPr>
              <w:t xml:space="preserve">, </w:t>
            </w:r>
            <w:proofErr w:type="spellStart"/>
            <w:r w:rsidRPr="00690A67">
              <w:rPr>
                <w:rFonts w:asciiTheme="minorHAnsi" w:hAnsiTheme="minorHAnsi"/>
                <w:bCs/>
                <w:sz w:val="16"/>
                <w:szCs w:val="16"/>
              </w:rPr>
              <w:t>word</w:t>
            </w:r>
            <w:proofErr w:type="spellEnd"/>
            <w:r w:rsidRPr="00690A67">
              <w:rPr>
                <w:rFonts w:asciiTheme="minorHAnsi" w:hAnsiTheme="minorHAnsi"/>
                <w:bCs/>
                <w:sz w:val="16"/>
                <w:szCs w:val="16"/>
              </w:rPr>
              <w:t xml:space="preserve"> o </w:t>
            </w:r>
            <w:proofErr w:type="spellStart"/>
            <w:r w:rsidRPr="00690A67">
              <w:rPr>
                <w:rFonts w:asciiTheme="minorHAnsi" w:hAnsiTheme="minorHAnsi"/>
                <w:bCs/>
                <w:sz w:val="16"/>
                <w:szCs w:val="16"/>
              </w:rPr>
              <w:t>excel</w:t>
            </w:r>
            <w:proofErr w:type="spellEnd"/>
            <w:r w:rsidRPr="00690A67">
              <w:rPr>
                <w:rFonts w:asciiTheme="minorHAnsi" w:hAnsiTheme="minorHAnsi"/>
                <w:bCs/>
                <w:sz w:val="16"/>
                <w:szCs w:val="16"/>
              </w:rPr>
              <w:t xml:space="preserve"> únicamente para agilizar la conducción y desarrollo del evento.</w:t>
            </w:r>
          </w:p>
        </w:tc>
        <w:tc>
          <w:tcPr>
            <w:tcW w:w="709" w:type="dxa"/>
            <w:vAlign w:val="center"/>
          </w:tcPr>
          <w:p w14:paraId="418712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5DCB89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FA29D19" w14:textId="77777777" w:rsidR="003863FC" w:rsidRPr="00AA0B61" w:rsidRDefault="003863FC" w:rsidP="003863FC">
            <w:pPr>
              <w:pStyle w:val="Default"/>
              <w:rPr>
                <w:rFonts w:ascii="Calibri" w:hAnsi="Calibri"/>
                <w:sz w:val="16"/>
                <w:szCs w:val="16"/>
              </w:rPr>
            </w:pPr>
          </w:p>
        </w:tc>
      </w:tr>
      <w:tr w:rsidR="003863FC" w:rsidRPr="00AA0B61" w14:paraId="5FDFF4DA" w14:textId="77777777" w:rsidTr="003632F9">
        <w:trPr>
          <w:trHeight w:val="126"/>
          <w:jc w:val="center"/>
        </w:trPr>
        <w:tc>
          <w:tcPr>
            <w:tcW w:w="674" w:type="dxa"/>
            <w:vAlign w:val="center"/>
          </w:tcPr>
          <w:p w14:paraId="7F43A20E" w14:textId="65DE90B6" w:rsidR="003863FC" w:rsidRPr="00AA0B61" w:rsidRDefault="00E777C4" w:rsidP="003863FC">
            <w:pPr>
              <w:pStyle w:val="Default"/>
              <w:jc w:val="center"/>
              <w:rPr>
                <w:rFonts w:ascii="Calibri" w:hAnsi="Calibri"/>
                <w:b/>
                <w:bCs/>
                <w:sz w:val="16"/>
                <w:szCs w:val="16"/>
              </w:rPr>
            </w:pPr>
            <w:r>
              <w:rPr>
                <w:rFonts w:ascii="Calibri" w:hAnsi="Calibri"/>
                <w:b/>
                <w:bCs/>
                <w:sz w:val="16"/>
                <w:szCs w:val="16"/>
              </w:rPr>
              <w:t>19</w:t>
            </w:r>
          </w:p>
        </w:tc>
        <w:tc>
          <w:tcPr>
            <w:tcW w:w="7506" w:type="dxa"/>
          </w:tcPr>
          <w:p w14:paraId="60AD026C"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05A1C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E1B7EE5" w14:textId="77777777" w:rsidR="003863FC" w:rsidRPr="00AA0B61" w:rsidRDefault="003863FC" w:rsidP="003863FC">
            <w:pPr>
              <w:pStyle w:val="Default"/>
              <w:rPr>
                <w:rFonts w:ascii="Calibri" w:hAnsi="Calibri"/>
                <w:sz w:val="16"/>
                <w:szCs w:val="16"/>
              </w:rPr>
            </w:pPr>
          </w:p>
        </w:tc>
      </w:tr>
      <w:tr w:rsidR="003863FC" w:rsidRPr="00AA0B61" w14:paraId="6CA39EE6" w14:textId="77777777" w:rsidTr="003632F9">
        <w:trPr>
          <w:trHeight w:val="126"/>
          <w:jc w:val="center"/>
        </w:trPr>
        <w:tc>
          <w:tcPr>
            <w:tcW w:w="674" w:type="dxa"/>
            <w:vAlign w:val="center"/>
          </w:tcPr>
          <w:p w14:paraId="12CFDE25" w14:textId="1FC282BB" w:rsidR="003863FC" w:rsidRPr="00AA0B61"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0</w:t>
            </w:r>
          </w:p>
        </w:tc>
        <w:tc>
          <w:tcPr>
            <w:tcW w:w="7506" w:type="dxa"/>
          </w:tcPr>
          <w:p w14:paraId="4B89E225" w14:textId="3DF8F9FD"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w:t>
            </w:r>
            <w:r w:rsidR="00E777C4">
              <w:rPr>
                <w:rFonts w:asciiTheme="minorHAnsi" w:hAnsiTheme="minorHAnsi" w:cs="Arial"/>
                <w:sz w:val="16"/>
                <w:szCs w:val="16"/>
              </w:rPr>
              <w:t>A</w:t>
            </w:r>
            <w:r w:rsidRPr="00690A67">
              <w:rPr>
                <w:rFonts w:asciiTheme="minorHAnsi" w:hAnsiTheme="minorHAnsi" w:cs="Arial"/>
                <w:sz w:val="16"/>
                <w:szCs w:val="16"/>
              </w:rPr>
              <w:t>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427A6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25FB4B0" w14:textId="77777777" w:rsidR="003863FC" w:rsidRPr="00AA0B61" w:rsidRDefault="003863FC" w:rsidP="003863FC">
            <w:pPr>
              <w:pStyle w:val="Default"/>
              <w:rPr>
                <w:rFonts w:ascii="Calibri" w:hAnsi="Calibri"/>
                <w:sz w:val="16"/>
                <w:szCs w:val="16"/>
              </w:rPr>
            </w:pPr>
          </w:p>
        </w:tc>
      </w:tr>
      <w:tr w:rsidR="003863FC" w:rsidRPr="00AA0B61" w14:paraId="013A3A5F" w14:textId="77777777" w:rsidTr="003632F9">
        <w:trPr>
          <w:trHeight w:val="126"/>
          <w:jc w:val="center"/>
        </w:trPr>
        <w:tc>
          <w:tcPr>
            <w:tcW w:w="674" w:type="dxa"/>
            <w:vAlign w:val="center"/>
          </w:tcPr>
          <w:p w14:paraId="5C13CB06" w14:textId="0BAB3959"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1</w:t>
            </w:r>
          </w:p>
        </w:tc>
        <w:tc>
          <w:tcPr>
            <w:tcW w:w="7506" w:type="dxa"/>
          </w:tcPr>
          <w:p w14:paraId="7E608D8D"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7637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E3F6609" w14:textId="77777777" w:rsidR="003863FC" w:rsidRPr="00AA0B61" w:rsidRDefault="003863FC" w:rsidP="003863FC">
            <w:pPr>
              <w:pStyle w:val="Default"/>
              <w:rPr>
                <w:rFonts w:ascii="Calibri" w:hAnsi="Calibri"/>
                <w:sz w:val="16"/>
                <w:szCs w:val="16"/>
              </w:rPr>
            </w:pPr>
          </w:p>
        </w:tc>
      </w:tr>
      <w:tr w:rsidR="003863FC" w:rsidRPr="00AA0B61" w14:paraId="37ECAD34" w14:textId="77777777" w:rsidTr="003632F9">
        <w:trPr>
          <w:trHeight w:val="126"/>
          <w:jc w:val="center"/>
        </w:trPr>
        <w:tc>
          <w:tcPr>
            <w:tcW w:w="674" w:type="dxa"/>
            <w:vAlign w:val="center"/>
          </w:tcPr>
          <w:p w14:paraId="31DDEC7C" w14:textId="69090D8D"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2</w:t>
            </w:r>
          </w:p>
        </w:tc>
        <w:tc>
          <w:tcPr>
            <w:tcW w:w="7506" w:type="dxa"/>
          </w:tcPr>
          <w:p w14:paraId="29C61DB4" w14:textId="1BBF637F"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xml:space="preserve">. Escrito firmado por el representante o apoderado legal en la que manifiesten </w:t>
            </w:r>
            <w:r w:rsidR="00E777C4" w:rsidRPr="00690A67">
              <w:rPr>
                <w:rFonts w:asciiTheme="minorHAnsi" w:hAnsiTheme="minorHAnsi"/>
                <w:sz w:val="16"/>
                <w:szCs w:val="16"/>
              </w:rPr>
              <w:t>que,</w:t>
            </w:r>
            <w:r w:rsidRPr="00690A67">
              <w:rPr>
                <w:rFonts w:asciiTheme="minorHAnsi" w:hAnsiTheme="minorHAns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FC33F8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067C490" w14:textId="77777777" w:rsidR="003863FC" w:rsidRPr="00AA0B61" w:rsidRDefault="003863FC" w:rsidP="003863FC">
            <w:pPr>
              <w:pStyle w:val="Default"/>
              <w:rPr>
                <w:rFonts w:ascii="Calibri" w:hAnsi="Calibri"/>
                <w:sz w:val="16"/>
                <w:szCs w:val="16"/>
              </w:rPr>
            </w:pPr>
          </w:p>
        </w:tc>
      </w:tr>
      <w:tr w:rsidR="003863FC" w:rsidRPr="00AA0B61" w14:paraId="4699664A" w14:textId="77777777" w:rsidTr="003632F9">
        <w:trPr>
          <w:trHeight w:val="126"/>
          <w:jc w:val="center"/>
        </w:trPr>
        <w:tc>
          <w:tcPr>
            <w:tcW w:w="674" w:type="dxa"/>
            <w:vAlign w:val="center"/>
          </w:tcPr>
          <w:p w14:paraId="0DBD80CE" w14:textId="603A437C"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3</w:t>
            </w:r>
          </w:p>
        </w:tc>
        <w:tc>
          <w:tcPr>
            <w:tcW w:w="7506" w:type="dxa"/>
          </w:tcPr>
          <w:p w14:paraId="3A031B4E" w14:textId="77777777"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74A09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240AF7F" w14:textId="77777777" w:rsidR="003863FC" w:rsidRPr="00AA0B61" w:rsidRDefault="003863FC" w:rsidP="003863FC">
            <w:pPr>
              <w:pStyle w:val="Default"/>
              <w:rPr>
                <w:rFonts w:ascii="Calibri" w:hAnsi="Calibri"/>
                <w:sz w:val="16"/>
                <w:szCs w:val="16"/>
              </w:rPr>
            </w:pPr>
          </w:p>
        </w:tc>
      </w:tr>
      <w:tr w:rsidR="003863FC" w:rsidRPr="00AA0B61" w14:paraId="01D9768A" w14:textId="77777777" w:rsidTr="003632F9">
        <w:trPr>
          <w:trHeight w:val="126"/>
          <w:jc w:val="center"/>
        </w:trPr>
        <w:tc>
          <w:tcPr>
            <w:tcW w:w="674" w:type="dxa"/>
            <w:vAlign w:val="center"/>
          </w:tcPr>
          <w:p w14:paraId="05F605D8" w14:textId="30DDE7B6"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4</w:t>
            </w:r>
          </w:p>
        </w:tc>
        <w:tc>
          <w:tcPr>
            <w:tcW w:w="7506" w:type="dxa"/>
          </w:tcPr>
          <w:p w14:paraId="4A4AE498"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C880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8F59EC9" w14:textId="77777777" w:rsidR="003863FC" w:rsidRPr="00AA0B61" w:rsidRDefault="003863FC" w:rsidP="003863FC">
            <w:pPr>
              <w:pStyle w:val="Default"/>
              <w:rPr>
                <w:rFonts w:ascii="Calibri" w:hAnsi="Calibri"/>
                <w:sz w:val="16"/>
                <w:szCs w:val="16"/>
              </w:rPr>
            </w:pPr>
          </w:p>
        </w:tc>
      </w:tr>
      <w:tr w:rsidR="003863FC" w:rsidRPr="00AA0B61" w14:paraId="39F3ADB2" w14:textId="77777777" w:rsidTr="003632F9">
        <w:trPr>
          <w:trHeight w:val="126"/>
          <w:jc w:val="center"/>
        </w:trPr>
        <w:tc>
          <w:tcPr>
            <w:tcW w:w="674" w:type="dxa"/>
            <w:vAlign w:val="center"/>
          </w:tcPr>
          <w:p w14:paraId="0EA546CE" w14:textId="777A924E"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5</w:t>
            </w:r>
          </w:p>
        </w:tc>
        <w:tc>
          <w:tcPr>
            <w:tcW w:w="7506" w:type="dxa"/>
          </w:tcPr>
          <w:p w14:paraId="759A08E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6BDE56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E16C0EA" w14:textId="77777777" w:rsidR="003863FC" w:rsidRPr="00AA0B61" w:rsidRDefault="003863FC" w:rsidP="003863FC">
            <w:pPr>
              <w:pStyle w:val="Default"/>
              <w:rPr>
                <w:rFonts w:ascii="Calibri" w:hAnsi="Calibri"/>
                <w:sz w:val="16"/>
                <w:szCs w:val="16"/>
              </w:rPr>
            </w:pPr>
          </w:p>
        </w:tc>
      </w:tr>
      <w:tr w:rsidR="003863FC" w:rsidRPr="00AA0B61" w14:paraId="43408D4E" w14:textId="77777777" w:rsidTr="003632F9">
        <w:trPr>
          <w:trHeight w:val="126"/>
          <w:jc w:val="center"/>
        </w:trPr>
        <w:tc>
          <w:tcPr>
            <w:tcW w:w="674" w:type="dxa"/>
            <w:vAlign w:val="center"/>
          </w:tcPr>
          <w:p w14:paraId="545B5397" w14:textId="54605E92"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6</w:t>
            </w:r>
          </w:p>
        </w:tc>
        <w:tc>
          <w:tcPr>
            <w:tcW w:w="7506" w:type="dxa"/>
          </w:tcPr>
          <w:p w14:paraId="4EA29E19" w14:textId="2297D257" w:rsidR="003863FC" w:rsidRPr="00E777C4" w:rsidRDefault="00E777C4" w:rsidP="003863FC">
            <w:pPr>
              <w:tabs>
                <w:tab w:val="left" w:pos="1134"/>
              </w:tabs>
              <w:jc w:val="both"/>
              <w:rPr>
                <w:color w:val="000000"/>
                <w:sz w:val="16"/>
                <w:szCs w:val="16"/>
              </w:rPr>
            </w:pPr>
            <w:r w:rsidRPr="00E777C4">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F9801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58010E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D146A57" w14:textId="77777777" w:rsidR="003863FC" w:rsidRPr="00AA0B61" w:rsidRDefault="003863FC" w:rsidP="003863FC">
            <w:pPr>
              <w:pStyle w:val="Default"/>
              <w:rPr>
                <w:rFonts w:ascii="Calibri" w:hAnsi="Calibri"/>
                <w:sz w:val="16"/>
                <w:szCs w:val="16"/>
              </w:rPr>
            </w:pPr>
          </w:p>
        </w:tc>
      </w:tr>
      <w:tr w:rsidR="003863FC" w:rsidRPr="00AA0B61" w14:paraId="2B492575" w14:textId="77777777" w:rsidTr="003632F9">
        <w:trPr>
          <w:trHeight w:val="126"/>
          <w:jc w:val="center"/>
        </w:trPr>
        <w:tc>
          <w:tcPr>
            <w:tcW w:w="674" w:type="dxa"/>
            <w:vAlign w:val="center"/>
          </w:tcPr>
          <w:p w14:paraId="1E79D35D" w14:textId="27D66E20" w:rsidR="003863FC" w:rsidRDefault="003863FC"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7</w:t>
            </w:r>
          </w:p>
        </w:tc>
        <w:tc>
          <w:tcPr>
            <w:tcW w:w="7506" w:type="dxa"/>
          </w:tcPr>
          <w:p w14:paraId="42AE4B16"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183DF4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197924" w14:textId="77777777" w:rsidR="003863FC" w:rsidRPr="00AA0B61" w:rsidRDefault="003863FC" w:rsidP="003863FC">
            <w:pPr>
              <w:pStyle w:val="Default"/>
              <w:rPr>
                <w:rFonts w:ascii="Calibri" w:hAnsi="Calibri"/>
                <w:sz w:val="16"/>
                <w:szCs w:val="16"/>
              </w:rPr>
            </w:pPr>
          </w:p>
        </w:tc>
      </w:tr>
      <w:tr w:rsidR="003863FC" w:rsidRPr="00AA0B61" w14:paraId="529A2C62" w14:textId="77777777" w:rsidTr="003632F9">
        <w:trPr>
          <w:trHeight w:val="126"/>
          <w:jc w:val="center"/>
        </w:trPr>
        <w:tc>
          <w:tcPr>
            <w:tcW w:w="674" w:type="dxa"/>
            <w:vAlign w:val="center"/>
          </w:tcPr>
          <w:p w14:paraId="302EC901" w14:textId="33B282C8" w:rsidR="003863FC" w:rsidRDefault="00E777C4" w:rsidP="003863FC">
            <w:pPr>
              <w:pStyle w:val="Default"/>
              <w:jc w:val="center"/>
              <w:rPr>
                <w:rFonts w:ascii="Calibri" w:hAnsi="Calibri"/>
                <w:b/>
                <w:bCs/>
                <w:sz w:val="16"/>
                <w:szCs w:val="16"/>
              </w:rPr>
            </w:pPr>
            <w:r>
              <w:rPr>
                <w:rFonts w:ascii="Calibri" w:hAnsi="Calibri"/>
                <w:b/>
                <w:bCs/>
                <w:sz w:val="16"/>
                <w:szCs w:val="16"/>
              </w:rPr>
              <w:t>2</w:t>
            </w:r>
            <w:r w:rsidR="004E29FB">
              <w:rPr>
                <w:rFonts w:ascii="Calibri" w:hAnsi="Calibri"/>
                <w:b/>
                <w:bCs/>
                <w:sz w:val="16"/>
                <w:szCs w:val="16"/>
              </w:rPr>
              <w:t>8</w:t>
            </w:r>
          </w:p>
        </w:tc>
        <w:tc>
          <w:tcPr>
            <w:tcW w:w="7506" w:type="dxa"/>
          </w:tcPr>
          <w:p w14:paraId="0DE1FA7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sidRPr="00690A67">
              <w:rPr>
                <w:rFonts w:asciiTheme="minorHAnsi" w:hAnsiTheme="minorHAnsi" w:cs="Arial"/>
                <w:sz w:val="16"/>
                <w:szCs w:val="16"/>
                <w:lang w:val="es-MX"/>
              </w:rPr>
              <w:lastRenderedPageBreak/>
              <w:t>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6698E05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1E328A0" w14:textId="77777777" w:rsidR="003863FC" w:rsidRPr="00AA0B61" w:rsidRDefault="003863FC" w:rsidP="003863FC">
            <w:pPr>
              <w:pStyle w:val="Default"/>
              <w:rPr>
                <w:rFonts w:ascii="Calibri" w:hAnsi="Calibri"/>
                <w:sz w:val="16"/>
                <w:szCs w:val="16"/>
              </w:rPr>
            </w:pPr>
          </w:p>
        </w:tc>
      </w:tr>
      <w:tr w:rsidR="003863FC" w:rsidRPr="00AA0B61" w14:paraId="7D11B1B0" w14:textId="77777777" w:rsidTr="003632F9">
        <w:trPr>
          <w:trHeight w:val="126"/>
          <w:jc w:val="center"/>
        </w:trPr>
        <w:tc>
          <w:tcPr>
            <w:tcW w:w="674" w:type="dxa"/>
            <w:vAlign w:val="center"/>
          </w:tcPr>
          <w:p w14:paraId="7FA59685" w14:textId="495E42DA" w:rsidR="003863FC" w:rsidRDefault="004E29FB" w:rsidP="003863FC">
            <w:pPr>
              <w:pStyle w:val="Default"/>
              <w:jc w:val="center"/>
              <w:rPr>
                <w:rFonts w:ascii="Calibri" w:hAnsi="Calibri"/>
                <w:b/>
                <w:bCs/>
                <w:sz w:val="16"/>
                <w:szCs w:val="16"/>
              </w:rPr>
            </w:pPr>
            <w:r>
              <w:rPr>
                <w:rFonts w:ascii="Calibri" w:hAnsi="Calibri"/>
                <w:b/>
                <w:bCs/>
                <w:sz w:val="16"/>
                <w:szCs w:val="16"/>
              </w:rPr>
              <w:t>29</w:t>
            </w:r>
          </w:p>
        </w:tc>
        <w:tc>
          <w:tcPr>
            <w:tcW w:w="7506" w:type="dxa"/>
          </w:tcPr>
          <w:p w14:paraId="0E8C743D" w14:textId="1A8A1C5F"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 xml:space="preserve">cumplimiento de las obligaciones, y; Estipulación expresa de que cada uno de los firmantes quedará obligado junto con los demás integrantes, ya sea en forma solidaria o mancomunada, según se </w:t>
            </w:r>
            <w:r w:rsidRPr="00E777C4">
              <w:rPr>
                <w:rFonts w:asciiTheme="minorHAnsi" w:hAnsiTheme="minorHAnsi" w:cstheme="minorHAnsi"/>
                <w:sz w:val="16"/>
                <w:szCs w:val="16"/>
                <w:lang w:val="es-MX"/>
              </w:rPr>
              <w:t>convenga, para efectos del procedimiento de contratación y del contrato, en caso de que se les adjudique el mismo.</w:t>
            </w:r>
            <w:r w:rsidR="00E777C4" w:rsidRPr="00E777C4">
              <w:rPr>
                <w:rFonts w:asciiTheme="minorHAnsi" w:hAnsiTheme="minorHAnsi" w:cstheme="minorHAnsi"/>
                <w:sz w:val="16"/>
                <w:szCs w:val="16"/>
                <w:lang w:val="es-MX"/>
              </w:rPr>
              <w:t xml:space="preserve"> </w:t>
            </w:r>
            <w:r w:rsidR="00E777C4" w:rsidRPr="00E777C4">
              <w:rPr>
                <w:rFonts w:ascii="Calibri" w:hAnsi="Calibri" w:cs="Calibri"/>
                <w:sz w:val="16"/>
                <w:szCs w:val="16"/>
              </w:rPr>
              <w:t>En caso de que no participen en propuestas conjuntas deberá manifestarlo por escrito, en este último supuesto de no presentar dicho escrito no será motivo de rechazo de las propuestas.</w:t>
            </w:r>
          </w:p>
        </w:tc>
        <w:tc>
          <w:tcPr>
            <w:tcW w:w="709" w:type="dxa"/>
            <w:vAlign w:val="center"/>
          </w:tcPr>
          <w:p w14:paraId="3D540ED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CC94CC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935ADE" w14:textId="77777777" w:rsidR="003863FC" w:rsidRPr="00AA0B61" w:rsidRDefault="003863FC" w:rsidP="003863FC">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747F66C5"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E777C4"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1335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423410" w:rsidRDefault="00190C8C" w:rsidP="00190C8C">
      <w:pPr>
        <w:pStyle w:val="Default"/>
        <w:jc w:val="right"/>
        <w:rPr>
          <w:rFonts w:asciiTheme="minorHAnsi" w:hAnsiTheme="minorHAnsi"/>
          <w:sz w:val="18"/>
          <w:szCs w:val="16"/>
        </w:rPr>
      </w:pPr>
      <w:r w:rsidRPr="00423410">
        <w:rPr>
          <w:rFonts w:asciiTheme="minorHAnsi" w:hAnsiTheme="minorHAnsi"/>
          <w:sz w:val="18"/>
          <w:szCs w:val="16"/>
        </w:rPr>
        <w:t>Servicios de Salud de Nuevo León, O.P.D.</w:t>
      </w:r>
    </w:p>
    <w:p w14:paraId="55401E9A" w14:textId="005AE1AB" w:rsidR="00190C8C" w:rsidRPr="00423410" w:rsidRDefault="00190C8C" w:rsidP="00190C8C">
      <w:pPr>
        <w:pStyle w:val="Default"/>
        <w:jc w:val="right"/>
        <w:rPr>
          <w:rFonts w:asciiTheme="minorHAnsi" w:hAnsiTheme="minorHAnsi"/>
          <w:color w:val="auto"/>
          <w:sz w:val="18"/>
          <w:szCs w:val="16"/>
        </w:rPr>
      </w:pPr>
      <w:r w:rsidRPr="00423410">
        <w:rPr>
          <w:rFonts w:asciiTheme="minorHAnsi" w:hAnsiTheme="minorHAnsi"/>
          <w:sz w:val="18"/>
          <w:szCs w:val="16"/>
        </w:rPr>
        <w:t xml:space="preserve">Licitación Pública Nacional </w:t>
      </w:r>
      <w:r w:rsidR="00A135A9" w:rsidRPr="00423410">
        <w:rPr>
          <w:rFonts w:asciiTheme="minorHAnsi" w:hAnsiTheme="minorHAnsi"/>
          <w:sz w:val="18"/>
          <w:szCs w:val="16"/>
        </w:rPr>
        <w:t>Presencial</w:t>
      </w:r>
      <w:r w:rsidRPr="00423410">
        <w:rPr>
          <w:rFonts w:asciiTheme="minorHAnsi" w:hAnsiTheme="minorHAnsi"/>
          <w:sz w:val="18"/>
          <w:szCs w:val="16"/>
        </w:rPr>
        <w:t xml:space="preserve"> No</w:t>
      </w:r>
      <w:r w:rsidRPr="00423410">
        <w:rPr>
          <w:rFonts w:asciiTheme="minorHAnsi" w:hAnsiTheme="minorHAnsi"/>
          <w:color w:val="auto"/>
          <w:sz w:val="18"/>
          <w:szCs w:val="16"/>
        </w:rPr>
        <w:t xml:space="preserve">. </w:t>
      </w:r>
      <w:r w:rsidR="006C2529">
        <w:rPr>
          <w:rFonts w:asciiTheme="minorHAnsi" w:hAnsiTheme="minorHAnsi"/>
          <w:color w:val="auto"/>
          <w:sz w:val="18"/>
          <w:szCs w:val="16"/>
        </w:rPr>
        <w:t>LP-919044992-N73-2023</w:t>
      </w:r>
    </w:p>
    <w:p w14:paraId="17E2D117" w14:textId="77777777" w:rsidR="00190C8C" w:rsidRPr="00423410" w:rsidRDefault="00190C8C" w:rsidP="00190C8C">
      <w:pPr>
        <w:pStyle w:val="Default"/>
        <w:jc w:val="right"/>
        <w:rPr>
          <w:rFonts w:asciiTheme="minorHAnsi" w:hAnsiTheme="minorHAnsi"/>
          <w:color w:val="auto"/>
          <w:sz w:val="18"/>
          <w:szCs w:val="16"/>
        </w:rPr>
      </w:pPr>
    </w:p>
    <w:p w14:paraId="737C1C58" w14:textId="77777777" w:rsidR="00190C8C" w:rsidRPr="00423410" w:rsidRDefault="00190C8C" w:rsidP="00190C8C">
      <w:pPr>
        <w:pStyle w:val="Default"/>
        <w:jc w:val="right"/>
        <w:rPr>
          <w:rFonts w:asciiTheme="minorHAnsi" w:hAnsiTheme="minorHAnsi"/>
          <w:color w:val="auto"/>
          <w:sz w:val="18"/>
          <w:szCs w:val="16"/>
        </w:rPr>
      </w:pPr>
    </w:p>
    <w:p w14:paraId="7B5856A0" w14:textId="66EACE7A" w:rsidR="00190C8C" w:rsidRPr="00E54736" w:rsidRDefault="00E54736" w:rsidP="00E54736">
      <w:pPr>
        <w:jc w:val="both"/>
        <w:rPr>
          <w:bCs/>
          <w:sz w:val="24"/>
          <w:szCs w:val="24"/>
        </w:rPr>
      </w:pPr>
      <w:r w:rsidRPr="00423410">
        <w:rPr>
          <w:rFonts w:asciiTheme="minorHAnsi" w:hAnsiTheme="minorHAnsi"/>
          <w:sz w:val="18"/>
          <w:szCs w:val="16"/>
        </w:rPr>
        <w:t xml:space="preserve">Con fundamento en el Artículo 34, </w:t>
      </w:r>
      <w:r w:rsidR="004E62D2" w:rsidRPr="00423410">
        <w:rPr>
          <w:rFonts w:asciiTheme="minorHAnsi" w:hAnsiTheme="minorHAnsi"/>
          <w:sz w:val="18"/>
          <w:szCs w:val="16"/>
        </w:rPr>
        <w:t>Segundo</w:t>
      </w:r>
      <w:r w:rsidRPr="00423410">
        <w:rPr>
          <w:rFonts w:asciiTheme="minorHAnsi" w:hAnsiTheme="minorHAnsi"/>
          <w:sz w:val="18"/>
          <w:szCs w:val="16"/>
        </w:rPr>
        <w:t xml:space="preserve"> Párrafo de la Ley de Adquisiciones, Arrendamientos y Contratación de Servicios del Estado de Nuevo León</w:t>
      </w:r>
      <w:r w:rsidR="00190C8C" w:rsidRPr="00423410">
        <w:rPr>
          <w:rFonts w:asciiTheme="minorHAnsi" w:hAnsiTheme="minorHAnsi"/>
          <w:sz w:val="18"/>
          <w:szCs w:val="16"/>
        </w:rPr>
        <w:t xml:space="preserve">, manifiesto que es de mi interés participar en la Licitación Pública Nacional </w:t>
      </w:r>
      <w:r w:rsidR="00A135A9" w:rsidRPr="00423410">
        <w:rPr>
          <w:rFonts w:asciiTheme="minorHAnsi" w:hAnsiTheme="minorHAnsi"/>
          <w:sz w:val="18"/>
          <w:szCs w:val="16"/>
        </w:rPr>
        <w:t>Presencial</w:t>
      </w:r>
      <w:r w:rsidR="00190C8C" w:rsidRPr="00423410">
        <w:rPr>
          <w:rFonts w:asciiTheme="minorHAnsi" w:hAnsiTheme="minorHAnsi"/>
          <w:sz w:val="18"/>
          <w:szCs w:val="16"/>
        </w:rPr>
        <w:t xml:space="preserve"> No. </w:t>
      </w:r>
      <w:r w:rsidR="006C2529">
        <w:rPr>
          <w:rFonts w:asciiTheme="minorHAnsi" w:hAnsiTheme="minorHAnsi"/>
          <w:sz w:val="18"/>
          <w:szCs w:val="16"/>
        </w:rPr>
        <w:t>LP-919044992-N73-2023</w:t>
      </w:r>
      <w:r w:rsidR="00190C8C" w:rsidRPr="00423410">
        <w:rPr>
          <w:rFonts w:asciiTheme="minorHAnsi" w:hAnsiTheme="minorHAnsi"/>
          <w:sz w:val="18"/>
          <w:szCs w:val="16"/>
        </w:rPr>
        <w:t xml:space="preserve"> que cuento con las facultades suficientes para solicitar aclaraciones a los aspectos contenidos en la convocatoria y suscribir la Proposición en la presente a nombre y representación de: ____</w:t>
      </w:r>
      <w:r w:rsidR="00E777C4">
        <w:rPr>
          <w:rFonts w:asciiTheme="minorHAnsi" w:hAnsiTheme="minorHAnsi"/>
          <w:sz w:val="18"/>
          <w:szCs w:val="16"/>
        </w:rPr>
        <w:t xml:space="preserve"> </w:t>
      </w:r>
      <w:r w:rsidR="00190C8C" w:rsidRPr="00423410">
        <w:rPr>
          <w:rFonts w:asciiTheme="minorHAnsi" w:hAnsiTheme="minorHAnsi"/>
          <w:sz w:val="18"/>
          <w:szCs w:val="16"/>
        </w:rPr>
        <w:t>(persona física o moral)</w:t>
      </w:r>
      <w:r w:rsidR="00E777C4">
        <w:rPr>
          <w:rFonts w:asciiTheme="minorHAnsi" w:hAnsiTheme="minorHAnsi"/>
          <w:sz w:val="18"/>
          <w:szCs w:val="16"/>
        </w:rPr>
        <w:t xml:space="preserve"> </w:t>
      </w:r>
      <w:r w:rsidR="00190C8C" w:rsidRPr="00423410">
        <w:rPr>
          <w:rFonts w:asciiTheme="minorHAnsi" w:hAnsiTheme="minorHAnsi"/>
          <w:sz w:val="18"/>
          <w:szCs w:val="16"/>
        </w:rPr>
        <w:t>______________así como todos los datos aquí asentados, son ciertos y han</w:t>
      </w:r>
      <w:r w:rsidR="00190C8C" w:rsidRPr="00C765F1">
        <w:rPr>
          <w:rFonts w:asciiTheme="minorHAnsi" w:hAnsiTheme="minorHAnsi"/>
          <w:sz w:val="18"/>
          <w:szCs w:val="16"/>
        </w:rPr>
        <w:t xml:space="preserve">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12B192BF"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4157604F"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13351B">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5B4C1D3E"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w:t>
      </w:r>
      <w:r w:rsidR="00E777C4">
        <w:rPr>
          <w:rFonts w:ascii="Calibri" w:hAnsi="Calibri"/>
          <w:b/>
          <w:i/>
        </w:rPr>
        <w:t xml:space="preserve"> </w:t>
      </w:r>
      <w:r w:rsidR="00BA09CD" w:rsidRPr="001C3B83">
        <w:rPr>
          <w:rFonts w:ascii="Calibri" w:hAnsi="Calibri"/>
          <w:b/>
          <w:i/>
        </w:rPr>
        <w:t>____________________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1368BA">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1335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C262CD8" w14:textId="77777777" w:rsidR="0013351B" w:rsidRPr="00572D88" w:rsidRDefault="0013351B" w:rsidP="0013351B">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930E77" w14:textId="77777777" w:rsidR="0013351B" w:rsidRPr="00572D88" w:rsidRDefault="0013351B" w:rsidP="0013351B">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79EEDAE" w14:textId="77777777" w:rsidR="0013351B" w:rsidRPr="00E73AB6" w:rsidRDefault="0013351B" w:rsidP="0013351B">
      <w:pPr>
        <w:autoSpaceDE w:val="0"/>
        <w:autoSpaceDN w:val="0"/>
        <w:adjustRightInd w:val="0"/>
        <w:rPr>
          <w:rFonts w:asciiTheme="minorHAnsi" w:hAnsiTheme="minorHAnsi" w:cstheme="minorHAnsi"/>
          <w:sz w:val="18"/>
          <w:szCs w:val="18"/>
          <w:lang w:val="es-MX"/>
        </w:rPr>
      </w:pPr>
    </w:p>
    <w:p w14:paraId="37110F31" w14:textId="77777777" w:rsidR="0013351B" w:rsidRPr="0013351B" w:rsidRDefault="0013351B" w:rsidP="0013351B">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480A29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75EB5CBD" w14:textId="77777777" w:rsidR="0013351B" w:rsidRPr="0013351B" w:rsidRDefault="0013351B" w:rsidP="0013351B">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6151BA97"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17701D7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4327BD5E" w14:textId="7C1410FF"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 xml:space="preserve">I.1. Que es un Organismo Público Descentralizado con personalidad jurídica y patrimonio propios, creado por decreto número 328 de fecha 18 de </w:t>
      </w:r>
      <w:r w:rsidR="00E777C4" w:rsidRPr="0013351B">
        <w:rPr>
          <w:rFonts w:ascii="Calibri" w:hAnsi="Calibri" w:cs="Tahoma"/>
          <w:sz w:val="17"/>
          <w:szCs w:val="17"/>
        </w:rPr>
        <w:t>diciembre</w:t>
      </w:r>
      <w:r w:rsidRPr="0013351B">
        <w:rPr>
          <w:rFonts w:ascii="Calibri" w:hAnsi="Calibri" w:cs="Tahoma"/>
          <w:sz w:val="17"/>
          <w:szCs w:val="17"/>
        </w:rPr>
        <w:t xml:space="preserve"> de 1996. Con Registro Federal de Contribuyentes SSN-970115-QI9</w:t>
      </w:r>
    </w:p>
    <w:p w14:paraId="6698962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06C4B880"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13351B">
        <w:rPr>
          <w:rFonts w:ascii="Calibri" w:hAnsi="Calibri"/>
          <w:sz w:val="17"/>
          <w:szCs w:val="17"/>
        </w:rPr>
        <w:t>y Acuerdo Delegatorio de facultades signado en fecha 02 de Junio del 2022 y Publicado en el Periódico Oficial del Estado de Nuevo León</w:t>
      </w:r>
      <w:bookmarkEnd w:id="0"/>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6BCAC"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05E0F8D7" w14:textId="0B4E0FF1"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E777C4" w:rsidRPr="0013351B">
        <w:rPr>
          <w:rFonts w:ascii="Calibri" w:hAnsi="Calibri" w:cs="Calibri"/>
          <w:bCs/>
          <w:sz w:val="17"/>
          <w:szCs w:val="17"/>
        </w:rPr>
        <w:t>noviembre</w:t>
      </w:r>
      <w:r w:rsidRPr="0013351B">
        <w:rPr>
          <w:rFonts w:ascii="Calibri" w:hAnsi="Calibri" w:cs="Calibri"/>
          <w:bCs/>
          <w:sz w:val="17"/>
          <w:szCs w:val="17"/>
        </w:rPr>
        <w:t xml:space="preserve"> del 2021, y Acuerdo Delegatorio de facultades signado en fecha 02 de </w:t>
      </w:r>
      <w:r w:rsidR="00E777C4" w:rsidRPr="0013351B">
        <w:rPr>
          <w:rFonts w:ascii="Calibri" w:hAnsi="Calibri" w:cs="Calibri"/>
          <w:bCs/>
          <w:sz w:val="17"/>
          <w:szCs w:val="17"/>
        </w:rPr>
        <w:t>junio</w:t>
      </w:r>
      <w:r w:rsidRPr="0013351B">
        <w:rPr>
          <w:rFonts w:ascii="Calibri" w:hAnsi="Calibri" w:cs="Calibri"/>
          <w:bCs/>
          <w:sz w:val="17"/>
          <w:szCs w:val="17"/>
        </w:rPr>
        <w:t xml:space="preserve"> del 2022 y Publicado en el Periódico Oficial del Estado de Nuevo León.</w:t>
      </w:r>
    </w:p>
    <w:p w14:paraId="22B7083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62C374C8"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F640314"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p>
    <w:p w14:paraId="3AD72215" w14:textId="7301DEF9"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6C2529">
        <w:rPr>
          <w:rFonts w:ascii="Calibri" w:hAnsi="Calibri"/>
          <w:sz w:val="17"/>
          <w:szCs w:val="17"/>
        </w:rPr>
        <w:t>LP-919044992-N73-2023</w:t>
      </w:r>
      <w:r w:rsidRPr="0013351B">
        <w:rPr>
          <w:rFonts w:ascii="Calibri" w:hAnsi="Calibri"/>
          <w:sz w:val="17"/>
          <w:szCs w:val="17"/>
        </w:rPr>
        <w:t>, relativo a la contratación de _________________________.</w:t>
      </w:r>
    </w:p>
    <w:p w14:paraId="6A43575E"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347BA5E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0697CF28"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8F2F545"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6BB81355"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FCA97B9" w14:textId="1DA48D1C"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II.1.-</w:t>
      </w:r>
      <w:bookmarkStart w:id="1" w:name="_Hlk491079939"/>
      <w:r w:rsidRPr="0013351B">
        <w:rPr>
          <w:rFonts w:ascii="Calibri" w:hAnsi="Calibri" w:cs="Tahoma"/>
          <w:sz w:val="17"/>
          <w:szCs w:val="17"/>
        </w:rPr>
        <w:t xml:space="preserve">Que acredita la legal existencia de la compañía denominada </w:t>
      </w:r>
      <w:bookmarkEnd w:id="1"/>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6A2B40CA" w14:textId="77777777" w:rsidR="0013351B" w:rsidRPr="0013351B" w:rsidRDefault="0013351B" w:rsidP="0013351B">
      <w:pPr>
        <w:ind w:right="-5"/>
        <w:jc w:val="both"/>
        <w:rPr>
          <w:rFonts w:ascii="Calibri" w:hAnsi="Calibri" w:cs="Tahoma"/>
          <w:sz w:val="17"/>
          <w:szCs w:val="17"/>
        </w:rPr>
      </w:pPr>
    </w:p>
    <w:p w14:paraId="1861622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FEFA55" w14:textId="77777777" w:rsidR="0013351B" w:rsidRPr="0013351B" w:rsidRDefault="0013351B" w:rsidP="0013351B">
      <w:pPr>
        <w:ind w:right="-5"/>
        <w:jc w:val="both"/>
        <w:rPr>
          <w:rFonts w:ascii="Calibri" w:hAnsi="Calibri" w:cs="Tahoma"/>
          <w:sz w:val="17"/>
          <w:szCs w:val="17"/>
        </w:rPr>
      </w:pPr>
    </w:p>
    <w:p w14:paraId="52D6875D"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II.3.-</w:t>
      </w:r>
      <w:bookmarkStart w:id="2" w:name="_Hlk491079956"/>
      <w:r w:rsidRPr="0013351B">
        <w:rPr>
          <w:rFonts w:ascii="Calibri" w:hAnsi="Calibri" w:cs="Tahoma"/>
          <w:sz w:val="17"/>
          <w:szCs w:val="17"/>
        </w:rPr>
        <w:t xml:space="preserve">Que el Representante Legal de dicha compañía, </w:t>
      </w:r>
      <w:bookmarkEnd w:id="2"/>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B13D7A0" w14:textId="77777777" w:rsidR="0013351B" w:rsidRPr="0013351B" w:rsidRDefault="0013351B" w:rsidP="0013351B">
      <w:pPr>
        <w:ind w:right="-5"/>
        <w:jc w:val="both"/>
        <w:rPr>
          <w:rFonts w:ascii="Calibri" w:hAnsi="Calibri" w:cs="Tahoma"/>
          <w:sz w:val="17"/>
          <w:szCs w:val="17"/>
        </w:rPr>
      </w:pPr>
    </w:p>
    <w:p w14:paraId="1343CAA0"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AC12A21" w14:textId="77777777" w:rsidR="0013351B" w:rsidRPr="0013351B" w:rsidRDefault="0013351B" w:rsidP="0013351B">
      <w:pPr>
        <w:ind w:right="-5"/>
        <w:jc w:val="both"/>
        <w:rPr>
          <w:rFonts w:ascii="Calibri" w:hAnsi="Calibri" w:cs="Tahoma"/>
          <w:sz w:val="17"/>
          <w:szCs w:val="17"/>
        </w:rPr>
      </w:pPr>
    </w:p>
    <w:p w14:paraId="4F79EAD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332EC16" w14:textId="77777777" w:rsidR="0013351B" w:rsidRPr="0013351B" w:rsidRDefault="0013351B" w:rsidP="0013351B">
      <w:pPr>
        <w:ind w:right="-5"/>
        <w:jc w:val="both"/>
        <w:rPr>
          <w:rFonts w:ascii="Calibri" w:hAnsi="Calibri" w:cs="Tahoma"/>
          <w:sz w:val="17"/>
          <w:szCs w:val="17"/>
        </w:rPr>
      </w:pPr>
    </w:p>
    <w:p w14:paraId="2397C164" w14:textId="77777777" w:rsidR="0013351B" w:rsidRPr="0013351B" w:rsidRDefault="0013351B" w:rsidP="0013351B">
      <w:pPr>
        <w:tabs>
          <w:tab w:val="left" w:pos="360"/>
        </w:tabs>
        <w:jc w:val="both"/>
        <w:rPr>
          <w:rFonts w:ascii="Calibri" w:hAnsi="Calibri" w:cs="Tahoma"/>
          <w:sz w:val="17"/>
          <w:szCs w:val="17"/>
        </w:rPr>
      </w:pPr>
      <w:r w:rsidRPr="0013351B">
        <w:rPr>
          <w:rFonts w:ascii="Calibri" w:hAnsi="Calibri" w:cs="Tahoma"/>
          <w:sz w:val="17"/>
          <w:szCs w:val="17"/>
        </w:rPr>
        <w:t>II.6.-</w:t>
      </w:r>
      <w:bookmarkStart w:id="3" w:name="_Hlk491080052"/>
      <w:r w:rsidRPr="0013351B">
        <w:rPr>
          <w:rFonts w:ascii="Calibri" w:hAnsi="Calibri" w:cs="Arial"/>
          <w:color w:val="000000"/>
          <w:sz w:val="17"/>
          <w:szCs w:val="17"/>
        </w:rPr>
        <w:t xml:space="preserve"> </w:t>
      </w:r>
      <w:bookmarkEnd w:id="3"/>
      <w:proofErr w:type="gramStart"/>
      <w:r w:rsidRPr="0013351B">
        <w:rPr>
          <w:rFonts w:ascii="Calibri" w:hAnsi="Calibri" w:cs="Tahoma"/>
          <w:sz w:val="17"/>
          <w:szCs w:val="17"/>
        </w:rPr>
        <w:t>Que</w:t>
      </w:r>
      <w:proofErr w:type="gramEnd"/>
      <w:r w:rsidRPr="0013351B">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0FE2D20D" w14:textId="77777777" w:rsidR="0013351B" w:rsidRPr="0013351B" w:rsidRDefault="0013351B" w:rsidP="0013351B">
      <w:pPr>
        <w:tabs>
          <w:tab w:val="left" w:pos="360"/>
        </w:tabs>
        <w:jc w:val="both"/>
        <w:rPr>
          <w:rFonts w:ascii="Calibri" w:hAnsi="Calibri" w:cs="Tahoma"/>
          <w:sz w:val="17"/>
          <w:szCs w:val="17"/>
        </w:rPr>
      </w:pPr>
    </w:p>
    <w:p w14:paraId="0BA10375" w14:textId="77777777" w:rsidR="0013351B" w:rsidRPr="0013351B" w:rsidRDefault="0013351B" w:rsidP="0013351B">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3B0E64F7" w14:textId="77777777" w:rsidR="0013351B" w:rsidRPr="0013351B" w:rsidRDefault="0013351B" w:rsidP="0013351B">
      <w:pPr>
        <w:tabs>
          <w:tab w:val="left" w:pos="-284"/>
        </w:tabs>
        <w:ind w:left="-284"/>
        <w:jc w:val="both"/>
        <w:rPr>
          <w:rFonts w:ascii="Calibri" w:hAnsi="Calibri" w:cs="Tahoma"/>
          <w:sz w:val="17"/>
          <w:szCs w:val="17"/>
        </w:rPr>
      </w:pPr>
    </w:p>
    <w:p w14:paraId="7A4CF497" w14:textId="324419D2" w:rsidR="000A4F8C" w:rsidRPr="0013351B" w:rsidRDefault="0013351B" w:rsidP="0013351B">
      <w:pPr>
        <w:ind w:right="-5"/>
        <w:jc w:val="both"/>
        <w:rPr>
          <w:rFonts w:asciiTheme="minorHAnsi" w:hAnsiTheme="minorHAnsi"/>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w:t>
      </w:r>
      <w:proofErr w:type="spellStart"/>
      <w:r w:rsidRPr="00735FBC">
        <w:rPr>
          <w:rFonts w:asciiTheme="minorHAnsi" w:hAnsiTheme="minorHAnsi" w:cs="Tahoma"/>
          <w:b/>
          <w:sz w:val="17"/>
          <w:szCs w:val="17"/>
        </w:rPr>
        <w:t>Á</w:t>
      </w:r>
      <w:proofErr w:type="spellEnd"/>
      <w:r w:rsidRPr="00735FBC">
        <w:rPr>
          <w:rFonts w:asciiTheme="minorHAnsi" w:hAnsiTheme="minorHAnsi" w:cs="Tahoma"/>
          <w:b/>
          <w:sz w:val="17"/>
          <w:szCs w:val="17"/>
        </w:rPr>
        <w:t xml:space="preserve">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08D271A6"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PRIMERA: OBJETO.</w:t>
      </w:r>
      <w:r w:rsidR="00E777C4">
        <w:rPr>
          <w:rFonts w:asciiTheme="minorHAnsi" w:hAnsiTheme="minorHAnsi" w:cs="Tahoma"/>
          <w:b/>
          <w:sz w:val="17"/>
          <w:szCs w:val="17"/>
        </w:rPr>
        <w:t xml:space="preserve"> </w:t>
      </w:r>
      <w:r w:rsidRPr="00735FBC">
        <w:rPr>
          <w:rFonts w:asciiTheme="minorHAnsi" w:hAnsiTheme="minorHAnsi" w:cs="Tahoma"/>
          <w:b/>
          <w:sz w:val="17"/>
          <w:szCs w:val="17"/>
        </w:rPr>
        <w:t>-</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y descri</w:t>
      </w:r>
      <w:r w:rsidR="0013351B">
        <w:rPr>
          <w:rFonts w:asciiTheme="minorHAnsi" w:hAnsiTheme="minorHAnsi" w:cs="Tahoma"/>
          <w:sz w:val="17"/>
          <w:szCs w:val="17"/>
        </w:rPr>
        <w:t>pción señaladas en los Anexos 1</w:t>
      </w:r>
      <w:r w:rsidR="00E777C4">
        <w:rPr>
          <w:rFonts w:asciiTheme="minorHAnsi" w:hAnsiTheme="minorHAnsi" w:cs="Tahoma"/>
          <w:sz w:val="17"/>
          <w:szCs w:val="17"/>
        </w:rPr>
        <w:t>,</w:t>
      </w:r>
      <w:r w:rsidR="0013351B">
        <w:rPr>
          <w:rFonts w:asciiTheme="minorHAnsi" w:hAnsiTheme="minorHAnsi" w:cs="Tahoma"/>
          <w:sz w:val="17"/>
          <w:szCs w:val="17"/>
        </w:rPr>
        <w:t xml:space="preserve"> 1</w:t>
      </w:r>
      <w:r w:rsidR="00E777C4">
        <w:rPr>
          <w:rFonts w:asciiTheme="minorHAnsi" w:hAnsiTheme="minorHAnsi" w:cs="Tahoma"/>
          <w:sz w:val="17"/>
          <w:szCs w:val="17"/>
        </w:rPr>
        <w:t>a y 1b</w:t>
      </w:r>
      <w:r w:rsidR="0013351B">
        <w:rPr>
          <w:rFonts w:asciiTheme="minorHAnsi" w:hAnsiTheme="minorHAnsi" w:cs="Tahoma"/>
          <w:sz w:val="17"/>
          <w:szCs w:val="17"/>
        </w:rPr>
        <w:t xml:space="preserve">, </w:t>
      </w:r>
      <w:r w:rsidRPr="00735FBC">
        <w:rPr>
          <w:rFonts w:asciiTheme="minorHAnsi" w:hAnsiTheme="minorHAnsi" w:cs="Tahoma"/>
          <w:sz w:val="17"/>
          <w:szCs w:val="17"/>
        </w:rPr>
        <w:t xml:space="preserve">que forman parte integral del presente instrumento y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w:t>
      </w:r>
      <w:r w:rsidR="00E777C4">
        <w:rPr>
          <w:rFonts w:asciiTheme="minorHAnsi" w:hAnsiTheme="minorHAnsi" w:cs="Tahoma"/>
          <w:sz w:val="17"/>
          <w:szCs w:val="17"/>
        </w:rPr>
        <w:t>junta</w:t>
      </w:r>
      <w:r w:rsidRPr="00735FBC">
        <w:rPr>
          <w:rFonts w:asciiTheme="minorHAnsi" w:hAnsiTheme="minorHAnsi" w:cs="Tahoma"/>
          <w:sz w:val="17"/>
          <w:szCs w:val="17"/>
        </w:rPr>
        <w:t xml:space="preserve">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los cuales forman parte de </w:t>
      </w:r>
      <w:r w:rsidR="00E777C4" w:rsidRPr="00735FBC">
        <w:rPr>
          <w:rFonts w:asciiTheme="minorHAnsi" w:hAnsiTheme="minorHAnsi" w:cs="Tahoma"/>
          <w:sz w:val="17"/>
          <w:szCs w:val="17"/>
        </w:rPr>
        <w:t>este</w:t>
      </w:r>
      <w:r w:rsidRPr="00735FBC">
        <w:rPr>
          <w:rFonts w:asciiTheme="minorHAnsi" w:hAnsiTheme="minorHAnsi" w:cs="Tahoma"/>
          <w:sz w:val="17"/>
          <w:szCs w:val="17"/>
        </w:rPr>
        <w:t xml:space="preserve"> contrato.</w:t>
      </w:r>
    </w:p>
    <w:p w14:paraId="1951E7F5" w14:textId="77777777" w:rsidR="00735FBC" w:rsidRPr="00735FBC" w:rsidRDefault="00735FBC" w:rsidP="00735FBC">
      <w:pPr>
        <w:jc w:val="both"/>
        <w:rPr>
          <w:rFonts w:asciiTheme="minorHAnsi" w:hAnsiTheme="minorHAnsi" w:cs="Tahoma"/>
          <w:sz w:val="17"/>
          <w:szCs w:val="17"/>
        </w:rPr>
      </w:pPr>
    </w:p>
    <w:p w14:paraId="763C618A" w14:textId="6FB3551D"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SEGUNDA: MONTO DEL CONTRATO.</w:t>
      </w:r>
      <w:r w:rsidR="00E777C4">
        <w:rPr>
          <w:rFonts w:asciiTheme="minorHAnsi" w:hAnsiTheme="minorHAnsi" w:cs="Tahoma"/>
          <w:b/>
          <w:sz w:val="17"/>
          <w:szCs w:val="17"/>
        </w:rPr>
        <w:t xml:space="preserve"> </w:t>
      </w:r>
      <w:r w:rsidRPr="00735FBC">
        <w:rPr>
          <w:rFonts w:asciiTheme="minorHAnsi" w:hAnsiTheme="minorHAnsi" w:cs="Tahoma"/>
          <w:b/>
          <w:sz w:val="17"/>
          <w:szCs w:val="17"/>
        </w:rPr>
        <w:t xml:space="preserve">-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0C17DCF3"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TERCERA: FORMA DE PAGO.</w:t>
      </w:r>
      <w:r w:rsidR="00E777C4">
        <w:rPr>
          <w:rFonts w:asciiTheme="minorHAnsi" w:hAnsiTheme="minorHAnsi" w:cs="Tahoma"/>
          <w:b/>
          <w:sz w:val="17"/>
          <w:szCs w:val="17"/>
        </w:rPr>
        <w:t xml:space="preserve"> </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El pago de los servicios objeto del presente contrato se realizará en </w:t>
      </w:r>
      <w:r w:rsidR="007E2AFB" w:rsidRPr="00735FBC">
        <w:rPr>
          <w:rFonts w:asciiTheme="minorHAnsi" w:hAnsiTheme="minorHAnsi" w:cs="Tahoma"/>
          <w:sz w:val="17"/>
          <w:szCs w:val="17"/>
        </w:rPr>
        <w:t>pesos mexicanos</w:t>
      </w:r>
      <w:r w:rsidRPr="00735FBC">
        <w:rPr>
          <w:rFonts w:asciiTheme="minorHAnsi" w:hAnsiTheme="minorHAnsi" w:cs="Tahoma"/>
          <w:sz w:val="17"/>
          <w:szCs w:val="17"/>
        </w:rPr>
        <w:t xml:space="preserve"> dentro de los </w:t>
      </w:r>
      <w:r w:rsidR="0013351B">
        <w:rPr>
          <w:rFonts w:asciiTheme="minorHAnsi" w:hAnsiTheme="minorHAnsi" w:cs="Tahoma"/>
          <w:sz w:val="17"/>
          <w:szCs w:val="17"/>
        </w:rPr>
        <w:t>_____</w:t>
      </w:r>
      <w:r w:rsidRPr="00735FBC">
        <w:rPr>
          <w:rFonts w:asciiTheme="minorHAnsi" w:hAnsiTheme="minorHAnsi" w:cs="Tahoma"/>
          <w:sz w:val="17"/>
          <w:szCs w:val="17"/>
        </w:rPr>
        <w:t xml:space="preserve">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61EDE016"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w:t>
      </w:r>
      <w:r w:rsidR="00E777C4" w:rsidRPr="00735FBC">
        <w:rPr>
          <w:rFonts w:asciiTheme="minorHAnsi" w:hAnsiTheme="minorHAnsi" w:cs="Tahoma"/>
          <w:bCs/>
          <w:sz w:val="17"/>
          <w:szCs w:val="17"/>
        </w:rPr>
        <w:t>director</w:t>
      </w:r>
      <w:r w:rsidRPr="00735FBC">
        <w:rPr>
          <w:rFonts w:asciiTheme="minorHAnsi" w:hAnsiTheme="minorHAnsi" w:cs="Tahoma"/>
          <w:bCs/>
          <w:sz w:val="17"/>
          <w:szCs w:val="17"/>
        </w:rPr>
        <w:t xml:space="preserve">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7DBA956A"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PLAZO Y LUGAR DE ENTREGA.</w:t>
      </w:r>
      <w:r w:rsidR="00E777C4">
        <w:rPr>
          <w:rFonts w:asciiTheme="minorHAnsi" w:hAnsiTheme="minorHAnsi" w:cs="Tahoma"/>
          <w:b/>
          <w:sz w:val="17"/>
          <w:szCs w:val="17"/>
        </w:rPr>
        <w:t xml:space="preserve"> </w:t>
      </w:r>
      <w:r w:rsidRPr="00735FBC">
        <w:rPr>
          <w:rFonts w:asciiTheme="minorHAnsi" w:hAnsiTheme="minorHAnsi" w:cs="Tahoma"/>
          <w:b/>
          <w:sz w:val="17"/>
          <w:szCs w:val="17"/>
        </w:rPr>
        <w:t xml:space="preserve">-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w:t>
      </w:r>
      <w:r w:rsidRPr="00735FBC">
        <w:rPr>
          <w:rFonts w:asciiTheme="minorHAnsi" w:hAnsiTheme="minorHAnsi" w:cs="Tahoma"/>
          <w:sz w:val="17"/>
          <w:szCs w:val="17"/>
        </w:rPr>
        <w:lastRenderedPageBreak/>
        <w:t>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7A02F326"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CONDICIONES DE PRESTACIÓN DEL SERVICIO.</w:t>
      </w:r>
      <w:r w:rsidR="00E777C4">
        <w:rPr>
          <w:rFonts w:asciiTheme="minorHAnsi" w:hAnsiTheme="minorHAnsi" w:cs="Tahoma"/>
          <w:b/>
          <w:bCs/>
          <w:sz w:val="17"/>
          <w:szCs w:val="17"/>
        </w:rPr>
        <w:t xml:space="preserve"> </w:t>
      </w:r>
      <w:r w:rsidRPr="00735FBC">
        <w:rPr>
          <w:rFonts w:asciiTheme="minorHAnsi" w:hAnsiTheme="minorHAnsi" w:cs="Tahoma"/>
          <w:b/>
          <w:bCs/>
          <w:sz w:val="17"/>
          <w:szCs w:val="17"/>
        </w:rPr>
        <w:t>-</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t xml:space="preserve">3) El personal deberá estar certificado y capacitado en el manejo de los materiales a utilizar en el área de trabajo donde se utilicen materiales o sustancias </w:t>
      </w:r>
      <w:proofErr w:type="spellStart"/>
      <w:r w:rsidRPr="00735FBC">
        <w:rPr>
          <w:rFonts w:asciiTheme="minorHAnsi" w:hAnsiTheme="minorHAnsi" w:cs="Tahoma"/>
          <w:sz w:val="17"/>
          <w:szCs w:val="17"/>
        </w:rPr>
        <w:t>biopeligrosas</w:t>
      </w:r>
      <w:proofErr w:type="spellEnd"/>
      <w:r w:rsidRPr="00735FBC">
        <w:rPr>
          <w:rFonts w:asciiTheme="minorHAnsi" w:hAnsiTheme="minorHAnsi" w:cs="Tahoma"/>
          <w:sz w:val="17"/>
          <w:szCs w:val="17"/>
        </w:rPr>
        <w:t xml:space="preserve">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w:t>
      </w:r>
      <w:proofErr w:type="gramStart"/>
      <w:r w:rsidRPr="00735FBC">
        <w:rPr>
          <w:rFonts w:asciiTheme="minorHAnsi" w:hAnsiTheme="minorHAnsi" w:cs="Tahoma"/>
          <w:sz w:val="17"/>
          <w:szCs w:val="17"/>
        </w:rPr>
        <w:t>Jefe</w:t>
      </w:r>
      <w:proofErr w:type="gramEnd"/>
      <w:r w:rsidRPr="00735FBC">
        <w:rPr>
          <w:rFonts w:asciiTheme="minorHAnsi" w:hAnsiTheme="minorHAnsi" w:cs="Tahoma"/>
          <w:sz w:val="17"/>
          <w:szCs w:val="17"/>
        </w:rPr>
        <w:t xml:space="preserv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460F3ADD"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8) </w:t>
      </w:r>
      <w:r w:rsidR="00DA2492" w:rsidRPr="00DA2492">
        <w:rPr>
          <w:rFonts w:ascii="Calibri" w:hAnsi="Calibri"/>
          <w:sz w:val="17"/>
          <w:szCs w:val="17"/>
        </w:rPr>
        <w:t xml:space="preserve">La Unidad tendrá el derecho de veto justificado del personal que no cumpla con el servicio solicitado, informando telefónicamente al supervisor en turno o quien el licitante ganador designe y deberá ser reemplazado por la empresa </w:t>
      </w:r>
      <w:r w:rsidR="00DA2492" w:rsidRPr="00DA2492">
        <w:rPr>
          <w:rFonts w:ascii="Calibri" w:hAnsi="Calibri" w:cs="Arial"/>
          <w:sz w:val="17"/>
          <w:szCs w:val="17"/>
        </w:rPr>
        <w:t xml:space="preserve">en un plazo no mayor a una hora en los servicios dentro de la zona metropolitana (Municipios de Apodaca, Escobedo, Guadalupe, Monterrey, San Nicolás de los Garza, San Pedro, Santa Catarina) y no mayor a cuatro horas fuera de la zona metropolitana (zona rural); </w:t>
      </w:r>
      <w:r w:rsidR="00DA2492" w:rsidRPr="00DA2492">
        <w:rPr>
          <w:rFonts w:ascii="Calibri" w:hAnsi="Calibri"/>
          <w:sz w:val="17"/>
          <w:szCs w:val="17"/>
        </w:rPr>
        <w:t>y posteriormente ratificara dicha solicitud mediante escrito a la compañía prestadora del servicio especificando los motivos del veto. Las Unidades no podrán permanecer sin servicio de limpieza, por lo que, si por alguna causa el personal es vetado, algún otro elemento o supervisor deberá de permanecer al cuidado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1A34433F" w14:textId="5E36EB85"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SEXTA: VIGENCIA.</w:t>
      </w:r>
      <w:r w:rsidR="00E777C4">
        <w:rPr>
          <w:rFonts w:asciiTheme="minorHAnsi" w:hAnsiTheme="minorHAnsi" w:cs="Tahoma"/>
          <w:color w:val="000000"/>
          <w:sz w:val="17"/>
          <w:szCs w:val="17"/>
        </w:rPr>
        <w:t xml:space="preserve"> </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7BF62AC0"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lastRenderedPageBreak/>
        <w:t xml:space="preserve">SÉPTIMA: </w:t>
      </w:r>
      <w:r w:rsidRPr="00735FBC">
        <w:rPr>
          <w:rFonts w:asciiTheme="minorHAnsi" w:hAnsiTheme="minorHAnsi"/>
          <w:b/>
          <w:sz w:val="17"/>
          <w:szCs w:val="17"/>
        </w:rPr>
        <w:t>SUPERVISIÓN.</w:t>
      </w:r>
      <w:r w:rsidR="00E777C4">
        <w:rPr>
          <w:rFonts w:asciiTheme="minorHAnsi" w:hAnsiTheme="minorHAnsi"/>
          <w:b/>
          <w:sz w:val="17"/>
          <w:szCs w:val="17"/>
        </w:rPr>
        <w:t xml:space="preserve"> </w:t>
      </w:r>
      <w:r w:rsidRPr="00735FBC">
        <w:rPr>
          <w:rFonts w:asciiTheme="minorHAnsi" w:hAnsiTheme="minorHAnsi"/>
          <w:b/>
          <w:sz w:val="17"/>
          <w:szCs w:val="17"/>
        </w:rPr>
        <w:t xml:space="preserve">-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2DD2F4FF"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OCTAVA: CONFIDENCIALIDAD.</w:t>
      </w:r>
      <w:r w:rsidR="00E777C4">
        <w:rPr>
          <w:rFonts w:asciiTheme="minorHAnsi" w:hAnsiTheme="minorHAnsi" w:cs="Tahoma"/>
          <w:b/>
          <w:sz w:val="17"/>
          <w:szCs w:val="17"/>
        </w:rPr>
        <w:t xml:space="preserve"> </w:t>
      </w:r>
      <w:r w:rsidRPr="00735FBC">
        <w:rPr>
          <w:rFonts w:asciiTheme="minorHAnsi" w:hAnsiTheme="minorHAnsi" w:cs="Tahoma"/>
          <w:b/>
          <w:sz w:val="17"/>
          <w:szCs w:val="17"/>
        </w:rPr>
        <w:t>-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54E008DB"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110DAE2F"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NOVENA: RELACIONES DE “EL PROVEEDOR” CON SU PERSONAL.</w:t>
      </w:r>
      <w:r w:rsidR="00E777C4">
        <w:rPr>
          <w:rFonts w:asciiTheme="minorHAnsi" w:hAnsiTheme="minorHAnsi"/>
          <w:b/>
          <w:sz w:val="17"/>
          <w:szCs w:val="17"/>
        </w:rPr>
        <w:t xml:space="preserve"> </w:t>
      </w:r>
      <w:r w:rsidRPr="00735FBC">
        <w:rPr>
          <w:rFonts w:asciiTheme="minorHAnsi" w:hAnsiTheme="minorHAnsi"/>
          <w:b/>
          <w:sz w:val="17"/>
          <w:szCs w:val="17"/>
        </w:rPr>
        <w:t>-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31C093D9"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DÉCIMA PRIMERA: DAÑOS Y PERJUICIOS.</w:t>
      </w:r>
      <w:r w:rsidR="00E777C4">
        <w:rPr>
          <w:rFonts w:asciiTheme="minorHAnsi" w:hAnsiTheme="minorHAnsi"/>
          <w:b/>
          <w:sz w:val="17"/>
          <w:szCs w:val="17"/>
        </w:rPr>
        <w:t xml:space="preserve"> </w:t>
      </w:r>
      <w:r w:rsidRPr="00735FBC">
        <w:rPr>
          <w:rFonts w:asciiTheme="minorHAnsi" w:hAnsiTheme="minorHAnsi"/>
          <w:b/>
          <w:sz w:val="17"/>
          <w:szCs w:val="17"/>
        </w:rPr>
        <w:t xml:space="preserve">-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w:t>
      </w:r>
      <w:r w:rsidRPr="00735FBC">
        <w:rPr>
          <w:rFonts w:asciiTheme="minorHAnsi" w:hAnsiTheme="minorHAnsi" w:cs="Tahoma"/>
          <w:sz w:val="17"/>
          <w:szCs w:val="17"/>
        </w:rPr>
        <w:lastRenderedPageBreak/>
        <w:t xml:space="preserve">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B134B7"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7752F1C"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Ante la Secretaría de Finanzas y Tesorería General del Estado de Nuevo León, la presente fianza se otorga para garantizar por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13351B">
        <w:rPr>
          <w:rFonts w:ascii="Calibri" w:hAnsi="Calibri" w:cs="Tahoma"/>
          <w:b/>
          <w:color w:val="000000"/>
          <w:sz w:val="17"/>
          <w:szCs w:val="17"/>
        </w:rPr>
        <w:t xml:space="preserve">“S.S.N.L.”; </w:t>
      </w:r>
      <w:r w:rsidRPr="0013351B">
        <w:rPr>
          <w:rFonts w:ascii="Calibri" w:hAnsi="Calibri" w:cs="Tahoma"/>
          <w:color w:val="000000"/>
          <w:sz w:val="17"/>
          <w:szCs w:val="17"/>
        </w:rPr>
        <w:t>relativo a la adquisición de ____________, por un importe de (monto total del contrato incluyendo el I.V.A).</w:t>
      </w:r>
    </w:p>
    <w:p w14:paraId="18931E11"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Fianza se otorga en los términos del presente contrato, para garantizar todas y cada una de las obligaciones derivadas de la ___________.</w:t>
      </w:r>
    </w:p>
    <w:p w14:paraId="7D4DADDD"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la Fianza estará en vigor por un año, y en el caso de defectos y/o responsabilidades imputables a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9778E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esta fianza continuará vigente en el caso de que se otorgue prórroga a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 xml:space="preserve">para el cumplimiento de las obligaciones que se afianzan, aun cuando haya sido solicitada y autorizada extemporáneamente. </w:t>
      </w:r>
    </w:p>
    <w:p w14:paraId="430A22A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sólo podrá ser cancelada mediante aviso por escrito de </w:t>
      </w:r>
      <w:r w:rsidRPr="0013351B">
        <w:rPr>
          <w:rFonts w:ascii="Calibri" w:hAnsi="Calibri" w:cs="Tahoma"/>
          <w:b/>
          <w:color w:val="000000"/>
          <w:sz w:val="17"/>
          <w:szCs w:val="17"/>
        </w:rPr>
        <w:t>“S.S.N.L.”</w:t>
      </w:r>
      <w:r w:rsidRPr="0013351B">
        <w:rPr>
          <w:rFonts w:ascii="Calibri" w:hAnsi="Calibri" w:cs="Tahoma"/>
          <w:color w:val="000000"/>
          <w:sz w:val="17"/>
          <w:szCs w:val="17"/>
        </w:rPr>
        <w:t>.</w:t>
      </w:r>
    </w:p>
    <w:p w14:paraId="2747D789"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BF9BC6" w14:textId="33B94AC3" w:rsidR="00735FBC" w:rsidRPr="0013351B" w:rsidRDefault="0013351B" w:rsidP="0013351B">
      <w:pPr>
        <w:numPr>
          <w:ilvl w:val="0"/>
          <w:numId w:val="32"/>
        </w:numPr>
        <w:jc w:val="both"/>
        <w:rPr>
          <w:rFonts w:asciiTheme="minorHAnsi" w:hAnsiTheme="minorHAnsi" w:cs="Tahoma"/>
          <w:sz w:val="17"/>
          <w:szCs w:val="17"/>
        </w:rPr>
      </w:pPr>
      <w:r w:rsidRPr="0013351B">
        <w:rPr>
          <w:rFonts w:ascii="Calibri" w:hAnsi="Calibri" w:cs="Tahoma"/>
          <w:color w:val="000000"/>
          <w:sz w:val="17"/>
          <w:szCs w:val="17"/>
        </w:rPr>
        <w:t xml:space="preserve">Que </w:t>
      </w:r>
      <w:r w:rsidRPr="0013351B">
        <w:rPr>
          <w:rFonts w:ascii="Calibri" w:hAnsi="Calibri" w:cs="Tahoma"/>
          <w:b/>
          <w:color w:val="000000"/>
          <w:sz w:val="17"/>
          <w:szCs w:val="17"/>
        </w:rPr>
        <w:t xml:space="preserve">“S.S.N.L.”, </w:t>
      </w:r>
      <w:r w:rsidRPr="0013351B">
        <w:rPr>
          <w:rFonts w:ascii="Calibri" w:hAnsi="Calibri" w:cs="Tahoma"/>
          <w:color w:val="000000"/>
          <w:sz w:val="17"/>
          <w:szCs w:val="17"/>
        </w:rPr>
        <w:t xml:space="preserve">cuenta con un término de un año contado a partir del incumplimiento de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43F4C0F3"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TERCERA: RESCISIÓN ADMINISTRATIVA.</w:t>
      </w:r>
      <w:r w:rsidR="00E777C4">
        <w:rPr>
          <w:rFonts w:asciiTheme="minorHAnsi" w:hAnsiTheme="minorHAnsi" w:cs="Tahoma"/>
          <w:b/>
          <w:sz w:val="17"/>
          <w:szCs w:val="17"/>
        </w:rPr>
        <w:t xml:space="preserve"> </w:t>
      </w:r>
      <w:r w:rsidRPr="00735FBC">
        <w:rPr>
          <w:rFonts w:asciiTheme="minorHAnsi" w:hAnsiTheme="minorHAnsi" w:cs="Tahoma"/>
          <w:b/>
          <w:sz w:val="17"/>
          <w:szCs w:val="17"/>
        </w:rPr>
        <w:t>-</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115FBB30"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a).</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209CE3E0"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b).</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3DDECE22"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c).</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dentro del plazo señalado, la totalidad del servicio objeto del presente contrato</w:t>
      </w:r>
    </w:p>
    <w:p w14:paraId="4C2209B4" w14:textId="2796CC50"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d).</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no otorga la fianza de cumplimiento, en los términos que se establecen en la cláusula </w:t>
      </w:r>
      <w:r w:rsidRPr="00735FBC">
        <w:rPr>
          <w:rFonts w:asciiTheme="minorHAnsi" w:hAnsiTheme="minorHAnsi" w:cs="Tahoma"/>
          <w:bCs/>
          <w:iCs/>
          <w:sz w:val="17"/>
          <w:szCs w:val="17"/>
        </w:rPr>
        <w:t>décima segunda</w:t>
      </w:r>
      <w:r w:rsidRPr="00735FBC">
        <w:rPr>
          <w:rFonts w:asciiTheme="minorHAnsi" w:hAnsiTheme="minorHAnsi" w:cs="Tahoma"/>
          <w:sz w:val="17"/>
          <w:szCs w:val="17"/>
        </w:rPr>
        <w:t xml:space="preserve">, siendo a su cargo los daños y perjuicios que pudiere sufrir </w:t>
      </w:r>
      <w:r w:rsidRPr="00735FBC">
        <w:rPr>
          <w:rFonts w:asciiTheme="minorHAnsi" w:hAnsiTheme="minorHAnsi" w:cs="Tahoma"/>
          <w:b/>
          <w:sz w:val="17"/>
          <w:szCs w:val="17"/>
        </w:rPr>
        <w:t>“S.S.N.L.”</w:t>
      </w:r>
      <w:r w:rsidRPr="00735FBC">
        <w:rPr>
          <w:rFonts w:asciiTheme="minorHAnsi" w:hAnsiTheme="minorHAnsi" w:cs="Tahoma"/>
          <w:sz w:val="17"/>
          <w:szCs w:val="17"/>
        </w:rPr>
        <w:t xml:space="preserve"> por la falta de prestación del servicio objeto del presente instrumento.</w:t>
      </w:r>
    </w:p>
    <w:p w14:paraId="50DB2E68" w14:textId="5F28EA5C"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64FABF8D"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f).</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w:t>
      </w:r>
      <w:r w:rsidR="00E777C4">
        <w:rPr>
          <w:rFonts w:asciiTheme="minorHAnsi" w:hAnsiTheme="minorHAnsi" w:cs="Tahoma"/>
          <w:sz w:val="17"/>
          <w:szCs w:val="17"/>
        </w:rPr>
        <w:t>, 1a y 1b.</w:t>
      </w:r>
      <w:r w:rsidRPr="00735FBC">
        <w:rPr>
          <w:rFonts w:asciiTheme="minorHAnsi" w:hAnsiTheme="minorHAnsi" w:cs="Tahoma"/>
          <w:sz w:val="17"/>
          <w:szCs w:val="17"/>
        </w:rPr>
        <w:t xml:space="preserve">  </w:t>
      </w:r>
    </w:p>
    <w:p w14:paraId="4F2D91D5" w14:textId="4F3DA639"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g).</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0B1EAD88"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h).</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32F3DF32"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i).</w:t>
      </w:r>
      <w:r w:rsidR="00E777C4">
        <w:rPr>
          <w:rFonts w:asciiTheme="minorHAnsi" w:hAnsiTheme="minorHAnsi" w:cs="Tahoma"/>
          <w:sz w:val="17"/>
          <w:szCs w:val="17"/>
        </w:rPr>
        <w:t xml:space="preserve"> </w:t>
      </w:r>
      <w:r w:rsidRPr="00735FBC">
        <w:rPr>
          <w:rFonts w:asciiTheme="minorHAnsi" w:hAnsiTheme="minorHAnsi" w:cs="Tahoma"/>
          <w:sz w:val="17"/>
          <w:szCs w:val="17"/>
        </w:rPr>
        <w:t>- Por no cubrir con personal suficiente y capacitado para realizar el servicio objeto del presente contrato.</w:t>
      </w:r>
    </w:p>
    <w:p w14:paraId="475413EF" w14:textId="50C6621F"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w:t>
      </w:r>
      <w:r w:rsidR="00E777C4">
        <w:rPr>
          <w:rFonts w:asciiTheme="minorHAnsi" w:hAnsiTheme="minorHAnsi" w:cs="Tahoma"/>
          <w:sz w:val="17"/>
          <w:szCs w:val="17"/>
        </w:rPr>
        <w:t xml:space="preserve"> </w:t>
      </w:r>
      <w:r w:rsidRPr="00735FBC">
        <w:rPr>
          <w:rFonts w:asciiTheme="minorHAnsi" w:hAnsiTheme="minorHAnsi" w:cs="Tahoma"/>
          <w:sz w:val="17"/>
          <w:szCs w:val="17"/>
        </w:rPr>
        <w:t>- Si cede, traspasa o subcontrata el servicio objeto de este contrato.</w:t>
      </w:r>
    </w:p>
    <w:p w14:paraId="7F8D83B9" w14:textId="65AF1ABF"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w:t>
      </w:r>
      <w:r w:rsidR="00E777C4">
        <w:rPr>
          <w:rFonts w:asciiTheme="minorHAnsi" w:hAnsiTheme="minorHAnsi" w:cs="Tahoma"/>
          <w:sz w:val="17"/>
          <w:szCs w:val="17"/>
        </w:rPr>
        <w:t xml:space="preserve"> </w:t>
      </w:r>
      <w:r w:rsidRPr="00735FBC">
        <w:rPr>
          <w:rFonts w:asciiTheme="minorHAnsi" w:hAnsiTheme="minorHAnsi" w:cs="Tahoma"/>
          <w:sz w:val="17"/>
          <w:szCs w:val="17"/>
        </w:rPr>
        <w:t>-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0293608A"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CUARTA: MODIFICACIONES AL CONTRATO.</w:t>
      </w:r>
      <w:r w:rsidR="00E777C4">
        <w:rPr>
          <w:rFonts w:asciiTheme="minorHAnsi" w:hAnsiTheme="minorHAnsi" w:cs="Tahoma"/>
          <w:b/>
          <w:sz w:val="17"/>
          <w:szCs w:val="17"/>
        </w:rPr>
        <w:t xml:space="preserve"> </w:t>
      </w:r>
      <w:r w:rsidRPr="00735FBC">
        <w:rPr>
          <w:rFonts w:asciiTheme="minorHAnsi" w:hAnsiTheme="minorHAnsi" w:cs="Tahoma"/>
          <w:b/>
          <w:sz w:val="17"/>
          <w:szCs w:val="17"/>
        </w:rPr>
        <w:t>-</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6AEB393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QUINTA: SUBCONTRATACIÓN.</w:t>
      </w:r>
      <w:r w:rsidR="00E777C4">
        <w:rPr>
          <w:rFonts w:asciiTheme="minorHAnsi" w:hAnsiTheme="minorHAnsi" w:cs="Tahoma"/>
          <w:b/>
          <w:sz w:val="17"/>
          <w:szCs w:val="17"/>
        </w:rPr>
        <w:t xml:space="preserve"> </w:t>
      </w:r>
      <w:r w:rsidRPr="00735FBC">
        <w:rPr>
          <w:rFonts w:asciiTheme="minorHAnsi" w:hAnsiTheme="minorHAnsi" w:cs="Tahoma"/>
          <w:b/>
          <w:sz w:val="17"/>
          <w:szCs w:val="17"/>
        </w:rPr>
        <w:t>-</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5CFEDDD4"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LICENCIAS O PERMISOS.</w:t>
      </w:r>
      <w:r w:rsidR="00E777C4">
        <w:rPr>
          <w:rFonts w:asciiTheme="minorHAnsi" w:hAnsiTheme="minorHAnsi" w:cs="Tahoma"/>
          <w:b/>
          <w:bCs/>
          <w:sz w:val="17"/>
          <w:szCs w:val="17"/>
        </w:rPr>
        <w:t xml:space="preserve"> </w:t>
      </w:r>
      <w:r w:rsidRPr="00735FBC">
        <w:rPr>
          <w:rFonts w:asciiTheme="minorHAnsi" w:hAnsiTheme="minorHAnsi" w:cs="Tahoma"/>
          <w:b/>
          <w:bCs/>
          <w:sz w:val="17"/>
          <w:szCs w:val="17"/>
        </w:rPr>
        <w:t>-</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3890FFAF"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DÉCIMA SÉPTIMA: DERECHOS DE AUTOR.</w:t>
      </w:r>
      <w:r w:rsidR="00E777C4">
        <w:rPr>
          <w:rFonts w:asciiTheme="minorHAnsi" w:hAnsiTheme="minorHAnsi" w:cs="Tahoma"/>
          <w:b/>
          <w:bCs/>
          <w:sz w:val="17"/>
          <w:szCs w:val="17"/>
        </w:rPr>
        <w:t xml:space="preserve"> </w:t>
      </w:r>
      <w:r w:rsidRPr="00735FBC">
        <w:rPr>
          <w:rFonts w:asciiTheme="minorHAnsi" w:hAnsiTheme="minorHAnsi" w:cs="Tahoma"/>
          <w:b/>
          <w:bCs/>
          <w:sz w:val="17"/>
          <w:szCs w:val="17"/>
        </w:rPr>
        <w:t xml:space="preserve">-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2DADA51B"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DÉCIMA OCTAVA: LEGISLACIÓN.</w:t>
      </w:r>
      <w:r w:rsidR="00E777C4">
        <w:rPr>
          <w:rFonts w:asciiTheme="minorHAnsi" w:hAnsiTheme="minorHAnsi" w:cs="Tahoma"/>
          <w:b/>
          <w:sz w:val="17"/>
          <w:szCs w:val="17"/>
        </w:rPr>
        <w:t xml:space="preserve"> </w:t>
      </w:r>
      <w:r w:rsidRPr="00735FBC">
        <w:rPr>
          <w:rFonts w:asciiTheme="minorHAnsi" w:hAnsiTheme="minorHAnsi" w:cs="Tahoma"/>
          <w:b/>
          <w:sz w:val="17"/>
          <w:szCs w:val="17"/>
        </w:rPr>
        <w:t>-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79A3D00D"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DÉCIMA NOVENA: JURISDICCIÓN</w:t>
      </w:r>
      <w:r w:rsidRPr="00735FBC">
        <w:rPr>
          <w:rFonts w:asciiTheme="minorHAnsi" w:hAnsiTheme="minorHAnsi" w:cs="Tahoma"/>
          <w:sz w:val="17"/>
          <w:szCs w:val="17"/>
        </w:rPr>
        <w:t>.</w:t>
      </w:r>
      <w:r w:rsidR="00E777C4">
        <w:rPr>
          <w:rFonts w:asciiTheme="minorHAnsi" w:hAnsiTheme="minorHAnsi" w:cs="Tahoma"/>
          <w:sz w:val="17"/>
          <w:szCs w:val="17"/>
        </w:rPr>
        <w:t xml:space="preserve"> </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0385EE27" w14:textId="77777777" w:rsidR="0013351B" w:rsidRDefault="0013351B" w:rsidP="0013351B">
      <w:pPr>
        <w:ind w:right="-5"/>
        <w:jc w:val="both"/>
        <w:rPr>
          <w:rFonts w:asciiTheme="minorHAnsi" w:hAnsiTheme="minorHAnsi"/>
          <w:sz w:val="18"/>
          <w:szCs w:val="18"/>
        </w:rPr>
      </w:pPr>
    </w:p>
    <w:p w14:paraId="440DFECC" w14:textId="48963CFB" w:rsidR="0013351B" w:rsidRPr="00F02B82" w:rsidRDefault="0013351B" w:rsidP="0013351B">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67F4AD87" w14:textId="77777777" w:rsidR="0013351B" w:rsidRPr="00F02B82" w:rsidRDefault="0013351B" w:rsidP="0013351B">
      <w:pPr>
        <w:jc w:val="center"/>
        <w:rPr>
          <w:rFonts w:ascii="Calibri" w:hAnsi="Calibri" w:cs="Arial"/>
          <w:sz w:val="16"/>
          <w:szCs w:val="16"/>
        </w:rPr>
      </w:pPr>
    </w:p>
    <w:p w14:paraId="30B1F095" w14:textId="77777777" w:rsidR="0013351B" w:rsidRDefault="0013351B" w:rsidP="0013351B">
      <w:pPr>
        <w:jc w:val="center"/>
        <w:rPr>
          <w:rFonts w:ascii="Calibri" w:hAnsi="Calibri" w:cs="Arial"/>
          <w:sz w:val="16"/>
          <w:szCs w:val="16"/>
        </w:rPr>
      </w:pPr>
    </w:p>
    <w:p w14:paraId="3975090B" w14:textId="77777777" w:rsidR="00A21148" w:rsidRPr="00F02B82" w:rsidRDefault="00A21148" w:rsidP="0013351B">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3351B" w:rsidRPr="00F02B82" w14:paraId="7BD2C8BE" w14:textId="77777777" w:rsidTr="00130267">
        <w:tc>
          <w:tcPr>
            <w:tcW w:w="5104" w:type="dxa"/>
          </w:tcPr>
          <w:p w14:paraId="3567441E" w14:textId="77777777" w:rsidR="0013351B" w:rsidRPr="00F02B82" w:rsidRDefault="0013351B" w:rsidP="00130267">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D1162"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DIRECTOR ADMINISTRATIVO</w:t>
            </w:r>
          </w:p>
          <w:p w14:paraId="6B80B850" w14:textId="77777777" w:rsidR="0013351B" w:rsidRPr="00F02B82" w:rsidRDefault="0013351B" w:rsidP="00130267">
            <w:pPr>
              <w:jc w:val="center"/>
              <w:rPr>
                <w:rFonts w:ascii="Calibri" w:hAnsi="Calibri" w:cs="Arial"/>
                <w:sz w:val="16"/>
                <w:szCs w:val="16"/>
              </w:rPr>
            </w:pPr>
          </w:p>
        </w:tc>
        <w:tc>
          <w:tcPr>
            <w:tcW w:w="5245" w:type="dxa"/>
          </w:tcPr>
          <w:p w14:paraId="442BBB7D"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C_____________________</w:t>
            </w:r>
          </w:p>
          <w:p w14:paraId="5CC48FF0"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REPRESENTANTE LEGAL</w:t>
            </w:r>
          </w:p>
        </w:tc>
      </w:tr>
    </w:tbl>
    <w:p w14:paraId="59E8C5CF" w14:textId="77777777" w:rsidR="00A21148" w:rsidRDefault="00A21148" w:rsidP="0013351B">
      <w:pPr>
        <w:jc w:val="center"/>
        <w:rPr>
          <w:rFonts w:ascii="Calibri" w:hAnsi="Calibri" w:cs="Arial"/>
          <w:sz w:val="16"/>
          <w:szCs w:val="16"/>
        </w:rPr>
      </w:pPr>
    </w:p>
    <w:p w14:paraId="606C2A11" w14:textId="77777777" w:rsidR="0013351B" w:rsidRPr="00F02B82" w:rsidRDefault="0013351B" w:rsidP="0013351B">
      <w:pPr>
        <w:jc w:val="center"/>
        <w:rPr>
          <w:rFonts w:ascii="Calibri" w:hAnsi="Calibri" w:cs="Arial"/>
          <w:sz w:val="16"/>
          <w:szCs w:val="16"/>
        </w:rPr>
      </w:pPr>
      <w:r w:rsidRPr="00F02B82">
        <w:rPr>
          <w:rFonts w:ascii="Calibri" w:hAnsi="Calibri" w:cs="Arial"/>
          <w:sz w:val="16"/>
          <w:szCs w:val="16"/>
        </w:rPr>
        <w:t xml:space="preserve">  </w:t>
      </w:r>
    </w:p>
    <w:p w14:paraId="3096B08F" w14:textId="3B5E70A9" w:rsidR="0013351B" w:rsidRPr="00F02B82" w:rsidRDefault="0013351B" w:rsidP="0013351B">
      <w:pPr>
        <w:ind w:left="142"/>
        <w:rPr>
          <w:rFonts w:ascii="Calibri" w:hAnsi="Calibri" w:cs="Arial"/>
          <w:sz w:val="16"/>
          <w:szCs w:val="16"/>
        </w:rPr>
      </w:pPr>
      <w:r w:rsidRPr="00F02B82">
        <w:rPr>
          <w:rFonts w:ascii="Calibri" w:hAnsi="Calibri" w:cs="Arial"/>
          <w:sz w:val="16"/>
          <w:szCs w:val="16"/>
        </w:rPr>
        <w:t xml:space="preserve">   </w:t>
      </w:r>
      <w:r w:rsidR="000F2561">
        <w:rPr>
          <w:rFonts w:ascii="Calibri" w:hAnsi="Calibri" w:cs="Arial"/>
          <w:sz w:val="16"/>
          <w:szCs w:val="16"/>
        </w:rPr>
        <w:t xml:space="preserve">               C. EDUARDO MEDINA</w:t>
      </w:r>
      <w:r w:rsidRPr="00F02B82">
        <w:rPr>
          <w:rFonts w:ascii="Calibri" w:hAnsi="Calibri" w:cs="Arial"/>
          <w:sz w:val="16"/>
          <w:szCs w:val="16"/>
        </w:rPr>
        <w:t xml:space="preserve"> CARDENAS</w:t>
      </w:r>
    </w:p>
    <w:p w14:paraId="20002462" w14:textId="77777777" w:rsidR="0013351B" w:rsidRDefault="0013351B" w:rsidP="0013351B">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1F975BB" w14:textId="77777777" w:rsidR="00A21148" w:rsidRPr="00F02B82" w:rsidRDefault="00A21148" w:rsidP="0013351B">
      <w:pPr>
        <w:ind w:firstLine="142"/>
        <w:rPr>
          <w:rFonts w:ascii="Calibri" w:hAnsi="Calibri" w:cs="Arial"/>
          <w:sz w:val="16"/>
          <w:szCs w:val="16"/>
        </w:rPr>
      </w:pPr>
    </w:p>
    <w:p w14:paraId="4080938D" w14:textId="77777777" w:rsidR="0013351B" w:rsidRPr="00F02B82" w:rsidRDefault="0013351B" w:rsidP="0013351B">
      <w:pPr>
        <w:ind w:firstLine="142"/>
        <w:rPr>
          <w:rFonts w:ascii="Calibri" w:hAnsi="Calibri" w:cs="Arial"/>
          <w:sz w:val="16"/>
          <w:szCs w:val="16"/>
        </w:rPr>
      </w:pPr>
    </w:p>
    <w:p w14:paraId="1FA95ACC" w14:textId="77777777" w:rsidR="0013351B" w:rsidRPr="00F02B82" w:rsidRDefault="0013351B" w:rsidP="0013351B">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F0CFE08" w14:textId="77777777" w:rsidR="0013351B" w:rsidRDefault="0013351B" w:rsidP="0013351B">
      <w:pPr>
        <w:jc w:val="center"/>
        <w:rPr>
          <w:rFonts w:ascii="Calibri" w:hAnsi="Calibri" w:cs="Arial"/>
          <w:sz w:val="16"/>
          <w:szCs w:val="16"/>
        </w:rPr>
      </w:pPr>
    </w:p>
    <w:p w14:paraId="6A267779" w14:textId="77777777" w:rsidR="00A21148" w:rsidRPr="00F02B82" w:rsidRDefault="00A21148" w:rsidP="0013351B">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3351B" w:rsidRPr="00F02B82" w14:paraId="6273F361" w14:textId="77777777" w:rsidTr="00130267">
        <w:trPr>
          <w:jc w:val="center"/>
        </w:trPr>
        <w:tc>
          <w:tcPr>
            <w:tcW w:w="5688" w:type="dxa"/>
          </w:tcPr>
          <w:p w14:paraId="707A3C0A"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C5E423F" w14:textId="2525E2A8" w:rsidR="000F2561" w:rsidRPr="00F02B82" w:rsidRDefault="0013351B" w:rsidP="000F256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21148">
              <w:rPr>
                <w:rFonts w:ascii="Calibri" w:hAnsi="Calibri" w:cs="Arial"/>
                <w:sz w:val="16"/>
                <w:szCs w:val="16"/>
              </w:rPr>
              <w:t>LIC. SADIT A. FLORES CAMPOS</w:t>
            </w:r>
          </w:p>
          <w:p w14:paraId="6720330A" w14:textId="3114E52D" w:rsidR="0013351B" w:rsidRPr="00F02B82" w:rsidRDefault="0013351B" w:rsidP="00130267">
            <w:pPr>
              <w:ind w:right="-354" w:hanging="212"/>
              <w:rPr>
                <w:rFonts w:ascii="Calibri" w:hAnsi="Calibri" w:cs="Arial"/>
                <w:sz w:val="16"/>
                <w:szCs w:val="16"/>
              </w:rPr>
            </w:pPr>
          </w:p>
        </w:tc>
        <w:tc>
          <w:tcPr>
            <w:tcW w:w="4715" w:type="dxa"/>
          </w:tcPr>
          <w:p w14:paraId="595303C3"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0C436B7" w14:textId="77777777" w:rsidR="0013351B" w:rsidRPr="00F02B82" w:rsidRDefault="0013351B" w:rsidP="00130267">
            <w:pPr>
              <w:jc w:val="center"/>
              <w:rPr>
                <w:rFonts w:ascii="Calibri" w:hAnsi="Calibri" w:cs="Arial"/>
                <w:sz w:val="16"/>
                <w:szCs w:val="16"/>
              </w:rPr>
            </w:pPr>
          </w:p>
        </w:tc>
      </w:tr>
    </w:tbl>
    <w:p w14:paraId="5C6EF008" w14:textId="397974E3" w:rsidR="00572D88" w:rsidRPr="00735FBC" w:rsidRDefault="00572D88" w:rsidP="0013351B">
      <w:pPr>
        <w:ind w:right="-5"/>
        <w:jc w:val="center"/>
        <w:rPr>
          <w:rFonts w:asciiTheme="minorHAnsi" w:hAnsiTheme="minorHAnsi"/>
          <w:sz w:val="17"/>
          <w:szCs w:val="17"/>
        </w:rPr>
      </w:pPr>
    </w:p>
    <w:sectPr w:rsidR="00572D88" w:rsidRPr="00735FBC" w:rsidSect="0013351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130B" w14:textId="77777777" w:rsidR="00D248E8" w:rsidRDefault="00D248E8" w:rsidP="007F0B73">
      <w:r>
        <w:separator/>
      </w:r>
    </w:p>
  </w:endnote>
  <w:endnote w:type="continuationSeparator" w:id="0">
    <w:p w14:paraId="435F46AF" w14:textId="77777777" w:rsidR="00D248E8" w:rsidRDefault="00D248E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2030677346"/>
      <w:docPartObj>
        <w:docPartGallery w:val="Page Numbers (Bottom of Page)"/>
        <w:docPartUnique/>
      </w:docPartObj>
    </w:sdtPr>
    <w:sdtEndPr>
      <w:rPr>
        <w:b/>
      </w:rPr>
    </w:sdtEndPr>
    <w:sdtContent>
      <w:p w14:paraId="04D62268" w14:textId="6D60F975" w:rsidR="00663788" w:rsidRPr="006E6286" w:rsidRDefault="00663788" w:rsidP="009605CD">
        <w:pPr>
          <w:pStyle w:val="Piedepgina"/>
          <w:jc w:val="center"/>
          <w:rPr>
            <w:rFonts w:ascii="Century Gothic" w:hAnsi="Century Gothic"/>
            <w:b/>
            <w:color w:val="00B0F0"/>
            <w:sz w:val="18"/>
            <w:szCs w:val="14"/>
          </w:rPr>
        </w:pPr>
        <w:r w:rsidRPr="006E6286">
          <w:rPr>
            <w:noProof/>
            <w:color w:val="00B0F0"/>
            <w:lang w:val="es-MX" w:eastAsia="es-MX"/>
          </w:rPr>
          <w:drawing>
            <wp:anchor distT="0" distB="0" distL="114300" distR="114300" simplePos="0" relativeHeight="251663360" behindDoc="1" locked="0" layoutInCell="1" allowOverlap="1" wp14:anchorId="66483096" wp14:editId="5FD36F33">
              <wp:simplePos x="0" y="0"/>
              <wp:positionH relativeFrom="column">
                <wp:posOffset>-533400</wp:posOffset>
              </wp:positionH>
              <wp:positionV relativeFrom="paragraph">
                <wp:posOffset>133985</wp:posOffset>
              </wp:positionV>
              <wp:extent cx="7743825" cy="1028289"/>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86">
          <w:rPr>
            <w:rFonts w:ascii="Century Gothic" w:hAnsi="Century Gothic"/>
            <w:b/>
            <w:color w:val="00B0F0"/>
            <w:sz w:val="18"/>
            <w:szCs w:val="14"/>
          </w:rPr>
          <w:t>LICITACIÓN PÚBLICA NACIONAL PRESENCIAL</w:t>
        </w:r>
      </w:p>
      <w:p w14:paraId="25F2AAFA" w14:textId="52B7666C" w:rsidR="00663788" w:rsidRPr="009605CD" w:rsidRDefault="00663788" w:rsidP="009605CD">
        <w:pPr>
          <w:pStyle w:val="Piedepgina"/>
          <w:jc w:val="center"/>
          <w:rPr>
            <w:b/>
            <w:color w:val="7030A0"/>
            <w:szCs w:val="16"/>
          </w:rPr>
        </w:pPr>
        <w:r w:rsidRPr="00604057">
          <w:rPr>
            <w:rFonts w:ascii="Century Gothic" w:hAnsi="Century Gothic"/>
            <w:b/>
            <w:color w:val="00B0F0"/>
            <w:sz w:val="18"/>
            <w:szCs w:val="16"/>
          </w:rPr>
          <w:t xml:space="preserve">No. </w:t>
        </w:r>
        <w:r w:rsidR="006C2529">
          <w:rPr>
            <w:rFonts w:ascii="Century Gothic" w:hAnsi="Century Gothic"/>
            <w:b/>
            <w:color w:val="00B0F0"/>
            <w:sz w:val="18"/>
            <w:szCs w:val="16"/>
          </w:rPr>
          <w:t>LP-919044992-N73-2023</w:t>
        </w:r>
        <w:r w:rsidRPr="006E6286">
          <w:rPr>
            <w:rFonts w:ascii="Century Gothic" w:hAnsi="Century Gothic"/>
            <w:b/>
            <w:color w:val="00B0F0"/>
            <w:sz w:val="18"/>
            <w:szCs w:val="16"/>
          </w:rPr>
          <w:t xml:space="preserve">                                                                                                                           </w:t>
        </w:r>
        <w:sdt>
          <w:sdtPr>
            <w:rPr>
              <w:rFonts w:ascii="Century Gothic" w:hAnsi="Century Gothic"/>
              <w:b/>
              <w:color w:val="00B0F0"/>
              <w:sz w:val="18"/>
              <w:szCs w:val="16"/>
            </w:rPr>
            <w:id w:val="-590241796"/>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293296097"/>
                <w:docPartObj>
                  <w:docPartGallery w:val="Page Numbers (Top of Page)"/>
                  <w:docPartUnique/>
                </w:docPartObj>
              </w:sdtPr>
              <w:sdtEndPr>
                <w:rPr>
                  <w:rFonts w:ascii="Times New Roman" w:hAnsi="Times New Roman"/>
                  <w:sz w:val="20"/>
                </w:rPr>
              </w:sdtEndPr>
              <w:sdtContent>
                <w:r w:rsidRPr="006E6286">
                  <w:rPr>
                    <w:rFonts w:ascii="Century Gothic" w:hAnsi="Century Gothic"/>
                    <w:b/>
                    <w:color w:val="00B0F0"/>
                    <w:sz w:val="18"/>
                    <w:szCs w:val="16"/>
                  </w:rPr>
                  <w:t xml:space="preserve">Página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PAGE</w:instrText>
                </w:r>
                <w:r w:rsidRPr="006E6286">
                  <w:rPr>
                    <w:rFonts w:ascii="Century Gothic" w:hAnsi="Century Gothic"/>
                    <w:b/>
                    <w:color w:val="00B0F0"/>
                    <w:sz w:val="18"/>
                    <w:szCs w:val="16"/>
                  </w:rPr>
                  <w:fldChar w:fldCharType="separate"/>
                </w:r>
                <w:r w:rsidR="00AB66E1">
                  <w:rPr>
                    <w:rFonts w:ascii="Century Gothic" w:hAnsi="Century Gothic"/>
                    <w:b/>
                    <w:noProof/>
                    <w:color w:val="00B0F0"/>
                    <w:sz w:val="18"/>
                    <w:szCs w:val="16"/>
                  </w:rPr>
                  <w:t>1</w:t>
                </w:r>
                <w:r w:rsidRPr="006E6286">
                  <w:rPr>
                    <w:rFonts w:ascii="Century Gothic" w:hAnsi="Century Gothic"/>
                    <w:b/>
                    <w:color w:val="00B0F0"/>
                    <w:sz w:val="18"/>
                    <w:szCs w:val="16"/>
                  </w:rPr>
                  <w:fldChar w:fldCharType="end"/>
                </w:r>
                <w:r w:rsidRPr="006E6286">
                  <w:rPr>
                    <w:rFonts w:ascii="Century Gothic" w:hAnsi="Century Gothic"/>
                    <w:b/>
                    <w:color w:val="00B0F0"/>
                    <w:sz w:val="18"/>
                    <w:szCs w:val="16"/>
                  </w:rPr>
                  <w:t xml:space="preserve"> de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NUMPAGES</w:instrText>
                </w:r>
                <w:r w:rsidRPr="006E6286">
                  <w:rPr>
                    <w:rFonts w:ascii="Century Gothic" w:hAnsi="Century Gothic"/>
                    <w:b/>
                    <w:color w:val="00B0F0"/>
                    <w:sz w:val="18"/>
                    <w:szCs w:val="16"/>
                  </w:rPr>
                  <w:fldChar w:fldCharType="separate"/>
                </w:r>
                <w:r w:rsidR="00AB66E1">
                  <w:rPr>
                    <w:rFonts w:ascii="Century Gothic" w:hAnsi="Century Gothic"/>
                    <w:b/>
                    <w:noProof/>
                    <w:color w:val="00B0F0"/>
                    <w:sz w:val="18"/>
                    <w:szCs w:val="16"/>
                  </w:rPr>
                  <w:t>56</w:t>
                </w:r>
                <w:r w:rsidRPr="006E6286">
                  <w:rPr>
                    <w:rFonts w:ascii="Century Gothic" w:hAnsi="Century Gothic"/>
                    <w:b/>
                    <w:color w:val="00B0F0"/>
                    <w:sz w:val="18"/>
                    <w:szCs w:val="16"/>
                  </w:rPr>
                  <w:fldChar w:fldCharType="end"/>
                </w:r>
              </w:sdtContent>
            </w:sdt>
          </w:sdtContent>
        </w:sdt>
      </w:p>
    </w:sdtContent>
  </w:sdt>
  <w:p w14:paraId="6995FF53" w14:textId="21EC3D6E" w:rsidR="00663788" w:rsidRPr="004C675C" w:rsidRDefault="00663788" w:rsidP="004C675C">
    <w:pPr>
      <w:pStyle w:val="Piedepgina"/>
    </w:pPr>
  </w:p>
  <w:p w14:paraId="3A71106F" w14:textId="609B0122" w:rsidR="00663788" w:rsidRDefault="00663788"/>
  <w:p w14:paraId="1E9040C7" w14:textId="11D32C8E" w:rsidR="00663788" w:rsidRDefault="00663788"/>
  <w:p w14:paraId="1F11CC97" w14:textId="77777777" w:rsidR="00663788" w:rsidRDefault="00663788" w:rsidP="009605CD">
    <w:pPr>
      <w:tabs>
        <w:tab w:val="left" w:pos="2928"/>
      </w:tabs>
    </w:pPr>
    <w:r>
      <w:tab/>
    </w:r>
  </w:p>
  <w:p w14:paraId="08E27C79" w14:textId="77777777" w:rsidR="00663788" w:rsidRDefault="00663788"/>
  <w:p w14:paraId="73CDE999" w14:textId="77777777" w:rsidR="00663788" w:rsidRDefault="006637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95FFF" w14:textId="77777777" w:rsidR="00D248E8" w:rsidRDefault="00D248E8" w:rsidP="007F0B73">
      <w:r>
        <w:separator/>
      </w:r>
    </w:p>
  </w:footnote>
  <w:footnote w:type="continuationSeparator" w:id="0">
    <w:p w14:paraId="7A2DA753" w14:textId="77777777" w:rsidR="00D248E8" w:rsidRDefault="00D248E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5F88" w14:textId="4A8CBE99" w:rsidR="00663788" w:rsidRPr="00C765F1" w:rsidRDefault="00663788"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F4B29A4" wp14:editId="59587051">
          <wp:simplePos x="0" y="0"/>
          <wp:positionH relativeFrom="column">
            <wp:posOffset>5676900</wp:posOffset>
          </wp:positionH>
          <wp:positionV relativeFrom="paragraph">
            <wp:posOffset>-198755</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7E9D7E29" wp14:editId="11B41AF9">
          <wp:simplePos x="0" y="0"/>
          <wp:positionH relativeFrom="column">
            <wp:posOffset>-207010</wp:posOffset>
          </wp:positionH>
          <wp:positionV relativeFrom="paragraph">
            <wp:posOffset>-26670</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E068DB2" w14:textId="26CDAEDC" w:rsidR="00663788" w:rsidRPr="00C765F1" w:rsidRDefault="00663788" w:rsidP="00313C66">
    <w:pPr>
      <w:jc w:val="center"/>
      <w:rPr>
        <w:rFonts w:ascii="Corbel" w:hAnsi="Corbel"/>
        <w:b/>
        <w:szCs w:val="16"/>
      </w:rPr>
    </w:pPr>
    <w:r w:rsidRPr="00C765F1">
      <w:rPr>
        <w:rFonts w:ascii="Corbel" w:hAnsi="Corbel"/>
        <w:b/>
        <w:szCs w:val="16"/>
      </w:rPr>
      <w:t>SERVICIOS DE SALUD DE NUEVO LEÓN</w:t>
    </w:r>
  </w:p>
  <w:p w14:paraId="7C769C5C" w14:textId="77777777" w:rsidR="00663788" w:rsidRDefault="00663788" w:rsidP="00D6728A">
    <w:pPr>
      <w:tabs>
        <w:tab w:val="left" w:pos="7251"/>
      </w:tabs>
      <w:jc w:val="center"/>
    </w:pPr>
    <w:r w:rsidRPr="00C765F1">
      <w:rPr>
        <w:rFonts w:ascii="Corbel" w:hAnsi="Corbel"/>
        <w:b/>
        <w:szCs w:val="16"/>
      </w:rPr>
      <w:t>ORGANISMO PÚBLICO DESCENTRALIZADO</w:t>
    </w:r>
  </w:p>
  <w:p w14:paraId="6D596630" w14:textId="40811A69" w:rsidR="00663788" w:rsidRDefault="00663788" w:rsidP="009605CD">
    <w:pPr>
      <w:tabs>
        <w:tab w:val="left" w:pos="1101"/>
      </w:tabs>
    </w:pPr>
    <w:r>
      <w:tab/>
    </w:r>
  </w:p>
  <w:p w14:paraId="19B22784" w14:textId="50F10D01" w:rsidR="00663788" w:rsidRDefault="00663788"/>
  <w:p w14:paraId="62A2B1F7" w14:textId="77777777" w:rsidR="00663788" w:rsidRDefault="006637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22062437">
    <w:abstractNumId w:val="33"/>
  </w:num>
  <w:num w:numId="2" w16cid:durableId="971862917">
    <w:abstractNumId w:val="10"/>
  </w:num>
  <w:num w:numId="3" w16cid:durableId="516579842">
    <w:abstractNumId w:val="23"/>
  </w:num>
  <w:num w:numId="4" w16cid:durableId="283121539">
    <w:abstractNumId w:val="31"/>
  </w:num>
  <w:num w:numId="5" w16cid:durableId="963075309">
    <w:abstractNumId w:val="0"/>
  </w:num>
  <w:num w:numId="6" w16cid:durableId="972173335">
    <w:abstractNumId w:val="17"/>
  </w:num>
  <w:num w:numId="7" w16cid:durableId="1577084353">
    <w:abstractNumId w:val="16"/>
  </w:num>
  <w:num w:numId="8" w16cid:durableId="2035643967">
    <w:abstractNumId w:val="29"/>
  </w:num>
  <w:num w:numId="9" w16cid:durableId="1794446536">
    <w:abstractNumId w:val="18"/>
  </w:num>
  <w:num w:numId="10" w16cid:durableId="2052801290">
    <w:abstractNumId w:val="12"/>
  </w:num>
  <w:num w:numId="11" w16cid:durableId="1102871355">
    <w:abstractNumId w:val="13"/>
  </w:num>
  <w:num w:numId="12" w16cid:durableId="343898322">
    <w:abstractNumId w:val="15"/>
  </w:num>
  <w:num w:numId="13" w16cid:durableId="966204744">
    <w:abstractNumId w:val="19"/>
  </w:num>
  <w:num w:numId="14" w16cid:durableId="1632781686">
    <w:abstractNumId w:val="22"/>
  </w:num>
  <w:num w:numId="15" w16cid:durableId="2037265957">
    <w:abstractNumId w:val="28"/>
  </w:num>
  <w:num w:numId="16" w16cid:durableId="1636449397">
    <w:abstractNumId w:val="26"/>
  </w:num>
  <w:num w:numId="17" w16cid:durableId="334962334">
    <w:abstractNumId w:val="25"/>
  </w:num>
  <w:num w:numId="18" w16cid:durableId="1853106954">
    <w:abstractNumId w:val="24"/>
  </w:num>
  <w:num w:numId="19" w16cid:durableId="1727146655">
    <w:abstractNumId w:val="35"/>
  </w:num>
  <w:num w:numId="20" w16cid:durableId="167790642">
    <w:abstractNumId w:val="11"/>
  </w:num>
  <w:num w:numId="21" w16cid:durableId="1949923478">
    <w:abstractNumId w:val="27"/>
  </w:num>
  <w:num w:numId="22" w16cid:durableId="1268926455">
    <w:abstractNumId w:val="21"/>
  </w:num>
  <w:num w:numId="23" w16cid:durableId="1513689004">
    <w:abstractNumId w:val="30"/>
  </w:num>
  <w:num w:numId="24" w16cid:durableId="1329942533">
    <w:abstractNumId w:val="32"/>
  </w:num>
  <w:num w:numId="25" w16cid:durableId="3560863">
    <w:abstractNumId w:val="8"/>
  </w:num>
  <w:num w:numId="26" w16cid:durableId="1262028430">
    <w:abstractNumId w:val="9"/>
  </w:num>
  <w:num w:numId="27" w16cid:durableId="305747324">
    <w:abstractNumId w:val="34"/>
  </w:num>
  <w:num w:numId="28" w16cid:durableId="592326262">
    <w:abstractNumId w:val="36"/>
  </w:num>
  <w:num w:numId="29" w16cid:durableId="765807617">
    <w:abstractNumId w:val="6"/>
  </w:num>
  <w:num w:numId="30" w16cid:durableId="1506162548">
    <w:abstractNumId w:val="7"/>
  </w:num>
  <w:num w:numId="31" w16cid:durableId="439647918">
    <w:abstractNumId w:val="20"/>
  </w:num>
  <w:num w:numId="32" w16cid:durableId="1703045279">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40A0"/>
    <w:rsid w:val="000173BC"/>
    <w:rsid w:val="00023016"/>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11D7"/>
    <w:rsid w:val="00052955"/>
    <w:rsid w:val="00061685"/>
    <w:rsid w:val="00071AB3"/>
    <w:rsid w:val="0007237E"/>
    <w:rsid w:val="0007345B"/>
    <w:rsid w:val="000748B3"/>
    <w:rsid w:val="00080451"/>
    <w:rsid w:val="00080B01"/>
    <w:rsid w:val="00080D85"/>
    <w:rsid w:val="000817B9"/>
    <w:rsid w:val="00083EA1"/>
    <w:rsid w:val="00084870"/>
    <w:rsid w:val="0008536E"/>
    <w:rsid w:val="00085C6B"/>
    <w:rsid w:val="0009140C"/>
    <w:rsid w:val="000919B1"/>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96A"/>
    <w:rsid w:val="000E2A16"/>
    <w:rsid w:val="000E2A61"/>
    <w:rsid w:val="000F0175"/>
    <w:rsid w:val="000F10D2"/>
    <w:rsid w:val="000F1356"/>
    <w:rsid w:val="000F1FE2"/>
    <w:rsid w:val="000F2561"/>
    <w:rsid w:val="000F3098"/>
    <w:rsid w:val="000F4266"/>
    <w:rsid w:val="000F51FA"/>
    <w:rsid w:val="000F63CC"/>
    <w:rsid w:val="000F6CD0"/>
    <w:rsid w:val="000F72BF"/>
    <w:rsid w:val="001001BE"/>
    <w:rsid w:val="001045E8"/>
    <w:rsid w:val="00104D64"/>
    <w:rsid w:val="0010654D"/>
    <w:rsid w:val="00113C47"/>
    <w:rsid w:val="00113D80"/>
    <w:rsid w:val="00115038"/>
    <w:rsid w:val="001161D4"/>
    <w:rsid w:val="00116652"/>
    <w:rsid w:val="00124B69"/>
    <w:rsid w:val="00125C4F"/>
    <w:rsid w:val="00126089"/>
    <w:rsid w:val="001260C9"/>
    <w:rsid w:val="00130267"/>
    <w:rsid w:val="001334E1"/>
    <w:rsid w:val="0013351B"/>
    <w:rsid w:val="00133C07"/>
    <w:rsid w:val="001368BA"/>
    <w:rsid w:val="00137738"/>
    <w:rsid w:val="00142657"/>
    <w:rsid w:val="001426DC"/>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636"/>
    <w:rsid w:val="001A3AC3"/>
    <w:rsid w:val="001A5166"/>
    <w:rsid w:val="001A6EAA"/>
    <w:rsid w:val="001B4B72"/>
    <w:rsid w:val="001B5AF2"/>
    <w:rsid w:val="001C147E"/>
    <w:rsid w:val="001C24ED"/>
    <w:rsid w:val="001C2CDE"/>
    <w:rsid w:val="001C7D4C"/>
    <w:rsid w:val="001D05DE"/>
    <w:rsid w:val="001D1CD2"/>
    <w:rsid w:val="001D1D6F"/>
    <w:rsid w:val="001D45A1"/>
    <w:rsid w:val="001D4F53"/>
    <w:rsid w:val="001D54C7"/>
    <w:rsid w:val="001E66DB"/>
    <w:rsid w:val="001E6B43"/>
    <w:rsid w:val="001F0E80"/>
    <w:rsid w:val="001F2C25"/>
    <w:rsid w:val="001F56DB"/>
    <w:rsid w:val="001F585B"/>
    <w:rsid w:val="001F5B13"/>
    <w:rsid w:val="001F7C8E"/>
    <w:rsid w:val="002021D2"/>
    <w:rsid w:val="0020302B"/>
    <w:rsid w:val="00203F50"/>
    <w:rsid w:val="002040D7"/>
    <w:rsid w:val="002043AA"/>
    <w:rsid w:val="0020579E"/>
    <w:rsid w:val="002108CF"/>
    <w:rsid w:val="002148BF"/>
    <w:rsid w:val="00214C5C"/>
    <w:rsid w:val="002157EE"/>
    <w:rsid w:val="00217542"/>
    <w:rsid w:val="00217D47"/>
    <w:rsid w:val="00221835"/>
    <w:rsid w:val="00221D91"/>
    <w:rsid w:val="0023262D"/>
    <w:rsid w:val="00232672"/>
    <w:rsid w:val="00234D6D"/>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55F8"/>
    <w:rsid w:val="00286D6C"/>
    <w:rsid w:val="00287D5B"/>
    <w:rsid w:val="002914D9"/>
    <w:rsid w:val="002939BD"/>
    <w:rsid w:val="00296398"/>
    <w:rsid w:val="00297643"/>
    <w:rsid w:val="002A1E0A"/>
    <w:rsid w:val="002A290C"/>
    <w:rsid w:val="002B2579"/>
    <w:rsid w:val="002B3E98"/>
    <w:rsid w:val="002B46B9"/>
    <w:rsid w:val="002B6BE9"/>
    <w:rsid w:val="002C0C5A"/>
    <w:rsid w:val="002C0FDC"/>
    <w:rsid w:val="002C10D8"/>
    <w:rsid w:val="002C156B"/>
    <w:rsid w:val="002C1A9E"/>
    <w:rsid w:val="002D0320"/>
    <w:rsid w:val="002D0FCB"/>
    <w:rsid w:val="002D3807"/>
    <w:rsid w:val="002D74FA"/>
    <w:rsid w:val="002E1616"/>
    <w:rsid w:val="002E3079"/>
    <w:rsid w:val="002E38D0"/>
    <w:rsid w:val="002E7B82"/>
    <w:rsid w:val="002F0BF1"/>
    <w:rsid w:val="002F2667"/>
    <w:rsid w:val="002F408C"/>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863FC"/>
    <w:rsid w:val="003915FB"/>
    <w:rsid w:val="00392E0B"/>
    <w:rsid w:val="003946B4"/>
    <w:rsid w:val="00394C2E"/>
    <w:rsid w:val="00396BF4"/>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54B5"/>
    <w:rsid w:val="003D75D9"/>
    <w:rsid w:val="003E2381"/>
    <w:rsid w:val="003E4D22"/>
    <w:rsid w:val="003E6595"/>
    <w:rsid w:val="003E7F4A"/>
    <w:rsid w:val="003F0BD1"/>
    <w:rsid w:val="003F2962"/>
    <w:rsid w:val="0040064C"/>
    <w:rsid w:val="004017C9"/>
    <w:rsid w:val="00406379"/>
    <w:rsid w:val="0040777D"/>
    <w:rsid w:val="00410156"/>
    <w:rsid w:val="0041098D"/>
    <w:rsid w:val="00415180"/>
    <w:rsid w:val="00415612"/>
    <w:rsid w:val="0041639A"/>
    <w:rsid w:val="0041641A"/>
    <w:rsid w:val="00417F7B"/>
    <w:rsid w:val="00421155"/>
    <w:rsid w:val="00423410"/>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2E53"/>
    <w:rsid w:val="00473A38"/>
    <w:rsid w:val="00474DDD"/>
    <w:rsid w:val="00475405"/>
    <w:rsid w:val="004779C6"/>
    <w:rsid w:val="00483280"/>
    <w:rsid w:val="00483A0E"/>
    <w:rsid w:val="004851BF"/>
    <w:rsid w:val="00487186"/>
    <w:rsid w:val="004871CF"/>
    <w:rsid w:val="0049243D"/>
    <w:rsid w:val="004A3A5E"/>
    <w:rsid w:val="004A4C14"/>
    <w:rsid w:val="004A58DC"/>
    <w:rsid w:val="004A7A56"/>
    <w:rsid w:val="004B1E2D"/>
    <w:rsid w:val="004B2D24"/>
    <w:rsid w:val="004B334B"/>
    <w:rsid w:val="004B3FCD"/>
    <w:rsid w:val="004B4AB7"/>
    <w:rsid w:val="004B6029"/>
    <w:rsid w:val="004B6049"/>
    <w:rsid w:val="004C675C"/>
    <w:rsid w:val="004C7720"/>
    <w:rsid w:val="004C7731"/>
    <w:rsid w:val="004D23B2"/>
    <w:rsid w:val="004D5065"/>
    <w:rsid w:val="004D516C"/>
    <w:rsid w:val="004D5BD4"/>
    <w:rsid w:val="004E077E"/>
    <w:rsid w:val="004E09BD"/>
    <w:rsid w:val="004E0EAA"/>
    <w:rsid w:val="004E14F5"/>
    <w:rsid w:val="004E18F8"/>
    <w:rsid w:val="004E29FB"/>
    <w:rsid w:val="004E2FF1"/>
    <w:rsid w:val="004E48C3"/>
    <w:rsid w:val="004E5E3F"/>
    <w:rsid w:val="004E62D2"/>
    <w:rsid w:val="004E6598"/>
    <w:rsid w:val="004E6966"/>
    <w:rsid w:val="004E753C"/>
    <w:rsid w:val="004E7B3B"/>
    <w:rsid w:val="004F278A"/>
    <w:rsid w:val="004F27C5"/>
    <w:rsid w:val="004F2D69"/>
    <w:rsid w:val="004F40BB"/>
    <w:rsid w:val="004F4804"/>
    <w:rsid w:val="00502229"/>
    <w:rsid w:val="0050254B"/>
    <w:rsid w:val="00502717"/>
    <w:rsid w:val="005069DD"/>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A670E"/>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057"/>
    <w:rsid w:val="006041F1"/>
    <w:rsid w:val="006049D0"/>
    <w:rsid w:val="0061030C"/>
    <w:rsid w:val="00611CC5"/>
    <w:rsid w:val="00612714"/>
    <w:rsid w:val="00613326"/>
    <w:rsid w:val="00617B4D"/>
    <w:rsid w:val="006218FB"/>
    <w:rsid w:val="00623E9B"/>
    <w:rsid w:val="00624D6B"/>
    <w:rsid w:val="00625C08"/>
    <w:rsid w:val="00636A62"/>
    <w:rsid w:val="006406C4"/>
    <w:rsid w:val="00642C31"/>
    <w:rsid w:val="00642ED4"/>
    <w:rsid w:val="00644EBE"/>
    <w:rsid w:val="0064542F"/>
    <w:rsid w:val="006473F8"/>
    <w:rsid w:val="00651C62"/>
    <w:rsid w:val="006557BC"/>
    <w:rsid w:val="006571F9"/>
    <w:rsid w:val="0065772A"/>
    <w:rsid w:val="00661318"/>
    <w:rsid w:val="00662D31"/>
    <w:rsid w:val="00662F4D"/>
    <w:rsid w:val="006633C8"/>
    <w:rsid w:val="00663788"/>
    <w:rsid w:val="00667BC9"/>
    <w:rsid w:val="00670AB4"/>
    <w:rsid w:val="00672886"/>
    <w:rsid w:val="0067689F"/>
    <w:rsid w:val="006768E3"/>
    <w:rsid w:val="00690A67"/>
    <w:rsid w:val="00692B27"/>
    <w:rsid w:val="00692DBE"/>
    <w:rsid w:val="00692EB0"/>
    <w:rsid w:val="0069429A"/>
    <w:rsid w:val="00695181"/>
    <w:rsid w:val="00695BCA"/>
    <w:rsid w:val="006A193D"/>
    <w:rsid w:val="006A2D51"/>
    <w:rsid w:val="006A37A0"/>
    <w:rsid w:val="006A393A"/>
    <w:rsid w:val="006A478B"/>
    <w:rsid w:val="006A4792"/>
    <w:rsid w:val="006B5785"/>
    <w:rsid w:val="006B58D6"/>
    <w:rsid w:val="006B5D25"/>
    <w:rsid w:val="006C2529"/>
    <w:rsid w:val="006C2F78"/>
    <w:rsid w:val="006C33C7"/>
    <w:rsid w:val="006C39F5"/>
    <w:rsid w:val="006C48D9"/>
    <w:rsid w:val="006C7D95"/>
    <w:rsid w:val="006D095E"/>
    <w:rsid w:val="006D1A31"/>
    <w:rsid w:val="006D61E7"/>
    <w:rsid w:val="006D6C97"/>
    <w:rsid w:val="006E031A"/>
    <w:rsid w:val="006E5452"/>
    <w:rsid w:val="006E5523"/>
    <w:rsid w:val="006E6286"/>
    <w:rsid w:val="006E6DB1"/>
    <w:rsid w:val="006F21A4"/>
    <w:rsid w:val="006F25D2"/>
    <w:rsid w:val="006F6282"/>
    <w:rsid w:val="006F697A"/>
    <w:rsid w:val="006F7AB0"/>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50B8"/>
    <w:rsid w:val="0074621C"/>
    <w:rsid w:val="007504E6"/>
    <w:rsid w:val="00757153"/>
    <w:rsid w:val="007610A9"/>
    <w:rsid w:val="00766A63"/>
    <w:rsid w:val="00771117"/>
    <w:rsid w:val="0077129F"/>
    <w:rsid w:val="00771B2A"/>
    <w:rsid w:val="00771FE4"/>
    <w:rsid w:val="007728C7"/>
    <w:rsid w:val="00772AC9"/>
    <w:rsid w:val="00774154"/>
    <w:rsid w:val="00774545"/>
    <w:rsid w:val="0078059E"/>
    <w:rsid w:val="007913C9"/>
    <w:rsid w:val="00792ED8"/>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AFB"/>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0D9D"/>
    <w:rsid w:val="00833292"/>
    <w:rsid w:val="0083552D"/>
    <w:rsid w:val="00836EE6"/>
    <w:rsid w:val="008374DF"/>
    <w:rsid w:val="00841406"/>
    <w:rsid w:val="00842F8C"/>
    <w:rsid w:val="00843C0D"/>
    <w:rsid w:val="00843E8E"/>
    <w:rsid w:val="00851D35"/>
    <w:rsid w:val="00853901"/>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72E6"/>
    <w:rsid w:val="00887C8E"/>
    <w:rsid w:val="00893BA2"/>
    <w:rsid w:val="00893E81"/>
    <w:rsid w:val="008A0301"/>
    <w:rsid w:val="008A7997"/>
    <w:rsid w:val="008B1AF9"/>
    <w:rsid w:val="008B470B"/>
    <w:rsid w:val="008B58D8"/>
    <w:rsid w:val="008B695F"/>
    <w:rsid w:val="008B698D"/>
    <w:rsid w:val="008B7B89"/>
    <w:rsid w:val="008C0E47"/>
    <w:rsid w:val="008C13EE"/>
    <w:rsid w:val="008C2C24"/>
    <w:rsid w:val="008C4582"/>
    <w:rsid w:val="008D17B5"/>
    <w:rsid w:val="008D548E"/>
    <w:rsid w:val="008D592B"/>
    <w:rsid w:val="008E4DDD"/>
    <w:rsid w:val="008E5D42"/>
    <w:rsid w:val="008E6681"/>
    <w:rsid w:val="008E7022"/>
    <w:rsid w:val="008F083A"/>
    <w:rsid w:val="008F1241"/>
    <w:rsid w:val="008F4E54"/>
    <w:rsid w:val="008F6C49"/>
    <w:rsid w:val="00900936"/>
    <w:rsid w:val="009040F6"/>
    <w:rsid w:val="00915F11"/>
    <w:rsid w:val="00916BE4"/>
    <w:rsid w:val="00917BF3"/>
    <w:rsid w:val="00920772"/>
    <w:rsid w:val="00922F7F"/>
    <w:rsid w:val="009259F3"/>
    <w:rsid w:val="00926292"/>
    <w:rsid w:val="0092749F"/>
    <w:rsid w:val="009302C1"/>
    <w:rsid w:val="0093321E"/>
    <w:rsid w:val="00934D52"/>
    <w:rsid w:val="0093576F"/>
    <w:rsid w:val="009370AD"/>
    <w:rsid w:val="009412C5"/>
    <w:rsid w:val="00941BB2"/>
    <w:rsid w:val="00950F97"/>
    <w:rsid w:val="009549E5"/>
    <w:rsid w:val="00955C15"/>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4FDD"/>
    <w:rsid w:val="009A5378"/>
    <w:rsid w:val="009B032C"/>
    <w:rsid w:val="009B2E0E"/>
    <w:rsid w:val="009B36C4"/>
    <w:rsid w:val="009B40B5"/>
    <w:rsid w:val="009B6D47"/>
    <w:rsid w:val="009C1792"/>
    <w:rsid w:val="009C2A7F"/>
    <w:rsid w:val="009C4A79"/>
    <w:rsid w:val="009C7D4D"/>
    <w:rsid w:val="009D460F"/>
    <w:rsid w:val="009D555E"/>
    <w:rsid w:val="009D567B"/>
    <w:rsid w:val="009E04A4"/>
    <w:rsid w:val="009E15D9"/>
    <w:rsid w:val="009E3F06"/>
    <w:rsid w:val="009E7B67"/>
    <w:rsid w:val="009E7EBF"/>
    <w:rsid w:val="009F0E6D"/>
    <w:rsid w:val="009F25D5"/>
    <w:rsid w:val="009F3005"/>
    <w:rsid w:val="009F4F5A"/>
    <w:rsid w:val="009F5E4F"/>
    <w:rsid w:val="00A02465"/>
    <w:rsid w:val="00A03238"/>
    <w:rsid w:val="00A0351D"/>
    <w:rsid w:val="00A04199"/>
    <w:rsid w:val="00A0483B"/>
    <w:rsid w:val="00A05319"/>
    <w:rsid w:val="00A10B88"/>
    <w:rsid w:val="00A135A9"/>
    <w:rsid w:val="00A1692B"/>
    <w:rsid w:val="00A16B2E"/>
    <w:rsid w:val="00A1701D"/>
    <w:rsid w:val="00A21148"/>
    <w:rsid w:val="00A23086"/>
    <w:rsid w:val="00A23C9C"/>
    <w:rsid w:val="00A23CBF"/>
    <w:rsid w:val="00A245D6"/>
    <w:rsid w:val="00A25224"/>
    <w:rsid w:val="00A2587B"/>
    <w:rsid w:val="00A306B7"/>
    <w:rsid w:val="00A323C2"/>
    <w:rsid w:val="00A35871"/>
    <w:rsid w:val="00A36B72"/>
    <w:rsid w:val="00A46670"/>
    <w:rsid w:val="00A469AB"/>
    <w:rsid w:val="00A46AFE"/>
    <w:rsid w:val="00A50A01"/>
    <w:rsid w:val="00A51063"/>
    <w:rsid w:val="00A52B59"/>
    <w:rsid w:val="00A547B5"/>
    <w:rsid w:val="00A55736"/>
    <w:rsid w:val="00A56D1D"/>
    <w:rsid w:val="00A57CB2"/>
    <w:rsid w:val="00A618E9"/>
    <w:rsid w:val="00A62BF8"/>
    <w:rsid w:val="00A634B3"/>
    <w:rsid w:val="00A63F53"/>
    <w:rsid w:val="00A63F75"/>
    <w:rsid w:val="00A66455"/>
    <w:rsid w:val="00A72FF2"/>
    <w:rsid w:val="00A73086"/>
    <w:rsid w:val="00A741B9"/>
    <w:rsid w:val="00A77841"/>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43A3"/>
    <w:rsid w:val="00AB5990"/>
    <w:rsid w:val="00AB66E1"/>
    <w:rsid w:val="00AB6F9F"/>
    <w:rsid w:val="00AB7B63"/>
    <w:rsid w:val="00AB7D71"/>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3E0"/>
    <w:rsid w:val="00B37969"/>
    <w:rsid w:val="00B37CE3"/>
    <w:rsid w:val="00B411FB"/>
    <w:rsid w:val="00B43A0B"/>
    <w:rsid w:val="00B4493D"/>
    <w:rsid w:val="00B459C0"/>
    <w:rsid w:val="00B51281"/>
    <w:rsid w:val="00B54A80"/>
    <w:rsid w:val="00B56FE4"/>
    <w:rsid w:val="00B62A5E"/>
    <w:rsid w:val="00B62DBA"/>
    <w:rsid w:val="00B64229"/>
    <w:rsid w:val="00B65DA6"/>
    <w:rsid w:val="00B66AA9"/>
    <w:rsid w:val="00B70781"/>
    <w:rsid w:val="00B70901"/>
    <w:rsid w:val="00B7261F"/>
    <w:rsid w:val="00B73968"/>
    <w:rsid w:val="00B81B08"/>
    <w:rsid w:val="00B82FB5"/>
    <w:rsid w:val="00B856F8"/>
    <w:rsid w:val="00B906DD"/>
    <w:rsid w:val="00B911FB"/>
    <w:rsid w:val="00B9694D"/>
    <w:rsid w:val="00BA0481"/>
    <w:rsid w:val="00BA09CD"/>
    <w:rsid w:val="00BA0B74"/>
    <w:rsid w:val="00BA573C"/>
    <w:rsid w:val="00BA6858"/>
    <w:rsid w:val="00BA7798"/>
    <w:rsid w:val="00BB026D"/>
    <w:rsid w:val="00BB173F"/>
    <w:rsid w:val="00BB2189"/>
    <w:rsid w:val="00BB31B6"/>
    <w:rsid w:val="00BB4DDA"/>
    <w:rsid w:val="00BC1757"/>
    <w:rsid w:val="00BC22F3"/>
    <w:rsid w:val="00BC2F13"/>
    <w:rsid w:val="00BC5687"/>
    <w:rsid w:val="00BC6754"/>
    <w:rsid w:val="00BD00E8"/>
    <w:rsid w:val="00BD3DB0"/>
    <w:rsid w:val="00BD6DDA"/>
    <w:rsid w:val="00BD7979"/>
    <w:rsid w:val="00BE2AF0"/>
    <w:rsid w:val="00BE34A4"/>
    <w:rsid w:val="00BE62A5"/>
    <w:rsid w:val="00BE70EE"/>
    <w:rsid w:val="00BE7C07"/>
    <w:rsid w:val="00BF2EBF"/>
    <w:rsid w:val="00BF6189"/>
    <w:rsid w:val="00C02600"/>
    <w:rsid w:val="00C028A2"/>
    <w:rsid w:val="00C04416"/>
    <w:rsid w:val="00C06B6F"/>
    <w:rsid w:val="00C1246A"/>
    <w:rsid w:val="00C14267"/>
    <w:rsid w:val="00C255DE"/>
    <w:rsid w:val="00C34146"/>
    <w:rsid w:val="00C35BFB"/>
    <w:rsid w:val="00C367FC"/>
    <w:rsid w:val="00C3718C"/>
    <w:rsid w:val="00C4183B"/>
    <w:rsid w:val="00C42BF6"/>
    <w:rsid w:val="00C43A0E"/>
    <w:rsid w:val="00C479CB"/>
    <w:rsid w:val="00C50B96"/>
    <w:rsid w:val="00C515C1"/>
    <w:rsid w:val="00C521B1"/>
    <w:rsid w:val="00C53500"/>
    <w:rsid w:val="00C552DE"/>
    <w:rsid w:val="00C552E3"/>
    <w:rsid w:val="00C56514"/>
    <w:rsid w:val="00C576D9"/>
    <w:rsid w:val="00C6175F"/>
    <w:rsid w:val="00C658F8"/>
    <w:rsid w:val="00C66C75"/>
    <w:rsid w:val="00C7072C"/>
    <w:rsid w:val="00C73274"/>
    <w:rsid w:val="00C7360C"/>
    <w:rsid w:val="00C77B3E"/>
    <w:rsid w:val="00C77E3E"/>
    <w:rsid w:val="00C80593"/>
    <w:rsid w:val="00C8681E"/>
    <w:rsid w:val="00C8690D"/>
    <w:rsid w:val="00C86B0D"/>
    <w:rsid w:val="00C906F0"/>
    <w:rsid w:val="00C94D28"/>
    <w:rsid w:val="00C9549B"/>
    <w:rsid w:val="00CA04EA"/>
    <w:rsid w:val="00CA35BE"/>
    <w:rsid w:val="00CA3C47"/>
    <w:rsid w:val="00CA606E"/>
    <w:rsid w:val="00CB0B2E"/>
    <w:rsid w:val="00CB4CB1"/>
    <w:rsid w:val="00CC13EB"/>
    <w:rsid w:val="00CC2E72"/>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4A6E"/>
    <w:rsid w:val="00D1566F"/>
    <w:rsid w:val="00D1588B"/>
    <w:rsid w:val="00D16279"/>
    <w:rsid w:val="00D16830"/>
    <w:rsid w:val="00D21708"/>
    <w:rsid w:val="00D248E8"/>
    <w:rsid w:val="00D25040"/>
    <w:rsid w:val="00D30504"/>
    <w:rsid w:val="00D34B7E"/>
    <w:rsid w:val="00D363AF"/>
    <w:rsid w:val="00D42E30"/>
    <w:rsid w:val="00D44170"/>
    <w:rsid w:val="00D441ED"/>
    <w:rsid w:val="00D45B5A"/>
    <w:rsid w:val="00D46954"/>
    <w:rsid w:val="00D479E2"/>
    <w:rsid w:val="00D5042D"/>
    <w:rsid w:val="00D51B7C"/>
    <w:rsid w:val="00D56B64"/>
    <w:rsid w:val="00D60AD8"/>
    <w:rsid w:val="00D664C4"/>
    <w:rsid w:val="00D6728A"/>
    <w:rsid w:val="00D6731A"/>
    <w:rsid w:val="00D74362"/>
    <w:rsid w:val="00D83813"/>
    <w:rsid w:val="00D87871"/>
    <w:rsid w:val="00D93EBB"/>
    <w:rsid w:val="00D94CE2"/>
    <w:rsid w:val="00D97E2C"/>
    <w:rsid w:val="00DA2492"/>
    <w:rsid w:val="00DA405D"/>
    <w:rsid w:val="00DB12B0"/>
    <w:rsid w:val="00DB69DA"/>
    <w:rsid w:val="00DB77E2"/>
    <w:rsid w:val="00DB7B88"/>
    <w:rsid w:val="00DC237B"/>
    <w:rsid w:val="00DC37F7"/>
    <w:rsid w:val="00DD0C9C"/>
    <w:rsid w:val="00DD1185"/>
    <w:rsid w:val="00DD29A7"/>
    <w:rsid w:val="00DD3B0A"/>
    <w:rsid w:val="00DD528A"/>
    <w:rsid w:val="00DD609C"/>
    <w:rsid w:val="00DD7E43"/>
    <w:rsid w:val="00DE63CF"/>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20131"/>
    <w:rsid w:val="00E20A39"/>
    <w:rsid w:val="00E20C16"/>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49B"/>
    <w:rsid w:val="00E54736"/>
    <w:rsid w:val="00E553E2"/>
    <w:rsid w:val="00E558AD"/>
    <w:rsid w:val="00E62006"/>
    <w:rsid w:val="00E63971"/>
    <w:rsid w:val="00E64B74"/>
    <w:rsid w:val="00E64D32"/>
    <w:rsid w:val="00E7154B"/>
    <w:rsid w:val="00E733C5"/>
    <w:rsid w:val="00E73AB6"/>
    <w:rsid w:val="00E741AE"/>
    <w:rsid w:val="00E76AEF"/>
    <w:rsid w:val="00E777C4"/>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B6A20"/>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71F"/>
    <w:rsid w:val="00F20874"/>
    <w:rsid w:val="00F24884"/>
    <w:rsid w:val="00F31658"/>
    <w:rsid w:val="00F33A29"/>
    <w:rsid w:val="00F36DC1"/>
    <w:rsid w:val="00F371BB"/>
    <w:rsid w:val="00F371E3"/>
    <w:rsid w:val="00F372BA"/>
    <w:rsid w:val="00F37F8E"/>
    <w:rsid w:val="00F40439"/>
    <w:rsid w:val="00F42499"/>
    <w:rsid w:val="00F47B28"/>
    <w:rsid w:val="00F52141"/>
    <w:rsid w:val="00F522E1"/>
    <w:rsid w:val="00F56786"/>
    <w:rsid w:val="00F61393"/>
    <w:rsid w:val="00F6397A"/>
    <w:rsid w:val="00F677E6"/>
    <w:rsid w:val="00F70B66"/>
    <w:rsid w:val="00F71157"/>
    <w:rsid w:val="00F71B46"/>
    <w:rsid w:val="00F73C0A"/>
    <w:rsid w:val="00F74E74"/>
    <w:rsid w:val="00F75035"/>
    <w:rsid w:val="00F755D8"/>
    <w:rsid w:val="00F85227"/>
    <w:rsid w:val="00F85EE0"/>
    <w:rsid w:val="00F85F39"/>
    <w:rsid w:val="00F864A8"/>
    <w:rsid w:val="00F864BA"/>
    <w:rsid w:val="00F866F4"/>
    <w:rsid w:val="00F90C73"/>
    <w:rsid w:val="00F91400"/>
    <w:rsid w:val="00F91575"/>
    <w:rsid w:val="00F92E0A"/>
    <w:rsid w:val="00F93A2A"/>
    <w:rsid w:val="00F9419B"/>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18D"/>
    <w:rsid w:val="00FE09CC"/>
    <w:rsid w:val="00FE283B"/>
    <w:rsid w:val="00FE2EB3"/>
    <w:rsid w:val="00FE3802"/>
    <w:rsid w:val="00FE3900"/>
    <w:rsid w:val="00FE75D2"/>
    <w:rsid w:val="00FF0530"/>
    <w:rsid w:val="00FF08D0"/>
    <w:rsid w:val="00FF095F"/>
    <w:rsid w:val="00FF1D71"/>
    <w:rsid w:val="00FF24B4"/>
    <w:rsid w:val="00FF3421"/>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62D31"/>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8B7B89"/>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356125531">
      <w:bodyDiv w:val="1"/>
      <w:marLeft w:val="0"/>
      <w:marRight w:val="0"/>
      <w:marTop w:val="0"/>
      <w:marBottom w:val="0"/>
      <w:divBdr>
        <w:top w:val="none" w:sz="0" w:space="0" w:color="auto"/>
        <w:left w:val="none" w:sz="0" w:space="0" w:color="auto"/>
        <w:bottom w:val="none" w:sz="0" w:space="0" w:color="auto"/>
        <w:right w:val="none" w:sz="0" w:space="0" w:color="auto"/>
      </w:divBdr>
      <w:divsChild>
        <w:div w:id="894896906">
          <w:marLeft w:val="0"/>
          <w:marRight w:val="0"/>
          <w:marTop w:val="0"/>
          <w:marBottom w:val="0"/>
          <w:divBdr>
            <w:top w:val="none" w:sz="0" w:space="0" w:color="auto"/>
            <w:left w:val="none" w:sz="0" w:space="0" w:color="auto"/>
            <w:bottom w:val="none" w:sz="0" w:space="0" w:color="auto"/>
            <w:right w:val="none" w:sz="0" w:space="0" w:color="auto"/>
          </w:divBdr>
          <w:divsChild>
            <w:div w:id="10067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181897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7528084">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77385577">
      <w:bodyDiv w:val="1"/>
      <w:marLeft w:val="0"/>
      <w:marRight w:val="0"/>
      <w:marTop w:val="0"/>
      <w:marBottom w:val="0"/>
      <w:divBdr>
        <w:top w:val="none" w:sz="0" w:space="0" w:color="auto"/>
        <w:left w:val="none" w:sz="0" w:space="0" w:color="auto"/>
        <w:bottom w:val="none" w:sz="0" w:space="0" w:color="auto"/>
        <w:right w:val="none" w:sz="0" w:space="0" w:color="auto"/>
      </w:divBdr>
    </w:div>
    <w:div w:id="129081607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533420009">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29968298">
      <w:bodyDiv w:val="1"/>
      <w:marLeft w:val="0"/>
      <w:marRight w:val="0"/>
      <w:marTop w:val="0"/>
      <w:marBottom w:val="0"/>
      <w:divBdr>
        <w:top w:val="none" w:sz="0" w:space="0" w:color="auto"/>
        <w:left w:val="none" w:sz="0" w:space="0" w:color="auto"/>
        <w:bottom w:val="none" w:sz="0" w:space="0" w:color="auto"/>
        <w:right w:val="none" w:sz="0" w:space="0" w:color="auto"/>
      </w:divBdr>
      <w:divsChild>
        <w:div w:id="1831672052">
          <w:marLeft w:val="0"/>
          <w:marRight w:val="0"/>
          <w:marTop w:val="0"/>
          <w:marBottom w:val="0"/>
          <w:divBdr>
            <w:top w:val="none" w:sz="0" w:space="0" w:color="auto"/>
            <w:left w:val="none" w:sz="0" w:space="0" w:color="auto"/>
            <w:bottom w:val="none" w:sz="0" w:space="0" w:color="auto"/>
            <w:right w:val="none" w:sz="0" w:space="0" w:color="auto"/>
          </w:divBdr>
          <w:divsChild>
            <w:div w:id="712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7282">
      <w:bodyDiv w:val="1"/>
      <w:marLeft w:val="0"/>
      <w:marRight w:val="0"/>
      <w:marTop w:val="0"/>
      <w:marBottom w:val="0"/>
      <w:divBdr>
        <w:top w:val="none" w:sz="0" w:space="0" w:color="auto"/>
        <w:left w:val="none" w:sz="0" w:space="0" w:color="auto"/>
        <w:bottom w:val="none" w:sz="0" w:space="0" w:color="auto"/>
        <w:right w:val="none" w:sz="0" w:space="0" w:color="auto"/>
      </w:divBdr>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681912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25B0-715E-4360-9826-AFD21F3E9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26885</Words>
  <Characters>147869</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11</cp:revision>
  <cp:lastPrinted>2023-12-11T23:13:00Z</cp:lastPrinted>
  <dcterms:created xsi:type="dcterms:W3CDTF">2023-10-19T22:25:00Z</dcterms:created>
  <dcterms:modified xsi:type="dcterms:W3CDTF">2023-12-12T00:22:00Z</dcterms:modified>
</cp:coreProperties>
</file>