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E8C1F" w14:textId="28093A17" w:rsidR="001B5AF2" w:rsidRPr="00221835" w:rsidRDefault="001B5AF2" w:rsidP="00887C8E">
      <w:pPr>
        <w:ind w:right="-232"/>
        <w:rPr>
          <w:rFonts w:ascii="Arial Black" w:hAnsi="Arial Black"/>
          <w:b/>
          <w:sz w:val="28"/>
          <w:szCs w:val="28"/>
        </w:rPr>
      </w:pPr>
    </w:p>
    <w:p w14:paraId="31C25076" w14:textId="77777777" w:rsidR="001B5AF2" w:rsidRDefault="001B5AF2" w:rsidP="001B5AF2">
      <w:pPr>
        <w:ind w:right="-232"/>
        <w:jc w:val="center"/>
        <w:rPr>
          <w:rFonts w:ascii="Arial Black" w:hAnsi="Arial Black"/>
          <w:b/>
          <w:sz w:val="24"/>
          <w:szCs w:val="28"/>
        </w:rPr>
      </w:pPr>
    </w:p>
    <w:p w14:paraId="0695987C" w14:textId="77777777" w:rsidR="001B5AF2" w:rsidRDefault="001B5AF2" w:rsidP="001B5AF2">
      <w:pPr>
        <w:ind w:right="-232"/>
        <w:jc w:val="center"/>
        <w:rPr>
          <w:rFonts w:ascii="Arial Black" w:hAnsi="Arial Black"/>
          <w:b/>
          <w:sz w:val="24"/>
          <w:szCs w:val="28"/>
        </w:rPr>
      </w:pPr>
    </w:p>
    <w:p w14:paraId="340789D1" w14:textId="77777777" w:rsidR="001B5AF2" w:rsidRDefault="001B5AF2" w:rsidP="001B5AF2">
      <w:pPr>
        <w:ind w:right="-232"/>
        <w:jc w:val="center"/>
        <w:rPr>
          <w:rFonts w:ascii="Arial Black" w:hAnsi="Arial Black"/>
          <w:b/>
          <w:sz w:val="24"/>
          <w:szCs w:val="28"/>
        </w:rPr>
      </w:pPr>
    </w:p>
    <w:p w14:paraId="203ED651" w14:textId="77777777" w:rsidR="001B5AF2" w:rsidRDefault="001B5AF2" w:rsidP="001B5AF2">
      <w:pPr>
        <w:ind w:right="-232"/>
        <w:jc w:val="center"/>
        <w:rPr>
          <w:rFonts w:ascii="Arial Black" w:hAnsi="Arial Black"/>
          <w:b/>
          <w:sz w:val="24"/>
          <w:szCs w:val="28"/>
        </w:rPr>
      </w:pPr>
    </w:p>
    <w:p w14:paraId="25B0AE87" w14:textId="77777777" w:rsidR="001B5AF2" w:rsidRDefault="00C35BFB" w:rsidP="00C35BFB">
      <w:pPr>
        <w:tabs>
          <w:tab w:val="left" w:pos="7859"/>
        </w:tabs>
        <w:ind w:right="-232"/>
        <w:rPr>
          <w:rFonts w:ascii="Arial Black" w:hAnsi="Arial Black"/>
          <w:b/>
          <w:sz w:val="24"/>
          <w:szCs w:val="28"/>
        </w:rPr>
      </w:pPr>
      <w:r>
        <w:rPr>
          <w:rFonts w:ascii="Arial Black" w:hAnsi="Arial Black"/>
          <w:b/>
          <w:sz w:val="24"/>
          <w:szCs w:val="28"/>
        </w:rPr>
        <w:tab/>
      </w:r>
    </w:p>
    <w:p w14:paraId="0624475D"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8D277DA"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D4CC174" w14:textId="77777777" w:rsidR="001B5AF2" w:rsidRPr="006B5785" w:rsidRDefault="001B5AF2" w:rsidP="001B5AF2">
      <w:pPr>
        <w:rPr>
          <w:lang w:val="es-ES"/>
        </w:rPr>
      </w:pPr>
    </w:p>
    <w:p w14:paraId="04A6887D" w14:textId="77777777" w:rsidR="001B5AF2" w:rsidRPr="00A351DF" w:rsidRDefault="001B5AF2" w:rsidP="001B5AF2"/>
    <w:p w14:paraId="5BC3AA99" w14:textId="46230A08" w:rsidR="00887C8E" w:rsidRPr="00604057" w:rsidRDefault="00DF054B" w:rsidP="00887C8E">
      <w:pPr>
        <w:pStyle w:val="Ttulo9"/>
        <w:ind w:right="-232"/>
        <w:jc w:val="center"/>
        <w:rPr>
          <w:rFonts w:ascii="Meiryo" w:eastAsia="Meiryo" w:hAnsi="Meiryo" w:cs="Meiryo"/>
          <w:color w:val="00B0F0"/>
          <w:sz w:val="28"/>
          <w:szCs w:val="28"/>
          <w:lang w:val="es-ES" w:eastAsia="en-US"/>
        </w:rPr>
      </w:pPr>
      <w:r w:rsidRPr="00DF054B">
        <w:rPr>
          <w:rFonts w:ascii="Meiryo" w:eastAsia="Meiryo" w:hAnsi="Meiryo" w:cs="Meiryo"/>
          <w:color w:val="00B0F0"/>
          <w:sz w:val="28"/>
          <w:szCs w:val="28"/>
          <w:lang w:val="es-ES" w:eastAsia="en-US"/>
        </w:rPr>
        <w:t>LP-919044992-N59-2023</w:t>
      </w:r>
    </w:p>
    <w:p w14:paraId="30CBD780" w14:textId="77777777" w:rsidR="001B5AF2" w:rsidRPr="00604057" w:rsidRDefault="001B5AF2" w:rsidP="001B5AF2">
      <w:pPr>
        <w:jc w:val="center"/>
        <w:rPr>
          <w:b/>
          <w:color w:val="00B0F0"/>
          <w:sz w:val="28"/>
          <w:szCs w:val="28"/>
        </w:rPr>
      </w:pPr>
    </w:p>
    <w:p w14:paraId="17171AF3" w14:textId="77777777" w:rsidR="001B5AF2" w:rsidRPr="00604057" w:rsidRDefault="001B5AF2" w:rsidP="001B5AF2">
      <w:pPr>
        <w:jc w:val="center"/>
        <w:rPr>
          <w:b/>
          <w:color w:val="00B0F0"/>
          <w:sz w:val="28"/>
          <w:szCs w:val="28"/>
        </w:rPr>
      </w:pPr>
    </w:p>
    <w:p w14:paraId="6C71A0C2" w14:textId="609A973A" w:rsidR="001B5AF2" w:rsidRPr="00604057" w:rsidRDefault="001B5AF2" w:rsidP="001B5AF2">
      <w:pPr>
        <w:jc w:val="center"/>
        <w:rPr>
          <w:rFonts w:ascii="Arial Black" w:hAnsi="Arial Black"/>
          <w:color w:val="00B0F0"/>
          <w:sz w:val="36"/>
          <w:szCs w:val="28"/>
        </w:rPr>
      </w:pPr>
      <w:r w:rsidRPr="00604057">
        <w:rPr>
          <w:rFonts w:ascii="Arial Black" w:hAnsi="Arial Black"/>
          <w:b/>
          <w:color w:val="00B0F0"/>
          <w:sz w:val="36"/>
          <w:szCs w:val="28"/>
        </w:rPr>
        <w:t>“</w:t>
      </w:r>
      <w:r w:rsidR="00080451" w:rsidRPr="00DF054B">
        <w:rPr>
          <w:rFonts w:ascii="Arial Black" w:hAnsi="Arial Black"/>
          <w:b/>
          <w:color w:val="00B0F0"/>
          <w:sz w:val="36"/>
          <w:szCs w:val="28"/>
        </w:rPr>
        <w:t>SERVICIO DE LIMPIEZA</w:t>
      </w:r>
      <w:r w:rsidRPr="00604057">
        <w:rPr>
          <w:rFonts w:ascii="Arial Black" w:hAnsi="Arial Black"/>
          <w:b/>
          <w:color w:val="00B0F0"/>
          <w:sz w:val="36"/>
          <w:szCs w:val="28"/>
        </w:rPr>
        <w:t>”</w:t>
      </w:r>
    </w:p>
    <w:p w14:paraId="5E31336D" w14:textId="77777777" w:rsidR="002021D2" w:rsidRPr="00604057" w:rsidRDefault="002021D2" w:rsidP="00813559">
      <w:pPr>
        <w:jc w:val="center"/>
        <w:rPr>
          <w:rFonts w:asciiTheme="minorHAnsi" w:hAnsiTheme="minorHAnsi"/>
          <w:b/>
          <w:color w:val="7030A0"/>
          <w:sz w:val="36"/>
        </w:rPr>
      </w:pPr>
    </w:p>
    <w:p w14:paraId="208ECDAB" w14:textId="77777777" w:rsidR="007F0B73" w:rsidRPr="00604057" w:rsidRDefault="007F0B73" w:rsidP="007F0B73">
      <w:pPr>
        <w:jc w:val="center"/>
        <w:rPr>
          <w:rFonts w:asciiTheme="minorHAnsi" w:hAnsiTheme="minorHAnsi"/>
          <w:b/>
          <w:sz w:val="36"/>
        </w:rPr>
      </w:pPr>
    </w:p>
    <w:p w14:paraId="2174D045" w14:textId="77777777" w:rsidR="007F0B73" w:rsidRPr="00604057" w:rsidRDefault="007F0B73" w:rsidP="007F0B73">
      <w:pPr>
        <w:jc w:val="center"/>
        <w:rPr>
          <w:rFonts w:asciiTheme="minorHAnsi" w:hAnsiTheme="minorHAnsi"/>
          <w:b/>
          <w:sz w:val="96"/>
          <w:szCs w:val="60"/>
        </w:rPr>
      </w:pPr>
      <w:r w:rsidRPr="00604057">
        <w:rPr>
          <w:rFonts w:asciiTheme="minorHAnsi" w:hAnsiTheme="minorHAnsi"/>
          <w:b/>
          <w:sz w:val="96"/>
          <w:szCs w:val="60"/>
        </w:rPr>
        <w:t>BASES</w:t>
      </w:r>
    </w:p>
    <w:p w14:paraId="1966B4EB" w14:textId="77777777" w:rsidR="007F0B73" w:rsidRPr="00604057" w:rsidRDefault="007F0B73" w:rsidP="007F0B73">
      <w:pPr>
        <w:jc w:val="both"/>
        <w:rPr>
          <w:rFonts w:asciiTheme="minorHAnsi" w:hAnsiTheme="minorHAnsi"/>
          <w:b/>
        </w:rPr>
      </w:pPr>
    </w:p>
    <w:p w14:paraId="14376AA6" w14:textId="77777777" w:rsidR="007F0B73" w:rsidRPr="00604057" w:rsidRDefault="007F0B73" w:rsidP="007F0B73">
      <w:pPr>
        <w:jc w:val="both"/>
        <w:rPr>
          <w:rFonts w:asciiTheme="minorHAnsi" w:hAnsiTheme="minorHAnsi"/>
        </w:rPr>
      </w:pPr>
    </w:p>
    <w:p w14:paraId="2D031C87" w14:textId="77777777" w:rsidR="007F0B73" w:rsidRPr="00604057" w:rsidRDefault="007F0B73" w:rsidP="007F0B73">
      <w:pPr>
        <w:jc w:val="both"/>
        <w:rPr>
          <w:rFonts w:asciiTheme="minorHAnsi" w:hAnsiTheme="minorHAnsi"/>
        </w:rPr>
      </w:pPr>
    </w:p>
    <w:p w14:paraId="6B6A1FB0" w14:textId="77777777" w:rsidR="007F0B73" w:rsidRPr="00604057" w:rsidRDefault="007F0B73" w:rsidP="007F0B73">
      <w:pPr>
        <w:jc w:val="both"/>
        <w:rPr>
          <w:rFonts w:asciiTheme="minorHAnsi" w:hAnsiTheme="minorHAnsi"/>
        </w:rPr>
      </w:pPr>
    </w:p>
    <w:p w14:paraId="614E8910" w14:textId="77777777" w:rsidR="007F0B73" w:rsidRPr="00604057" w:rsidRDefault="007F0B73" w:rsidP="007F0B73">
      <w:pPr>
        <w:jc w:val="both"/>
        <w:rPr>
          <w:rFonts w:asciiTheme="minorHAnsi" w:hAnsiTheme="minorHAnsi"/>
        </w:rPr>
      </w:pPr>
    </w:p>
    <w:p w14:paraId="1CED1AD5" w14:textId="77777777" w:rsidR="007F0B73" w:rsidRPr="00604057" w:rsidRDefault="007F0B73" w:rsidP="007F0B73">
      <w:pPr>
        <w:jc w:val="both"/>
        <w:rPr>
          <w:rFonts w:asciiTheme="minorHAnsi" w:hAnsiTheme="minorHAnsi"/>
        </w:rPr>
      </w:pPr>
    </w:p>
    <w:p w14:paraId="4F2B260F" w14:textId="77777777" w:rsidR="007F0B73" w:rsidRPr="00604057" w:rsidRDefault="007F0B73" w:rsidP="007F0B73">
      <w:pPr>
        <w:jc w:val="both"/>
        <w:rPr>
          <w:rFonts w:asciiTheme="minorHAnsi" w:hAnsiTheme="minorHAnsi"/>
        </w:rPr>
      </w:pPr>
    </w:p>
    <w:p w14:paraId="455FEEA2" w14:textId="77777777" w:rsidR="007F0B73" w:rsidRPr="00604057" w:rsidRDefault="007F0B73" w:rsidP="007F0B73">
      <w:pPr>
        <w:jc w:val="both"/>
        <w:rPr>
          <w:rFonts w:asciiTheme="minorHAnsi" w:hAnsiTheme="minorHAnsi"/>
        </w:rPr>
      </w:pPr>
    </w:p>
    <w:p w14:paraId="0C5286E2" w14:textId="221A6F5D" w:rsidR="007F0B73" w:rsidRPr="0061030C" w:rsidRDefault="009605CD" w:rsidP="0061030C">
      <w:pPr>
        <w:jc w:val="center"/>
        <w:rPr>
          <w:rFonts w:asciiTheme="minorHAnsi" w:hAnsiTheme="minorHAnsi"/>
          <w:b/>
          <w:sz w:val="32"/>
        </w:rPr>
      </w:pPr>
      <w:r w:rsidRPr="00604057">
        <w:rPr>
          <w:rFonts w:asciiTheme="minorHAnsi" w:hAnsiTheme="minorHAnsi"/>
          <w:b/>
          <w:sz w:val="32"/>
        </w:rPr>
        <w:t>EJERCICIO FISCAL 202</w:t>
      </w:r>
      <w:r w:rsidR="00AB43A3">
        <w:rPr>
          <w:rFonts w:asciiTheme="minorHAnsi" w:hAnsiTheme="minorHAnsi"/>
          <w:b/>
          <w:sz w:val="32"/>
        </w:rPr>
        <w:t>3</w:t>
      </w:r>
    </w:p>
    <w:p w14:paraId="550D5142" w14:textId="77777777" w:rsidR="007F0B73" w:rsidRPr="00037DE1" w:rsidRDefault="007F0B73" w:rsidP="007F0B73">
      <w:pPr>
        <w:jc w:val="both"/>
        <w:rPr>
          <w:rFonts w:asciiTheme="minorHAnsi" w:hAnsiTheme="minorHAnsi"/>
        </w:rPr>
      </w:pPr>
    </w:p>
    <w:p w14:paraId="7AF343EA" w14:textId="77777777" w:rsidR="002021D2" w:rsidRPr="00037DE1" w:rsidRDefault="002021D2" w:rsidP="007F0B73">
      <w:pPr>
        <w:jc w:val="both"/>
        <w:rPr>
          <w:rFonts w:asciiTheme="minorHAnsi" w:hAnsiTheme="minorHAnsi"/>
        </w:rPr>
      </w:pPr>
    </w:p>
    <w:p w14:paraId="61815A46" w14:textId="77777777" w:rsidR="00126089" w:rsidRPr="00037DE1" w:rsidRDefault="00126089" w:rsidP="007F0B73">
      <w:pPr>
        <w:jc w:val="both"/>
        <w:rPr>
          <w:rFonts w:asciiTheme="minorHAnsi" w:hAnsiTheme="minorHAnsi"/>
        </w:rPr>
      </w:pPr>
    </w:p>
    <w:p w14:paraId="3A71096B" w14:textId="77777777" w:rsidR="00126089" w:rsidRPr="00037DE1" w:rsidRDefault="00126089" w:rsidP="007F0B73">
      <w:pPr>
        <w:jc w:val="both"/>
        <w:rPr>
          <w:rFonts w:asciiTheme="minorHAnsi" w:hAnsiTheme="minorHAnsi"/>
        </w:rPr>
      </w:pPr>
    </w:p>
    <w:p w14:paraId="1D832D7B" w14:textId="77777777" w:rsidR="00126089" w:rsidRPr="00037DE1" w:rsidRDefault="00126089" w:rsidP="007F0B73">
      <w:pPr>
        <w:jc w:val="both"/>
        <w:rPr>
          <w:rFonts w:asciiTheme="minorHAnsi" w:hAnsiTheme="minorHAnsi"/>
        </w:rPr>
      </w:pPr>
    </w:p>
    <w:p w14:paraId="4C7498D5" w14:textId="77777777" w:rsidR="00037DE1" w:rsidRDefault="00037DE1" w:rsidP="007F0B73">
      <w:pPr>
        <w:jc w:val="both"/>
        <w:rPr>
          <w:rFonts w:asciiTheme="minorHAnsi" w:hAnsiTheme="minorHAnsi"/>
        </w:rPr>
      </w:pPr>
    </w:p>
    <w:p w14:paraId="3017F25B" w14:textId="77777777" w:rsidR="00037DE1" w:rsidRDefault="00037DE1" w:rsidP="007F0B73">
      <w:pPr>
        <w:jc w:val="both"/>
        <w:rPr>
          <w:rFonts w:asciiTheme="minorHAnsi" w:hAnsiTheme="minorHAnsi"/>
        </w:rPr>
      </w:pPr>
    </w:p>
    <w:p w14:paraId="21B951C5" w14:textId="77777777" w:rsidR="0024243C" w:rsidRDefault="0024243C" w:rsidP="007F0B73">
      <w:pPr>
        <w:jc w:val="both"/>
        <w:rPr>
          <w:rFonts w:asciiTheme="minorHAnsi" w:hAnsiTheme="minorHAnsi"/>
        </w:rPr>
      </w:pPr>
    </w:p>
    <w:p w14:paraId="5D82BBB2" w14:textId="77777777" w:rsidR="0024243C" w:rsidRDefault="0024243C" w:rsidP="007F0B73">
      <w:pPr>
        <w:jc w:val="both"/>
        <w:rPr>
          <w:rFonts w:asciiTheme="minorHAnsi" w:hAnsiTheme="minorHAnsi"/>
        </w:rPr>
      </w:pPr>
    </w:p>
    <w:p w14:paraId="7B67804A" w14:textId="77777777" w:rsidR="0024243C" w:rsidRDefault="0024243C" w:rsidP="007F0B73">
      <w:pPr>
        <w:jc w:val="both"/>
        <w:rPr>
          <w:rFonts w:asciiTheme="minorHAnsi" w:hAnsiTheme="minorHAnsi"/>
        </w:rPr>
      </w:pPr>
    </w:p>
    <w:p w14:paraId="4CB194E9" w14:textId="77777777" w:rsidR="0024243C" w:rsidRDefault="0024243C" w:rsidP="007F0B73">
      <w:pPr>
        <w:jc w:val="both"/>
        <w:rPr>
          <w:rFonts w:asciiTheme="minorHAnsi" w:hAnsiTheme="minorHAnsi"/>
        </w:rPr>
      </w:pPr>
    </w:p>
    <w:p w14:paraId="53AA9C90" w14:textId="77777777" w:rsidR="007F0B73" w:rsidRPr="00037DE1"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037DE1">
        <w:rPr>
          <w:rFonts w:asciiTheme="minorHAnsi" w:hAnsiTheme="minorHAnsi"/>
          <w:b/>
        </w:rPr>
        <w:t>INTRODUCCIÓN</w:t>
      </w:r>
    </w:p>
    <w:p w14:paraId="53452C0F" w14:textId="77777777" w:rsidR="007F0B73" w:rsidRPr="00037DE1" w:rsidRDefault="007F0B73" w:rsidP="007F0B73">
      <w:pPr>
        <w:jc w:val="both"/>
        <w:rPr>
          <w:rFonts w:asciiTheme="minorHAnsi" w:hAnsiTheme="minorHAnsi"/>
          <w:b/>
        </w:rPr>
      </w:pPr>
    </w:p>
    <w:p w14:paraId="1FB81CEF" w14:textId="77777777" w:rsidR="007F0B73" w:rsidRPr="00037DE1" w:rsidRDefault="007F0B73" w:rsidP="007F0B73">
      <w:pPr>
        <w:jc w:val="both"/>
        <w:rPr>
          <w:rFonts w:asciiTheme="minorHAnsi" w:hAnsiTheme="minorHAnsi"/>
          <w:b/>
        </w:rPr>
      </w:pPr>
    </w:p>
    <w:p w14:paraId="753ABC5C" w14:textId="37E92813"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841406" w:rsidRPr="00604057">
        <w:rPr>
          <w:rFonts w:asciiTheme="minorHAnsi" w:hAnsiTheme="minorHAnsi" w:cs="Arial"/>
        </w:rPr>
        <w:t>.</w:t>
      </w:r>
      <w:r w:rsidR="0078059E" w:rsidRPr="00604057">
        <w:rPr>
          <w:rFonts w:asciiTheme="minorHAnsi" w:hAnsiTheme="minorHAnsi" w:cs="Arial"/>
        </w:rPr>
        <w:t xml:space="preserve"> </w:t>
      </w:r>
      <w:r w:rsidR="00DF054B">
        <w:rPr>
          <w:rFonts w:asciiTheme="minorHAnsi" w:hAnsiTheme="minorHAnsi" w:cs="Arial"/>
        </w:rPr>
        <w:t>LP-919044992-N59-2023</w:t>
      </w:r>
      <w:r w:rsidRPr="00604057">
        <w:rPr>
          <w:rFonts w:asciiTheme="minorHAnsi" w:hAnsiTheme="minorHAnsi"/>
        </w:rPr>
        <w:t>; as</w:t>
      </w:r>
      <w:r w:rsidR="00F70B66" w:rsidRPr="00604057">
        <w:rPr>
          <w:rFonts w:asciiTheme="minorHAnsi" w:hAnsiTheme="minorHAnsi"/>
        </w:rPr>
        <w:t>í</w:t>
      </w:r>
      <w:r w:rsidR="00F70B66" w:rsidRPr="0078059E">
        <w:rPr>
          <w:rFonts w:asciiTheme="minorHAnsi" w:hAnsiTheme="minorHAnsi"/>
        </w:rPr>
        <w:t xml:space="preserve">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D46954">
        <w:rPr>
          <w:rFonts w:asciiTheme="minorHAnsi" w:hAnsiTheme="minorHAnsi"/>
          <w:b/>
        </w:rPr>
        <w:t>SERVICIO DE LIMPIEZA</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8E5D4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695916D2" w14:textId="77777777" w:rsidR="007F0B73" w:rsidRPr="0078059E" w:rsidRDefault="007F0B73" w:rsidP="007F0B73">
      <w:pPr>
        <w:jc w:val="both"/>
        <w:rPr>
          <w:rFonts w:asciiTheme="minorHAnsi" w:hAnsiTheme="minorHAnsi"/>
        </w:rPr>
      </w:pPr>
    </w:p>
    <w:p w14:paraId="19CD6ACE"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7887259E" w14:textId="77777777" w:rsidR="007F0B73" w:rsidRPr="0078059E" w:rsidRDefault="007F0B73" w:rsidP="007F0B73">
      <w:pPr>
        <w:jc w:val="center"/>
        <w:rPr>
          <w:rFonts w:asciiTheme="minorHAnsi" w:hAnsiTheme="minorHAnsi"/>
          <w:b/>
        </w:rPr>
      </w:pPr>
    </w:p>
    <w:p w14:paraId="7B33B415" w14:textId="77777777" w:rsidR="00037DE1" w:rsidRPr="0078059E" w:rsidRDefault="00037DE1" w:rsidP="00617B4D">
      <w:pPr>
        <w:rPr>
          <w:rFonts w:asciiTheme="minorHAnsi" w:hAnsiTheme="minorHAnsi"/>
          <w:b/>
        </w:rPr>
      </w:pPr>
    </w:p>
    <w:p w14:paraId="09907C6C" w14:textId="77777777" w:rsidR="00037DE1" w:rsidRPr="0078059E" w:rsidRDefault="00037DE1" w:rsidP="007F0B73">
      <w:pPr>
        <w:jc w:val="center"/>
        <w:rPr>
          <w:rFonts w:asciiTheme="minorHAnsi" w:hAnsiTheme="minorHAnsi"/>
          <w:b/>
        </w:rPr>
      </w:pPr>
    </w:p>
    <w:p w14:paraId="0701F934" w14:textId="77777777" w:rsidR="00037DE1" w:rsidRPr="0078059E" w:rsidRDefault="00037DE1" w:rsidP="007F0B73">
      <w:pPr>
        <w:jc w:val="center"/>
        <w:rPr>
          <w:rFonts w:asciiTheme="minorHAnsi" w:hAnsiTheme="minorHAnsi"/>
          <w:b/>
        </w:rPr>
      </w:pPr>
    </w:p>
    <w:p w14:paraId="71C1FBAE" w14:textId="77777777" w:rsidR="007F0B73" w:rsidRPr="0078059E" w:rsidRDefault="001D05DE"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39E14077" w14:textId="77777777" w:rsidR="007F0B73" w:rsidRPr="0078059E" w:rsidRDefault="007F0B73" w:rsidP="00813559">
      <w:pPr>
        <w:jc w:val="both"/>
        <w:rPr>
          <w:rFonts w:asciiTheme="minorHAnsi" w:hAnsiTheme="minorHAnsi"/>
          <w:b/>
        </w:rPr>
      </w:pPr>
    </w:p>
    <w:p w14:paraId="1172F19F" w14:textId="22AB162D" w:rsidR="007F0B73" w:rsidRPr="00037DE1" w:rsidRDefault="007F0B73" w:rsidP="007F0B73">
      <w:pPr>
        <w:jc w:val="both"/>
        <w:rPr>
          <w:rFonts w:asciiTheme="minorHAnsi" w:hAnsiTheme="minorHAnsi" w:cs="Arial"/>
        </w:rPr>
      </w:pPr>
      <w:r w:rsidRPr="00604057">
        <w:rPr>
          <w:rFonts w:asciiTheme="minorHAnsi" w:hAnsiTheme="minorHAnsi" w:cs="Arial"/>
        </w:rPr>
        <w:t>El Gobierno del Estado de Nuevo León, a través de los Servicios de Salud de Nuevo León</w:t>
      </w:r>
      <w:r w:rsidR="008E5D42">
        <w:rPr>
          <w:rFonts w:asciiTheme="minorHAnsi" w:hAnsiTheme="minorHAnsi" w:cs="Arial"/>
        </w:rPr>
        <w:t>,</w:t>
      </w:r>
      <w:r w:rsidRPr="00604057">
        <w:rPr>
          <w:rFonts w:asciiTheme="minorHAnsi" w:hAnsiTheme="minorHAnsi" w:cs="Arial"/>
        </w:rPr>
        <w:t xml:space="preserve"> Organismo Público Descentralizado, en cumplimiento con l</w:t>
      </w:r>
      <w:r w:rsidR="0081748F" w:rsidRPr="00604057">
        <w:rPr>
          <w:rFonts w:asciiTheme="minorHAnsi" w:hAnsiTheme="minorHAnsi" w:cs="Arial"/>
        </w:rPr>
        <w:t>o establecido en los Artículos</w:t>
      </w:r>
      <w:r w:rsidR="005222C5" w:rsidRPr="00604057">
        <w:rPr>
          <w:rFonts w:asciiTheme="minorHAnsi" w:hAnsiTheme="minorHAnsi" w:cs="Arial"/>
        </w:rPr>
        <w:t xml:space="preserve"> 1</w:t>
      </w:r>
      <w:r w:rsidR="001E66DB" w:rsidRPr="00604057">
        <w:rPr>
          <w:rFonts w:asciiTheme="minorHAnsi" w:hAnsiTheme="minorHAnsi" w:cs="Arial"/>
        </w:rPr>
        <w:t xml:space="preserve"> </w:t>
      </w:r>
      <w:r w:rsidR="005222C5" w:rsidRPr="00604057">
        <w:rPr>
          <w:rFonts w:asciiTheme="minorHAnsi" w:hAnsiTheme="minorHAnsi" w:cs="Arial"/>
        </w:rPr>
        <w:t>fracción VI,</w:t>
      </w:r>
      <w:r w:rsidR="0081748F" w:rsidRPr="00604057">
        <w:rPr>
          <w:rFonts w:asciiTheme="minorHAnsi" w:hAnsiTheme="minorHAnsi" w:cs="Arial"/>
        </w:rPr>
        <w:t xml:space="preserve"> </w:t>
      </w:r>
      <w:r w:rsidR="0058000A" w:rsidRPr="00604057">
        <w:rPr>
          <w:rFonts w:asciiTheme="minorHAnsi" w:hAnsiTheme="minorHAnsi" w:cs="Arial"/>
        </w:rPr>
        <w:t xml:space="preserve">5, </w:t>
      </w:r>
      <w:r w:rsidR="0081748F" w:rsidRPr="00604057">
        <w:rPr>
          <w:rFonts w:asciiTheme="minorHAnsi" w:hAnsiTheme="minorHAnsi" w:cs="Arial"/>
        </w:rPr>
        <w:t>25</w:t>
      </w:r>
      <w:r w:rsidR="001B5AF2" w:rsidRPr="00604057">
        <w:rPr>
          <w:rFonts w:asciiTheme="minorHAnsi" w:hAnsiTheme="minorHAnsi" w:cs="Arial"/>
        </w:rPr>
        <w:t xml:space="preserve"> fracción I</w:t>
      </w:r>
      <w:r w:rsidRPr="00604057">
        <w:rPr>
          <w:rFonts w:asciiTheme="minorHAnsi" w:hAnsiTheme="minorHAnsi" w:cs="Arial"/>
        </w:rPr>
        <w:t xml:space="preserve">, </w:t>
      </w:r>
      <w:r w:rsidR="001B5AF2" w:rsidRPr="00604057">
        <w:rPr>
          <w:rFonts w:asciiTheme="minorHAnsi" w:hAnsiTheme="minorHAnsi" w:cs="Arial"/>
        </w:rPr>
        <w:t xml:space="preserve">27 tercer párrafo, </w:t>
      </w:r>
      <w:r w:rsidR="009C7D4D" w:rsidRPr="00604057">
        <w:rPr>
          <w:rFonts w:asciiTheme="minorHAnsi" w:hAnsiTheme="minorHAnsi" w:cs="Arial"/>
        </w:rPr>
        <w:t>29</w:t>
      </w:r>
      <w:r w:rsidR="001E66DB" w:rsidRPr="00604057">
        <w:rPr>
          <w:rFonts w:asciiTheme="minorHAnsi" w:hAnsiTheme="minorHAnsi" w:cs="Arial"/>
        </w:rPr>
        <w:t xml:space="preserve"> fracción </w:t>
      </w:r>
      <w:r w:rsidR="00A8300D" w:rsidRPr="00604057">
        <w:rPr>
          <w:rFonts w:asciiTheme="minorHAnsi" w:hAnsiTheme="minorHAnsi" w:cs="Arial"/>
        </w:rPr>
        <w:t>I</w:t>
      </w:r>
      <w:r w:rsidR="001B5AF2" w:rsidRPr="00604057">
        <w:rPr>
          <w:rFonts w:asciiTheme="minorHAnsi" w:hAnsiTheme="minorHAnsi" w:cs="Arial"/>
        </w:rPr>
        <w:t xml:space="preserve"> y</w:t>
      </w:r>
      <w:r w:rsidR="009C7D4D" w:rsidRPr="00604057">
        <w:rPr>
          <w:rFonts w:asciiTheme="minorHAnsi" w:hAnsiTheme="minorHAnsi" w:cs="Arial"/>
        </w:rPr>
        <w:t xml:space="preserve"> </w:t>
      </w:r>
      <w:r w:rsidR="009C7D4D" w:rsidRPr="00604057">
        <w:rPr>
          <w:rFonts w:asciiTheme="minorHAnsi" w:hAnsiTheme="minorHAnsi" w:cs="Arial"/>
          <w:i/>
        </w:rPr>
        <w:t>31</w:t>
      </w:r>
      <w:r w:rsidRPr="00604057">
        <w:rPr>
          <w:rFonts w:asciiTheme="minorHAnsi" w:hAnsiTheme="minorHAnsi" w:cs="Arial"/>
        </w:rPr>
        <w:t xml:space="preserve"> </w:t>
      </w:r>
      <w:r w:rsidRPr="00604057">
        <w:rPr>
          <w:rFonts w:asciiTheme="minorHAnsi" w:hAnsiTheme="minorHAnsi"/>
        </w:rPr>
        <w:t>y demás relativos de la Ley de Adquisiciones, Arrendamientos y Contratación de Servicios del Estado de Nuevo León,</w:t>
      </w:r>
      <w:r w:rsidR="00037DE1" w:rsidRPr="00604057">
        <w:rPr>
          <w:rFonts w:asciiTheme="minorHAnsi" w:hAnsiTheme="minorHAnsi"/>
        </w:rPr>
        <w:t xml:space="preserve"> </w:t>
      </w:r>
      <w:r w:rsidR="00037DE1" w:rsidRPr="00604057">
        <w:rPr>
          <w:rFonts w:asciiTheme="minorHAnsi" w:hAnsiTheme="minorHAnsi"/>
          <w:i/>
        </w:rPr>
        <w:t xml:space="preserve">Artículo 59 </w:t>
      </w:r>
      <w:r w:rsidR="00037DE1" w:rsidRPr="00604057">
        <w:rPr>
          <w:rFonts w:asciiTheme="minorHAnsi" w:hAnsiTheme="minorHAnsi"/>
        </w:rPr>
        <w:t>del Reglamento de la Ley de Adquisiciones, Arrendamientos y Contratación de Servicios del Estado de Nuevo León,</w:t>
      </w:r>
      <w:r w:rsidR="001A0EBB" w:rsidRPr="00604057">
        <w:rPr>
          <w:rFonts w:asciiTheme="minorHAnsi" w:hAnsiTheme="minorHAnsi"/>
        </w:rPr>
        <w:t xml:space="preserve"> </w:t>
      </w:r>
      <w:r w:rsidR="00037DE1" w:rsidRPr="00604057">
        <w:rPr>
          <w:rFonts w:asciiTheme="minorHAnsi" w:hAnsiTheme="minorHAnsi"/>
        </w:rPr>
        <w:t xml:space="preserve">Artículo </w:t>
      </w:r>
      <w:r w:rsidRPr="00604057">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604057">
        <w:rPr>
          <w:rFonts w:asciiTheme="minorHAnsi" w:hAnsiTheme="minorHAnsi"/>
        </w:rPr>
        <w:t xml:space="preserve"> en debida</w:t>
      </w:r>
      <w:r w:rsidR="00037DE1" w:rsidRPr="00604057">
        <w:rPr>
          <w:rFonts w:asciiTheme="minorHAnsi" w:hAnsiTheme="minorHAnsi"/>
        </w:rPr>
        <w:t xml:space="preserve"> concordancia con</w:t>
      </w:r>
      <w:r w:rsidR="009605CD" w:rsidRPr="00604057">
        <w:rPr>
          <w:rFonts w:asciiTheme="minorHAnsi" w:hAnsiTheme="minorHAnsi"/>
        </w:rPr>
        <w:t xml:space="preserve"> </w:t>
      </w:r>
      <w:r w:rsidRPr="00604057">
        <w:rPr>
          <w:rFonts w:asciiTheme="minorHAnsi" w:hAnsiTheme="minorHAnsi" w:cs="Arial"/>
        </w:rPr>
        <w:t>la Le</w:t>
      </w:r>
      <w:r w:rsidR="009605CD" w:rsidRPr="00604057">
        <w:rPr>
          <w:rFonts w:asciiTheme="minorHAnsi" w:hAnsiTheme="minorHAnsi" w:cs="Arial"/>
        </w:rPr>
        <w:t>y de Egresos para el año del 202</w:t>
      </w:r>
      <w:r w:rsidR="00AB43A3">
        <w:rPr>
          <w:rFonts w:asciiTheme="minorHAnsi" w:hAnsiTheme="minorHAnsi" w:cs="Arial"/>
        </w:rPr>
        <w:t>3</w:t>
      </w:r>
      <w:r w:rsidRPr="00604057">
        <w:rPr>
          <w:rFonts w:asciiTheme="minorHAnsi" w:hAnsiTheme="minorHAnsi" w:cs="Arial"/>
        </w:rPr>
        <w:t>,</w:t>
      </w:r>
      <w:r w:rsidRPr="00604057">
        <w:rPr>
          <w:rFonts w:asciiTheme="minorHAnsi" w:hAnsiTheme="minorHAnsi"/>
        </w:rPr>
        <w:t xml:space="preserve"> </w:t>
      </w:r>
      <w:r w:rsidRPr="00604057">
        <w:rPr>
          <w:rFonts w:asciiTheme="minorHAnsi" w:hAnsiTheme="minorHAnsi"/>
          <w:b/>
        </w:rPr>
        <w:t>CONVOCA</w:t>
      </w:r>
      <w:r w:rsidRPr="00604057">
        <w:rPr>
          <w:rFonts w:asciiTheme="minorHAnsi" w:hAnsiTheme="minorHAnsi"/>
        </w:rPr>
        <w:t xml:space="preserve"> a las personas físicas o morales </w:t>
      </w:r>
      <w:r w:rsidRPr="00604057">
        <w:rPr>
          <w:rFonts w:asciiTheme="minorHAnsi" w:hAnsiTheme="minorHAnsi" w:cs="Arial"/>
        </w:rPr>
        <w:t>a participar en</w:t>
      </w:r>
      <w:r w:rsidRPr="00604057">
        <w:rPr>
          <w:rFonts w:asciiTheme="minorHAnsi" w:hAnsiTheme="minorHAnsi"/>
        </w:rPr>
        <w:t xml:space="preserve"> la </w:t>
      </w:r>
      <w:r w:rsidR="00B32CA1" w:rsidRPr="00604057">
        <w:rPr>
          <w:rFonts w:asciiTheme="minorHAnsi" w:hAnsiTheme="minorHAnsi" w:cs="Arial"/>
        </w:rPr>
        <w:t>Licitación Pública Nacional Presencial</w:t>
      </w:r>
      <w:r w:rsidR="0058000A" w:rsidRPr="00604057">
        <w:rPr>
          <w:rFonts w:asciiTheme="minorHAnsi" w:hAnsiTheme="minorHAnsi" w:cs="Arial"/>
        </w:rPr>
        <w:t xml:space="preserve"> </w:t>
      </w:r>
      <w:r w:rsidRPr="00604057">
        <w:rPr>
          <w:rFonts w:asciiTheme="minorHAnsi" w:hAnsiTheme="minorHAnsi" w:cs="Arial"/>
        </w:rPr>
        <w:t xml:space="preserve">No. </w:t>
      </w:r>
      <w:r w:rsidR="00DF054B">
        <w:rPr>
          <w:rFonts w:asciiTheme="minorHAnsi" w:hAnsiTheme="minorHAnsi" w:cs="Arial"/>
        </w:rPr>
        <w:t>LP-919044992-N59-2023</w:t>
      </w:r>
      <w:r w:rsidRPr="00604057">
        <w:rPr>
          <w:rFonts w:asciiTheme="minorHAnsi" w:hAnsiTheme="minorHAnsi" w:cs="Arial"/>
        </w:rPr>
        <w:t xml:space="preserve"> para </w:t>
      </w:r>
      <w:r w:rsidR="00BC5687" w:rsidRPr="00604057">
        <w:rPr>
          <w:rFonts w:asciiTheme="minorHAnsi" w:hAnsiTheme="minorHAnsi" w:cs="Arial"/>
        </w:rPr>
        <w:t xml:space="preserve">la </w:t>
      </w:r>
      <w:r w:rsidR="00CC13EB" w:rsidRPr="00604057">
        <w:rPr>
          <w:rFonts w:asciiTheme="minorHAnsi" w:hAnsiTheme="minorHAnsi" w:cs="Arial"/>
        </w:rPr>
        <w:t>contratación</w:t>
      </w:r>
      <w:r w:rsidR="00CA35BE" w:rsidRPr="00604057">
        <w:rPr>
          <w:rFonts w:asciiTheme="minorHAnsi" w:hAnsiTheme="minorHAnsi" w:cs="Arial"/>
        </w:rPr>
        <w:t xml:space="preserve"> de</w:t>
      </w:r>
      <w:r w:rsidR="00B81B08" w:rsidRPr="00604057">
        <w:rPr>
          <w:rFonts w:asciiTheme="minorHAnsi" w:hAnsiTheme="minorHAnsi" w:cs="Arial"/>
        </w:rPr>
        <w:t>l</w:t>
      </w:r>
      <w:r w:rsidR="00CA35BE" w:rsidRPr="00604057">
        <w:rPr>
          <w:rFonts w:asciiTheme="minorHAnsi" w:hAnsiTheme="minorHAnsi" w:cs="Arial"/>
        </w:rPr>
        <w:t xml:space="preserve"> </w:t>
      </w:r>
      <w:r w:rsidR="000E2A16" w:rsidRPr="00604057">
        <w:rPr>
          <w:rFonts w:asciiTheme="minorHAnsi" w:hAnsiTheme="minorHAnsi" w:cs="Arial"/>
        </w:rPr>
        <w:t>“</w:t>
      </w:r>
      <w:r w:rsidR="00D93EBB" w:rsidRPr="00604057">
        <w:rPr>
          <w:rFonts w:asciiTheme="minorHAnsi" w:hAnsiTheme="minorHAnsi" w:cs="Arial"/>
        </w:rPr>
        <w:t>SERVICIO DE LIMPIEZA</w:t>
      </w:r>
      <w:r w:rsidR="000E2A16" w:rsidRPr="00604057">
        <w:rPr>
          <w:rFonts w:asciiTheme="minorHAnsi" w:hAnsiTheme="minorHAnsi" w:cs="Arial"/>
        </w:rPr>
        <w:t>”</w:t>
      </w:r>
      <w:r w:rsidR="00F70B66" w:rsidRPr="00604057">
        <w:rPr>
          <w:rFonts w:asciiTheme="minorHAnsi" w:hAnsiTheme="minorHAnsi" w:cs="Arial"/>
        </w:rPr>
        <w:t>.</w:t>
      </w:r>
    </w:p>
    <w:p w14:paraId="01AC12D1" w14:textId="77777777" w:rsidR="00F70B66" w:rsidRPr="00037DE1" w:rsidRDefault="00F70B66" w:rsidP="007F0B73">
      <w:pPr>
        <w:jc w:val="both"/>
        <w:rPr>
          <w:rFonts w:asciiTheme="minorHAnsi" w:hAnsiTheme="minorHAnsi" w:cs="Arial"/>
        </w:rPr>
      </w:pPr>
    </w:p>
    <w:p w14:paraId="415A9C4A" w14:textId="77777777" w:rsidR="007F0B73" w:rsidRDefault="007F0B73" w:rsidP="002021D2">
      <w:pPr>
        <w:rPr>
          <w:rFonts w:asciiTheme="minorHAnsi" w:hAnsiTheme="minorHAnsi"/>
          <w:b/>
          <w:bCs/>
          <w:lang w:val="es-ES"/>
        </w:rPr>
      </w:pPr>
    </w:p>
    <w:p w14:paraId="4C2A9DD9" w14:textId="77777777" w:rsidR="00037DE1" w:rsidRDefault="00037DE1" w:rsidP="002021D2">
      <w:pPr>
        <w:rPr>
          <w:rFonts w:asciiTheme="minorHAnsi" w:hAnsiTheme="minorHAnsi"/>
          <w:b/>
          <w:bCs/>
          <w:lang w:val="es-ES"/>
        </w:rPr>
      </w:pPr>
    </w:p>
    <w:p w14:paraId="19F66BF2" w14:textId="77777777" w:rsidR="00037DE1" w:rsidRDefault="00037DE1" w:rsidP="002021D2">
      <w:pPr>
        <w:rPr>
          <w:rFonts w:asciiTheme="minorHAnsi" w:hAnsiTheme="minorHAnsi"/>
          <w:b/>
          <w:bCs/>
          <w:lang w:val="es-ES"/>
        </w:rPr>
      </w:pPr>
    </w:p>
    <w:p w14:paraId="1D97DBC9" w14:textId="77777777" w:rsidR="00FA2D01" w:rsidRDefault="00FA2D01" w:rsidP="002021D2">
      <w:pPr>
        <w:rPr>
          <w:rFonts w:asciiTheme="minorHAnsi" w:hAnsiTheme="minorHAnsi"/>
          <w:b/>
          <w:bCs/>
          <w:lang w:val="es-ES"/>
        </w:rPr>
      </w:pPr>
    </w:p>
    <w:p w14:paraId="65D782B0" w14:textId="77777777" w:rsidR="00FA2D01" w:rsidRDefault="00FA2D01" w:rsidP="002021D2">
      <w:pPr>
        <w:rPr>
          <w:rFonts w:asciiTheme="minorHAnsi" w:hAnsiTheme="minorHAnsi"/>
          <w:b/>
          <w:bCs/>
          <w:lang w:val="es-ES"/>
        </w:rPr>
      </w:pPr>
    </w:p>
    <w:p w14:paraId="17BD7D85" w14:textId="77777777" w:rsidR="00FA2D01" w:rsidRDefault="00FA2D01" w:rsidP="002021D2">
      <w:pPr>
        <w:rPr>
          <w:rFonts w:asciiTheme="minorHAnsi" w:hAnsiTheme="minorHAnsi"/>
          <w:b/>
          <w:bCs/>
          <w:lang w:val="es-ES"/>
        </w:rPr>
      </w:pPr>
    </w:p>
    <w:p w14:paraId="5B851A27" w14:textId="755FDB80" w:rsidR="00D93EBB" w:rsidRDefault="00D93EBB" w:rsidP="002021D2">
      <w:pPr>
        <w:rPr>
          <w:rFonts w:asciiTheme="minorHAnsi" w:hAnsiTheme="minorHAnsi"/>
          <w:b/>
          <w:bCs/>
          <w:lang w:val="es-ES"/>
        </w:rPr>
      </w:pPr>
    </w:p>
    <w:p w14:paraId="7974ADE4" w14:textId="0C3FEF5B" w:rsidR="00617B4D" w:rsidRDefault="00617B4D" w:rsidP="002021D2">
      <w:pPr>
        <w:rPr>
          <w:rFonts w:asciiTheme="minorHAnsi" w:hAnsiTheme="minorHAnsi"/>
          <w:b/>
          <w:bCs/>
          <w:lang w:val="es-ES"/>
        </w:rPr>
      </w:pPr>
    </w:p>
    <w:p w14:paraId="0BCE1C5A" w14:textId="7D225533" w:rsidR="00617B4D" w:rsidRDefault="00617B4D" w:rsidP="002021D2">
      <w:pPr>
        <w:rPr>
          <w:rFonts w:asciiTheme="minorHAnsi" w:hAnsiTheme="minorHAnsi"/>
          <w:b/>
          <w:bCs/>
          <w:lang w:val="es-ES"/>
        </w:rPr>
      </w:pPr>
    </w:p>
    <w:p w14:paraId="292B81AF" w14:textId="051AEFAB" w:rsidR="00617B4D" w:rsidRDefault="00617B4D" w:rsidP="002021D2">
      <w:pPr>
        <w:rPr>
          <w:rFonts w:asciiTheme="minorHAnsi" w:hAnsiTheme="minorHAnsi"/>
          <w:b/>
          <w:bCs/>
          <w:lang w:val="es-ES"/>
        </w:rPr>
      </w:pPr>
    </w:p>
    <w:p w14:paraId="75692578" w14:textId="5DCF6F31" w:rsidR="00617B4D" w:rsidRDefault="00617B4D" w:rsidP="002021D2">
      <w:pPr>
        <w:rPr>
          <w:rFonts w:asciiTheme="minorHAnsi" w:hAnsiTheme="minorHAnsi"/>
          <w:b/>
          <w:bCs/>
          <w:lang w:val="es-ES"/>
        </w:rPr>
      </w:pPr>
    </w:p>
    <w:p w14:paraId="79E99BB7" w14:textId="1207B16C" w:rsidR="00617B4D" w:rsidRDefault="00617B4D" w:rsidP="002021D2">
      <w:pPr>
        <w:rPr>
          <w:rFonts w:asciiTheme="minorHAnsi" w:hAnsiTheme="minorHAnsi"/>
          <w:b/>
          <w:bCs/>
          <w:lang w:val="es-ES"/>
        </w:rPr>
      </w:pPr>
    </w:p>
    <w:p w14:paraId="4C2E2C1D" w14:textId="225F3100" w:rsidR="00617B4D" w:rsidRDefault="00617B4D" w:rsidP="002021D2">
      <w:pPr>
        <w:rPr>
          <w:rFonts w:asciiTheme="minorHAnsi" w:hAnsiTheme="minorHAnsi"/>
          <w:b/>
          <w:bCs/>
          <w:lang w:val="es-ES"/>
        </w:rPr>
      </w:pPr>
    </w:p>
    <w:p w14:paraId="38E78605" w14:textId="250D506D" w:rsidR="00617B4D" w:rsidRDefault="00617B4D" w:rsidP="002021D2">
      <w:pPr>
        <w:rPr>
          <w:rFonts w:asciiTheme="minorHAnsi" w:hAnsiTheme="minorHAnsi"/>
          <w:b/>
          <w:bCs/>
          <w:lang w:val="es-ES"/>
        </w:rPr>
      </w:pPr>
    </w:p>
    <w:p w14:paraId="0AD31A93" w14:textId="5FAF3CFC" w:rsidR="00617B4D" w:rsidRDefault="00617B4D" w:rsidP="002021D2">
      <w:pPr>
        <w:rPr>
          <w:rFonts w:asciiTheme="minorHAnsi" w:hAnsiTheme="minorHAnsi"/>
          <w:b/>
          <w:bCs/>
          <w:lang w:val="es-ES"/>
        </w:rPr>
      </w:pPr>
    </w:p>
    <w:p w14:paraId="60C3899A" w14:textId="77777777" w:rsidR="00617B4D" w:rsidRDefault="00617B4D" w:rsidP="002021D2">
      <w:pPr>
        <w:rPr>
          <w:rFonts w:asciiTheme="minorHAnsi" w:hAnsiTheme="minorHAnsi"/>
          <w:b/>
          <w:bCs/>
          <w:lang w:val="es-ES"/>
        </w:rPr>
      </w:pPr>
    </w:p>
    <w:p w14:paraId="3E2611E4" w14:textId="77777777" w:rsidR="00604057" w:rsidRDefault="00604057" w:rsidP="00617B4D">
      <w:pPr>
        <w:jc w:val="center"/>
        <w:rPr>
          <w:rFonts w:asciiTheme="minorHAnsi" w:hAnsiTheme="minorHAnsi"/>
          <w:b/>
          <w:bCs/>
          <w:sz w:val="60"/>
          <w:szCs w:val="60"/>
        </w:rPr>
      </w:pPr>
    </w:p>
    <w:p w14:paraId="2B945A7B" w14:textId="4882D507" w:rsidR="00617B4D" w:rsidRDefault="007F0B73" w:rsidP="00617B4D">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1DA24322" w14:textId="77777777" w:rsidR="00AA2FC6" w:rsidRPr="00037DE1" w:rsidRDefault="00AA2FC6" w:rsidP="007F0B73">
      <w:pPr>
        <w:jc w:val="center"/>
        <w:rPr>
          <w:rFonts w:asciiTheme="minorHAnsi" w:hAnsiTheme="minorHAnsi"/>
          <w:b/>
          <w:bCs/>
          <w:sz w:val="24"/>
          <w:szCs w:val="24"/>
        </w:rPr>
      </w:pPr>
    </w:p>
    <w:p w14:paraId="74F64212" w14:textId="77777777" w:rsidR="00AB7D71" w:rsidRPr="0078059E" w:rsidRDefault="00AB7D71" w:rsidP="00B373E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519AC3" w14:textId="77777777" w:rsidR="00AB7D71" w:rsidRPr="0078059E" w:rsidRDefault="00AB7D71" w:rsidP="00AB7D71">
      <w:pPr>
        <w:tabs>
          <w:tab w:val="left" w:pos="284"/>
        </w:tabs>
        <w:ind w:right="-1"/>
        <w:jc w:val="both"/>
        <w:rPr>
          <w:rFonts w:asciiTheme="minorHAnsi" w:hAnsiTheme="minorHAnsi" w:cs="Arial"/>
        </w:rPr>
      </w:pPr>
    </w:p>
    <w:p w14:paraId="23AAE5CF" w14:textId="070ADCB1" w:rsidR="00A62BF8" w:rsidRDefault="00A62BF8" w:rsidP="001368BA">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E2D">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217542">
        <w:rPr>
          <w:rFonts w:asciiTheme="minorHAnsi" w:hAnsiTheme="minorHAnsi" w:cs="Arial"/>
        </w:rPr>
        <w:t>81</w:t>
      </w:r>
      <w:r w:rsidR="001A5166">
        <w:rPr>
          <w:rFonts w:asciiTheme="minorHAnsi" w:hAnsiTheme="minorHAnsi" w:cs="Arial"/>
        </w:rPr>
        <w:t xml:space="preserve"> 81</w:t>
      </w:r>
      <w:r w:rsidR="00217542">
        <w:rPr>
          <w:rFonts w:asciiTheme="minorHAnsi" w:hAnsiTheme="minorHAnsi" w:cs="Arial"/>
        </w:rPr>
        <w:t xml:space="preserve"> 30 70 49</w:t>
      </w:r>
      <w:r w:rsidR="00267C25" w:rsidRPr="0078059E">
        <w:rPr>
          <w:rFonts w:asciiTheme="minorHAnsi" w:hAnsiTheme="minorHAnsi" w:cs="Arial"/>
        </w:rPr>
        <w:t>.</w:t>
      </w:r>
    </w:p>
    <w:p w14:paraId="6E3F0E2A" w14:textId="77777777" w:rsidR="00BC2F13" w:rsidRPr="0078059E" w:rsidRDefault="00BC2F13" w:rsidP="00BC2F13">
      <w:pPr>
        <w:tabs>
          <w:tab w:val="left" w:pos="284"/>
        </w:tabs>
        <w:ind w:left="720" w:right="-1"/>
        <w:jc w:val="both"/>
        <w:rPr>
          <w:rFonts w:asciiTheme="minorHAnsi" w:hAnsiTheme="minorHAnsi" w:cs="Arial"/>
        </w:rPr>
      </w:pPr>
    </w:p>
    <w:p w14:paraId="040F448B" w14:textId="7C9F0045" w:rsidR="00267C25" w:rsidRPr="00CE2E1F" w:rsidRDefault="00267C25" w:rsidP="001368BA">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E2D">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1A5166">
        <w:rPr>
          <w:rFonts w:asciiTheme="minorHAnsi" w:hAnsiTheme="minorHAnsi" w:cs="Arial"/>
        </w:rPr>
        <w:t>2</w:t>
      </w:r>
      <w:r w:rsidRPr="00CE2E1F">
        <w:rPr>
          <w:rFonts w:asciiTheme="minorHAnsi" w:hAnsiTheme="minorHAnsi" w:cs="Arial"/>
        </w:rPr>
        <w:t xml:space="preserve">:00 p.m. </w:t>
      </w:r>
    </w:p>
    <w:p w14:paraId="58C52F88" w14:textId="77777777" w:rsidR="00BC2F13" w:rsidRPr="00BC2F13" w:rsidRDefault="00BC2F13" w:rsidP="00BC2F13">
      <w:pPr>
        <w:pStyle w:val="Prrafodelista"/>
        <w:rPr>
          <w:rFonts w:asciiTheme="minorHAnsi" w:hAnsiTheme="minorHAnsi" w:cs="Arial"/>
        </w:rPr>
      </w:pPr>
    </w:p>
    <w:p w14:paraId="1FBD6699" w14:textId="77777777" w:rsidR="00A62BF8" w:rsidRDefault="000C5771" w:rsidP="001368BA">
      <w:pPr>
        <w:pStyle w:val="Default"/>
        <w:numPr>
          <w:ilvl w:val="0"/>
          <w:numId w:val="8"/>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4015CE87" w14:textId="77777777" w:rsidR="00CE2E1F" w:rsidRDefault="00CE2E1F" w:rsidP="00FF095F">
      <w:pPr>
        <w:pStyle w:val="Ttulo8"/>
      </w:pPr>
    </w:p>
    <w:p w14:paraId="3BFAF1EB" w14:textId="4672195E" w:rsidR="002D3807" w:rsidRPr="00CE0E77" w:rsidRDefault="00267C25" w:rsidP="002D3807">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presente </w:t>
      </w:r>
      <w:r w:rsidR="00CE2E1F" w:rsidRPr="00604057">
        <w:rPr>
          <w:rFonts w:asciiTheme="minorHAnsi" w:hAnsiTheme="minorHAnsi" w:cs="Arial"/>
        </w:rPr>
        <w:t>Licitación Pública Nacional Presencial</w:t>
      </w:r>
      <w:r w:rsidRPr="00604057">
        <w:rPr>
          <w:rFonts w:asciiTheme="minorHAnsi" w:hAnsiTheme="minorHAnsi" w:cs="Arial"/>
        </w:rPr>
        <w:t xml:space="preserve"> será identificada por el No</w:t>
      </w:r>
      <w:r w:rsidR="001A0EBB" w:rsidRPr="00604057">
        <w:rPr>
          <w:rFonts w:asciiTheme="minorHAnsi" w:hAnsiTheme="minorHAnsi" w:cs="Arial"/>
        </w:rPr>
        <w:t>.</w:t>
      </w:r>
      <w:r w:rsidRPr="00604057">
        <w:rPr>
          <w:rFonts w:asciiTheme="minorHAnsi" w:hAnsiTheme="minorHAnsi" w:cs="Arial"/>
        </w:rPr>
        <w:t xml:space="preserve"> </w:t>
      </w:r>
      <w:r w:rsidR="00DF054B">
        <w:rPr>
          <w:rFonts w:asciiTheme="minorHAnsi" w:hAnsiTheme="minorHAnsi" w:cs="Arial"/>
        </w:rPr>
        <w:t>LP-919044992-N59-2023</w:t>
      </w:r>
      <w:r w:rsidR="00AB43A3">
        <w:rPr>
          <w:rFonts w:asciiTheme="minorHAnsi" w:hAnsiTheme="minorHAnsi" w:cs="Arial"/>
        </w:rPr>
        <w:t>.</w:t>
      </w:r>
    </w:p>
    <w:p w14:paraId="7BCFCCBA" w14:textId="77777777" w:rsidR="00C34146" w:rsidRPr="00604057" w:rsidRDefault="00C34146" w:rsidP="00C34146">
      <w:pPr>
        <w:pStyle w:val="Prrafodelista"/>
        <w:rPr>
          <w:rFonts w:asciiTheme="minorHAnsi" w:hAnsiTheme="minorHAnsi" w:cs="Arial"/>
        </w:rPr>
      </w:pPr>
    </w:p>
    <w:p w14:paraId="6DEDF40D" w14:textId="111B0496" w:rsidR="00B64229" w:rsidRPr="00604057" w:rsidRDefault="00B64229" w:rsidP="001368BA">
      <w:pPr>
        <w:pStyle w:val="Prrafodelista"/>
        <w:numPr>
          <w:ilvl w:val="0"/>
          <w:numId w:val="8"/>
        </w:numPr>
        <w:tabs>
          <w:tab w:val="left" w:pos="284"/>
        </w:tabs>
        <w:ind w:right="-1"/>
        <w:jc w:val="both"/>
        <w:rPr>
          <w:rFonts w:asciiTheme="minorHAnsi" w:hAnsiTheme="minorHAnsi" w:cs="Arial"/>
        </w:rPr>
      </w:pPr>
      <w:r w:rsidRPr="00604057">
        <w:rPr>
          <w:rFonts w:asciiTheme="minorHAnsi" w:hAnsiTheme="minorHAnsi" w:cs="Arial"/>
        </w:rPr>
        <w:t xml:space="preserve">La </w:t>
      </w:r>
      <w:r w:rsidR="00644EBE" w:rsidRPr="00604057">
        <w:rPr>
          <w:rFonts w:asciiTheme="minorHAnsi" w:hAnsiTheme="minorHAnsi" w:cs="Arial"/>
        </w:rPr>
        <w:t>contratación del servicio incluido</w:t>
      </w:r>
      <w:r w:rsidRPr="00604057">
        <w:rPr>
          <w:rFonts w:asciiTheme="minorHAnsi" w:hAnsiTheme="minorHAnsi" w:cs="Arial"/>
        </w:rPr>
        <w:t xml:space="preserve"> en esta </w:t>
      </w:r>
      <w:r w:rsidR="00B82FB5" w:rsidRPr="00604057">
        <w:rPr>
          <w:rFonts w:asciiTheme="minorHAnsi" w:hAnsiTheme="minorHAnsi" w:cs="Arial"/>
        </w:rPr>
        <w:t>Convocatoria</w:t>
      </w:r>
      <w:r w:rsidRPr="00604057">
        <w:rPr>
          <w:rFonts w:asciiTheme="minorHAnsi" w:hAnsiTheme="minorHAnsi" w:cs="Arial"/>
        </w:rPr>
        <w:t xml:space="preserve"> cor</w:t>
      </w:r>
      <w:r w:rsidR="009605CD" w:rsidRPr="00604057">
        <w:rPr>
          <w:rFonts w:asciiTheme="minorHAnsi" w:hAnsiTheme="minorHAnsi" w:cs="Arial"/>
        </w:rPr>
        <w:t>responde al ejercicio fiscal 202</w:t>
      </w:r>
      <w:r w:rsidR="00AB43A3">
        <w:rPr>
          <w:rFonts w:asciiTheme="minorHAnsi" w:hAnsiTheme="minorHAnsi" w:cs="Arial"/>
        </w:rPr>
        <w:t>3</w:t>
      </w:r>
      <w:r w:rsidRPr="00604057">
        <w:rPr>
          <w:rFonts w:asciiTheme="minorHAnsi" w:hAnsiTheme="minorHAnsi" w:cs="Arial"/>
        </w:rPr>
        <w:t>.</w:t>
      </w:r>
    </w:p>
    <w:p w14:paraId="5CB899EC" w14:textId="77777777" w:rsidR="00CE2E1F" w:rsidRPr="00B31F6C" w:rsidRDefault="00CE2E1F" w:rsidP="00CE2E1F">
      <w:pPr>
        <w:pStyle w:val="Prrafodelista"/>
        <w:tabs>
          <w:tab w:val="left" w:pos="284"/>
        </w:tabs>
        <w:ind w:left="720" w:right="-1"/>
        <w:jc w:val="both"/>
        <w:rPr>
          <w:rFonts w:asciiTheme="minorHAnsi" w:hAnsiTheme="minorHAnsi" w:cs="Arial"/>
        </w:rPr>
      </w:pPr>
    </w:p>
    <w:p w14:paraId="30F5CEAC" w14:textId="77777777" w:rsidR="009605CD" w:rsidRDefault="00B64229" w:rsidP="001368BA">
      <w:pPr>
        <w:pStyle w:val="Prrafodelista"/>
        <w:numPr>
          <w:ilvl w:val="0"/>
          <w:numId w:val="8"/>
        </w:numPr>
        <w:tabs>
          <w:tab w:val="left" w:pos="284"/>
        </w:tabs>
        <w:ind w:right="51"/>
        <w:jc w:val="both"/>
        <w:rPr>
          <w:rFonts w:asciiTheme="minorHAnsi" w:hAnsiTheme="minorHAnsi" w:cs="Arial"/>
        </w:rPr>
      </w:pPr>
      <w:r w:rsidRPr="00B31F6C">
        <w:rPr>
          <w:rFonts w:asciiTheme="minorHAnsi" w:hAnsiTheme="minorHAnsi" w:cs="Arial"/>
        </w:rPr>
        <w:t xml:space="preserve">Las proposiciones, </w:t>
      </w:r>
      <w:r w:rsidR="004B3FCD" w:rsidRPr="00B31F6C">
        <w:rPr>
          <w:rFonts w:asciiTheme="minorHAnsi" w:hAnsiTheme="minorHAnsi" w:cs="Arial"/>
        </w:rPr>
        <w:t>folletos, anexos y demás</w:t>
      </w:r>
      <w:r w:rsidR="00644EBE" w:rsidRPr="00B31F6C">
        <w:rPr>
          <w:rFonts w:asciiTheme="minorHAnsi" w:hAnsiTheme="minorHAnsi" w:cs="Arial"/>
        </w:rPr>
        <w:t xml:space="preserve"> información relativa a la prestación del servicio </w:t>
      </w:r>
      <w:r w:rsidR="00A91686" w:rsidRPr="00B31F6C">
        <w:rPr>
          <w:rFonts w:asciiTheme="minorHAnsi" w:hAnsiTheme="minorHAnsi" w:cs="Arial"/>
        </w:rPr>
        <w:t xml:space="preserve">que se presenten </w:t>
      </w:r>
      <w:r w:rsidRPr="00B31F6C">
        <w:rPr>
          <w:rFonts w:asciiTheme="minorHAnsi" w:hAnsiTheme="minorHAnsi" w:cs="Arial"/>
        </w:rPr>
        <w:t>deberán ser en idioma español. En caso de que los últimos sean en idioma diferente, deberán presentarse c</w:t>
      </w:r>
      <w:r w:rsidR="00CE2E1F" w:rsidRPr="00B31F6C">
        <w:rPr>
          <w:rFonts w:asciiTheme="minorHAnsi" w:hAnsiTheme="minorHAnsi" w:cs="Arial"/>
        </w:rPr>
        <w:t>on traducción simple al español.</w:t>
      </w:r>
    </w:p>
    <w:p w14:paraId="61067174" w14:textId="77777777" w:rsidR="009605CD" w:rsidRPr="00792ED8" w:rsidRDefault="009605CD" w:rsidP="009605CD">
      <w:pPr>
        <w:pStyle w:val="Prrafodelista"/>
        <w:rPr>
          <w:rFonts w:asciiTheme="minorHAnsi" w:hAnsiTheme="minorHAnsi" w:cs="Arial"/>
        </w:rPr>
      </w:pPr>
    </w:p>
    <w:p w14:paraId="4F3B483B" w14:textId="50E3FF35" w:rsidR="00CE2E1F" w:rsidRPr="00C028A2" w:rsidRDefault="009605CD" w:rsidP="001368BA">
      <w:pPr>
        <w:pStyle w:val="Prrafodelista"/>
        <w:numPr>
          <w:ilvl w:val="0"/>
          <w:numId w:val="8"/>
        </w:numPr>
        <w:tabs>
          <w:tab w:val="left" w:pos="284"/>
        </w:tabs>
        <w:ind w:right="51"/>
        <w:jc w:val="both"/>
        <w:rPr>
          <w:rFonts w:asciiTheme="minorHAnsi" w:hAnsiTheme="minorHAnsi" w:cs="Arial"/>
        </w:rPr>
      </w:pPr>
      <w:r w:rsidRPr="00C028A2">
        <w:rPr>
          <w:rFonts w:asciiTheme="minorHAnsi" w:hAnsiTheme="minorHAnsi" w:cs="Arial"/>
        </w:rPr>
        <w:t>La contratación de</w:t>
      </w:r>
      <w:r w:rsidR="00814F21" w:rsidRPr="00C028A2">
        <w:rPr>
          <w:rFonts w:asciiTheme="minorHAnsi" w:hAnsiTheme="minorHAnsi" w:cs="Arial"/>
        </w:rPr>
        <w:t>l</w:t>
      </w:r>
      <w:r w:rsidRPr="00C028A2">
        <w:rPr>
          <w:rFonts w:asciiTheme="minorHAnsi" w:hAnsiTheme="minorHAnsi" w:cs="Arial"/>
        </w:rPr>
        <w:t xml:space="preserve"> </w:t>
      </w:r>
      <w:r w:rsidR="00814F21" w:rsidRPr="00C028A2">
        <w:rPr>
          <w:rFonts w:asciiTheme="minorHAnsi" w:hAnsiTheme="minorHAnsi" w:cs="Arial"/>
        </w:rPr>
        <w:t>servicio de limpieza</w:t>
      </w:r>
      <w:r w:rsidRPr="00C028A2">
        <w:rPr>
          <w:rFonts w:asciiTheme="minorHAnsi" w:hAnsiTheme="minorHAnsi" w:cs="Arial"/>
        </w:rPr>
        <w:t xml:space="preserve"> requerid</w:t>
      </w:r>
      <w:r w:rsidR="00814F21" w:rsidRPr="00C028A2">
        <w:rPr>
          <w:rFonts w:asciiTheme="minorHAnsi" w:hAnsiTheme="minorHAnsi" w:cs="Arial"/>
        </w:rPr>
        <w:t>o</w:t>
      </w:r>
      <w:r w:rsidRPr="00C028A2">
        <w:rPr>
          <w:rFonts w:asciiTheme="minorHAnsi" w:hAnsiTheme="minorHAnsi" w:cs="Arial"/>
        </w:rPr>
        <w:t xml:space="preserve"> por la Convocante, se realizará con recursos de</w:t>
      </w:r>
      <w:r w:rsidR="004C7720" w:rsidRPr="00C028A2">
        <w:rPr>
          <w:rFonts w:asciiTheme="minorHAnsi" w:hAnsiTheme="minorHAnsi" w:cs="Arial"/>
        </w:rPr>
        <w:t xml:space="preserve"> </w:t>
      </w:r>
      <w:r w:rsidRPr="00C028A2">
        <w:rPr>
          <w:rFonts w:asciiTheme="minorHAnsi" w:hAnsiTheme="minorHAnsi" w:cs="Arial"/>
        </w:rPr>
        <w:t>l</w:t>
      </w:r>
      <w:r w:rsidR="004C7720" w:rsidRPr="00C028A2">
        <w:rPr>
          <w:rFonts w:asciiTheme="minorHAnsi" w:hAnsiTheme="minorHAnsi" w:cs="Arial"/>
        </w:rPr>
        <w:t>os</w:t>
      </w:r>
      <w:r w:rsidRPr="00C028A2">
        <w:rPr>
          <w:rFonts w:asciiTheme="minorHAnsi" w:hAnsiTheme="minorHAnsi" w:cs="Arial"/>
        </w:rPr>
        <w:t xml:space="preserve"> tipo</w:t>
      </w:r>
      <w:r w:rsidR="004C7720" w:rsidRPr="00C028A2">
        <w:rPr>
          <w:rFonts w:asciiTheme="minorHAnsi" w:hAnsiTheme="minorHAnsi" w:cs="Arial"/>
        </w:rPr>
        <w:t>s</w:t>
      </w:r>
      <w:r w:rsidRPr="00C028A2">
        <w:rPr>
          <w:rFonts w:asciiTheme="minorHAnsi" w:hAnsiTheme="minorHAnsi" w:cs="Arial"/>
        </w:rPr>
        <w:t xml:space="preserve"> de presupuesto</w:t>
      </w:r>
      <w:r w:rsidR="004C7720" w:rsidRPr="00C028A2">
        <w:rPr>
          <w:rFonts w:asciiTheme="minorHAnsi" w:hAnsiTheme="minorHAnsi" w:cs="Arial"/>
        </w:rPr>
        <w:t xml:space="preserve"> </w:t>
      </w:r>
      <w:r w:rsidR="00BD38AE" w:rsidRPr="00BD38AE">
        <w:rPr>
          <w:rFonts w:asciiTheme="minorHAnsi" w:hAnsiTheme="minorHAnsi" w:cs="Arial"/>
        </w:rPr>
        <w:t>303002</w:t>
      </w:r>
      <w:r w:rsidR="00C028A2" w:rsidRPr="00BD38AE">
        <w:rPr>
          <w:rFonts w:asciiTheme="minorHAnsi" w:hAnsiTheme="minorHAnsi" w:cs="Arial"/>
        </w:rPr>
        <w:t xml:space="preserve"> </w:t>
      </w:r>
      <w:r w:rsidR="00BD38AE" w:rsidRPr="00BD38AE">
        <w:rPr>
          <w:rFonts w:asciiTheme="minorHAnsi" w:hAnsiTheme="minorHAnsi" w:cs="Arial"/>
        </w:rPr>
        <w:t>y</w:t>
      </w:r>
      <w:r w:rsidR="00C028A2" w:rsidRPr="00BD38AE">
        <w:rPr>
          <w:rFonts w:asciiTheme="minorHAnsi" w:hAnsiTheme="minorHAnsi" w:cs="Arial"/>
        </w:rPr>
        <w:t xml:space="preserve"> 122002</w:t>
      </w:r>
      <w:r w:rsidRPr="00C028A2">
        <w:rPr>
          <w:rFonts w:asciiTheme="minorHAnsi" w:hAnsiTheme="minorHAnsi" w:cs="Arial"/>
        </w:rPr>
        <w:t>, Partida 35801</w:t>
      </w:r>
      <w:r w:rsidR="00080451" w:rsidRPr="00C028A2">
        <w:rPr>
          <w:rFonts w:asciiTheme="minorHAnsi" w:hAnsiTheme="minorHAnsi" w:cs="Arial"/>
        </w:rPr>
        <w:t xml:space="preserve">, </w:t>
      </w:r>
      <w:r w:rsidR="00C8681E" w:rsidRPr="00C028A2">
        <w:rPr>
          <w:rFonts w:asciiTheme="minorHAnsi" w:hAnsiTheme="minorHAnsi" w:cs="Arial"/>
        </w:rPr>
        <w:t>diversos programas y unidades</w:t>
      </w:r>
      <w:r w:rsidR="00DF054B">
        <w:rPr>
          <w:rFonts w:asciiTheme="minorHAnsi" w:hAnsiTheme="minorHAnsi" w:cs="Arial"/>
        </w:rPr>
        <w:t xml:space="preserve">, </w:t>
      </w:r>
      <w:r w:rsidR="00DF054B" w:rsidRPr="00BD38AE">
        <w:rPr>
          <w:rFonts w:asciiTheme="minorHAnsi" w:hAnsiTheme="minorHAnsi" w:cs="Arial"/>
        </w:rPr>
        <w:t>cuentas 1214226952</w:t>
      </w:r>
      <w:r w:rsidR="00DF054B">
        <w:rPr>
          <w:rFonts w:asciiTheme="minorHAnsi" w:hAnsiTheme="minorHAnsi" w:cs="Arial"/>
        </w:rPr>
        <w:t xml:space="preserve"> y </w:t>
      </w:r>
      <w:r w:rsidR="00BD38AE">
        <w:rPr>
          <w:rFonts w:asciiTheme="minorHAnsi" w:hAnsiTheme="minorHAnsi" w:cs="Arial"/>
        </w:rPr>
        <w:t>1212935492.</w:t>
      </w:r>
    </w:p>
    <w:p w14:paraId="304ED826" w14:textId="77777777" w:rsidR="009605CD" w:rsidRPr="009605CD" w:rsidRDefault="009605CD" w:rsidP="009605CD">
      <w:pPr>
        <w:pStyle w:val="Prrafodelista"/>
        <w:rPr>
          <w:rFonts w:asciiTheme="minorHAnsi" w:hAnsiTheme="minorHAnsi" w:cs="Arial"/>
        </w:rPr>
      </w:pPr>
    </w:p>
    <w:p w14:paraId="5BC7060A" w14:textId="77777777" w:rsidR="00644EBE" w:rsidRPr="00B31F6C" w:rsidRDefault="00B64229" w:rsidP="001368BA">
      <w:pPr>
        <w:pStyle w:val="Prrafodelista"/>
        <w:numPr>
          <w:ilvl w:val="0"/>
          <w:numId w:val="8"/>
        </w:numPr>
        <w:tabs>
          <w:tab w:val="left" w:pos="284"/>
        </w:tabs>
        <w:ind w:right="-1"/>
        <w:jc w:val="both"/>
        <w:rPr>
          <w:rFonts w:asciiTheme="minorHAnsi" w:hAnsiTheme="minorHAnsi" w:cs="Arial"/>
        </w:rPr>
      </w:pPr>
      <w:r w:rsidRPr="00B31F6C">
        <w:rPr>
          <w:rFonts w:asciiTheme="minorHAnsi" w:hAnsiTheme="minorHAnsi" w:cs="Arial"/>
        </w:rPr>
        <w:t xml:space="preserve">Para la presente </w:t>
      </w:r>
      <w:r w:rsidR="00CE2E1F" w:rsidRPr="00B31F6C">
        <w:rPr>
          <w:rFonts w:asciiTheme="minorHAnsi" w:hAnsiTheme="minorHAnsi" w:cs="Arial"/>
        </w:rPr>
        <w:t>licitación</w:t>
      </w:r>
      <w:r w:rsidRPr="00B31F6C">
        <w:rPr>
          <w:rFonts w:asciiTheme="minorHAnsi" w:hAnsiTheme="minorHAnsi" w:cs="Arial"/>
        </w:rPr>
        <w:t xml:space="preserve"> ninguna de las condiciones contenidas en estas bases, así como en las propuestas presentadas por los licitantes, podrán ser negociadas.</w:t>
      </w:r>
    </w:p>
    <w:p w14:paraId="7D3F9E79" w14:textId="77777777" w:rsidR="004414B4" w:rsidRPr="00B31F6C" w:rsidRDefault="004414B4" w:rsidP="00221835">
      <w:pPr>
        <w:tabs>
          <w:tab w:val="left" w:pos="284"/>
        </w:tabs>
        <w:ind w:right="-1"/>
        <w:jc w:val="both"/>
        <w:rPr>
          <w:rFonts w:asciiTheme="minorHAnsi" w:hAnsiTheme="minorHAnsi" w:cs="Arial"/>
        </w:rPr>
      </w:pPr>
    </w:p>
    <w:p w14:paraId="0CAF76EE" w14:textId="77777777" w:rsidR="00A1692B" w:rsidRPr="00CE2E1F" w:rsidRDefault="00A1692B" w:rsidP="002B6BE9">
      <w:pPr>
        <w:ind w:left="284" w:right="-1"/>
        <w:jc w:val="both"/>
        <w:rPr>
          <w:rFonts w:asciiTheme="minorHAnsi" w:hAnsiTheme="minorHAnsi"/>
          <w:b/>
          <w:u w:val="single"/>
        </w:rPr>
      </w:pPr>
      <w:r w:rsidRPr="00B31F6C">
        <w:rPr>
          <w:rFonts w:asciiTheme="minorHAnsi" w:hAnsiTheme="minorHAnsi"/>
          <w:b/>
          <w:u w:val="single"/>
        </w:rPr>
        <w:t xml:space="preserve">1.1. </w:t>
      </w:r>
      <w:r w:rsidRPr="00B31F6C">
        <w:rPr>
          <w:rFonts w:asciiTheme="minorHAnsi" w:hAnsiTheme="minorHAnsi"/>
          <w:b/>
          <w:u w:val="single"/>
        </w:rPr>
        <w:tab/>
      </w:r>
      <w:r w:rsidR="00724040" w:rsidRPr="00B31F6C">
        <w:rPr>
          <w:rFonts w:asciiTheme="minorHAnsi" w:hAnsiTheme="minorHAnsi"/>
          <w:b/>
          <w:u w:val="single"/>
        </w:rPr>
        <w:t xml:space="preserve">OBJETO Y ALCANCE. </w:t>
      </w:r>
      <w:r w:rsidR="00CC5ACA" w:rsidRPr="00B31F6C">
        <w:rPr>
          <w:rFonts w:asciiTheme="minorHAnsi" w:hAnsiTheme="minorHAnsi"/>
          <w:b/>
          <w:u w:val="single"/>
        </w:rPr>
        <w:t>Precisiones</w:t>
      </w:r>
      <w:r w:rsidR="001C147E" w:rsidRPr="00B31F6C">
        <w:rPr>
          <w:rFonts w:asciiTheme="minorHAnsi" w:hAnsiTheme="minorHAnsi"/>
          <w:b/>
          <w:u w:val="single"/>
        </w:rPr>
        <w:t>.</w:t>
      </w:r>
    </w:p>
    <w:p w14:paraId="42723C63" w14:textId="77777777" w:rsidR="00E87248" w:rsidRPr="00B1660C" w:rsidRDefault="00E87248" w:rsidP="00E87248">
      <w:pPr>
        <w:tabs>
          <w:tab w:val="right" w:pos="1276"/>
        </w:tabs>
        <w:ind w:left="567"/>
        <w:jc w:val="both"/>
        <w:rPr>
          <w:rFonts w:asciiTheme="minorHAnsi" w:hAnsiTheme="minorHAnsi"/>
          <w:b/>
        </w:rPr>
      </w:pPr>
    </w:p>
    <w:p w14:paraId="33837716" w14:textId="4C68541F" w:rsidR="00D93EBB" w:rsidRPr="00270664" w:rsidRDefault="00D93EBB"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En los Anexos 1 y 1-A de estas bases se s</w:t>
      </w:r>
      <w:r w:rsidRPr="00270664">
        <w:rPr>
          <w:rFonts w:asciiTheme="minorHAnsi" w:hAnsiTheme="minorHAnsi"/>
          <w:i/>
        </w:rPr>
        <w:t>e</w:t>
      </w:r>
      <w:r w:rsidRPr="00270664">
        <w:rPr>
          <w:rFonts w:asciiTheme="minorHAnsi" w:hAnsiTheme="minorHAnsi"/>
        </w:rPr>
        <w:t>ñala el</w:t>
      </w:r>
      <w:r w:rsidR="00270664" w:rsidRPr="00270664">
        <w:rPr>
          <w:rFonts w:asciiTheme="minorHAnsi" w:hAnsiTheme="minorHAnsi"/>
        </w:rPr>
        <w:t xml:space="preserve"> personal para brindar el</w:t>
      </w:r>
      <w:r w:rsidRPr="00270664">
        <w:rPr>
          <w:rFonts w:asciiTheme="minorHAnsi" w:hAnsiTheme="minorHAnsi"/>
        </w:rPr>
        <w:t xml:space="preserve"> Servicio de Limpi</w:t>
      </w:r>
      <w:r w:rsidR="00270664" w:rsidRPr="00270664">
        <w:rPr>
          <w:rFonts w:asciiTheme="minorHAnsi" w:hAnsiTheme="minorHAnsi"/>
        </w:rPr>
        <w:t xml:space="preserve">eza que requiere La </w:t>
      </w:r>
      <w:r w:rsidR="00270664" w:rsidRPr="00D21708">
        <w:rPr>
          <w:rFonts w:asciiTheme="minorHAnsi" w:hAnsiTheme="minorHAnsi"/>
        </w:rPr>
        <w:t xml:space="preserve">Convocante en turnos de 8 </w:t>
      </w:r>
      <w:proofErr w:type="spellStart"/>
      <w:r w:rsidR="00270664" w:rsidRPr="00D21708">
        <w:rPr>
          <w:rFonts w:asciiTheme="minorHAnsi" w:hAnsiTheme="minorHAnsi"/>
        </w:rPr>
        <w:t>Hrs</w:t>
      </w:r>
      <w:proofErr w:type="spellEnd"/>
      <w:r w:rsidR="00270664" w:rsidRPr="00D21708">
        <w:rPr>
          <w:rFonts w:asciiTheme="minorHAnsi" w:hAnsiTheme="minorHAnsi"/>
        </w:rPr>
        <w:t>,</w:t>
      </w:r>
      <w:r w:rsidR="00270664" w:rsidRPr="00270664">
        <w:rPr>
          <w:rFonts w:asciiTheme="minorHAnsi" w:hAnsiTheme="minorHAnsi"/>
        </w:rPr>
        <w:t xml:space="preserve"> </w:t>
      </w:r>
      <w:r w:rsidRPr="00270664">
        <w:rPr>
          <w:rFonts w:asciiTheme="minorHAnsi" w:hAnsiTheme="minorHAnsi"/>
        </w:rPr>
        <w:t xml:space="preserve">y días a cubrir, la </w:t>
      </w:r>
      <w:r w:rsidR="00270664" w:rsidRPr="00270664">
        <w:rPr>
          <w:rFonts w:asciiTheme="minorHAnsi" w:hAnsiTheme="minorHAnsi"/>
        </w:rPr>
        <w:t>asignación de horarios de</w:t>
      </w:r>
      <w:r w:rsidRPr="00270664">
        <w:rPr>
          <w:rFonts w:asciiTheme="minorHAnsi" w:hAnsiTheme="minorHAnsi"/>
        </w:rPr>
        <w:t xml:space="preserve"> los elementos se hará en coordinación con las Unidades </w:t>
      </w:r>
      <w:r w:rsidR="002D74FA" w:rsidRPr="00270664">
        <w:rPr>
          <w:rFonts w:asciiTheme="minorHAnsi" w:hAnsiTheme="minorHAnsi"/>
        </w:rPr>
        <w:t>Administrativas; así</w:t>
      </w:r>
      <w:r w:rsidRPr="00270664">
        <w:rPr>
          <w:rFonts w:asciiTheme="minorHAnsi" w:hAnsiTheme="minorHAnsi"/>
        </w:rPr>
        <w:t xml:space="preserve"> mismo se señalan las cantidades máximas de los elementos que requieren las Unidades Médicas de la Convocante, dichas cantidades podrán variar, sin rebasar los presupuestos autorizados.</w:t>
      </w:r>
    </w:p>
    <w:p w14:paraId="1BD5C882" w14:textId="77777777" w:rsidR="00D93EBB" w:rsidRPr="00270664" w:rsidRDefault="00270664" w:rsidP="001368BA">
      <w:pPr>
        <w:pStyle w:val="Prrafodelista"/>
        <w:numPr>
          <w:ilvl w:val="2"/>
          <w:numId w:val="22"/>
        </w:numPr>
        <w:tabs>
          <w:tab w:val="right" w:pos="1418"/>
        </w:tabs>
        <w:ind w:left="1418" w:hanging="567"/>
        <w:jc w:val="both"/>
        <w:rPr>
          <w:rFonts w:asciiTheme="minorHAnsi" w:hAnsiTheme="minorHAnsi"/>
        </w:rPr>
      </w:pPr>
      <w:r w:rsidRPr="00270664">
        <w:rPr>
          <w:rFonts w:asciiTheme="minorHAnsi" w:hAnsiTheme="minorHAnsi"/>
        </w:rPr>
        <w:t>L</w:t>
      </w:r>
      <w:r w:rsidR="00D93EBB" w:rsidRPr="00270664">
        <w:rPr>
          <w:rFonts w:asciiTheme="minorHAnsi" w:hAnsiTheme="minorHAnsi"/>
        </w:rPr>
        <w:t>as características correspondientes del servicio objeto del presente concurso corresponden a lo solicitado por las Unidades Administrativas, por lo que no se aceptará proposición alternativa que demeriten la calidad de este servicio.</w:t>
      </w:r>
    </w:p>
    <w:p w14:paraId="24A743A2" w14:textId="7748515E" w:rsidR="00E87248" w:rsidRPr="004A7A56" w:rsidRDefault="00270664" w:rsidP="001368BA">
      <w:pPr>
        <w:pStyle w:val="Prrafodelista"/>
        <w:numPr>
          <w:ilvl w:val="2"/>
          <w:numId w:val="22"/>
        </w:numPr>
        <w:tabs>
          <w:tab w:val="right" w:pos="1418"/>
        </w:tabs>
        <w:ind w:left="1418" w:hanging="567"/>
        <w:jc w:val="both"/>
        <w:rPr>
          <w:rFonts w:asciiTheme="minorHAnsi" w:hAnsiTheme="minorHAnsi"/>
        </w:rPr>
      </w:pPr>
      <w:r w:rsidRPr="004A7A56">
        <w:rPr>
          <w:rFonts w:asciiTheme="minorHAnsi" w:hAnsiTheme="minorHAnsi" w:cs="Arial"/>
        </w:rPr>
        <w:t xml:space="preserve">El personal de </w:t>
      </w:r>
      <w:r w:rsidR="00814F21" w:rsidRPr="004A7A56">
        <w:rPr>
          <w:rFonts w:asciiTheme="minorHAnsi" w:hAnsiTheme="minorHAnsi" w:cs="Arial"/>
        </w:rPr>
        <w:t>las áreas</w:t>
      </w:r>
      <w:r w:rsidRPr="004A7A56">
        <w:rPr>
          <w:rFonts w:asciiTheme="minorHAnsi" w:hAnsiTheme="minorHAnsi" w:cs="Arial"/>
        </w:rPr>
        <w:t xml:space="preserve"> t</w:t>
      </w:r>
      <w:r w:rsidR="00E87248" w:rsidRPr="004A7A56">
        <w:rPr>
          <w:rFonts w:asciiTheme="minorHAnsi" w:hAnsiTheme="minorHAnsi" w:cs="Arial"/>
        </w:rPr>
        <w:t>écnica</w:t>
      </w:r>
      <w:r w:rsidRPr="004A7A56">
        <w:rPr>
          <w:rFonts w:asciiTheme="minorHAnsi" w:hAnsiTheme="minorHAnsi" w:cs="Arial"/>
        </w:rPr>
        <w:t>s de la Convocante</w:t>
      </w:r>
      <w:r w:rsidR="00E87248" w:rsidRPr="004A7A56">
        <w:rPr>
          <w:rFonts w:asciiTheme="minorHAnsi" w:hAnsiTheme="minorHAnsi" w:cs="Arial"/>
        </w:rPr>
        <w:t xml:space="preserve"> en </w:t>
      </w:r>
      <w:r w:rsidRPr="004A7A56">
        <w:rPr>
          <w:rFonts w:asciiTheme="minorHAnsi" w:hAnsiTheme="minorHAnsi" w:cs="Arial"/>
        </w:rPr>
        <w:t xml:space="preserve">cualquier </w:t>
      </w:r>
      <w:r w:rsidR="00E87248" w:rsidRPr="004A7A56">
        <w:rPr>
          <w:rFonts w:asciiTheme="minorHAnsi" w:hAnsiTheme="minorHAnsi" w:cs="Arial"/>
        </w:rPr>
        <w:t>momento</w:t>
      </w:r>
      <w:r w:rsidR="00814F21" w:rsidRPr="004A7A56">
        <w:rPr>
          <w:rFonts w:asciiTheme="minorHAnsi" w:hAnsiTheme="minorHAnsi" w:cs="Arial"/>
        </w:rPr>
        <w:t>,</w:t>
      </w:r>
      <w:r w:rsidR="00E87248" w:rsidRPr="004A7A56">
        <w:rPr>
          <w:rFonts w:asciiTheme="minorHAnsi" w:hAnsiTheme="minorHAnsi" w:cs="Arial"/>
        </w:rPr>
        <w:t xml:space="preserve"> durante el tiempo que el licitante ganador</w:t>
      </w:r>
      <w:r w:rsidR="00E87248" w:rsidRPr="00270664">
        <w:rPr>
          <w:rFonts w:asciiTheme="minorHAnsi" w:hAnsiTheme="minorHAnsi" w:cs="Arial"/>
        </w:rPr>
        <w:t xml:space="preserve"> preste el servicio podrá reasignar al interior de las áreas conforme a las necesidades del servicio al cuerpo de </w:t>
      </w:r>
      <w:r w:rsidR="007504E6" w:rsidRPr="00270664">
        <w:rPr>
          <w:rFonts w:asciiTheme="minorHAnsi" w:hAnsiTheme="minorHAnsi" w:cs="Arial"/>
        </w:rPr>
        <w:t>limpieza</w:t>
      </w:r>
      <w:r w:rsidR="00E87248" w:rsidRPr="004A7A56">
        <w:rPr>
          <w:rFonts w:asciiTheme="minorHAnsi" w:hAnsiTheme="minorHAnsi" w:cs="Arial"/>
        </w:rPr>
        <w:t xml:space="preserve">, de igual forma podrá reubicar en cualquier otra de las instalaciones de la convocante a los elementos cuando así lo determine, o la necesidad del servicio lo requiera. </w:t>
      </w:r>
    </w:p>
    <w:p w14:paraId="382C35A2" w14:textId="11C4C6D9" w:rsidR="00E87248" w:rsidRPr="00B1660C" w:rsidRDefault="00270664" w:rsidP="001368BA">
      <w:pPr>
        <w:pStyle w:val="Prrafodelista"/>
        <w:numPr>
          <w:ilvl w:val="2"/>
          <w:numId w:val="22"/>
        </w:numPr>
        <w:tabs>
          <w:tab w:val="right" w:pos="1418"/>
        </w:tabs>
        <w:ind w:left="1418" w:hanging="567"/>
        <w:jc w:val="both"/>
        <w:rPr>
          <w:rFonts w:asciiTheme="minorHAnsi" w:hAnsiTheme="minorHAnsi"/>
        </w:rPr>
      </w:pPr>
      <w:r>
        <w:rPr>
          <w:rFonts w:asciiTheme="minorHAnsi" w:hAnsiTheme="minorHAnsi" w:cs="Arial"/>
        </w:rPr>
        <w:lastRenderedPageBreak/>
        <w:t>L</w:t>
      </w:r>
      <w:r w:rsidR="00E87248" w:rsidRPr="00B1660C">
        <w:rPr>
          <w:rFonts w:asciiTheme="minorHAnsi" w:hAnsiTheme="minorHAnsi" w:cs="Arial"/>
        </w:rPr>
        <w:t>as características correspondientes del servicio objeto de</w:t>
      </w:r>
      <w:r w:rsidR="00814F21">
        <w:rPr>
          <w:rFonts w:asciiTheme="minorHAnsi" w:hAnsiTheme="minorHAnsi" w:cs="Arial"/>
        </w:rPr>
        <w:t xml:space="preserve"> la</w:t>
      </w:r>
      <w:r w:rsidR="00E87248" w:rsidRPr="00B1660C">
        <w:rPr>
          <w:rFonts w:asciiTheme="minorHAnsi" w:hAnsiTheme="minorHAnsi" w:cs="Arial"/>
        </w:rPr>
        <w:t xml:space="preserve"> presente licitación corresponden a lo mínimo solicitado por las </w:t>
      </w:r>
      <w:r w:rsidR="00A80266">
        <w:rPr>
          <w:rFonts w:asciiTheme="minorHAnsi" w:hAnsiTheme="minorHAnsi" w:cs="Arial"/>
        </w:rPr>
        <w:t>unidades aplicativas</w:t>
      </w:r>
      <w:r w:rsidR="00E87248" w:rsidRPr="00B1660C">
        <w:rPr>
          <w:rFonts w:asciiTheme="minorHAnsi" w:hAnsiTheme="minorHAnsi" w:cs="Arial"/>
        </w:rPr>
        <w:t xml:space="preserve"> que integran la convocante, por lo que no se aceptará propuesta alternativa que demerite la calidad de este servicio. </w:t>
      </w:r>
    </w:p>
    <w:p w14:paraId="41F2E3B7" w14:textId="7ADA4F9F"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 xml:space="preserve">La Unidad tendrá el derecho de veto justificado del personal que no cumpla con el servicio solicitado, informando telefónicamente al supervisor en turno o quien el licitante ganador designe y deberá ser reemplazado por la empresa </w:t>
      </w:r>
      <w:r w:rsidRPr="00270664">
        <w:rPr>
          <w:rFonts w:ascii="Calibri" w:hAnsi="Calibri" w:cs="Arial"/>
        </w:rPr>
        <w:t xml:space="preserve">en un plazo no mayor a una hora en los servicios dentro de la zona metropolitana (Municipios de Apodaca, Escobedo, Guadalupe, Monterrey, San Nicolás de los Garza, San Pedro, Santa Catarina) y no mayor a </w:t>
      </w:r>
      <w:r w:rsidR="00A8300D" w:rsidRPr="00270664">
        <w:rPr>
          <w:rFonts w:ascii="Calibri" w:hAnsi="Calibri" w:cs="Arial"/>
        </w:rPr>
        <w:t>cuatro</w:t>
      </w:r>
      <w:r w:rsidRPr="00270664">
        <w:rPr>
          <w:rFonts w:ascii="Calibri" w:hAnsi="Calibri" w:cs="Arial"/>
        </w:rPr>
        <w:t xml:space="preserve"> horas fuera de la zona metropolitana (zona rural); </w:t>
      </w:r>
      <w:r w:rsidRPr="00270664">
        <w:rPr>
          <w:rFonts w:ascii="Calibri" w:hAnsi="Calibri"/>
        </w:rPr>
        <w:t xml:space="preserve">y posteriormente ratificara dicha solicitud mediante escrito a la compañía prestadora del servicio </w:t>
      </w:r>
      <w:r w:rsidR="00270664" w:rsidRPr="00270664">
        <w:rPr>
          <w:rFonts w:ascii="Calibri" w:hAnsi="Calibri"/>
        </w:rPr>
        <w:t>especificando los motivos</w:t>
      </w:r>
      <w:r w:rsidRPr="00270664">
        <w:rPr>
          <w:rFonts w:ascii="Calibri" w:hAnsi="Calibri"/>
        </w:rPr>
        <w:t xml:space="preserve"> del veto. Las Unidades no podrán permanecer sin </w:t>
      </w:r>
      <w:r w:rsidR="00A80266" w:rsidRPr="00270664">
        <w:rPr>
          <w:rFonts w:ascii="Calibri" w:hAnsi="Calibri"/>
        </w:rPr>
        <w:t>servicio de limpieza</w:t>
      </w:r>
      <w:r w:rsidRPr="00270664">
        <w:rPr>
          <w:rFonts w:ascii="Calibri" w:hAnsi="Calibri"/>
        </w:rPr>
        <w:t xml:space="preserve">, por lo </w:t>
      </w:r>
      <w:r w:rsidR="002D74FA" w:rsidRPr="00270664">
        <w:rPr>
          <w:rFonts w:ascii="Calibri" w:hAnsi="Calibri"/>
        </w:rPr>
        <w:t>que,</w:t>
      </w:r>
      <w:r w:rsidRPr="00270664">
        <w:rPr>
          <w:rFonts w:ascii="Calibri" w:hAnsi="Calibri"/>
        </w:rPr>
        <w:t xml:space="preserve"> si por alguna causa el personal es vetado, algún otro elemento o supervisor deberá de permanecer al cuidado del área asignada, hasta que el personal de relevo se presente en la Unidad. </w:t>
      </w:r>
    </w:p>
    <w:p w14:paraId="6AC2B4F1" w14:textId="77777777" w:rsidR="00E87248" w:rsidRP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1EE29689" w14:textId="09AB3215" w:rsidR="00270664" w:rsidRDefault="00E87248"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rPr>
        <w:t>P</w:t>
      </w:r>
      <w:r w:rsidR="00B81B08" w:rsidRPr="00270664">
        <w:rPr>
          <w:rFonts w:ascii="Calibri" w:hAnsi="Calibri"/>
        </w:rPr>
        <w:t>ara el desarrollo de los eventos y menciones en las presentes bases se señalan los domicilios de la Sub</w:t>
      </w:r>
      <w:r w:rsidR="00221835" w:rsidRPr="00270664">
        <w:rPr>
          <w:rFonts w:ascii="Calibri" w:hAnsi="Calibri"/>
        </w:rPr>
        <w:t>secretaria</w:t>
      </w:r>
      <w:r w:rsidR="00B81B08" w:rsidRPr="00270664">
        <w:rPr>
          <w:rFonts w:ascii="Calibri" w:hAnsi="Calibri"/>
        </w:rPr>
        <w:t xml:space="preserve"> de </w:t>
      </w:r>
      <w:r w:rsidR="00572EFD" w:rsidRPr="00270664">
        <w:rPr>
          <w:rFonts w:ascii="Calibri" w:hAnsi="Calibri"/>
        </w:rPr>
        <w:t xml:space="preserve">Prevención y Control de Enfermedades </w:t>
      </w:r>
      <w:r w:rsidR="00B81B08" w:rsidRPr="00270664">
        <w:rPr>
          <w:rFonts w:ascii="Calibri" w:hAnsi="Calibri"/>
        </w:rPr>
        <w:t xml:space="preserve">y la Dirección Administrativa de la Convocante, ubicadas en Matamoros No. 520 </w:t>
      </w:r>
      <w:proofErr w:type="spellStart"/>
      <w:r w:rsidR="00B81B08" w:rsidRPr="00270664">
        <w:rPr>
          <w:rFonts w:ascii="Calibri" w:hAnsi="Calibri"/>
        </w:rPr>
        <w:t>Ote</w:t>
      </w:r>
      <w:proofErr w:type="spellEnd"/>
      <w:r w:rsidR="00B81B08" w:rsidRPr="00270664">
        <w:rPr>
          <w:rFonts w:ascii="Calibri" w:hAnsi="Calibri"/>
        </w:rPr>
        <w:t xml:space="preserve">, </w:t>
      </w:r>
      <w:r w:rsidR="00221835" w:rsidRPr="00270664">
        <w:rPr>
          <w:rFonts w:ascii="Calibri" w:hAnsi="Calibri"/>
        </w:rPr>
        <w:t>3</w:t>
      </w:r>
      <w:r w:rsidR="00B81B08" w:rsidRPr="00270664">
        <w:rPr>
          <w:rFonts w:ascii="Calibri" w:hAnsi="Calibri"/>
        </w:rPr>
        <w:t>er. y 2do</w:t>
      </w:r>
      <w:r w:rsidR="00841406">
        <w:rPr>
          <w:rFonts w:ascii="Calibri" w:hAnsi="Calibri"/>
        </w:rPr>
        <w:t>.</w:t>
      </w:r>
      <w:r w:rsidR="00B81B08" w:rsidRPr="00270664">
        <w:rPr>
          <w:rFonts w:ascii="Calibri" w:hAnsi="Calibri"/>
        </w:rPr>
        <w:t xml:space="preserve"> piso</w:t>
      </w:r>
      <w:r w:rsidR="002F5183" w:rsidRPr="00270664">
        <w:rPr>
          <w:rFonts w:ascii="Calibri" w:hAnsi="Calibri"/>
        </w:rPr>
        <w:t xml:space="preserve"> respectivamente</w:t>
      </w:r>
      <w:r w:rsidR="00B81B08" w:rsidRPr="00270664">
        <w:rPr>
          <w:rFonts w:ascii="Calibri" w:hAnsi="Calibri"/>
        </w:rPr>
        <w:t>, Centro de Monterrey</w:t>
      </w:r>
      <w:r w:rsidR="002933BD">
        <w:rPr>
          <w:rFonts w:ascii="Calibri" w:hAnsi="Calibri"/>
        </w:rPr>
        <w:t>,</w:t>
      </w:r>
      <w:r w:rsidR="00B81B08" w:rsidRPr="00270664">
        <w:rPr>
          <w:rFonts w:ascii="Calibri" w:hAnsi="Calibri"/>
        </w:rPr>
        <w:t xml:space="preserve"> Nuevo León, C.P. 64000.</w:t>
      </w:r>
    </w:p>
    <w:p w14:paraId="27F41E85" w14:textId="043E015D" w:rsidR="008E5D42" w:rsidRDefault="008E5D42" w:rsidP="001368BA">
      <w:pPr>
        <w:pStyle w:val="Prrafodelista"/>
        <w:numPr>
          <w:ilvl w:val="2"/>
          <w:numId w:val="22"/>
        </w:numPr>
        <w:tabs>
          <w:tab w:val="right" w:pos="1418"/>
        </w:tabs>
        <w:ind w:left="1418" w:right="51" w:hanging="567"/>
        <w:jc w:val="both"/>
        <w:rPr>
          <w:rFonts w:ascii="Calibri" w:hAnsi="Calibri"/>
        </w:rPr>
      </w:pPr>
      <w:r w:rsidRPr="002F5444">
        <w:rPr>
          <w:rFonts w:asciiTheme="minorHAnsi" w:hAnsiTheme="minorHAnsi" w:cstheme="minorHAnsi"/>
        </w:rPr>
        <w:t xml:space="preserve">La Convocante en base a la disposición presupuestal autorizada y a las cantidades </w:t>
      </w:r>
      <w:r>
        <w:rPr>
          <w:rFonts w:asciiTheme="minorHAnsi" w:hAnsiTheme="minorHAnsi" w:cstheme="minorHAnsi"/>
        </w:rPr>
        <w:t>requeridas por las unidades aplicativas</w:t>
      </w:r>
      <w:r w:rsidRPr="002F5444">
        <w:rPr>
          <w:rFonts w:asciiTheme="minorHAnsi" w:hAnsiTheme="minorHAnsi" w:cstheme="minorHAnsi"/>
        </w:rPr>
        <w:t>, determinará los montos mínimo y máximo de surtido. La Convocante se compromete a erogar como mínimo el 60% del monto adjudicado. El 60% del monto comprometido por la Convocante, se ejercerá de acuerdo a los anexos No</w:t>
      </w:r>
      <w:r>
        <w:rPr>
          <w:rFonts w:asciiTheme="minorHAnsi" w:hAnsiTheme="minorHAnsi" w:cstheme="minorHAnsi"/>
        </w:rPr>
        <w:t>s</w:t>
      </w:r>
      <w:r w:rsidRPr="002F5444">
        <w:rPr>
          <w:rFonts w:asciiTheme="minorHAnsi" w:hAnsiTheme="minorHAnsi" w:cstheme="minorHAnsi"/>
        </w:rPr>
        <w:t xml:space="preserve">. </w:t>
      </w:r>
      <w:r>
        <w:rPr>
          <w:rFonts w:asciiTheme="minorHAnsi" w:hAnsiTheme="minorHAnsi" w:cstheme="minorHAnsi"/>
        </w:rPr>
        <w:t>1 y</w:t>
      </w:r>
      <w:r w:rsidRPr="002F5444">
        <w:rPr>
          <w:rFonts w:asciiTheme="minorHAnsi" w:hAnsiTheme="minorHAnsi" w:cstheme="minorHAnsi"/>
        </w:rPr>
        <w:t xml:space="preserve"> 1A </w:t>
      </w:r>
      <w:r>
        <w:rPr>
          <w:rFonts w:asciiTheme="minorHAnsi" w:hAnsiTheme="minorHAnsi" w:cstheme="minorHAnsi"/>
        </w:rPr>
        <w:t>y en base a las partidas,</w:t>
      </w:r>
      <w:r w:rsidRPr="002F5444">
        <w:rPr>
          <w:rFonts w:asciiTheme="minorHAnsi" w:hAnsiTheme="minorHAnsi" w:cstheme="minorHAnsi"/>
        </w:rPr>
        <w:t xml:space="preserve"> renglones y cantidades establecidas por la Convocante, estas cantidades son referenciales y pueden variar según las necesidades </w:t>
      </w:r>
      <w:r>
        <w:rPr>
          <w:rFonts w:asciiTheme="minorHAnsi" w:hAnsiTheme="minorHAnsi" w:cstheme="minorHAnsi"/>
        </w:rPr>
        <w:t>de las unidades aplicativas</w:t>
      </w:r>
      <w:r w:rsidRPr="002F5444">
        <w:rPr>
          <w:rFonts w:asciiTheme="minorHAnsi" w:hAnsiTheme="minorHAnsi" w:cstheme="minorHAnsi"/>
        </w:rPr>
        <w:t xml:space="preserve"> y presupuestos autorizados.</w:t>
      </w:r>
    </w:p>
    <w:p w14:paraId="5B1CCEB1" w14:textId="77777777" w:rsidR="00771FE4" w:rsidRPr="002D0320" w:rsidRDefault="00771FE4" w:rsidP="001368BA">
      <w:pPr>
        <w:pStyle w:val="Prrafodelista"/>
        <w:numPr>
          <w:ilvl w:val="2"/>
          <w:numId w:val="22"/>
        </w:numPr>
        <w:tabs>
          <w:tab w:val="right" w:pos="1418"/>
        </w:tabs>
        <w:ind w:left="1418" w:right="51" w:hanging="567"/>
        <w:jc w:val="both"/>
        <w:rPr>
          <w:rFonts w:ascii="Calibri" w:hAnsi="Calibri"/>
        </w:rPr>
      </w:pPr>
      <w:r w:rsidRPr="00270664">
        <w:rPr>
          <w:rFonts w:ascii="Calibri" w:hAnsi="Calibr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185F2D08" w14:textId="66611353" w:rsidR="002D0320" w:rsidRDefault="002D0320" w:rsidP="001368BA">
      <w:pPr>
        <w:pStyle w:val="Prrafodelista"/>
        <w:numPr>
          <w:ilvl w:val="2"/>
          <w:numId w:val="22"/>
        </w:numPr>
        <w:tabs>
          <w:tab w:val="right" w:pos="1418"/>
        </w:tabs>
        <w:ind w:left="1418" w:right="51" w:hanging="567"/>
        <w:jc w:val="both"/>
        <w:rPr>
          <w:rFonts w:ascii="Calibri" w:hAnsi="Calibr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25E7E656" w14:textId="7FCE45CD" w:rsidR="002933BD" w:rsidRPr="00270664" w:rsidRDefault="002933BD" w:rsidP="001368BA">
      <w:pPr>
        <w:pStyle w:val="Prrafodelista"/>
        <w:numPr>
          <w:ilvl w:val="2"/>
          <w:numId w:val="22"/>
        </w:numPr>
        <w:tabs>
          <w:tab w:val="right" w:pos="1418"/>
        </w:tabs>
        <w:ind w:left="1418" w:right="51" w:hanging="567"/>
        <w:jc w:val="both"/>
        <w:rPr>
          <w:rFonts w:ascii="Calibri" w:hAnsi="Calibr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7B3237EF" w14:textId="77777777" w:rsidR="000B3333" w:rsidRDefault="000B3333" w:rsidP="00A1692B">
      <w:pPr>
        <w:tabs>
          <w:tab w:val="left" w:pos="851"/>
        </w:tabs>
        <w:ind w:right="-1"/>
        <w:jc w:val="both"/>
        <w:rPr>
          <w:rFonts w:asciiTheme="minorHAnsi" w:hAnsiTheme="minorHAnsi"/>
          <w:b/>
        </w:rPr>
      </w:pPr>
    </w:p>
    <w:p w14:paraId="5098D1A5"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11AF90AB" w14:textId="77777777" w:rsidR="00A1692B" w:rsidRPr="00037DE1" w:rsidRDefault="00A1692B" w:rsidP="00A1692B">
      <w:pPr>
        <w:tabs>
          <w:tab w:val="left" w:pos="851"/>
        </w:tabs>
        <w:ind w:right="-1"/>
        <w:jc w:val="both"/>
        <w:rPr>
          <w:rFonts w:asciiTheme="minorHAnsi" w:hAnsiTheme="minorHAnsi"/>
          <w:b/>
        </w:rPr>
      </w:pPr>
    </w:p>
    <w:p w14:paraId="174DAEEA" w14:textId="77777777" w:rsidR="00B81B08" w:rsidRDefault="00A1692B" w:rsidP="00841406">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1A3C02BA" w14:textId="77777777" w:rsidR="00B81B08" w:rsidRDefault="00B81B08" w:rsidP="00841406">
      <w:pPr>
        <w:tabs>
          <w:tab w:val="left" w:pos="851"/>
        </w:tabs>
        <w:ind w:left="709" w:right="-1"/>
        <w:jc w:val="both"/>
        <w:rPr>
          <w:rFonts w:asciiTheme="minorHAnsi" w:hAnsiTheme="minorHAnsi"/>
          <w:b/>
        </w:rPr>
      </w:pPr>
    </w:p>
    <w:p w14:paraId="0B416A7F" w14:textId="077B4BD9" w:rsidR="00E87248" w:rsidRPr="00B1660C" w:rsidRDefault="00E87248" w:rsidP="00841406">
      <w:pPr>
        <w:pStyle w:val="Textoindependiente2"/>
        <w:tabs>
          <w:tab w:val="left" w:pos="851"/>
        </w:tabs>
        <w:ind w:left="709" w:right="0"/>
        <w:rPr>
          <w:rFonts w:asciiTheme="minorHAnsi" w:hAnsiTheme="minorHAnsi"/>
          <w:sz w:val="20"/>
        </w:rPr>
      </w:pPr>
      <w:r w:rsidRPr="00604057">
        <w:rPr>
          <w:rFonts w:asciiTheme="minorHAnsi" w:hAnsiTheme="minorHAnsi"/>
          <w:sz w:val="20"/>
        </w:rPr>
        <w:t xml:space="preserve">El servicio se prestará a partir </w:t>
      </w:r>
      <w:r w:rsidR="006B5785" w:rsidRPr="008E5D42">
        <w:rPr>
          <w:rFonts w:asciiTheme="minorHAnsi" w:hAnsiTheme="minorHAnsi"/>
          <w:sz w:val="20"/>
        </w:rPr>
        <w:t>del</w:t>
      </w:r>
      <w:r w:rsidR="002933BD">
        <w:rPr>
          <w:rFonts w:asciiTheme="minorHAnsi" w:hAnsiTheme="minorHAnsi"/>
          <w:sz w:val="20"/>
        </w:rPr>
        <w:t xml:space="preserve"> día</w:t>
      </w:r>
      <w:r w:rsidR="006B5785" w:rsidRPr="008E5D42">
        <w:rPr>
          <w:rFonts w:asciiTheme="minorHAnsi" w:hAnsiTheme="minorHAnsi"/>
          <w:sz w:val="20"/>
        </w:rPr>
        <w:t xml:space="preserve"> 1</w:t>
      </w:r>
      <w:r w:rsidRPr="008E5D42">
        <w:rPr>
          <w:rFonts w:asciiTheme="minorHAnsi" w:hAnsiTheme="minorHAnsi"/>
          <w:sz w:val="20"/>
        </w:rPr>
        <w:t xml:space="preserve"> de</w:t>
      </w:r>
      <w:r w:rsidR="006D095E" w:rsidRPr="008E5D42">
        <w:rPr>
          <w:rFonts w:asciiTheme="minorHAnsi" w:hAnsiTheme="minorHAnsi"/>
          <w:sz w:val="20"/>
        </w:rPr>
        <w:t xml:space="preserve"> </w:t>
      </w:r>
      <w:r w:rsidR="002933BD">
        <w:rPr>
          <w:rFonts w:asciiTheme="minorHAnsi" w:hAnsiTheme="minorHAnsi"/>
          <w:sz w:val="20"/>
        </w:rPr>
        <w:t>noviembre</w:t>
      </w:r>
      <w:r w:rsidR="006B5785" w:rsidRPr="008E5D42">
        <w:rPr>
          <w:rFonts w:asciiTheme="minorHAnsi" w:hAnsiTheme="minorHAnsi"/>
          <w:sz w:val="20"/>
        </w:rPr>
        <w:t xml:space="preserve"> del 20</w:t>
      </w:r>
      <w:r w:rsidR="00270664" w:rsidRPr="008E5D42">
        <w:rPr>
          <w:rFonts w:asciiTheme="minorHAnsi" w:hAnsiTheme="minorHAnsi"/>
          <w:sz w:val="20"/>
        </w:rPr>
        <w:t>2</w:t>
      </w:r>
      <w:r w:rsidR="00AB43A3" w:rsidRPr="008E5D42">
        <w:rPr>
          <w:rFonts w:asciiTheme="minorHAnsi" w:hAnsiTheme="minorHAnsi"/>
          <w:sz w:val="20"/>
        </w:rPr>
        <w:t>3</w:t>
      </w:r>
      <w:r w:rsidRPr="008E5D42">
        <w:rPr>
          <w:rFonts w:asciiTheme="minorHAnsi" w:hAnsiTheme="minorHAnsi"/>
          <w:sz w:val="20"/>
        </w:rPr>
        <w:t xml:space="preserve"> al</w:t>
      </w:r>
      <w:r w:rsidR="002933BD">
        <w:rPr>
          <w:rFonts w:asciiTheme="minorHAnsi" w:hAnsiTheme="minorHAnsi"/>
          <w:sz w:val="20"/>
        </w:rPr>
        <w:t xml:space="preserve"> día</w:t>
      </w:r>
      <w:r w:rsidRPr="008E5D42">
        <w:rPr>
          <w:rFonts w:asciiTheme="minorHAnsi" w:hAnsiTheme="minorHAnsi"/>
          <w:sz w:val="20"/>
        </w:rPr>
        <w:t xml:space="preserve"> </w:t>
      </w:r>
      <w:r w:rsidR="006D095E" w:rsidRPr="008E5D42">
        <w:rPr>
          <w:rFonts w:asciiTheme="minorHAnsi" w:hAnsiTheme="minorHAnsi"/>
          <w:sz w:val="20"/>
        </w:rPr>
        <w:t>3</w:t>
      </w:r>
      <w:r w:rsidR="002D0320" w:rsidRPr="008E5D42">
        <w:rPr>
          <w:rFonts w:asciiTheme="minorHAnsi" w:hAnsiTheme="minorHAnsi"/>
          <w:sz w:val="20"/>
        </w:rPr>
        <w:t>1</w:t>
      </w:r>
      <w:r w:rsidRPr="008E5D42">
        <w:rPr>
          <w:rFonts w:asciiTheme="minorHAnsi" w:hAnsiTheme="minorHAnsi"/>
          <w:sz w:val="20"/>
        </w:rPr>
        <w:t xml:space="preserve"> de</w:t>
      </w:r>
      <w:r w:rsidR="00584303" w:rsidRPr="008E5D42">
        <w:rPr>
          <w:rFonts w:asciiTheme="minorHAnsi" w:hAnsiTheme="minorHAnsi"/>
          <w:sz w:val="20"/>
        </w:rPr>
        <w:t xml:space="preserve"> </w:t>
      </w:r>
      <w:r w:rsidR="002933BD">
        <w:rPr>
          <w:rFonts w:asciiTheme="minorHAnsi" w:hAnsiTheme="minorHAnsi"/>
          <w:sz w:val="20"/>
        </w:rPr>
        <w:t>diciembre</w:t>
      </w:r>
      <w:r w:rsidR="00584303" w:rsidRPr="008E5D42">
        <w:rPr>
          <w:rFonts w:asciiTheme="minorHAnsi" w:hAnsiTheme="minorHAnsi"/>
          <w:sz w:val="20"/>
        </w:rPr>
        <w:t xml:space="preserve"> del 20</w:t>
      </w:r>
      <w:r w:rsidR="00270664" w:rsidRPr="008E5D42">
        <w:rPr>
          <w:rFonts w:asciiTheme="minorHAnsi" w:hAnsiTheme="minorHAnsi"/>
          <w:sz w:val="20"/>
        </w:rPr>
        <w:t>2</w:t>
      </w:r>
      <w:r w:rsidR="00AB43A3" w:rsidRPr="008E5D42">
        <w:rPr>
          <w:rFonts w:asciiTheme="minorHAnsi" w:hAnsiTheme="minorHAnsi"/>
          <w:sz w:val="20"/>
        </w:rPr>
        <w:t>3</w:t>
      </w:r>
      <w:r w:rsidRPr="008E5D42">
        <w:rPr>
          <w:rFonts w:asciiTheme="minorHAnsi" w:hAnsiTheme="minorHAnsi"/>
          <w:sz w:val="20"/>
        </w:rPr>
        <w:t>.</w:t>
      </w:r>
    </w:p>
    <w:p w14:paraId="679F4434" w14:textId="77777777" w:rsidR="00D16279" w:rsidRPr="00780E06" w:rsidRDefault="00D16279" w:rsidP="00841406">
      <w:pPr>
        <w:ind w:left="709" w:right="49"/>
        <w:jc w:val="both"/>
        <w:rPr>
          <w:rFonts w:asciiTheme="minorHAnsi" w:hAnsiTheme="minorHAnsi" w:cstheme="minorHAnsi"/>
        </w:rPr>
      </w:pPr>
    </w:p>
    <w:p w14:paraId="64087653" w14:textId="77777777" w:rsidR="00B81B08" w:rsidRDefault="00A1692B" w:rsidP="00841406">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33B03C86" w14:textId="77777777" w:rsidR="00B81B08" w:rsidRDefault="00B81B08" w:rsidP="00841406">
      <w:pPr>
        <w:ind w:left="709" w:right="-1"/>
        <w:jc w:val="both"/>
        <w:rPr>
          <w:rFonts w:asciiTheme="minorHAnsi" w:hAnsiTheme="minorHAnsi"/>
          <w:b/>
        </w:rPr>
      </w:pPr>
    </w:p>
    <w:p w14:paraId="0B0EA983" w14:textId="77777777" w:rsidR="00203F50" w:rsidRDefault="00A80266" w:rsidP="00841406">
      <w:pPr>
        <w:tabs>
          <w:tab w:val="right" w:pos="709"/>
        </w:tabs>
        <w:ind w:left="709" w:right="-1"/>
        <w:jc w:val="both"/>
        <w:rPr>
          <w:rFonts w:asciiTheme="minorHAnsi" w:hAnsiTheme="minorHAnsi"/>
        </w:rPr>
      </w:pPr>
      <w:r>
        <w:rPr>
          <w:rFonts w:asciiTheme="minorHAnsi" w:hAnsiTheme="minorHAnsi"/>
        </w:rPr>
        <w:t>La prestación del servicio</w:t>
      </w:r>
      <w:r w:rsidR="00270664">
        <w:rPr>
          <w:rFonts w:asciiTheme="minorHAnsi" w:hAnsiTheme="minorHAnsi"/>
        </w:rPr>
        <w:t xml:space="preserve"> será de acuerdo a lo señalado en el Anexo 1-A de las bases de la presente licitación.</w:t>
      </w:r>
    </w:p>
    <w:p w14:paraId="5DE44B1E" w14:textId="77777777" w:rsidR="00A80266" w:rsidRDefault="00A80266" w:rsidP="00841406">
      <w:pPr>
        <w:ind w:left="709"/>
        <w:jc w:val="both"/>
        <w:rPr>
          <w:rFonts w:asciiTheme="minorHAnsi" w:hAnsiTheme="minorHAnsi" w:cstheme="minorHAnsi"/>
          <w:b/>
        </w:rPr>
      </w:pPr>
    </w:p>
    <w:p w14:paraId="1A22AA2C" w14:textId="77777777" w:rsidR="000348C5" w:rsidRDefault="000348C5" w:rsidP="00841406">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E71F85" w14:textId="77777777" w:rsidR="007A104D" w:rsidRPr="00780E06" w:rsidRDefault="007A104D" w:rsidP="00841406">
      <w:pPr>
        <w:ind w:left="709"/>
        <w:jc w:val="both"/>
        <w:rPr>
          <w:rFonts w:asciiTheme="minorHAnsi" w:hAnsiTheme="minorHAnsi" w:cstheme="minorHAnsi"/>
          <w:b/>
        </w:rPr>
      </w:pPr>
    </w:p>
    <w:p w14:paraId="43B0FA5F" w14:textId="77777777" w:rsidR="007A104D" w:rsidRPr="00691B08" w:rsidRDefault="007A104D" w:rsidP="00841406">
      <w:pPr>
        <w:ind w:left="709"/>
        <w:jc w:val="both"/>
        <w:rPr>
          <w:rFonts w:asciiTheme="minorHAnsi" w:hAnsiTheme="minorHAnsi" w:cs="Arial"/>
        </w:rPr>
      </w:pPr>
      <w:r w:rsidRPr="00691B08">
        <w:rPr>
          <w:rFonts w:asciiTheme="minorHAnsi" w:hAnsiTheme="minorHAnsi" w:cs="Arial"/>
        </w:rPr>
        <w:t xml:space="preserve">La relación del personal por unidades se menciona en el Anexo </w:t>
      </w:r>
      <w:r>
        <w:rPr>
          <w:rFonts w:asciiTheme="minorHAnsi" w:hAnsiTheme="minorHAnsi" w:cs="Arial"/>
        </w:rPr>
        <w:t>1-A</w:t>
      </w:r>
      <w:r w:rsidRPr="00691B08">
        <w:rPr>
          <w:rFonts w:asciiTheme="minorHAnsi" w:hAnsiTheme="minorHAnsi" w:cs="Arial"/>
        </w:rPr>
        <w:t>.</w:t>
      </w:r>
    </w:p>
    <w:p w14:paraId="7781EC2B" w14:textId="77777777" w:rsidR="007A104D" w:rsidRPr="00691B08" w:rsidRDefault="007A104D" w:rsidP="007A104D">
      <w:pPr>
        <w:tabs>
          <w:tab w:val="left" w:pos="851"/>
          <w:tab w:val="right" w:pos="1276"/>
        </w:tabs>
        <w:ind w:left="851" w:right="49"/>
        <w:jc w:val="both"/>
        <w:rPr>
          <w:rFonts w:asciiTheme="minorHAnsi" w:hAnsiTheme="minorHAnsi"/>
          <w:b/>
          <w:bCs/>
        </w:rPr>
      </w:pPr>
    </w:p>
    <w:p w14:paraId="4E4E2FC5" w14:textId="77777777" w:rsidR="007A104D" w:rsidRPr="00691B08" w:rsidRDefault="007A104D" w:rsidP="007A104D">
      <w:pPr>
        <w:tabs>
          <w:tab w:val="right" w:pos="1276"/>
        </w:tabs>
        <w:ind w:left="851"/>
        <w:jc w:val="both"/>
        <w:rPr>
          <w:rFonts w:asciiTheme="minorHAnsi" w:hAnsiTheme="minorHAnsi"/>
          <w:b/>
          <w:sz w:val="18"/>
          <w:szCs w:val="18"/>
        </w:rPr>
      </w:pPr>
      <w:r w:rsidRPr="00691B08">
        <w:rPr>
          <w:rFonts w:asciiTheme="minorHAnsi" w:hAnsiTheme="minorHAnsi"/>
        </w:rPr>
        <w:t>El Licitante ganador pr</w:t>
      </w:r>
      <w:r w:rsidR="00A8300D">
        <w:rPr>
          <w:rFonts w:asciiTheme="minorHAnsi" w:hAnsiTheme="minorHAnsi"/>
        </w:rPr>
        <w:t xml:space="preserve">oporcionará el personal, equipo </w:t>
      </w:r>
      <w:r w:rsidRPr="00691B08">
        <w:rPr>
          <w:rFonts w:asciiTheme="minorHAnsi" w:hAnsiTheme="minorHAnsi"/>
        </w:rPr>
        <w:t xml:space="preserve">y material de limpieza adecuado (bolsas de basura, papel sanitario, cloro, jabón </w:t>
      </w:r>
      <w:r w:rsidR="00980429">
        <w:rPr>
          <w:rFonts w:asciiTheme="minorHAnsi" w:hAnsiTheme="minorHAnsi"/>
        </w:rPr>
        <w:t>desinfectante</w:t>
      </w:r>
      <w:r w:rsidRPr="00691B08">
        <w:rPr>
          <w:rFonts w:asciiTheme="minorHAnsi" w:hAnsiTheme="minorHAnsi"/>
        </w:rPr>
        <w:t xml:space="preserve"> para manos, jabón en polvo, aromatizante en aerosol, lustrador para muebles, etc.), conforme a lo solicitado en el Anexo </w:t>
      </w:r>
      <w:r>
        <w:rPr>
          <w:rFonts w:asciiTheme="minorHAnsi" w:hAnsiTheme="minorHAnsi"/>
        </w:rPr>
        <w:t>1-B</w:t>
      </w:r>
      <w:r w:rsidRPr="00691B08">
        <w:rPr>
          <w:rFonts w:asciiTheme="minorHAnsi" w:hAnsiTheme="minorHAnsi"/>
        </w:rPr>
        <w:t xml:space="preserve"> de estas bases y según las características del área de cada unidad solicitante, así como un programa que garantice la calidad del servicio de limpieza en el período que se contrate.</w:t>
      </w:r>
    </w:p>
    <w:p w14:paraId="288B860A" w14:textId="77777777" w:rsidR="007A104D" w:rsidRPr="00691B08" w:rsidRDefault="007A104D" w:rsidP="007A104D">
      <w:pPr>
        <w:tabs>
          <w:tab w:val="right" w:pos="1276"/>
        </w:tabs>
        <w:ind w:left="851"/>
        <w:jc w:val="both"/>
        <w:rPr>
          <w:rFonts w:asciiTheme="minorHAnsi" w:hAnsiTheme="minorHAnsi"/>
          <w:b/>
          <w:sz w:val="18"/>
          <w:szCs w:val="18"/>
        </w:rPr>
      </w:pPr>
    </w:p>
    <w:p w14:paraId="0BA1EF93" w14:textId="77777777" w:rsidR="007A104D" w:rsidRPr="00691B08" w:rsidRDefault="007A104D" w:rsidP="007A104D">
      <w:pPr>
        <w:ind w:left="851"/>
        <w:jc w:val="both"/>
        <w:rPr>
          <w:rFonts w:asciiTheme="minorHAnsi" w:hAnsiTheme="minorHAnsi"/>
        </w:rPr>
      </w:pPr>
      <w:r w:rsidRPr="00691B08">
        <w:rPr>
          <w:rFonts w:asciiTheme="minorHAnsi" w:hAnsiTheme="minorHAnsi"/>
        </w:rPr>
        <w:t xml:space="preserve">El personal deberá estar presentarse de acuerdo a las siguientes características: </w:t>
      </w:r>
    </w:p>
    <w:p w14:paraId="5E7087E2" w14:textId="77777777" w:rsidR="007A104D" w:rsidRPr="00691B08" w:rsidRDefault="007A104D" w:rsidP="007A104D">
      <w:pPr>
        <w:ind w:left="1418" w:hanging="284"/>
        <w:jc w:val="both"/>
        <w:rPr>
          <w:rFonts w:asciiTheme="minorHAnsi" w:hAnsiTheme="minorHAnsi"/>
        </w:rPr>
      </w:pPr>
    </w:p>
    <w:p w14:paraId="1E19CCC2"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Perfectamente identificado (gafete).</w:t>
      </w:r>
    </w:p>
    <w:p w14:paraId="5ED0F848"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Uniformado.</w:t>
      </w:r>
    </w:p>
    <w:p w14:paraId="11D1B8C7"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Ser mayor de edad.</w:t>
      </w:r>
    </w:p>
    <w:p w14:paraId="35AA5CDF"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Reunir las características de responsabilidad y actitud de servicio.</w:t>
      </w:r>
    </w:p>
    <w:p w14:paraId="63B9A1CA"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Tener buena higiene personal (no piercing, cabello corto, uñas cortas y sin tatuajes visibles).</w:t>
      </w:r>
    </w:p>
    <w:p w14:paraId="6380A6DC" w14:textId="77777777" w:rsidR="007A104D" w:rsidRPr="00691B08" w:rsidRDefault="007A104D" w:rsidP="001368BA">
      <w:pPr>
        <w:pStyle w:val="Prrafodelista"/>
        <w:numPr>
          <w:ilvl w:val="0"/>
          <w:numId w:val="27"/>
        </w:numPr>
        <w:ind w:left="1418" w:hanging="284"/>
        <w:jc w:val="both"/>
        <w:rPr>
          <w:rFonts w:asciiTheme="minorHAnsi" w:hAnsiTheme="minorHAnsi"/>
          <w:b/>
          <w:bCs/>
        </w:rPr>
      </w:pPr>
      <w:r w:rsidRPr="00691B08">
        <w:rPr>
          <w:rFonts w:asciiTheme="minorHAnsi" w:hAnsiTheme="minorHAnsi"/>
        </w:rPr>
        <w:t>Gozar de buena salud.</w:t>
      </w:r>
    </w:p>
    <w:p w14:paraId="598E3603" w14:textId="77777777" w:rsidR="007A104D" w:rsidRPr="00691B08" w:rsidRDefault="007A104D" w:rsidP="007A104D">
      <w:pPr>
        <w:ind w:left="851"/>
        <w:jc w:val="both"/>
        <w:rPr>
          <w:rFonts w:asciiTheme="minorHAnsi" w:hAnsiTheme="minorHAnsi"/>
          <w:b/>
          <w:bCs/>
        </w:rPr>
      </w:pPr>
    </w:p>
    <w:p w14:paraId="3FBB071A" w14:textId="19A799CC" w:rsidR="007A104D" w:rsidRPr="00BD00E8" w:rsidRDefault="007A104D" w:rsidP="007A104D">
      <w:pPr>
        <w:ind w:left="851" w:right="51"/>
        <w:jc w:val="both"/>
        <w:rPr>
          <w:rFonts w:asciiTheme="minorHAnsi" w:hAnsiTheme="minorHAnsi"/>
        </w:rPr>
      </w:pPr>
      <w:r w:rsidRPr="00691B08">
        <w:rPr>
          <w:rFonts w:asciiTheme="minorHAnsi" w:hAnsiTheme="minorHAnsi"/>
        </w:rPr>
        <w:t>El personal deberá estar certificado y capacitado en el manejo de los materiales a utilizar en el área de trabajo donde se utilicen materiales o sustancias bio-peligrosas y/o infectocontagiosas conforme a la Norma 087-ECOL-SSA1-2002</w:t>
      </w:r>
      <w:r w:rsidR="00BD00E8">
        <w:rPr>
          <w:rFonts w:asciiTheme="minorHAnsi" w:hAnsiTheme="minorHAnsi"/>
        </w:rPr>
        <w:t xml:space="preserve"> </w:t>
      </w:r>
      <w:r w:rsidR="00BD00E8" w:rsidRPr="00BD00E8">
        <w:rPr>
          <w:rFonts w:asciiTheme="minorHAnsi" w:hAnsiTheme="minorHAnsi"/>
        </w:rPr>
        <w:t>y/o NOM-010-STPS-0214 Agentes químicos contaminantes del ambiente laboral</w:t>
      </w:r>
      <w:r w:rsidRPr="00691B08">
        <w:rPr>
          <w:rFonts w:asciiTheme="minorHAnsi" w:hAnsiTheme="minorHAnsi"/>
        </w:rPr>
        <w:t>, por lo que deberá anexar a su propuesta técnica copias de documentos de al menos 20 personas certificadas en el manejo de materiales biológico-infecciosos.</w:t>
      </w:r>
    </w:p>
    <w:p w14:paraId="050C4D83" w14:textId="77777777" w:rsidR="007A104D" w:rsidRPr="00BD00E8" w:rsidRDefault="007A104D" w:rsidP="007A104D">
      <w:pPr>
        <w:ind w:left="851" w:right="51"/>
        <w:jc w:val="both"/>
        <w:rPr>
          <w:rFonts w:asciiTheme="minorHAnsi" w:hAnsiTheme="minorHAnsi"/>
        </w:rPr>
      </w:pPr>
    </w:p>
    <w:p w14:paraId="44063EA1" w14:textId="77777777" w:rsidR="007A104D" w:rsidRPr="00B3461D" w:rsidRDefault="007A104D" w:rsidP="007A104D">
      <w:pPr>
        <w:ind w:left="851" w:right="51"/>
        <w:jc w:val="both"/>
        <w:rPr>
          <w:rFonts w:asciiTheme="minorHAnsi" w:hAnsiTheme="minorHAnsi"/>
        </w:rPr>
      </w:pPr>
      <w:r w:rsidRPr="00691B08">
        <w:rPr>
          <w:rFonts w:asciiTheme="minorHAnsi" w:hAnsiTheme="minorHAnsi"/>
        </w:rPr>
        <w:t>El licitante que resulte adjudicado deberá designar un supervisor para el servicio de limpieza</w:t>
      </w:r>
      <w:r w:rsidR="00C34146">
        <w:rPr>
          <w:rFonts w:asciiTheme="minorHAnsi" w:hAnsiTheme="minorHAnsi"/>
        </w:rPr>
        <w:t xml:space="preserve"> por cada inmueble objeto del servicio</w:t>
      </w:r>
      <w:r w:rsidRPr="00691B08">
        <w:rPr>
          <w:rFonts w:asciiTheme="minorHAnsi" w:hAnsiTheme="minorHAnsi"/>
        </w:rPr>
        <w:t>; quién se encargará de coordinar y verificar a diario la programación de trabajo, asistencia del personal</w:t>
      </w:r>
      <w:r w:rsidRPr="00B3461D">
        <w:rPr>
          <w:rFonts w:asciiTheme="minorHAnsi" w:hAnsiTheme="minorHAnsi"/>
        </w:rPr>
        <w:t xml:space="preserve">, suplir al personal faltante, verificar que no falten materiales y equipo de limpieza y reportar cualquier anomalía que se presente al </w:t>
      </w:r>
      <w:proofErr w:type="gramStart"/>
      <w:r w:rsidRPr="00B3461D">
        <w:rPr>
          <w:rFonts w:asciiTheme="minorHAnsi" w:hAnsiTheme="minorHAnsi"/>
        </w:rPr>
        <w:t>Jefe</w:t>
      </w:r>
      <w:proofErr w:type="gramEnd"/>
      <w:r w:rsidRPr="00B3461D">
        <w:rPr>
          <w:rFonts w:asciiTheme="minorHAnsi" w:hAnsiTheme="minorHAnsi"/>
        </w:rPr>
        <w:t xml:space="preserve"> del Área en donde se labora.</w:t>
      </w:r>
    </w:p>
    <w:p w14:paraId="3E9D8E7D" w14:textId="77777777" w:rsidR="007A104D" w:rsidRPr="00B3461D" w:rsidRDefault="007A104D" w:rsidP="007A104D">
      <w:pPr>
        <w:ind w:left="851" w:right="51"/>
        <w:jc w:val="both"/>
        <w:rPr>
          <w:rFonts w:asciiTheme="minorHAnsi" w:hAnsiTheme="minorHAnsi"/>
        </w:rPr>
      </w:pPr>
    </w:p>
    <w:p w14:paraId="3D702FBF"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deberá de acatar las indicaciones del personal de supervisión de la empresa de acuerdo a las necesidades del servicio en cada área, llevar una bitácora para registrar la hora y los trabajos realizados en cada área, además deben de contar con los conocimientos básicos de limpieza.</w:t>
      </w:r>
    </w:p>
    <w:p w14:paraId="13E4802A" w14:textId="77777777" w:rsidR="007A104D" w:rsidRPr="00B3461D" w:rsidRDefault="007A104D" w:rsidP="007A104D">
      <w:pPr>
        <w:ind w:left="851" w:right="51"/>
        <w:jc w:val="both"/>
        <w:rPr>
          <w:rFonts w:asciiTheme="minorHAnsi" w:hAnsiTheme="minorHAnsi"/>
        </w:rPr>
      </w:pPr>
    </w:p>
    <w:p w14:paraId="40159390"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 xml:space="preserve">Los licitantes participantes </w:t>
      </w:r>
      <w:r w:rsidR="00A8300D">
        <w:rPr>
          <w:rFonts w:asciiTheme="minorHAnsi" w:hAnsiTheme="minorHAnsi"/>
        </w:rPr>
        <w:t>podrán</w:t>
      </w:r>
      <w:r w:rsidRPr="00B3461D">
        <w:rPr>
          <w:rFonts w:asciiTheme="minorHAnsi" w:hAnsiTheme="minorHAnsi"/>
        </w:rPr>
        <w:t xml:space="preserve"> realizar una visita a las Unidades Médicas y Administrativas para que tengan una idea de la cantidad de recurso humano, material y equipo necesario para prestar este servicio, esta visita deberá realizarse antes del término </w:t>
      </w:r>
      <w:r w:rsidR="00A8300D">
        <w:rPr>
          <w:rFonts w:asciiTheme="minorHAnsi" w:hAnsiTheme="minorHAnsi"/>
        </w:rPr>
        <w:t>para la celebración de la junta</w:t>
      </w:r>
      <w:r w:rsidRPr="00B3461D">
        <w:rPr>
          <w:rFonts w:asciiTheme="minorHAnsi" w:hAnsiTheme="minorHAnsi"/>
        </w:rPr>
        <w:t xml:space="preserve"> de aclaraciones</w:t>
      </w:r>
      <w:r w:rsidR="00A8300D">
        <w:rPr>
          <w:rFonts w:asciiTheme="minorHAnsi" w:hAnsiTheme="minorHAnsi"/>
        </w:rPr>
        <w:t>.</w:t>
      </w:r>
    </w:p>
    <w:p w14:paraId="16CAE005" w14:textId="77777777" w:rsidR="007A104D" w:rsidRPr="00B3461D" w:rsidRDefault="007A104D" w:rsidP="007A104D">
      <w:pPr>
        <w:ind w:left="851" w:right="51"/>
        <w:jc w:val="both"/>
        <w:rPr>
          <w:rFonts w:asciiTheme="minorHAnsi" w:hAnsiTheme="minorHAnsi"/>
          <w:highlight w:val="yellow"/>
        </w:rPr>
      </w:pPr>
    </w:p>
    <w:p w14:paraId="0000D817" w14:textId="77777777" w:rsidR="007A104D" w:rsidRPr="00B3461D" w:rsidRDefault="007A104D" w:rsidP="007A104D">
      <w:pPr>
        <w:ind w:left="851" w:right="51"/>
        <w:jc w:val="both"/>
        <w:rPr>
          <w:rFonts w:asciiTheme="minorHAnsi" w:hAnsiTheme="minorHAnsi"/>
        </w:rPr>
      </w:pPr>
      <w:r w:rsidRPr="00B3461D">
        <w:rPr>
          <w:rFonts w:asciiTheme="minorHAnsi" w:hAnsiTheme="minorHAnsi"/>
        </w:rPr>
        <w:t>El personal del licitante que resulte adjudicado llenar</w:t>
      </w:r>
      <w:r w:rsidR="00A8300D">
        <w:rPr>
          <w:rFonts w:asciiTheme="minorHAnsi" w:hAnsiTheme="minorHAnsi"/>
        </w:rPr>
        <w:t>á</w:t>
      </w:r>
      <w:r w:rsidRPr="00B3461D">
        <w:rPr>
          <w:rFonts w:asciiTheme="minorHAnsi" w:hAnsiTheme="minorHAnsi"/>
        </w:rPr>
        <w:t xml:space="preserve"> un formato en el cual se revise o califique la calidad del servicio por áreas; el cual deberá ser firmado diariamente por el responsable del área y el supervisor de la empresa.</w:t>
      </w:r>
    </w:p>
    <w:p w14:paraId="3B6EADA4" w14:textId="77777777" w:rsidR="007A104D" w:rsidRPr="00B3461D" w:rsidRDefault="007A104D" w:rsidP="007A104D">
      <w:pPr>
        <w:ind w:left="851" w:right="51"/>
        <w:jc w:val="both"/>
        <w:rPr>
          <w:rFonts w:asciiTheme="minorHAnsi" w:hAnsiTheme="minorHAnsi"/>
        </w:rPr>
      </w:pPr>
    </w:p>
    <w:p w14:paraId="20084AC4" w14:textId="2A263392" w:rsidR="007A104D" w:rsidRPr="00B3461D" w:rsidRDefault="007A104D" w:rsidP="007A104D">
      <w:pPr>
        <w:ind w:left="851" w:right="51"/>
        <w:jc w:val="both"/>
        <w:rPr>
          <w:rFonts w:asciiTheme="minorHAnsi" w:hAnsiTheme="minorHAnsi"/>
        </w:rPr>
      </w:pPr>
      <w:r w:rsidRPr="00B3461D">
        <w:rPr>
          <w:rFonts w:asciiTheme="minorHAnsi" w:hAnsiTheme="minorHAnsi"/>
        </w:rPr>
        <w:t xml:space="preserve">El licitante que resulte con la adjudicación </w:t>
      </w:r>
      <w:r w:rsidRPr="00841406">
        <w:rPr>
          <w:rFonts w:asciiTheme="minorHAnsi" w:hAnsiTheme="minorHAnsi"/>
        </w:rPr>
        <w:t>deberá instalar</w:t>
      </w:r>
      <w:r w:rsidR="00A8300D" w:rsidRPr="00841406">
        <w:rPr>
          <w:rFonts w:asciiTheme="minorHAnsi" w:hAnsiTheme="minorHAnsi"/>
        </w:rPr>
        <w:t xml:space="preserve"> a su costa un</w:t>
      </w:r>
      <w:r w:rsidRPr="00841406">
        <w:rPr>
          <w:rFonts w:asciiTheme="minorHAnsi" w:hAnsiTheme="minorHAnsi"/>
        </w:rPr>
        <w:t xml:space="preserve"> reloj checador</w:t>
      </w:r>
      <w:r>
        <w:rPr>
          <w:rFonts w:asciiTheme="minorHAnsi" w:hAnsiTheme="minorHAnsi"/>
        </w:rPr>
        <w:t xml:space="preserve"> </w:t>
      </w:r>
      <w:r w:rsidR="00DA2492">
        <w:rPr>
          <w:rFonts w:asciiTheme="minorHAnsi" w:hAnsiTheme="minorHAnsi"/>
        </w:rPr>
        <w:t xml:space="preserve">en el Hospital Metropolitano </w:t>
      </w:r>
      <w:r w:rsidRPr="00B3461D">
        <w:rPr>
          <w:rFonts w:asciiTheme="minorHAnsi" w:hAnsiTheme="minorHAnsi"/>
        </w:rPr>
        <w:t xml:space="preserve">y Hospital </w:t>
      </w:r>
      <w:r w:rsidR="00084FBE">
        <w:rPr>
          <w:rFonts w:asciiTheme="minorHAnsi" w:hAnsiTheme="minorHAnsi"/>
        </w:rPr>
        <w:t xml:space="preserve">Regional </w:t>
      </w:r>
      <w:r>
        <w:rPr>
          <w:rFonts w:asciiTheme="minorHAnsi" w:hAnsiTheme="minorHAnsi"/>
        </w:rPr>
        <w:t>Materno Infantil</w:t>
      </w:r>
      <w:r w:rsidRPr="00B3461D">
        <w:rPr>
          <w:rFonts w:asciiTheme="minorHAnsi" w:hAnsiTheme="minorHAnsi"/>
        </w:rPr>
        <w:t>, así como tarjetas de asistencia con el logotipo de su empresa, con el fin de tener un control en la asistencia del person</w:t>
      </w:r>
      <w:r>
        <w:rPr>
          <w:rFonts w:asciiTheme="minorHAnsi" w:hAnsiTheme="minorHAnsi"/>
        </w:rPr>
        <w:t xml:space="preserve">al que realiza el servicio. Así </w:t>
      </w:r>
      <w:r w:rsidRPr="00B3461D">
        <w:rPr>
          <w:rFonts w:asciiTheme="minorHAnsi" w:hAnsiTheme="minorHAnsi"/>
        </w:rPr>
        <w:t xml:space="preserve">mismo el supervisor realizará reportes mensuales de asistencia de cada una de las unidades en las que presta el servicio, dichos reportes deberán estar firmados por el supervisor y anexarlos a las facturas correspondientes. </w:t>
      </w:r>
    </w:p>
    <w:p w14:paraId="79290ED3" w14:textId="77777777" w:rsidR="007A104D" w:rsidRPr="00B3461D" w:rsidRDefault="007A104D" w:rsidP="007A104D">
      <w:pPr>
        <w:ind w:left="851" w:right="51"/>
        <w:jc w:val="both"/>
        <w:rPr>
          <w:rFonts w:asciiTheme="minorHAnsi" w:hAnsiTheme="minorHAnsi"/>
        </w:rPr>
      </w:pPr>
    </w:p>
    <w:p w14:paraId="372ABBC0" w14:textId="16953033" w:rsidR="007E32E7" w:rsidRDefault="007A104D" w:rsidP="007E32E7">
      <w:pPr>
        <w:ind w:left="851" w:right="51"/>
        <w:jc w:val="both"/>
        <w:rPr>
          <w:rFonts w:asciiTheme="minorHAnsi" w:hAnsiTheme="minorHAnsi"/>
        </w:rPr>
      </w:pPr>
      <w:r w:rsidRPr="00B3461D">
        <w:rPr>
          <w:rFonts w:asciiTheme="minorHAnsi" w:hAnsiTheme="minorHAnsi"/>
        </w:rPr>
        <w:lastRenderedPageBreak/>
        <w:t>Las Unidades no podrán permanecer sin el servicio de limpieza; por lo que</w:t>
      </w:r>
      <w:r w:rsidR="00084FBE">
        <w:rPr>
          <w:rFonts w:asciiTheme="minorHAnsi" w:hAnsiTheme="minorHAnsi"/>
        </w:rPr>
        <w:t>,</w:t>
      </w:r>
      <w:r w:rsidRPr="00B3461D">
        <w:rPr>
          <w:rFonts w:asciiTheme="minorHAnsi" w:hAnsiTheme="minorHAnsi"/>
        </w:rPr>
        <w:t xml:space="preserve"> si por alguna causa el personal es vetado, deberá de permanecer al servicio del área asignada, hasta que el personal de r</w:t>
      </w:r>
      <w:r w:rsidR="007E32E7">
        <w:rPr>
          <w:rFonts w:asciiTheme="minorHAnsi" w:hAnsiTheme="minorHAnsi"/>
        </w:rPr>
        <w:t>elevo se presente en la Unidad.</w:t>
      </w:r>
    </w:p>
    <w:p w14:paraId="7D717B67" w14:textId="77777777" w:rsidR="007E32E7" w:rsidRDefault="007E32E7" w:rsidP="007E32E7">
      <w:pPr>
        <w:ind w:left="851" w:right="51"/>
        <w:jc w:val="both"/>
        <w:rPr>
          <w:rFonts w:asciiTheme="minorHAnsi" w:hAnsiTheme="minorHAnsi"/>
        </w:rPr>
      </w:pPr>
    </w:p>
    <w:p w14:paraId="059829A3" w14:textId="7F4AA3F5" w:rsidR="007E32E7" w:rsidRDefault="007A104D" w:rsidP="007E32E7">
      <w:pPr>
        <w:ind w:left="851" w:right="51"/>
        <w:jc w:val="both"/>
        <w:rPr>
          <w:rFonts w:asciiTheme="minorHAnsi" w:hAnsiTheme="minorHAnsi"/>
        </w:rPr>
      </w:pPr>
      <w:r w:rsidRPr="00B3461D">
        <w:rPr>
          <w:rFonts w:asciiTheme="minorHAnsi" w:hAnsiTheme="minorHAnsi"/>
        </w:rPr>
        <w:t xml:space="preserve">De las obligaciones para con el personal, queda expresamente convenido que el licitante que resulte adjudicado </w:t>
      </w:r>
      <w:r w:rsidR="009962B8">
        <w:rPr>
          <w:rFonts w:asciiTheme="minorHAnsi" w:hAnsiTheme="minorHAnsi"/>
        </w:rPr>
        <w:t>queda obligado a cumplir con la inscripción y pago de cuotas al Instituto Mexicano del Seguro Social y para verificar el cumplimiento de ella durante la vigencia del contrato, deberá el proveedor entregar a las unidades receptoras de los servicios, las constancias de cumplimiento conforme a la periodicidad establecida en la Ley del Seguro Social para el pago de las cuotas respectivas, así mismo asumirá</w:t>
      </w:r>
      <w:r w:rsidRPr="00B3461D">
        <w:rPr>
          <w:rFonts w:asciiTheme="minorHAnsi" w:hAnsiTheme="minorHAnsi"/>
        </w:rPr>
        <w:t xml:space="preserve">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w:t>
      </w:r>
      <w:r w:rsidR="009962B8">
        <w:rPr>
          <w:rFonts w:asciiTheme="minorHAnsi" w:hAnsiTheme="minorHAnsi"/>
        </w:rPr>
        <w:t xml:space="preserve">lece la Ley Federal del Trabajo. </w:t>
      </w:r>
      <w:r w:rsidRPr="00B3461D">
        <w:rPr>
          <w:rFonts w:asciiTheme="minorHAnsi" w:hAnsiTheme="minorHAnsi"/>
        </w:rPr>
        <w:t>En caso de accidente de trabajo a sus empleados, la empresa absorberá todas las responsabilidades, liberando a la Convocante de responsabilidad alguna a este respecto. La Convo</w:t>
      </w:r>
      <w:r w:rsidR="007E32E7">
        <w:rPr>
          <w:rFonts w:asciiTheme="minorHAnsi" w:hAnsiTheme="minorHAnsi"/>
        </w:rPr>
        <w:t>cante no será patrón sustituto.</w:t>
      </w:r>
    </w:p>
    <w:p w14:paraId="39821893" w14:textId="77777777" w:rsidR="007E32E7" w:rsidRDefault="007E32E7" w:rsidP="007E32E7">
      <w:pPr>
        <w:ind w:left="851" w:right="51"/>
        <w:jc w:val="both"/>
        <w:rPr>
          <w:rFonts w:asciiTheme="minorHAnsi" w:hAnsiTheme="minorHAnsi"/>
        </w:rPr>
      </w:pPr>
    </w:p>
    <w:p w14:paraId="4EF58862" w14:textId="57F1DBDF" w:rsidR="00A86298" w:rsidRDefault="00A86298" w:rsidP="007E32E7">
      <w:pPr>
        <w:ind w:left="851" w:right="51"/>
        <w:jc w:val="both"/>
        <w:rPr>
          <w:rFonts w:asciiTheme="minorHAnsi" w:hAnsiTheme="minorHAnsi"/>
        </w:rPr>
      </w:pPr>
      <w:r>
        <w:rPr>
          <w:rFonts w:asciiTheme="minorHAnsi" w:hAnsiTheme="minorHAnsi"/>
        </w:rPr>
        <w:t xml:space="preserve">El licitante deberá presentar en su propuesta técnica, escrito original en formato libre manifestando bajo protesta de decir verdad </w:t>
      </w:r>
      <w:r w:rsidR="007728C7">
        <w:rPr>
          <w:rFonts w:asciiTheme="minorHAnsi" w:hAnsiTheme="minorHAnsi"/>
        </w:rPr>
        <w:t>que,</w:t>
      </w:r>
      <w:r>
        <w:rPr>
          <w:rFonts w:asciiTheme="minorHAnsi" w:hAnsiTheme="minorHAnsi"/>
        </w:rPr>
        <w:t xml:space="preserve"> en caso de resultar adjudicado, el contrato que se formalice se regirá por la Ley, por lo que no existirá relación de dependencia ni de subordinación entre la Convocante y el Licitante ganador y los empleados de </w:t>
      </w:r>
      <w:r w:rsidR="007728C7">
        <w:rPr>
          <w:rFonts w:asciiTheme="minorHAnsi" w:hAnsiTheme="minorHAnsi"/>
        </w:rPr>
        <w:t>este</w:t>
      </w:r>
      <w:r>
        <w:rPr>
          <w:rFonts w:asciiTheme="minorHAnsi" w:hAnsiTheme="minorHAnsi"/>
        </w:rPr>
        <w:t xml:space="preserve"> último. El licitante en caso de resultar adjudicado se obliga a asumir cualquier responsabilidad ante la Convocante o </w:t>
      </w:r>
      <w:r w:rsidR="007728C7">
        <w:rPr>
          <w:rFonts w:asciiTheme="minorHAnsi" w:hAnsiTheme="minorHAnsi"/>
        </w:rPr>
        <w:t>terceros por</w:t>
      </w:r>
      <w:r>
        <w:rPr>
          <w:rFonts w:asciiTheme="minorHAnsi" w:hAnsiTheme="minorHAnsi"/>
        </w:rPr>
        <w:t xml:space="preserve"> la conducta de los trabajadores que contrate para el cumplimiento de los servicios objeto de la presente licitación derivados del contrato que se formalice. Por lo </w:t>
      </w:r>
      <w:r w:rsidR="007728C7">
        <w:rPr>
          <w:rFonts w:asciiTheme="minorHAnsi" w:hAnsiTheme="minorHAnsi"/>
        </w:rPr>
        <w:t>tanto,</w:t>
      </w:r>
      <w:r>
        <w:rPr>
          <w:rFonts w:asciiTheme="minorHAnsi" w:hAnsiTheme="minorHAnsi"/>
        </w:rPr>
        <w:t xml:space="preserve"> el licitante ganador asumirá en forma total y exclusiva las obligaciones propias de patrón respecto de cualquier relación laboral que el mismo contraiga con el personal que labore bajo sus órdenes, intervenga o contrate para la ejecución de los servicios objetos de la </w:t>
      </w:r>
      <w:r w:rsidR="007728C7">
        <w:rPr>
          <w:rFonts w:asciiTheme="minorHAnsi" w:hAnsiTheme="minorHAnsi"/>
        </w:rPr>
        <w:t>Convocatoria,</w:t>
      </w:r>
      <w:r>
        <w:rPr>
          <w:rFonts w:asciiTheme="minorHAnsi" w:hAnsiTheme="minorHAnsi"/>
        </w:rPr>
        <w:t xml:space="preserve"> así como en la ejecución del contrato que en su caso se formalice. El licitante declarará mediante escrito bajo protesta de decir verdad que cuenta con los elementos propios y suficientes para cumplir con las obligaciones que deriven de las relaciones que </w:t>
      </w:r>
      <w:r w:rsidR="00D837FD">
        <w:rPr>
          <w:rFonts w:asciiTheme="minorHAnsi" w:hAnsiTheme="minorHAnsi"/>
        </w:rPr>
        <w:t>tengan</w:t>
      </w:r>
      <w:r>
        <w:rPr>
          <w:rFonts w:asciiTheme="minorHAnsi" w:hAnsiTheme="minorHAnsi"/>
        </w:rPr>
        <w:t xml:space="preserve"> con sus trabajadores. En </w:t>
      </w:r>
      <w:r w:rsidR="007728C7">
        <w:rPr>
          <w:rFonts w:asciiTheme="minorHAnsi" w:hAnsiTheme="minorHAnsi"/>
        </w:rPr>
        <w:t>consecuencia,</w:t>
      </w:r>
      <w:r>
        <w:rPr>
          <w:rFonts w:asciiTheme="minorHAnsi" w:hAnsiTheme="minorHAnsi"/>
        </w:rPr>
        <w:t xml:space="preserve"> aceptando ser el único responsable del cumplimiento de las obligaciones que deriven de las relaciones laborales, fiscales, contractuales o de cualquier otra índole e incluso las de Seguridad Social e INFONAVIT. </w:t>
      </w:r>
    </w:p>
    <w:p w14:paraId="3C7DEE4B" w14:textId="77777777" w:rsidR="00A86298" w:rsidRPr="00B3461D" w:rsidRDefault="00A86298" w:rsidP="007A104D">
      <w:pPr>
        <w:ind w:left="851" w:right="51"/>
        <w:jc w:val="both"/>
        <w:rPr>
          <w:rFonts w:asciiTheme="minorHAnsi" w:hAnsiTheme="minorHAnsi"/>
        </w:rPr>
      </w:pPr>
    </w:p>
    <w:p w14:paraId="50BAB94F" w14:textId="77777777" w:rsidR="00BD00E8" w:rsidRDefault="007A104D" w:rsidP="00BD00E8">
      <w:pPr>
        <w:ind w:left="851" w:right="51"/>
        <w:jc w:val="both"/>
        <w:rPr>
          <w:rFonts w:asciiTheme="minorHAnsi" w:hAnsiTheme="minorHAnsi"/>
        </w:rPr>
      </w:pPr>
      <w:r w:rsidRPr="00B3461D">
        <w:rPr>
          <w:rFonts w:asciiTheme="minorHAnsi" w:hAnsiTheme="minorHAnsi"/>
        </w:rPr>
        <w:t>En caso de que el licitante que resulte adjudicado tuviera problemas de carácter laboral con sus empleados y de estos resultara un paro o huelga, se suspenderán los efectos de</w:t>
      </w:r>
      <w:r w:rsidR="009962B8">
        <w:rPr>
          <w:rFonts w:asciiTheme="minorHAnsi" w:hAnsiTheme="minorHAnsi"/>
        </w:rPr>
        <w:t>l</w:t>
      </w:r>
      <w:r w:rsidRPr="00B3461D">
        <w:rPr>
          <w:rFonts w:asciiTheme="minorHAnsi" w:hAnsiTheme="minorHAnsi"/>
        </w:rPr>
        <w:t xml:space="preserve"> contrato, quedando la Convocante en libertad de contratar estos servicios con otra compañía.</w:t>
      </w:r>
    </w:p>
    <w:p w14:paraId="62AE8230" w14:textId="77777777" w:rsidR="00BD00E8" w:rsidRDefault="00BD00E8" w:rsidP="00BD00E8">
      <w:pPr>
        <w:ind w:left="851" w:right="51"/>
        <w:jc w:val="both"/>
        <w:rPr>
          <w:rFonts w:asciiTheme="minorHAnsi" w:hAnsiTheme="minorHAnsi"/>
        </w:rPr>
      </w:pPr>
    </w:p>
    <w:p w14:paraId="6091E591" w14:textId="5F7B61E9" w:rsidR="00BD00E8" w:rsidRPr="00BD00E8" w:rsidRDefault="00BD00E8" w:rsidP="00BD00E8">
      <w:pPr>
        <w:ind w:left="851" w:right="51"/>
        <w:jc w:val="both"/>
        <w:rPr>
          <w:rFonts w:asciiTheme="minorHAnsi" w:hAnsiTheme="minorHAnsi"/>
        </w:rPr>
      </w:pPr>
      <w:r>
        <w:rPr>
          <w:rFonts w:asciiTheme="minorHAnsi" w:hAnsiTheme="minorHAnsi" w:cs="Arial"/>
        </w:rPr>
        <w:t>El licitante que resulte adjudicado de</w:t>
      </w:r>
      <w:r w:rsidRPr="00E03C70">
        <w:rPr>
          <w:rFonts w:asciiTheme="minorHAnsi" w:hAnsiTheme="minorHAnsi" w:cs="Arial"/>
        </w:rPr>
        <w:t xml:space="preserve">berá de proporcionar a La Convocante a través de </w:t>
      </w:r>
      <w:r>
        <w:rPr>
          <w:rFonts w:asciiTheme="minorHAnsi" w:hAnsiTheme="minorHAnsi" w:cs="Arial"/>
        </w:rPr>
        <w:t>la Jefatura del Departamento de Servicios Generales</w:t>
      </w:r>
      <w:r w:rsidRPr="00E03C70">
        <w:rPr>
          <w:rFonts w:asciiTheme="minorHAnsi" w:hAnsiTheme="minorHAnsi" w:cs="Arial"/>
        </w:rPr>
        <w:t xml:space="preserve">, a más tardar el día </w:t>
      </w:r>
      <w:r w:rsidR="00D837FD" w:rsidRPr="00E03C70">
        <w:rPr>
          <w:rFonts w:asciiTheme="minorHAnsi" w:hAnsiTheme="minorHAnsi" w:cs="Arial"/>
        </w:rPr>
        <w:t>último</w:t>
      </w:r>
      <w:r w:rsidRPr="00E03C70">
        <w:rPr>
          <w:rFonts w:asciiTheme="minorHAnsi" w:hAnsiTheme="minorHAnsi" w:cs="Arial"/>
        </w:rPr>
        <w:t xml:space="preserve">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820DEB1"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1.</w:t>
      </w:r>
      <w:r>
        <w:rPr>
          <w:rFonts w:asciiTheme="minorHAnsi" w:hAnsiTheme="minorHAnsi" w:cs="Arial"/>
        </w:rPr>
        <w:t xml:space="preserve"> </w:t>
      </w:r>
      <w:r w:rsidRPr="00E03C70">
        <w:rPr>
          <w:rFonts w:asciiTheme="minorHAnsi" w:hAnsiTheme="minorHAnsi" w:cs="Arial"/>
        </w:rPr>
        <w:t>Copia del registro vigente en el Padrón Público de Contratistas de Servicios Especializados u Obras Especializadas (REPSE)</w:t>
      </w:r>
    </w:p>
    <w:p w14:paraId="000BFF2D"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2. Recibos de nómina en documentos digitales debidamente timbrados, por concepto de pago de salarios de los trabajadores con los que haya proporcionado el servicio contratado.</w:t>
      </w:r>
    </w:p>
    <w:p w14:paraId="674910C6" w14:textId="77777777" w:rsidR="00BD00E8"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79157B4E" w14:textId="77777777" w:rsidR="00BD00E8" w:rsidRPr="00E03C70" w:rsidRDefault="00BD00E8" w:rsidP="00BD00E8">
      <w:pPr>
        <w:tabs>
          <w:tab w:val="right" w:pos="851"/>
        </w:tabs>
        <w:ind w:left="1134" w:right="49" w:hanging="141"/>
        <w:jc w:val="both"/>
        <w:rPr>
          <w:rFonts w:asciiTheme="minorHAnsi" w:hAnsiTheme="minorHAnsi" w:cs="Arial"/>
        </w:rPr>
      </w:pPr>
      <w:r w:rsidRPr="00E03C70">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7CABA97C" w14:textId="77777777" w:rsidR="00BD00E8" w:rsidRPr="00B3461D" w:rsidRDefault="00BD00E8" w:rsidP="007A104D">
      <w:pPr>
        <w:ind w:left="851" w:right="51"/>
        <w:jc w:val="both"/>
        <w:rPr>
          <w:rFonts w:asciiTheme="minorHAnsi" w:hAnsiTheme="minorHAnsi"/>
        </w:rPr>
      </w:pPr>
    </w:p>
    <w:p w14:paraId="2AE1124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lastRenderedPageBreak/>
        <w:t xml:space="preserve">1.3.- </w:t>
      </w:r>
      <w:r>
        <w:rPr>
          <w:rFonts w:asciiTheme="minorHAnsi" w:hAnsiTheme="minorHAnsi"/>
          <w:b/>
          <w:u w:val="single"/>
        </w:rPr>
        <w:tab/>
        <w:t>Supervisión.</w:t>
      </w:r>
    </w:p>
    <w:p w14:paraId="17878D75" w14:textId="77777777" w:rsidR="007A104D" w:rsidRPr="00B3461D" w:rsidRDefault="007A104D" w:rsidP="007A104D">
      <w:pPr>
        <w:tabs>
          <w:tab w:val="left" w:pos="851"/>
          <w:tab w:val="right" w:pos="1276"/>
        </w:tabs>
        <w:ind w:left="567" w:right="49"/>
        <w:jc w:val="both"/>
        <w:rPr>
          <w:rFonts w:asciiTheme="minorHAnsi" w:hAnsiTheme="minorHAnsi"/>
          <w:b/>
        </w:rPr>
      </w:pPr>
    </w:p>
    <w:p w14:paraId="464A7C8C" w14:textId="77777777" w:rsidR="007A104D" w:rsidRPr="00B3461D" w:rsidRDefault="007A104D" w:rsidP="007A104D">
      <w:pPr>
        <w:tabs>
          <w:tab w:val="left" w:pos="851"/>
          <w:tab w:val="right" w:pos="1276"/>
        </w:tabs>
        <w:ind w:left="567" w:right="49"/>
        <w:jc w:val="both"/>
        <w:rPr>
          <w:rFonts w:asciiTheme="minorHAnsi" w:hAnsiTheme="minorHAnsi"/>
        </w:rPr>
      </w:pPr>
      <w:r w:rsidRPr="00B3461D">
        <w:rPr>
          <w:rFonts w:asciiTheme="minorHAnsi" w:hAnsiTheme="minorHAnsi"/>
        </w:rPr>
        <w:t>La supervisión será llevada a cabo por el personal designado por el licitante que resulta adjudicado y el personal que designe cada una de las unidades aplicativas y se hará conforme a los lineamientos de la Convocante durante la prestación del servicio.</w:t>
      </w:r>
    </w:p>
    <w:p w14:paraId="3298E5CB" w14:textId="77777777" w:rsidR="007A104D" w:rsidRPr="00B3461D" w:rsidRDefault="007A104D" w:rsidP="007A104D">
      <w:pPr>
        <w:tabs>
          <w:tab w:val="left" w:pos="851"/>
          <w:tab w:val="right" w:pos="1276"/>
        </w:tabs>
        <w:ind w:left="567" w:right="49"/>
        <w:jc w:val="both"/>
        <w:rPr>
          <w:rFonts w:asciiTheme="minorHAnsi" w:hAnsiTheme="minorHAnsi"/>
        </w:rPr>
      </w:pPr>
    </w:p>
    <w:p w14:paraId="2EB47BE8" w14:textId="77777777" w:rsidR="007A104D" w:rsidRPr="00B3461D" w:rsidRDefault="007A104D" w:rsidP="007A104D">
      <w:pPr>
        <w:tabs>
          <w:tab w:val="left" w:pos="9923"/>
        </w:tabs>
        <w:ind w:left="567"/>
        <w:jc w:val="both"/>
        <w:rPr>
          <w:rFonts w:asciiTheme="minorHAnsi" w:hAnsiTheme="minorHAnsi" w:cs="Arial"/>
        </w:rPr>
      </w:pPr>
      <w:r w:rsidRPr="00B3461D">
        <w:rPr>
          <w:rFonts w:asciiTheme="minorHAnsi" w:hAnsiTheme="minorHAnsi" w:cs="Arial"/>
        </w:rPr>
        <w:t>La Convocante, tendrá la facultad de realizar visitas de inspección en las unidades aplicativas para validar las condiciones en las que se presta el servicio.</w:t>
      </w:r>
    </w:p>
    <w:p w14:paraId="5D0240FB" w14:textId="77777777" w:rsidR="007A104D" w:rsidRDefault="007A104D" w:rsidP="007A104D">
      <w:pPr>
        <w:ind w:left="567"/>
        <w:jc w:val="both"/>
        <w:rPr>
          <w:rFonts w:asciiTheme="minorHAnsi" w:hAnsiTheme="minorHAnsi"/>
          <w:b/>
        </w:rPr>
      </w:pPr>
    </w:p>
    <w:p w14:paraId="3A83C4E3" w14:textId="77777777" w:rsidR="007A104D" w:rsidRPr="00F13F57" w:rsidRDefault="007A104D" w:rsidP="007A104D">
      <w:pPr>
        <w:ind w:left="567"/>
        <w:jc w:val="both"/>
        <w:rPr>
          <w:rFonts w:asciiTheme="minorHAnsi" w:hAnsiTheme="minorHAnsi"/>
          <w:b/>
          <w:u w:val="single"/>
        </w:rPr>
      </w:pPr>
      <w:r w:rsidRPr="00F13F57">
        <w:rPr>
          <w:rFonts w:asciiTheme="minorHAnsi" w:hAnsiTheme="minorHAnsi"/>
          <w:b/>
          <w:u w:val="single"/>
        </w:rPr>
        <w:t xml:space="preserve">1.4.- Período de Garantía sobre la Calidad del Servicio. </w:t>
      </w:r>
    </w:p>
    <w:p w14:paraId="6C24FAED" w14:textId="77777777" w:rsidR="007A104D" w:rsidRPr="00B3461D" w:rsidRDefault="007A104D" w:rsidP="007A104D">
      <w:pPr>
        <w:ind w:left="567" w:right="51"/>
        <w:jc w:val="both"/>
        <w:rPr>
          <w:rFonts w:asciiTheme="minorHAnsi" w:hAnsiTheme="minorHAnsi"/>
        </w:rPr>
      </w:pPr>
    </w:p>
    <w:p w14:paraId="61BB345B" w14:textId="77777777" w:rsidR="007A104D" w:rsidRPr="00B3461D" w:rsidRDefault="007A104D" w:rsidP="007A104D">
      <w:pPr>
        <w:pStyle w:val="Textoindependiente221"/>
        <w:ind w:left="567" w:right="51"/>
        <w:rPr>
          <w:rFonts w:asciiTheme="minorHAnsi" w:hAnsiTheme="minorHAnsi"/>
          <w:sz w:val="20"/>
        </w:rPr>
      </w:pPr>
      <w:r w:rsidRPr="00B3461D">
        <w:rPr>
          <w:rFonts w:asciiTheme="minorHAnsi" w:hAnsiTheme="minorHAnsi"/>
          <w:sz w:val="20"/>
        </w:rPr>
        <w:t>El período de garantía de la prestación del servicio, estará sujeta a la vigencia del contrato.</w:t>
      </w:r>
    </w:p>
    <w:p w14:paraId="65D47461" w14:textId="77777777" w:rsidR="007A104D" w:rsidRDefault="007A104D" w:rsidP="007A104D">
      <w:pPr>
        <w:tabs>
          <w:tab w:val="left" w:pos="851"/>
          <w:tab w:val="right" w:pos="1276"/>
        </w:tabs>
        <w:ind w:left="567" w:right="49"/>
        <w:jc w:val="both"/>
        <w:rPr>
          <w:rFonts w:asciiTheme="minorHAnsi" w:hAnsiTheme="minorHAnsi"/>
          <w:b/>
        </w:rPr>
      </w:pPr>
    </w:p>
    <w:p w14:paraId="228187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 xml:space="preserve">1.5.- </w:t>
      </w:r>
      <w:r>
        <w:rPr>
          <w:rFonts w:asciiTheme="minorHAnsi" w:hAnsiTheme="minorHAnsi"/>
          <w:b/>
          <w:u w:val="single"/>
        </w:rPr>
        <w:t>Control de Calidad.</w:t>
      </w:r>
    </w:p>
    <w:p w14:paraId="5E3BFB08" w14:textId="77777777" w:rsidR="007A104D" w:rsidRPr="00F13F57" w:rsidRDefault="007A104D" w:rsidP="007A104D">
      <w:pPr>
        <w:tabs>
          <w:tab w:val="left" w:pos="851"/>
          <w:tab w:val="right" w:pos="1276"/>
        </w:tabs>
        <w:ind w:left="567" w:right="49"/>
        <w:jc w:val="both"/>
        <w:rPr>
          <w:rFonts w:asciiTheme="minorHAnsi" w:hAnsiTheme="minorHAnsi"/>
        </w:rPr>
      </w:pPr>
    </w:p>
    <w:p w14:paraId="3E1A44D0" w14:textId="77777777" w:rsidR="007A104D" w:rsidRDefault="007A104D" w:rsidP="007A104D">
      <w:pPr>
        <w:tabs>
          <w:tab w:val="left" w:pos="851"/>
          <w:tab w:val="right" w:pos="1276"/>
        </w:tabs>
        <w:ind w:left="567" w:right="49"/>
        <w:jc w:val="both"/>
        <w:rPr>
          <w:rFonts w:asciiTheme="minorHAnsi" w:hAnsiTheme="minorHAnsi"/>
        </w:rPr>
      </w:pPr>
      <w:r w:rsidRPr="00F13F57">
        <w:rPr>
          <w:rFonts w:asciiTheme="minorHAnsi" w:hAnsiTheme="minorHAnsi"/>
        </w:rPr>
        <w:t>El control de calidad será llevado a cabo por cada una de las unidades aplicativas y se hará conforme a los lineamientos de la Convocante</w:t>
      </w:r>
      <w:r w:rsidR="007E32E7">
        <w:rPr>
          <w:rFonts w:asciiTheme="minorHAnsi" w:hAnsiTheme="minorHAnsi"/>
        </w:rPr>
        <w:t>.</w:t>
      </w:r>
    </w:p>
    <w:p w14:paraId="10CEB06A" w14:textId="77777777" w:rsidR="007E32E7" w:rsidRDefault="007E32E7" w:rsidP="007A104D">
      <w:pPr>
        <w:tabs>
          <w:tab w:val="left" w:pos="851"/>
          <w:tab w:val="right" w:pos="1276"/>
        </w:tabs>
        <w:ind w:left="567" w:right="49"/>
        <w:jc w:val="both"/>
        <w:rPr>
          <w:rFonts w:asciiTheme="minorHAnsi" w:hAnsiTheme="minorHAnsi"/>
        </w:rPr>
      </w:pPr>
    </w:p>
    <w:p w14:paraId="6452859B" w14:textId="77777777" w:rsidR="007A104D" w:rsidRPr="00F13F57" w:rsidRDefault="007A104D" w:rsidP="007A104D">
      <w:pPr>
        <w:tabs>
          <w:tab w:val="left" w:pos="851"/>
          <w:tab w:val="right" w:pos="1276"/>
        </w:tabs>
        <w:ind w:left="567" w:right="49"/>
        <w:jc w:val="both"/>
        <w:rPr>
          <w:rFonts w:asciiTheme="minorHAnsi" w:hAnsiTheme="minorHAnsi"/>
          <w:b/>
          <w:u w:val="single"/>
        </w:rPr>
      </w:pPr>
      <w:r w:rsidRPr="00F13F57">
        <w:rPr>
          <w:rFonts w:asciiTheme="minorHAnsi" w:hAnsiTheme="minorHAnsi"/>
          <w:b/>
          <w:u w:val="single"/>
        </w:rPr>
        <w:t>1.</w:t>
      </w:r>
      <w:r>
        <w:rPr>
          <w:rFonts w:asciiTheme="minorHAnsi" w:hAnsiTheme="minorHAnsi"/>
          <w:b/>
          <w:u w:val="single"/>
        </w:rPr>
        <w:t>6.- Devoluciones.</w:t>
      </w:r>
    </w:p>
    <w:p w14:paraId="4CDC86DD" w14:textId="77777777" w:rsidR="007A104D" w:rsidRPr="00B3461D" w:rsidRDefault="007A104D" w:rsidP="007A104D">
      <w:pPr>
        <w:pStyle w:val="Textoindependiente21"/>
        <w:tabs>
          <w:tab w:val="clear" w:pos="1276"/>
          <w:tab w:val="left" w:pos="851"/>
        </w:tabs>
        <w:ind w:left="567" w:right="0"/>
        <w:rPr>
          <w:rFonts w:asciiTheme="minorHAnsi" w:hAnsiTheme="minorHAnsi"/>
          <w:b w:val="0"/>
          <w:sz w:val="20"/>
        </w:rPr>
      </w:pPr>
    </w:p>
    <w:p w14:paraId="432EBA48" w14:textId="72D46EEF" w:rsidR="007A104D" w:rsidRDefault="007A104D" w:rsidP="007A104D">
      <w:pPr>
        <w:ind w:left="567" w:right="51"/>
        <w:jc w:val="both"/>
        <w:rPr>
          <w:rFonts w:asciiTheme="minorHAnsi" w:hAnsiTheme="minorHAnsi"/>
        </w:rPr>
      </w:pPr>
      <w:r w:rsidRPr="00B3461D">
        <w:rPr>
          <w:rFonts w:asciiTheme="minorHAnsi" w:hAnsiTheme="minorHAnsi"/>
        </w:rPr>
        <w:t xml:space="preserve">La Convocante podrá devolver al personal que no cumpla con los requisitos solicitados, así como, cuando se comprueben deficiencias en la calidad de los servicios </w:t>
      </w:r>
      <w:r w:rsidR="006D6C97">
        <w:rPr>
          <w:rFonts w:asciiTheme="minorHAnsi" w:hAnsiTheme="minorHAnsi"/>
        </w:rPr>
        <w:t xml:space="preserve">y materiales </w:t>
      </w:r>
      <w:r w:rsidRPr="00B3461D">
        <w:rPr>
          <w:rFonts w:asciiTheme="minorHAnsi" w:hAnsiTheme="minorHAnsi"/>
        </w:rPr>
        <w:t>suministrados, imputables al licitante adjudicado y/</w:t>
      </w:r>
      <w:r w:rsidR="007728C7" w:rsidRPr="00B3461D">
        <w:rPr>
          <w:rFonts w:asciiTheme="minorHAnsi" w:hAnsiTheme="minorHAnsi"/>
        </w:rPr>
        <w:t>o por</w:t>
      </w:r>
      <w:r w:rsidRPr="00B3461D">
        <w:rPr>
          <w:rFonts w:asciiTheme="minorHAnsi" w:hAnsiTheme="minorHAnsi"/>
        </w:rPr>
        <w:t xml:space="preserve"> el personal a su cargo, en caso </w:t>
      </w:r>
      <w:r w:rsidR="007728C7" w:rsidRPr="00B3461D">
        <w:rPr>
          <w:rFonts w:asciiTheme="minorHAnsi" w:hAnsiTheme="minorHAnsi"/>
        </w:rPr>
        <w:t>de que</w:t>
      </w:r>
      <w:r w:rsidRPr="00B3461D">
        <w:rPr>
          <w:rFonts w:asciiTheme="minorHAnsi" w:hAnsiTheme="minorHAnsi"/>
        </w:rPr>
        <w:t xml:space="preserve"> se den estos supuestos, la compañía prestadora del servicio deberá prever con anticipación estas anomalías para que las Unidades en las que se prestará el servicio no se queden sin éste.</w:t>
      </w:r>
    </w:p>
    <w:p w14:paraId="72AC78B1" w14:textId="77777777" w:rsidR="001D1D6F" w:rsidRDefault="001D1D6F" w:rsidP="007A104D">
      <w:pPr>
        <w:ind w:left="567" w:right="51"/>
        <w:jc w:val="both"/>
        <w:rPr>
          <w:rFonts w:asciiTheme="minorHAnsi" w:hAnsiTheme="minorHAnsi"/>
        </w:rPr>
      </w:pPr>
    </w:p>
    <w:p w14:paraId="77F7E096" w14:textId="77777777" w:rsidR="00893E81" w:rsidRDefault="00893E81" w:rsidP="00617B4D">
      <w:pPr>
        <w:jc w:val="both"/>
        <w:rPr>
          <w:rFonts w:asciiTheme="minorHAnsi" w:hAnsiTheme="minorHAnsi" w:cs="Arial"/>
        </w:rPr>
      </w:pPr>
    </w:p>
    <w:p w14:paraId="7B6FC0EA" w14:textId="77777777" w:rsidR="007F0B73" w:rsidRPr="00037DE1" w:rsidRDefault="00A83A41" w:rsidP="00B373E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0948DCE7" w14:textId="77777777" w:rsidR="00435E03" w:rsidRDefault="00435E03" w:rsidP="007F0B73">
      <w:pPr>
        <w:jc w:val="both"/>
        <w:rPr>
          <w:rFonts w:asciiTheme="minorHAnsi" w:hAnsiTheme="minorHAnsi"/>
          <w:b/>
        </w:rPr>
      </w:pPr>
    </w:p>
    <w:p w14:paraId="61A4156E" w14:textId="77777777" w:rsidR="007728C7" w:rsidRDefault="007728C7" w:rsidP="007728C7">
      <w:pPr>
        <w:ind w:left="284" w:hanging="284"/>
        <w:jc w:val="both"/>
        <w:rPr>
          <w:rFonts w:asciiTheme="minorHAnsi" w:hAnsiTheme="minorHAnsi"/>
          <w:b/>
          <w:u w:val="single"/>
        </w:rPr>
      </w:pPr>
      <w:r w:rsidRPr="0066516D">
        <w:rPr>
          <w:rFonts w:asciiTheme="minorHAnsi" w:hAnsiTheme="minorHAnsi"/>
          <w:b/>
          <w:u w:val="single"/>
        </w:rPr>
        <w:t>AL MOMENTO DE LA INSCRIPCIÓN LOS INTERESADOS DEBERÁN ENTREGAR LA SIGUIENTE DOCUMENTACIÓN Y CD O USB QUE CONTENGA TODOS LOS DOCUMENTOS EN FORMATO DE WORD, PDF O EXCEL:</w:t>
      </w:r>
    </w:p>
    <w:p w14:paraId="6ED6F72C" w14:textId="77777777" w:rsidR="007728C7" w:rsidRPr="0066516D" w:rsidRDefault="007728C7" w:rsidP="007728C7">
      <w:pPr>
        <w:ind w:left="284" w:hanging="284"/>
        <w:jc w:val="both"/>
        <w:rPr>
          <w:rFonts w:asciiTheme="minorHAnsi" w:hAnsiTheme="minorHAnsi"/>
          <w:b/>
          <w:u w:val="single"/>
        </w:rPr>
      </w:pPr>
    </w:p>
    <w:p w14:paraId="47D5477F" w14:textId="77777777" w:rsidR="007728C7" w:rsidRDefault="007728C7" w:rsidP="001368BA">
      <w:pPr>
        <w:numPr>
          <w:ilvl w:val="0"/>
          <w:numId w:val="29"/>
        </w:numPr>
        <w:ind w:left="284" w:hanging="284"/>
        <w:jc w:val="both"/>
        <w:rPr>
          <w:rFonts w:ascii="Calibri" w:hAnsi="Calibri"/>
          <w:sz w:val="18"/>
          <w:szCs w:val="18"/>
        </w:rPr>
      </w:pPr>
      <w:r w:rsidRPr="00660635">
        <w:rPr>
          <w:rFonts w:ascii="Calibri" w:hAnsi="Calibri"/>
          <w:sz w:val="18"/>
          <w:szCs w:val="18"/>
        </w:rPr>
        <w:t xml:space="preserve">Información sobre la compañía Anexo 8 de las bases; </w:t>
      </w:r>
      <w:r>
        <w:rPr>
          <w:rFonts w:ascii="Calibri" w:hAnsi="Calibri"/>
          <w:sz w:val="18"/>
          <w:szCs w:val="18"/>
        </w:rPr>
        <w:t>se</w:t>
      </w:r>
      <w:r w:rsidRPr="00AC087B">
        <w:rPr>
          <w:rFonts w:ascii="Calibri" w:hAnsi="Calibri"/>
          <w:sz w:val="18"/>
          <w:szCs w:val="18"/>
        </w:rPr>
        <w:t xml:space="preserve"> deberá anexar copia simple legible de toda</w:t>
      </w:r>
      <w:r>
        <w:rPr>
          <w:rFonts w:ascii="Calibri" w:hAnsi="Calibri"/>
          <w:sz w:val="18"/>
          <w:szCs w:val="18"/>
        </w:rPr>
        <w:t>s las actas, reformas y poderes</w:t>
      </w:r>
      <w:r w:rsidRPr="00AC087B">
        <w:rPr>
          <w:rFonts w:ascii="Calibri" w:hAnsi="Calibri"/>
          <w:sz w:val="18"/>
          <w:szCs w:val="18"/>
        </w:rPr>
        <w:t>.</w:t>
      </w:r>
    </w:p>
    <w:p w14:paraId="5C24BE5C" w14:textId="7DC5643C" w:rsidR="007728C7" w:rsidRDefault="00C576D9" w:rsidP="001368BA">
      <w:pPr>
        <w:numPr>
          <w:ilvl w:val="0"/>
          <w:numId w:val="29"/>
        </w:numPr>
        <w:ind w:left="284" w:hanging="284"/>
        <w:jc w:val="both"/>
        <w:rPr>
          <w:rFonts w:ascii="Calibri" w:hAnsi="Calibri"/>
          <w:sz w:val="18"/>
          <w:szCs w:val="18"/>
        </w:rPr>
      </w:pPr>
      <w:r w:rsidRPr="00920B64">
        <w:rPr>
          <w:rFonts w:ascii="Calibri" w:hAnsi="Calibri" w:cs="Calibri"/>
          <w:color w:val="000000"/>
          <w:sz w:val="18"/>
          <w:szCs w:val="18"/>
          <w:lang w:eastAsia="es-MX"/>
        </w:rPr>
        <w:t>Monto de ventas totales del Ejercicio Fiscal 202</w:t>
      </w:r>
      <w:r w:rsidR="00D837FD">
        <w:rPr>
          <w:rFonts w:ascii="Calibri" w:hAnsi="Calibri" w:cs="Calibri"/>
          <w:color w:val="000000"/>
          <w:sz w:val="18"/>
          <w:szCs w:val="18"/>
          <w:lang w:eastAsia="es-MX"/>
        </w:rPr>
        <w:t>2</w:t>
      </w:r>
      <w:r w:rsidRPr="00920B64">
        <w:rPr>
          <w:rFonts w:ascii="Calibri" w:hAnsi="Calibri" w:cs="Calibri"/>
          <w:color w:val="000000"/>
          <w:sz w:val="18"/>
          <w:szCs w:val="18"/>
          <w:lang w:eastAsia="es-MX"/>
        </w:rPr>
        <w:t>: deberá acreditarse con la declaración correspondiente al ejercicio fiscal del 202</w:t>
      </w:r>
      <w:r w:rsidR="00D837FD">
        <w:rPr>
          <w:rFonts w:ascii="Calibri" w:hAnsi="Calibri" w:cs="Calibri"/>
          <w:color w:val="000000"/>
          <w:sz w:val="18"/>
          <w:szCs w:val="18"/>
          <w:lang w:eastAsia="es-MX"/>
        </w:rPr>
        <w:t>2</w:t>
      </w:r>
      <w:r w:rsidRPr="00920B64">
        <w:rPr>
          <w:rFonts w:ascii="Calibri" w:hAnsi="Calibri" w:cs="Calibri"/>
          <w:color w:val="000000"/>
          <w:sz w:val="18"/>
          <w:szCs w:val="18"/>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837FD">
        <w:rPr>
          <w:rFonts w:ascii="Calibri" w:hAnsi="Calibri" w:cs="Calibri"/>
          <w:color w:val="000000"/>
          <w:sz w:val="18"/>
          <w:szCs w:val="18"/>
          <w:lang w:eastAsia="es-MX"/>
        </w:rPr>
        <w:t>2</w:t>
      </w:r>
      <w:r w:rsidRPr="00920B64">
        <w:rPr>
          <w:rFonts w:ascii="Calibri" w:hAnsi="Calibri" w:cs="Calibri"/>
          <w:color w:val="000000"/>
          <w:sz w:val="18"/>
          <w:szCs w:val="18"/>
          <w:lang w:eastAsia="es-MX"/>
        </w:rPr>
        <w:t xml:space="preserve">, demostrando su capacidad financiera mediante la comprobación de que las ventas totales son de </w:t>
      </w:r>
      <w:r w:rsidRPr="002040D7">
        <w:rPr>
          <w:rFonts w:ascii="Calibri" w:hAnsi="Calibri" w:cs="Calibri"/>
          <w:color w:val="000000"/>
          <w:sz w:val="18"/>
          <w:szCs w:val="18"/>
          <w:lang w:eastAsia="es-MX"/>
        </w:rPr>
        <w:t>por lo menos el 20% de su oferta</w:t>
      </w:r>
      <w:r w:rsidRPr="00920B64">
        <w:rPr>
          <w:rFonts w:ascii="Calibri" w:hAnsi="Calibri" w:cs="Calibri"/>
          <w:color w:val="000000"/>
          <w:sz w:val="18"/>
          <w:szCs w:val="18"/>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8A7A67E" w14:textId="77777777" w:rsidR="007728C7" w:rsidRPr="00AC087B" w:rsidRDefault="007728C7" w:rsidP="001368BA">
      <w:pPr>
        <w:numPr>
          <w:ilvl w:val="0"/>
          <w:numId w:val="29"/>
        </w:numPr>
        <w:ind w:left="284" w:hanging="284"/>
        <w:jc w:val="both"/>
        <w:rPr>
          <w:rFonts w:ascii="Calibri" w:hAnsi="Calibri"/>
          <w:sz w:val="18"/>
          <w:szCs w:val="18"/>
        </w:rPr>
      </w:pPr>
      <w:r w:rsidRPr="00AC087B">
        <w:rPr>
          <w:rFonts w:ascii="Calibri" w:hAnsi="Calibri"/>
          <w:sz w:val="18"/>
          <w:szCs w:val="18"/>
        </w:rPr>
        <w:t>Escrito simple en el cual manifieste, bajo protesta de decir verdad de estar al corriente en el cumplimiento de Obligaciones Estatales y Federales, en lo relativo al pago de impuestos.</w:t>
      </w:r>
    </w:p>
    <w:p w14:paraId="22AAE5CD" w14:textId="77777777" w:rsidR="007728C7" w:rsidRDefault="007728C7" w:rsidP="001368BA">
      <w:pPr>
        <w:numPr>
          <w:ilvl w:val="0"/>
          <w:numId w:val="29"/>
        </w:numPr>
        <w:ind w:left="284" w:hanging="284"/>
        <w:jc w:val="both"/>
        <w:rPr>
          <w:rFonts w:ascii="Calibri" w:hAnsi="Calibri"/>
          <w:sz w:val="18"/>
          <w:szCs w:val="18"/>
        </w:rPr>
      </w:pPr>
      <w:r w:rsidRPr="00AC087B">
        <w:rPr>
          <w:rFonts w:ascii="Calibri" w:hAnsi="Calibri" w:cs="Arial"/>
          <w:sz w:val="18"/>
          <w:szCs w:val="18"/>
        </w:rPr>
        <w:t xml:space="preserve">Para dar cumplimiento a </w:t>
      </w:r>
      <w:r w:rsidRPr="00AC087B">
        <w:rPr>
          <w:rFonts w:ascii="Calibri" w:hAnsi="Calibri"/>
          <w:sz w:val="18"/>
          <w:szCs w:val="18"/>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w:t>
      </w:r>
      <w:r>
        <w:rPr>
          <w:rFonts w:ascii="Calibri" w:hAnsi="Calibri"/>
          <w:sz w:val="18"/>
          <w:szCs w:val="18"/>
        </w:rPr>
        <w:t>; p</w:t>
      </w:r>
      <w:r w:rsidRPr="00AC087B">
        <w:rPr>
          <w:rFonts w:ascii="Calibri" w:hAnsi="Calibri"/>
          <w:sz w:val="18"/>
          <w:szCs w:val="18"/>
        </w:rPr>
        <w:t xml:space="preserve">ara el caso de personas morales, </w:t>
      </w:r>
      <w:r>
        <w:rPr>
          <w:rFonts w:ascii="Calibri" w:hAnsi="Calibri"/>
          <w:sz w:val="18"/>
          <w:szCs w:val="18"/>
        </w:rPr>
        <w:t xml:space="preserve">deberá ser firmado por el representante legal y </w:t>
      </w:r>
      <w:r w:rsidRPr="00AC087B">
        <w:rPr>
          <w:rFonts w:ascii="Calibri" w:hAnsi="Calibri"/>
          <w:sz w:val="18"/>
          <w:szCs w:val="18"/>
        </w:rPr>
        <w:t xml:space="preserve">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w:t>
      </w:r>
      <w:r w:rsidRPr="00AC087B">
        <w:rPr>
          <w:rFonts w:ascii="Calibri" w:hAnsi="Calibri"/>
          <w:sz w:val="18"/>
          <w:szCs w:val="18"/>
        </w:rPr>
        <w:lastRenderedPageBreak/>
        <w:t>en sus asambleas, estén en posibilidades de nombrar a la mayoría de los miembros de su órgano de administración o por cualquier otro medio tengan facultades de tomar las decisiones fundamentales de dichas personas morales</w:t>
      </w:r>
      <w:r>
        <w:rPr>
          <w:rFonts w:ascii="Calibri" w:hAnsi="Calibri"/>
          <w:sz w:val="18"/>
          <w:szCs w:val="18"/>
        </w:rPr>
        <w:t>, acompañado de copia simple de identificación oficial vigente por ambos lados de cada uno de ellos (Anexo 8-A).</w:t>
      </w:r>
    </w:p>
    <w:p w14:paraId="113E9B87" w14:textId="77777777" w:rsidR="007728C7" w:rsidRPr="00A85307" w:rsidRDefault="007728C7" w:rsidP="001368BA">
      <w:pPr>
        <w:numPr>
          <w:ilvl w:val="0"/>
          <w:numId w:val="29"/>
        </w:numPr>
        <w:ind w:left="284" w:hanging="284"/>
        <w:jc w:val="both"/>
        <w:rPr>
          <w:rFonts w:ascii="Calibri" w:hAnsi="Calibri"/>
          <w:sz w:val="18"/>
          <w:szCs w:val="18"/>
        </w:rPr>
      </w:pPr>
      <w:r w:rsidRPr="00A85307">
        <w:rPr>
          <w:rFonts w:ascii="Calibri" w:hAnsi="Calibri"/>
          <w:sz w:val="18"/>
          <w:szCs w:val="18"/>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9E14A68" w14:textId="77777777" w:rsidR="007728C7" w:rsidRPr="00EB3AC9" w:rsidRDefault="007728C7" w:rsidP="001368BA">
      <w:pPr>
        <w:numPr>
          <w:ilvl w:val="0"/>
          <w:numId w:val="29"/>
        </w:numPr>
        <w:ind w:left="284" w:hanging="284"/>
        <w:jc w:val="both"/>
        <w:rPr>
          <w:rFonts w:ascii="Calibri" w:hAnsi="Calibri"/>
          <w:sz w:val="18"/>
          <w:szCs w:val="18"/>
        </w:rPr>
      </w:pPr>
      <w:r w:rsidRPr="00EB3AC9">
        <w:rPr>
          <w:rFonts w:ascii="Calibri" w:hAnsi="Calibri"/>
          <w:sz w:val="18"/>
          <w:szCs w:val="18"/>
        </w:rPr>
        <w:t>Registro vigente en el Padrón de Proveedores de Gobierno del Estado</w:t>
      </w:r>
      <w:r>
        <w:rPr>
          <w:rFonts w:ascii="Calibri" w:hAnsi="Calibri"/>
          <w:sz w:val="18"/>
          <w:szCs w:val="18"/>
        </w:rPr>
        <w:t xml:space="preserve">, </w:t>
      </w:r>
      <w:r w:rsidRPr="00DA0450">
        <w:rPr>
          <w:rFonts w:ascii="Calibri" w:hAnsi="Calibri"/>
          <w:sz w:val="18"/>
          <w:szCs w:val="18"/>
        </w:rPr>
        <w:t>o el vínculo electrónico donde aparezca dicho padrón</w:t>
      </w:r>
      <w:r>
        <w:rPr>
          <w:rFonts w:ascii="Calibri" w:hAnsi="Calibri"/>
          <w:sz w:val="18"/>
          <w:szCs w:val="18"/>
        </w:rPr>
        <w:t xml:space="preserve"> o certificado de registro en el padrón</w:t>
      </w:r>
      <w:r w:rsidRPr="00EB3AC9">
        <w:rPr>
          <w:rFonts w:ascii="Calibri" w:hAnsi="Calibri"/>
          <w:sz w:val="18"/>
          <w:szCs w:val="18"/>
        </w:rPr>
        <w:t>; en caso de no presentar este requisito, sus proposiciones estarán condicionadas al registro en el Padrón a más tardar a la fecha del fallo correspondiente. Lo anterior de conform</w:t>
      </w:r>
      <w:r>
        <w:rPr>
          <w:rFonts w:ascii="Calibri" w:hAnsi="Calibri"/>
          <w:sz w:val="18"/>
          <w:szCs w:val="18"/>
        </w:rPr>
        <w:t xml:space="preserve">idad con lo dispuesto en </w:t>
      </w:r>
      <w:r w:rsidRPr="00EB3AC9">
        <w:rPr>
          <w:rFonts w:ascii="Calibri" w:hAnsi="Calibri"/>
          <w:sz w:val="18"/>
          <w:szCs w:val="18"/>
        </w:rPr>
        <w:t>l</w:t>
      </w:r>
      <w:r>
        <w:rPr>
          <w:rFonts w:ascii="Calibri" w:hAnsi="Calibri"/>
          <w:sz w:val="18"/>
          <w:szCs w:val="18"/>
        </w:rPr>
        <w:t>os</w:t>
      </w:r>
      <w:r w:rsidRPr="00EB3AC9">
        <w:rPr>
          <w:rFonts w:ascii="Calibri" w:hAnsi="Calibri"/>
          <w:sz w:val="18"/>
          <w:szCs w:val="18"/>
        </w:rPr>
        <w:t xml:space="preserve"> </w:t>
      </w:r>
      <w:r w:rsidRPr="00DA0450">
        <w:rPr>
          <w:rFonts w:ascii="Calibri" w:hAnsi="Calibri"/>
          <w:sz w:val="18"/>
          <w:szCs w:val="18"/>
        </w:rPr>
        <w:t>Artículo</w:t>
      </w:r>
      <w:r>
        <w:rPr>
          <w:rFonts w:ascii="Calibri" w:hAnsi="Calibri"/>
          <w:sz w:val="18"/>
          <w:szCs w:val="18"/>
        </w:rPr>
        <w:t>s</w:t>
      </w:r>
      <w:r w:rsidRPr="00DA0450">
        <w:rPr>
          <w:rFonts w:ascii="Calibri" w:hAnsi="Calibri"/>
          <w:sz w:val="18"/>
          <w:szCs w:val="18"/>
        </w:rPr>
        <w:t xml:space="preserve"> 24</w:t>
      </w:r>
      <w:r>
        <w:rPr>
          <w:rFonts w:ascii="Calibri" w:hAnsi="Calibri"/>
          <w:sz w:val="18"/>
          <w:szCs w:val="18"/>
        </w:rPr>
        <w:t xml:space="preserve"> </w:t>
      </w:r>
      <w:r w:rsidRPr="00EB3AC9">
        <w:rPr>
          <w:rFonts w:ascii="Calibri" w:hAnsi="Calibri"/>
          <w:sz w:val="18"/>
          <w:szCs w:val="18"/>
        </w:rPr>
        <w:t>de la Ley de Adquisiciones, Arrendamientos y Contratación de Ser</w:t>
      </w:r>
      <w:r>
        <w:rPr>
          <w:rFonts w:ascii="Calibri" w:hAnsi="Calibri"/>
          <w:sz w:val="18"/>
          <w:szCs w:val="18"/>
        </w:rPr>
        <w:t>vicios del Estado de Nuevo León y 22, 36 y 58 de su Reglamento.</w:t>
      </w:r>
    </w:p>
    <w:p w14:paraId="42F052BF" w14:textId="77777777" w:rsidR="007728C7" w:rsidRPr="002F7789" w:rsidRDefault="007728C7" w:rsidP="008E5D42">
      <w:pPr>
        <w:pStyle w:val="Default"/>
        <w:numPr>
          <w:ilvl w:val="0"/>
          <w:numId w:val="29"/>
        </w:numPr>
        <w:ind w:left="284" w:hanging="284"/>
        <w:jc w:val="both"/>
        <w:rPr>
          <w:rFonts w:ascii="Century Gothic" w:hAnsi="Century Gothic"/>
          <w:b/>
          <w:i/>
          <w:sz w:val="18"/>
          <w:szCs w:val="18"/>
          <w:u w:val="single"/>
        </w:rPr>
      </w:pPr>
      <w:r>
        <w:rPr>
          <w:rFonts w:ascii="Calibri" w:hAnsi="Calibri"/>
          <w:sz w:val="18"/>
          <w:szCs w:val="18"/>
        </w:rPr>
        <w:t>C</w:t>
      </w:r>
      <w:r w:rsidRPr="00EB3AC9">
        <w:rPr>
          <w:rFonts w:ascii="Calibri" w:hAnsi="Calibri"/>
          <w:sz w:val="18"/>
          <w:szCs w:val="18"/>
        </w:rPr>
        <w:t>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w:t>
      </w:r>
      <w:r>
        <w:rPr>
          <w:rFonts w:ascii="Calibri" w:hAnsi="Calibri"/>
          <w:sz w:val="18"/>
          <w:szCs w:val="18"/>
        </w:rPr>
        <w:t xml:space="preserve">inistración. </w:t>
      </w:r>
      <w:r w:rsidRPr="002F7789">
        <w:rPr>
          <w:rFonts w:ascii="Calibri" w:hAnsi="Calibri"/>
          <w:sz w:val="18"/>
          <w:szCs w:val="18"/>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8A3307F" w14:textId="77777777" w:rsidR="007728C7" w:rsidRPr="0066516D" w:rsidRDefault="007728C7" w:rsidP="007728C7">
      <w:pPr>
        <w:ind w:left="284"/>
        <w:jc w:val="both"/>
        <w:rPr>
          <w:rFonts w:asciiTheme="minorHAnsi" w:hAnsiTheme="minorHAnsi"/>
          <w:b/>
          <w:lang w:val="es-MX"/>
        </w:rPr>
      </w:pPr>
    </w:p>
    <w:p w14:paraId="47883A13" w14:textId="77777777" w:rsidR="007728C7" w:rsidRDefault="007728C7" w:rsidP="007728C7">
      <w:pPr>
        <w:ind w:left="284"/>
        <w:jc w:val="both"/>
        <w:rPr>
          <w:rFonts w:asciiTheme="minorHAnsi" w:hAnsiTheme="minorHAnsi"/>
          <w:b/>
        </w:rPr>
      </w:pPr>
      <w:r w:rsidRPr="005E6330">
        <w:rPr>
          <w:rFonts w:asciiTheme="minorHAnsi" w:hAnsiTheme="minorHAnsi"/>
        </w:rPr>
        <w:t xml:space="preserve">Los Licitantes que resulten adjudicados, previo a la firma de los contratos, </w:t>
      </w:r>
      <w:r w:rsidRPr="00AA2FC6">
        <w:rPr>
          <w:rFonts w:asciiTheme="minorHAnsi" w:hAnsiTheme="minorHAnsi"/>
        </w:rPr>
        <w:t>deberán exhibir original para su cotejo y copia simple de los documentos a que se hace alusión en el formato que se integra como anexo 8</w:t>
      </w:r>
      <w:r>
        <w:rPr>
          <w:rFonts w:asciiTheme="minorHAnsi" w:hAnsiTheme="minorHAnsi"/>
        </w:rPr>
        <w:t>.</w:t>
      </w:r>
    </w:p>
    <w:p w14:paraId="5028BEBF" w14:textId="77777777" w:rsidR="007728C7" w:rsidRDefault="007728C7" w:rsidP="007728C7">
      <w:pPr>
        <w:ind w:left="284" w:right="-1"/>
        <w:jc w:val="both"/>
        <w:rPr>
          <w:rFonts w:ascii="Calibri" w:hAnsi="Calibri"/>
          <w:b/>
          <w:u w:val="single"/>
        </w:rPr>
      </w:pPr>
    </w:p>
    <w:p w14:paraId="462A890B" w14:textId="18A34CAF" w:rsidR="007728C7" w:rsidRDefault="007728C7" w:rsidP="007728C7">
      <w:pPr>
        <w:ind w:left="284"/>
        <w:jc w:val="both"/>
        <w:rPr>
          <w:rFonts w:ascii="Calibri" w:hAnsi="Calibri"/>
        </w:rPr>
      </w:pPr>
      <w:r>
        <w:rPr>
          <w:rFonts w:ascii="Calibri" w:hAnsi="Calibri"/>
        </w:rPr>
        <w:t>Los</w:t>
      </w:r>
      <w:r w:rsidRPr="0039320A">
        <w:rPr>
          <w:rFonts w:ascii="Calibri" w:hAnsi="Calibri"/>
        </w:rPr>
        <w:t xml:space="preserve"> interesados deberán acudir a solicitar su inscripción en el </w:t>
      </w:r>
      <w:r w:rsidR="004B1E2D">
        <w:rPr>
          <w:rFonts w:ascii="Calibri" w:hAnsi="Calibri"/>
        </w:rPr>
        <w:t>Departamento de Adquisiciones</w:t>
      </w:r>
      <w:r w:rsidR="00D837FD">
        <w:rPr>
          <w:rFonts w:ascii="Calibri" w:hAnsi="Calibri"/>
        </w:rPr>
        <w:t>,</w:t>
      </w:r>
      <w:r w:rsidRPr="0039320A">
        <w:rPr>
          <w:rFonts w:ascii="Calibri" w:hAnsi="Calibri"/>
        </w:rPr>
        <w:t xml:space="preserve"> ubicado en Matamoros 520 </w:t>
      </w:r>
      <w:r>
        <w:rPr>
          <w:rFonts w:ascii="Calibri" w:hAnsi="Calibri"/>
        </w:rPr>
        <w:t>oriente, primer piso</w:t>
      </w:r>
      <w:r w:rsidRPr="0039320A">
        <w:rPr>
          <w:rFonts w:ascii="Calibri" w:hAnsi="Calibri"/>
        </w:rPr>
        <w:t>, Centro de la Ciudad, Monterrey, Nue</w:t>
      </w:r>
      <w:r>
        <w:rPr>
          <w:rFonts w:ascii="Calibri" w:hAnsi="Calibri"/>
        </w:rPr>
        <w:t>vo León, C.P. 64000, Tel.: 81 81 30 70 49</w:t>
      </w:r>
      <w:r w:rsidRPr="0039320A">
        <w:rPr>
          <w:rFonts w:ascii="Calibri" w:hAnsi="Calibri"/>
        </w:rPr>
        <w:t xml:space="preserve">, </w:t>
      </w:r>
      <w:r w:rsidRPr="009D0A4B">
        <w:rPr>
          <w:rFonts w:ascii="Calibri" w:hAnsi="Calibri"/>
        </w:rPr>
        <w:t>desde el día de publicación de la Convocatoria y hasta inclusive</w:t>
      </w:r>
      <w:r>
        <w:rPr>
          <w:rFonts w:ascii="Calibri" w:hAnsi="Calibri"/>
        </w:rPr>
        <w:t xml:space="preserve"> 24 horas hábiles previas</w:t>
      </w:r>
      <w:r w:rsidRPr="009D0A4B">
        <w:rPr>
          <w:rFonts w:ascii="Calibri" w:hAnsi="Calibri"/>
        </w:rPr>
        <w:t xml:space="preserve"> al acto de presentación y apertura de proposiciones de 9:00 a 14:00 horas</w:t>
      </w:r>
      <w:r>
        <w:rPr>
          <w:rFonts w:ascii="Calibri" w:hAnsi="Calibri"/>
        </w:rPr>
        <w:t>; c</w:t>
      </w:r>
      <w:r w:rsidRPr="0039320A">
        <w:rPr>
          <w:rFonts w:ascii="Calibri" w:hAnsi="Calibri"/>
        </w:rPr>
        <w:t xml:space="preserve">ualquier persona podrá asistir a los diferentes actos de la </w:t>
      </w:r>
      <w:r>
        <w:rPr>
          <w:rFonts w:ascii="Calibri" w:hAnsi="Calibri"/>
        </w:rPr>
        <w:t xml:space="preserve">licitación </w:t>
      </w:r>
      <w:r w:rsidRPr="0039320A">
        <w:rPr>
          <w:rFonts w:ascii="Calibri" w:hAnsi="Calibri"/>
        </w:rPr>
        <w:t xml:space="preserve">en calidad de observador, sin necesidad de adquirir las bases, registrándose previamente antes </w:t>
      </w:r>
      <w:r>
        <w:rPr>
          <w:rFonts w:ascii="Calibri" w:hAnsi="Calibri"/>
        </w:rPr>
        <w:t>del inicio de cada uno de ellos,  lo anterior de conformidad con el Artículo 31 fracción XXIII de la Ley.</w:t>
      </w:r>
    </w:p>
    <w:p w14:paraId="5D9F0327" w14:textId="77777777" w:rsidR="001D1D6F" w:rsidRDefault="001D1D6F" w:rsidP="007728C7">
      <w:pPr>
        <w:ind w:left="284"/>
        <w:jc w:val="both"/>
        <w:rPr>
          <w:rFonts w:ascii="Calibri" w:hAnsi="Calibri"/>
        </w:rPr>
      </w:pPr>
    </w:p>
    <w:p w14:paraId="2D42898C" w14:textId="77777777" w:rsidR="007E32E7" w:rsidRDefault="007E32E7" w:rsidP="005E6330">
      <w:pPr>
        <w:ind w:left="284"/>
        <w:jc w:val="both"/>
        <w:rPr>
          <w:rFonts w:ascii="Calibri" w:hAnsi="Calibri"/>
        </w:rPr>
      </w:pPr>
    </w:p>
    <w:p w14:paraId="00A7E614" w14:textId="77777777" w:rsidR="007F0B73" w:rsidRPr="00037DE1"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443232E1" w14:textId="77777777" w:rsidR="00A16B2E" w:rsidRPr="00037DE1" w:rsidRDefault="00A16B2E" w:rsidP="007F0B73">
      <w:pPr>
        <w:ind w:right="49"/>
        <w:jc w:val="both"/>
        <w:rPr>
          <w:rFonts w:asciiTheme="minorHAnsi" w:hAnsiTheme="minorHAnsi"/>
          <w:b/>
        </w:rPr>
      </w:pPr>
    </w:p>
    <w:p w14:paraId="54D6C29F"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4DF52DBF" w14:textId="77777777" w:rsidR="00695181" w:rsidRPr="00E27A5A" w:rsidRDefault="00695181" w:rsidP="00695181">
      <w:pPr>
        <w:pStyle w:val="Prrafodelista"/>
        <w:ind w:left="1065" w:right="49"/>
        <w:jc w:val="both"/>
        <w:rPr>
          <w:rFonts w:asciiTheme="minorHAnsi" w:hAnsiTheme="minorHAnsi"/>
          <w:b/>
        </w:rPr>
      </w:pPr>
    </w:p>
    <w:p w14:paraId="51E8C603" w14:textId="0A8C136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 xml:space="preserve">Idioma de las </w:t>
      </w:r>
      <w:r w:rsidR="007728C7" w:rsidRPr="00E27A5A">
        <w:rPr>
          <w:rFonts w:asciiTheme="minorHAnsi" w:hAnsiTheme="minorHAnsi"/>
          <w:sz w:val="20"/>
          <w:lang w:val="es-ES"/>
        </w:rPr>
        <w:t>Propuestas</w:t>
      </w:r>
      <w:r w:rsidR="007728C7" w:rsidRPr="00E27A5A">
        <w:rPr>
          <w:rFonts w:asciiTheme="minorHAnsi" w:hAnsiTheme="minorHAnsi"/>
          <w:b w:val="0"/>
          <w:bCs/>
          <w:sz w:val="20"/>
          <w:lang w:val="es-ES"/>
        </w:rPr>
        <w:t>.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A0141D2" w14:textId="15439735" w:rsidR="00695181" w:rsidRPr="00F2071F" w:rsidRDefault="00695181" w:rsidP="00F2071F">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D837FD"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F2071F">
        <w:rPr>
          <w:rFonts w:asciiTheme="minorHAnsi" w:hAnsiTheme="minorHAnsi"/>
        </w:rPr>
        <w:t xml:space="preserve"> </w:t>
      </w:r>
      <w:r w:rsidR="00F2071F" w:rsidRPr="00F9105A">
        <w:rPr>
          <w:rFonts w:asciiTheme="minorHAnsi" w:hAnsiTheme="minorHAnsi"/>
          <w:lang w:val="es-ES"/>
        </w:rPr>
        <w:t>Cada uno de los documentos que integren la proposición y aquéllos distintos a ésta, deberán estar foliados en todas y cada una de las</w:t>
      </w:r>
      <w:r w:rsidR="00F2071F">
        <w:rPr>
          <w:rFonts w:asciiTheme="minorHAnsi" w:hAnsiTheme="minorHAnsi"/>
          <w:lang w:val="es-ES"/>
        </w:rPr>
        <w:t xml:space="preserve"> hojas que los integren,</w:t>
      </w:r>
      <w:r w:rsidR="00F2071F" w:rsidRPr="00F9105A">
        <w:rPr>
          <w:rFonts w:asciiTheme="minorHAnsi" w:hAnsiTheme="minorHAnsi"/>
          <w:lang w:val="es-ES"/>
        </w:rPr>
        <w:t xml:space="preserve">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00F2071F">
        <w:rPr>
          <w:rFonts w:asciiTheme="minorHAnsi" w:hAnsiTheme="minorHAnsi"/>
          <w:lang w:val="es-ES"/>
        </w:rPr>
        <w:t>.</w:t>
      </w:r>
    </w:p>
    <w:p w14:paraId="4D47023C" w14:textId="53D40218"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F2071F" w:rsidRPr="00E27A5A">
        <w:rPr>
          <w:rFonts w:asciiTheme="minorHAnsi" w:hAnsiTheme="minorHAnsi"/>
        </w:rPr>
        <w:t>sea el</w:t>
      </w:r>
      <w:r w:rsidRPr="00E27A5A">
        <w:rPr>
          <w:rFonts w:asciiTheme="minorHAnsi" w:hAnsiTheme="minorHAnsi"/>
        </w:rPr>
        <w:t xml:space="preserve"> resultado de la </w:t>
      </w:r>
      <w:r w:rsidR="00572D88">
        <w:rPr>
          <w:rFonts w:asciiTheme="minorHAnsi" w:hAnsiTheme="minorHAnsi"/>
        </w:rPr>
        <w:t>licitación pública nacional presencial</w:t>
      </w:r>
      <w:r w:rsidRPr="00E27A5A">
        <w:rPr>
          <w:rFonts w:asciiTheme="minorHAnsi" w:hAnsiTheme="minorHAnsi"/>
        </w:rPr>
        <w:t>.</w:t>
      </w:r>
    </w:p>
    <w:p w14:paraId="382D95AF" w14:textId="77777777" w:rsidR="005352EF" w:rsidRDefault="005352EF" w:rsidP="00EC225E">
      <w:pPr>
        <w:pStyle w:val="Prrafodelista"/>
        <w:ind w:left="426"/>
        <w:rPr>
          <w:rFonts w:asciiTheme="minorHAnsi" w:hAnsiTheme="minorHAnsi"/>
        </w:rPr>
      </w:pPr>
    </w:p>
    <w:p w14:paraId="47D424E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684A56BB" w14:textId="1B8F452F"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w:t>
      </w:r>
      <w:r w:rsidR="00F2071F">
        <w:rPr>
          <w:rFonts w:asciiTheme="minorHAnsi" w:hAnsiTheme="minorHAnsi"/>
        </w:rPr>
        <w:t xml:space="preserve">así como de la propuesta que contiene (técnica o económica) </w:t>
      </w:r>
      <w:r w:rsidRPr="00E27A5A">
        <w:rPr>
          <w:rFonts w:asciiTheme="minorHAnsi" w:hAnsiTheme="minorHAnsi"/>
        </w:rPr>
        <w:t xml:space="preserve">dentro de dicho sobre deberá presentar </w:t>
      </w:r>
      <w:r w:rsidR="00917BF3">
        <w:rPr>
          <w:rFonts w:asciiTheme="minorHAnsi" w:hAnsiTheme="minorHAnsi"/>
        </w:rPr>
        <w:t xml:space="preserve">en uno de ellos </w:t>
      </w:r>
      <w:r w:rsidR="002B3E98">
        <w:rPr>
          <w:rFonts w:asciiTheme="minorHAnsi" w:hAnsiTheme="minorHAnsi"/>
        </w:rPr>
        <w:t>su propuesta técnica</w:t>
      </w:r>
      <w:r w:rsidRPr="00E27A5A">
        <w:rPr>
          <w:rFonts w:asciiTheme="minorHAnsi" w:hAnsiTheme="minorHAnsi"/>
        </w:rPr>
        <w:t xml:space="preserve">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F2071F" w:rsidRPr="00E27A5A">
        <w:rPr>
          <w:rFonts w:asciiTheme="minorHAnsi" w:hAnsiTheme="minorHAnsi"/>
        </w:rPr>
        <w:t>que,</w:t>
      </w:r>
      <w:r w:rsidRPr="00E27A5A">
        <w:rPr>
          <w:rFonts w:asciiTheme="minorHAnsi" w:hAnsiTheme="minorHAnsi"/>
        </w:rPr>
        <w:t xml:space="preserve"> para tal efecto, se anexan.</w:t>
      </w:r>
    </w:p>
    <w:p w14:paraId="06EE37B4" w14:textId="658671A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w:t>
      </w:r>
      <w:r w:rsidR="002B3E98">
        <w:rPr>
          <w:rFonts w:asciiTheme="minorHAnsi" w:hAnsiTheme="minorHAnsi"/>
        </w:rPr>
        <w:t xml:space="preserve">vicios de Salud de Nuevo León, </w:t>
      </w:r>
      <w:r w:rsidR="002B3E98" w:rsidRPr="00E27A5A">
        <w:rPr>
          <w:rFonts w:asciiTheme="minorHAnsi" w:hAnsiTheme="minorHAnsi"/>
        </w:rPr>
        <w:t>contener firma autógrafa del representante legal de la compañía en todos los documentos</w:t>
      </w:r>
      <w:r w:rsidRPr="00E27A5A">
        <w:rPr>
          <w:rFonts w:asciiTheme="minorHAnsi" w:hAnsiTheme="minorHAnsi"/>
        </w:rPr>
        <w:t>; la falta de presentación, omisión o incumplimiento de cualquiera de los requisitos y documentos antes señalados será motivo de rechazo de sus propuestas</w:t>
      </w:r>
      <w:r w:rsidR="00F2071F">
        <w:rPr>
          <w:rFonts w:asciiTheme="minorHAnsi" w:hAnsiTheme="minorHAnsi"/>
        </w:rPr>
        <w:t>.</w:t>
      </w:r>
    </w:p>
    <w:p w14:paraId="7BDB99DA" w14:textId="77777777" w:rsidR="000B78E5" w:rsidRDefault="000B78E5" w:rsidP="00EC225E">
      <w:pPr>
        <w:pStyle w:val="Prrafodelista"/>
        <w:tabs>
          <w:tab w:val="left" w:pos="720"/>
          <w:tab w:val="left" w:pos="9639"/>
        </w:tabs>
        <w:ind w:left="426"/>
        <w:jc w:val="both"/>
        <w:rPr>
          <w:rFonts w:asciiTheme="minorHAnsi" w:hAnsiTheme="minorHAnsi"/>
        </w:rPr>
      </w:pPr>
    </w:p>
    <w:p w14:paraId="32AA3981"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476CE6B3" w14:textId="77777777" w:rsidR="003E6595" w:rsidRPr="00CA04EA" w:rsidRDefault="003E6595" w:rsidP="001368BA">
      <w:pPr>
        <w:numPr>
          <w:ilvl w:val="0"/>
          <w:numId w:val="7"/>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7DB3CE4" w14:textId="77777777" w:rsidR="003E6595" w:rsidRPr="00CA04EA"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70BBC4D3" w14:textId="77777777" w:rsidR="003E6595" w:rsidRPr="007E5216" w:rsidRDefault="003E6595" w:rsidP="001368BA">
      <w:pPr>
        <w:pStyle w:val="Prrafodelista"/>
        <w:numPr>
          <w:ilvl w:val="0"/>
          <w:numId w:val="7"/>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 xml:space="preserve">y la experiencia comprobable en </w:t>
      </w:r>
      <w:r w:rsidR="009962B8">
        <w:rPr>
          <w:rFonts w:asciiTheme="minorHAnsi" w:hAnsiTheme="minorHAnsi" w:cs="Arial"/>
        </w:rPr>
        <w:t>prestación de servicios</w:t>
      </w:r>
      <w:r>
        <w:rPr>
          <w:rFonts w:asciiTheme="minorHAnsi" w:hAnsiTheme="minorHAnsi" w:cs="Arial"/>
        </w:rPr>
        <w:t xml:space="preserve"> relacionadas a la presente</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6E7AD639" w14:textId="77777777" w:rsidR="003E6595" w:rsidRPr="003B3E89" w:rsidRDefault="003B3E89" w:rsidP="001368BA">
      <w:pPr>
        <w:numPr>
          <w:ilvl w:val="0"/>
          <w:numId w:val="7"/>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79794768" w14:textId="4F06FD47" w:rsidR="00893E81" w:rsidRPr="003863FC" w:rsidRDefault="003E6595" w:rsidP="001368BA">
      <w:pPr>
        <w:numPr>
          <w:ilvl w:val="0"/>
          <w:numId w:val="7"/>
        </w:numPr>
        <w:tabs>
          <w:tab w:val="left" w:pos="1134"/>
        </w:tabs>
        <w:ind w:right="49"/>
        <w:jc w:val="both"/>
        <w:rPr>
          <w:rFonts w:asciiTheme="minorHAnsi" w:hAnsiTheme="minorHAnsi"/>
          <w:color w:val="000000"/>
        </w:rPr>
      </w:pPr>
      <w:r w:rsidRPr="0024243C">
        <w:rPr>
          <w:rFonts w:asciiTheme="minorHAnsi" w:hAnsiTheme="minorHAnsi" w:cs="Arial"/>
          <w:lang w:val="es-MX"/>
        </w:rPr>
        <w:t xml:space="preserve">Certificado o escrito bajo protesta de decir </w:t>
      </w:r>
      <w:r w:rsidR="00F2071F" w:rsidRPr="0024243C">
        <w:rPr>
          <w:rFonts w:asciiTheme="minorHAnsi" w:hAnsiTheme="minorHAnsi" w:cs="Arial"/>
          <w:lang w:val="es-MX"/>
        </w:rPr>
        <w:t>verdad de</w:t>
      </w:r>
      <w:r w:rsidRPr="0024243C">
        <w:rPr>
          <w:rFonts w:asciiTheme="minorHAnsi" w:hAnsiTheme="minorHAnsi" w:cs="Arial"/>
          <w:lang w:val="es-MX"/>
        </w:rPr>
        <w:t xml:space="preserve"> que cumplen con las Normas Oficiales Mexicanas o las Normas Mexicanas o Normas Internacionales aplicables y en el que manifieste que los servicios que oferte </w:t>
      </w:r>
      <w:r w:rsidRPr="003863FC">
        <w:rPr>
          <w:rFonts w:asciiTheme="minorHAnsi" w:hAnsiTheme="minorHAnsi" w:cs="Arial"/>
          <w:lang w:val="es-MX"/>
        </w:rPr>
        <w:t>cumplen con la legislación sanitaria vigente, para las partidas y renglones que aplica, y con las Normas Oficiales Mexicanas, las Normas Mexicanas y a falta de éstas, con las Normas Internacionales.</w:t>
      </w:r>
    </w:p>
    <w:p w14:paraId="0AF82B82" w14:textId="3B9B3FB2" w:rsidR="008E5D42" w:rsidRDefault="003863FC" w:rsidP="008E5D42">
      <w:pPr>
        <w:numPr>
          <w:ilvl w:val="0"/>
          <w:numId w:val="7"/>
        </w:numPr>
        <w:ind w:right="49"/>
        <w:jc w:val="both"/>
        <w:rPr>
          <w:rFonts w:asciiTheme="minorHAnsi" w:hAnsiTheme="minorHAnsi" w:cs="Arial"/>
        </w:rPr>
      </w:pPr>
      <w:r w:rsidRPr="003863FC">
        <w:rPr>
          <w:rFonts w:asciiTheme="minorHAnsi" w:hAnsiTheme="minorHAnsi" w:cs="Arial"/>
        </w:rPr>
        <w:t xml:space="preserve">Registro vigente de Prestadores de Servicios Especializados u Obras Especializadas ante la Secretaría del Trabajo y Previsión Social con especialidad en </w:t>
      </w:r>
      <w:r w:rsidR="002C4297">
        <w:rPr>
          <w:rFonts w:asciiTheme="minorHAnsi" w:hAnsiTheme="minorHAnsi" w:cs="Arial"/>
        </w:rPr>
        <w:t>S</w:t>
      </w:r>
      <w:r w:rsidRPr="003863FC">
        <w:rPr>
          <w:rFonts w:asciiTheme="minorHAnsi" w:hAnsiTheme="minorHAnsi" w:cs="Arial"/>
        </w:rPr>
        <w:t>ervicio de Limpieza.</w:t>
      </w:r>
    </w:p>
    <w:p w14:paraId="1FD8BED7" w14:textId="6DA9D904" w:rsidR="00BD00E8" w:rsidRPr="008E5D42" w:rsidRDefault="00BD00E8" w:rsidP="008E5D42">
      <w:pPr>
        <w:numPr>
          <w:ilvl w:val="0"/>
          <w:numId w:val="7"/>
        </w:numPr>
        <w:ind w:right="49"/>
        <w:jc w:val="both"/>
        <w:rPr>
          <w:rFonts w:asciiTheme="minorHAnsi" w:hAnsiTheme="minorHAnsi" w:cs="Arial"/>
        </w:rPr>
      </w:pPr>
      <w:r w:rsidRPr="008E5D42">
        <w:rPr>
          <w:rFonts w:asciiTheme="minorHAnsi" w:hAnsiTheme="minorHAnsi" w:cs="Arial"/>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591DF062"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1. Copia del registro vigente en el Padrón Público de Contratistas de Servicios Especializados u Obras Especializadas (REPSE)</w:t>
      </w:r>
    </w:p>
    <w:p w14:paraId="6C9BB4DE"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2. Recibos de nómina en documentos digitales debidamente timbrados, por concepto de pago de salarios de los trabajadores con los que haya proporcionado el servicio contratado.</w:t>
      </w:r>
    </w:p>
    <w:p w14:paraId="2C769D9D" w14:textId="77777777" w:rsidR="00BD00E8" w:rsidRPr="00BD00E8"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5D895857" w14:textId="77777777" w:rsidR="00BD00E8" w:rsidRPr="004F252B" w:rsidRDefault="00BD00E8" w:rsidP="00BD00E8">
      <w:pPr>
        <w:pStyle w:val="Prrafodelista"/>
        <w:tabs>
          <w:tab w:val="right" w:pos="851"/>
        </w:tabs>
        <w:ind w:left="1429" w:right="49"/>
        <w:jc w:val="both"/>
        <w:rPr>
          <w:rFonts w:asciiTheme="minorHAnsi" w:hAnsiTheme="minorHAnsi" w:cs="Arial"/>
        </w:rPr>
      </w:pPr>
      <w:r w:rsidRPr="00BD00E8">
        <w:rPr>
          <w:rFonts w:asciiTheme="minorHAnsi" w:hAnsiTheme="minorHAnsi" w:cs="Arial"/>
        </w:rPr>
        <w:t>4. Copia de la cédula de determinación de Cuotas Obrero-Patronales (SUA) en donde se haya incluido los enteros de IMSS e INFONAVIT al personal que efectivamente presta los servicios, así como el recibo de pago correspondiente.</w:t>
      </w:r>
    </w:p>
    <w:p w14:paraId="3CB566FA" w14:textId="62F3F774" w:rsidR="004A58DC" w:rsidRPr="0024243C" w:rsidRDefault="00893E81" w:rsidP="001368BA">
      <w:pPr>
        <w:numPr>
          <w:ilvl w:val="0"/>
          <w:numId w:val="7"/>
        </w:numPr>
        <w:ind w:right="49"/>
        <w:jc w:val="both"/>
        <w:rPr>
          <w:rFonts w:asciiTheme="minorHAnsi" w:hAnsiTheme="minorHAnsi"/>
          <w:bCs/>
        </w:rPr>
      </w:pPr>
      <w:r w:rsidRPr="0024243C">
        <w:rPr>
          <w:rFonts w:asciiTheme="minorHAnsi" w:hAnsiTheme="minorHAnsi" w:cs="Arial"/>
        </w:rPr>
        <w:lastRenderedPageBreak/>
        <w:t>Carta bajo protesta de decir verdad que el recurso humano con el que prestará el servicio está capacitado, goza de buena salud, higiene personal y que no cuenta con antecedentes penales y que están dados de alta en el I.M.S.S.</w:t>
      </w:r>
      <w:r w:rsidR="009962B8" w:rsidRPr="0024243C">
        <w:rPr>
          <w:rFonts w:asciiTheme="minorHAnsi" w:hAnsiTheme="minorHAnsi" w:cs="Arial"/>
        </w:rPr>
        <w:t xml:space="preserve"> o </w:t>
      </w:r>
      <w:r w:rsidR="00F2071F" w:rsidRPr="0024243C">
        <w:rPr>
          <w:rFonts w:asciiTheme="minorHAnsi" w:hAnsiTheme="minorHAnsi" w:cs="Arial"/>
        </w:rPr>
        <w:t>que,</w:t>
      </w:r>
      <w:r w:rsidR="009962B8" w:rsidRPr="0024243C">
        <w:rPr>
          <w:rFonts w:asciiTheme="minorHAnsi" w:hAnsiTheme="minorHAnsi" w:cs="Arial"/>
        </w:rPr>
        <w:t xml:space="preserve"> </w:t>
      </w:r>
      <w:r w:rsidRPr="0024243C">
        <w:rPr>
          <w:rFonts w:asciiTheme="minorHAnsi" w:hAnsiTheme="minorHAnsi" w:cs="Arial"/>
        </w:rPr>
        <w:t>en caso de resultar adjudicado, estar</w:t>
      </w:r>
      <w:r w:rsidR="004A58DC" w:rsidRPr="0024243C">
        <w:rPr>
          <w:rFonts w:asciiTheme="minorHAnsi" w:hAnsiTheme="minorHAnsi" w:cs="Arial"/>
        </w:rPr>
        <w:t>án dados de alta en el I.M.S.S.</w:t>
      </w:r>
    </w:p>
    <w:p w14:paraId="50E077C8" w14:textId="19CF8497" w:rsidR="00BD00E8" w:rsidRPr="00223D05" w:rsidRDefault="00C576D9" w:rsidP="00223D05">
      <w:pPr>
        <w:pStyle w:val="Prrafodelista"/>
        <w:numPr>
          <w:ilvl w:val="0"/>
          <w:numId w:val="7"/>
        </w:numPr>
        <w:spacing w:after="120"/>
        <w:contextualSpacing/>
        <w:jc w:val="both"/>
        <w:rPr>
          <w:rFonts w:asciiTheme="minorHAnsi" w:hAnsiTheme="minorHAnsi"/>
        </w:rPr>
      </w:pPr>
      <w:r w:rsidRPr="00C576D9">
        <w:rPr>
          <w:rFonts w:ascii="Calibri" w:hAnsi="Calibri" w:cs="Calibri"/>
          <w:color w:val="000000"/>
          <w:lang w:eastAsia="es-MX"/>
        </w:rPr>
        <w:t xml:space="preserve">Original o </w:t>
      </w:r>
      <w:r w:rsidRPr="00C576D9">
        <w:rPr>
          <w:rFonts w:ascii="Calibri" w:hAnsi="Calibri" w:cs="Calibri"/>
          <w:b/>
          <w:bCs/>
          <w:color w:val="000000"/>
          <w:lang w:eastAsia="es-MX"/>
        </w:rPr>
        <w:t xml:space="preserve">copia certificada </w:t>
      </w:r>
      <w:r w:rsidRPr="00C576D9">
        <w:rPr>
          <w:rFonts w:ascii="Calibri" w:hAnsi="Calibri" w:cs="Calibri"/>
          <w:color w:val="000000"/>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w:t>
      </w:r>
      <w:r w:rsidR="00223D05">
        <w:rPr>
          <w:rFonts w:ascii="Calibri" w:hAnsi="Calibri" w:cs="Calibri"/>
          <w:color w:val="000000"/>
          <w:lang w:eastAsia="es-MX"/>
        </w:rPr>
        <w:t>.</w:t>
      </w:r>
    </w:p>
    <w:p w14:paraId="7331DD96" w14:textId="2E89DAB2" w:rsidR="00BD00E8" w:rsidRPr="00BD00E8" w:rsidRDefault="004A58DC" w:rsidP="001368BA">
      <w:pPr>
        <w:pStyle w:val="Prrafodelista"/>
        <w:numPr>
          <w:ilvl w:val="0"/>
          <w:numId w:val="7"/>
        </w:numPr>
        <w:spacing w:after="120"/>
        <w:contextualSpacing/>
        <w:jc w:val="both"/>
        <w:rPr>
          <w:rFonts w:asciiTheme="minorHAnsi" w:hAnsiTheme="minorHAnsi"/>
        </w:rPr>
      </w:pPr>
      <w:r w:rsidRPr="00BD00E8">
        <w:rPr>
          <w:rFonts w:asciiTheme="minorHAnsi" w:hAnsiTheme="minorHAnsi" w:cs="Arial"/>
        </w:rPr>
        <w:t>Carta bajo protesta de decir verdad en la que se compromete a que, en caso de resultar adjudicado, el personal asignado a la prestación del servicio</w:t>
      </w:r>
      <w:r w:rsidRPr="00BD00E8">
        <w:rPr>
          <w:rFonts w:asciiTheme="minorHAnsi" w:hAnsiTheme="minorHAnsi"/>
        </w:rPr>
        <w:t xml:space="preserve"> deberá presentarse a laborar perfectamente identificado (gafete), uniformado</w:t>
      </w:r>
      <w:r w:rsidR="007F1E44" w:rsidRPr="00BD00E8">
        <w:rPr>
          <w:rFonts w:asciiTheme="minorHAnsi" w:hAnsiTheme="minorHAnsi"/>
        </w:rPr>
        <w:t xml:space="preserve"> </w:t>
      </w:r>
      <w:r w:rsidR="007F1E44" w:rsidRPr="00BD00E8">
        <w:rPr>
          <w:rFonts w:asciiTheme="minorHAnsi" w:hAnsiTheme="minorHAnsi" w:cs="Arial"/>
        </w:rPr>
        <w:t xml:space="preserve">(100% del personal debe contar con uniforme distintivo de la compañía, puede ser </w:t>
      </w:r>
      <w:proofErr w:type="spellStart"/>
      <w:r w:rsidR="007F1E44" w:rsidRPr="00BD00E8">
        <w:rPr>
          <w:rFonts w:asciiTheme="minorHAnsi" w:hAnsiTheme="minorHAnsi" w:cs="Arial"/>
        </w:rPr>
        <w:t>chaquetín</w:t>
      </w:r>
      <w:proofErr w:type="spellEnd"/>
      <w:r w:rsidR="007F1E44" w:rsidRPr="00BD00E8">
        <w:rPr>
          <w:rFonts w:asciiTheme="minorHAnsi" w:hAnsiTheme="minorHAnsi" w:cs="Arial"/>
        </w:rPr>
        <w:t>, aunado a esto el 40% debe contar con uniforme tipo quirúrgico para realizar funciones en áreas crítica como lo son quirófanos, terapias intensivas, etc.)</w:t>
      </w:r>
      <w:r w:rsidRPr="00BD00E8">
        <w:rPr>
          <w:rFonts w:asciiTheme="minorHAnsi" w:hAnsiTheme="minorHAnsi" w:cs="Arial"/>
        </w:rPr>
        <w:t>; ser mayor de edad y reunir las características de responsabilidad, actitud de servicio, higiene personal (no piercing, cabello corto, uñas cortas</w:t>
      </w:r>
      <w:r w:rsidRPr="00BD00E8">
        <w:rPr>
          <w:rFonts w:asciiTheme="minorHAnsi" w:hAnsiTheme="minorHAnsi"/>
        </w:rPr>
        <w:t xml:space="preserve"> y sin tatuajes visibles), y gozar de buena salud; además de que deberá estar </w:t>
      </w:r>
      <w:r w:rsidR="00BD00E8" w:rsidRPr="00BD00E8">
        <w:rPr>
          <w:rFonts w:asciiTheme="minorHAnsi" w:hAnsiTheme="minorHAnsi"/>
        </w:rPr>
        <w:t>certificado y capacitado en el manejo de los materiales a utilizar en el área de trabajo donde se utilicen materiales o sustancias bio-peligrosas y/o infectocontagiosas conforme a la Norma 087-ECOL-SSA1-2002 y/o NOM-010-STPS-0214 Agentes químicos contaminantes del ambiente laboral, por lo que deberá anexar a su propuesta técnica copias de documentos de al menos 20 personas certificadas en el manejo de materiales biológico-infecciosos.</w:t>
      </w:r>
    </w:p>
    <w:p w14:paraId="7D7D7E27" w14:textId="518EED49" w:rsidR="004A58DC" w:rsidRPr="00BD00E8" w:rsidRDefault="004A58DC" w:rsidP="001368BA">
      <w:pPr>
        <w:pStyle w:val="Prrafodelista"/>
        <w:numPr>
          <w:ilvl w:val="0"/>
          <w:numId w:val="7"/>
        </w:numPr>
        <w:spacing w:after="120"/>
        <w:ind w:right="49"/>
        <w:contextualSpacing/>
        <w:jc w:val="both"/>
        <w:rPr>
          <w:rFonts w:asciiTheme="minorHAnsi" w:hAnsiTheme="minorHAnsi"/>
          <w:bCs/>
        </w:rPr>
      </w:pPr>
      <w:r w:rsidRPr="00BD00E8">
        <w:rPr>
          <w:rFonts w:asciiTheme="minorHAnsi" w:hAnsiTheme="minorHAnsi"/>
        </w:rPr>
        <w:t>Carta de manifestación de la designación del supervisor para el servicio de limpieza</w:t>
      </w:r>
      <w:r w:rsidR="00C34146" w:rsidRPr="00BD00E8">
        <w:rPr>
          <w:rFonts w:asciiTheme="minorHAnsi" w:hAnsiTheme="minorHAnsi"/>
        </w:rPr>
        <w:t xml:space="preserve"> por cada inmueble objeto del servicio</w:t>
      </w:r>
      <w:r w:rsidRPr="00BD00E8">
        <w:rPr>
          <w:rFonts w:asciiTheme="minorHAnsi" w:hAnsiTheme="minorHAnsi"/>
        </w:rPr>
        <w:t>; nombre, currículum y teléfonos móviles en los que se le pueda localizar</w:t>
      </w:r>
      <w:r w:rsidR="002B3E98" w:rsidRPr="00BD00E8">
        <w:rPr>
          <w:rFonts w:asciiTheme="minorHAnsi" w:hAnsiTheme="minorHAnsi"/>
        </w:rPr>
        <w:t>.</w:t>
      </w:r>
    </w:p>
    <w:p w14:paraId="525D8E2F"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Formato propuesto en el cual se revise o califique la calidad del servicio por áreas.</w:t>
      </w:r>
    </w:p>
    <w:p w14:paraId="6A249031" w14:textId="1C0DF3FB" w:rsidR="004A58DC"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p w14:paraId="0326A6B2" w14:textId="6D2E9D08" w:rsidR="00BD00E8" w:rsidRPr="00C576D9" w:rsidRDefault="002108CF" w:rsidP="001368BA">
      <w:pPr>
        <w:pStyle w:val="Prrafodelista"/>
        <w:numPr>
          <w:ilvl w:val="0"/>
          <w:numId w:val="7"/>
        </w:numPr>
        <w:tabs>
          <w:tab w:val="left" w:pos="1276"/>
        </w:tabs>
        <w:ind w:right="49"/>
        <w:jc w:val="both"/>
        <w:rPr>
          <w:rFonts w:asciiTheme="minorHAnsi" w:hAnsiTheme="minorHAnsi"/>
        </w:rPr>
      </w:pPr>
      <w:r w:rsidRPr="00C576D9">
        <w:rPr>
          <w:rFonts w:asciiTheme="minorHAnsi" w:hAnsiTheme="minorHAnsi"/>
        </w:rPr>
        <w:t>Original o copia certificada</w:t>
      </w:r>
      <w:r w:rsidR="00541E2D" w:rsidRPr="00C576D9">
        <w:rPr>
          <w:rFonts w:asciiTheme="minorHAnsi" w:hAnsiTheme="minorHAnsi"/>
        </w:rPr>
        <w:t xml:space="preserve"> y copia para su cotejo de la documentación mediante la cual se acredite contar con un </w:t>
      </w:r>
      <w:r w:rsidR="00C576D9" w:rsidRPr="00C576D9">
        <w:rPr>
          <w:rFonts w:ascii="Calibri" w:hAnsi="Calibri" w:cs="Calibri"/>
          <w:color w:val="000000"/>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p w14:paraId="37EB498D" w14:textId="77777777" w:rsidR="00541E2D" w:rsidRPr="00541E2D"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rPr>
        <w:t>Carta bajo protesta de decir verdad que cuentan con vehículos de transporte, para el abastecimiento de materiales.</w:t>
      </w:r>
    </w:p>
    <w:p w14:paraId="58716BC1" w14:textId="77777777" w:rsidR="004A58DC" w:rsidRPr="00691B08" w:rsidRDefault="004A58DC" w:rsidP="001368BA">
      <w:pPr>
        <w:pStyle w:val="Prrafodelista"/>
        <w:numPr>
          <w:ilvl w:val="0"/>
          <w:numId w:val="7"/>
        </w:numPr>
        <w:tabs>
          <w:tab w:val="left" w:pos="1276"/>
        </w:tabs>
        <w:ind w:right="49"/>
        <w:jc w:val="both"/>
        <w:rPr>
          <w:rFonts w:asciiTheme="minorHAnsi" w:hAnsiTheme="minorHAnsi"/>
          <w:bCs/>
        </w:rPr>
      </w:pPr>
      <w:r w:rsidRPr="00691B08">
        <w:rPr>
          <w:rFonts w:asciiTheme="minorHAnsi" w:hAnsiTheme="minorHAnsi" w:cs="Arial"/>
        </w:rPr>
        <w:t>Carta Compromiso que si resulta con la adjudicación hará entrega de “Póliza de s</w:t>
      </w:r>
      <w:r w:rsidR="00325839">
        <w:rPr>
          <w:rFonts w:asciiTheme="minorHAnsi" w:hAnsiTheme="minorHAnsi" w:cs="Arial"/>
        </w:rPr>
        <w:t>eguro de responsabilidad civil”, en un plazo máximo de 15 días naturales contados a partir de la emisión del fallo de la presente licitación, que, por lo menos, respalde el 40% del valor de la propuesta económica del licitante.</w:t>
      </w:r>
    </w:p>
    <w:p w14:paraId="5BB4932F" w14:textId="7300A588" w:rsidR="00604057" w:rsidRPr="00CE0E77" w:rsidRDefault="00604057" w:rsidP="001368BA">
      <w:pPr>
        <w:numPr>
          <w:ilvl w:val="0"/>
          <w:numId w:val="7"/>
        </w:numPr>
        <w:tabs>
          <w:tab w:val="left" w:pos="1134"/>
        </w:tabs>
        <w:ind w:right="49"/>
        <w:jc w:val="both"/>
        <w:rPr>
          <w:rFonts w:asciiTheme="minorHAnsi" w:hAnsiTheme="minorHAnsi" w:cstheme="minorHAnsi"/>
        </w:rPr>
      </w:pPr>
      <w:r w:rsidRPr="009E6864">
        <w:rPr>
          <w:rFonts w:asciiTheme="minorHAnsi" w:hAnsiTheme="minorHAnsi"/>
          <w:bCs/>
        </w:rPr>
        <w:t>Los licitantes que deseen participar</w:t>
      </w:r>
      <w:r w:rsidRPr="009E6864">
        <w:rPr>
          <w:rFonts w:asciiTheme="minorHAnsi" w:hAnsiTheme="minorHAnsi"/>
        </w:rPr>
        <w:t xml:space="preserve">, deberán presentar un mínimo de 2 cartas de recomendación de buen servicio de las empresas que hayan contratado su servicio, mismas que la Convocante se reserva el derecho de verificar dicha información, para su participación en el presente </w:t>
      </w:r>
      <w:r w:rsidR="002B46B9">
        <w:rPr>
          <w:rFonts w:asciiTheme="minorHAnsi" w:hAnsiTheme="minorHAnsi"/>
        </w:rPr>
        <w:t>evento</w:t>
      </w:r>
      <w:r w:rsidRPr="00CE0E77">
        <w:rPr>
          <w:rFonts w:ascii="Calibri" w:hAnsi="Calibri" w:cs="Arial"/>
        </w:rPr>
        <w:t>, emitidas</w:t>
      </w:r>
      <w:r w:rsidRPr="00CE0E77">
        <w:rPr>
          <w:rFonts w:asciiTheme="minorHAnsi" w:hAnsiTheme="minorHAnsi"/>
        </w:rPr>
        <w:t xml:space="preserve"> en un período máximo de 12 meses previos a la fecha de la apertura de proposiciones técnicas por clientes</w:t>
      </w:r>
      <w:r w:rsidRPr="00CE0E77">
        <w:rPr>
          <w:rFonts w:ascii="Calibri" w:hAnsi="Calibri" w:cs="Arial"/>
        </w:rPr>
        <w:t>,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p>
    <w:p w14:paraId="31E3D111" w14:textId="77777777" w:rsidR="003E6595" w:rsidRPr="00CA04EA" w:rsidRDefault="003E6595" w:rsidP="001368BA">
      <w:pPr>
        <w:pStyle w:val="Prrafodelista"/>
        <w:numPr>
          <w:ilvl w:val="0"/>
          <w:numId w:val="7"/>
        </w:numPr>
        <w:tabs>
          <w:tab w:val="left" w:pos="993"/>
        </w:tabs>
        <w:jc w:val="both"/>
        <w:rPr>
          <w:rFonts w:asciiTheme="minorHAnsi" w:hAnsiTheme="minorHAnsi"/>
        </w:rPr>
      </w:pPr>
      <w:r w:rsidRPr="00CA04EA">
        <w:rPr>
          <w:rFonts w:asciiTheme="minorHAnsi" w:hAnsiTheme="minorHAnsi"/>
          <w:bCs/>
        </w:rPr>
        <w:t xml:space="preserve">Cd o USB </w:t>
      </w:r>
      <w:r w:rsidR="00612714">
        <w:rPr>
          <w:rFonts w:asciiTheme="minorHAnsi" w:hAnsiTheme="minorHAnsi"/>
          <w:bCs/>
        </w:rPr>
        <w:t>con</w:t>
      </w:r>
      <w:r w:rsidRPr="00CA04EA">
        <w:rPr>
          <w:rFonts w:asciiTheme="minorHAnsi" w:hAnsiTheme="minorHAnsi"/>
          <w:bCs/>
        </w:rPr>
        <w:t xml:space="preserve"> el total de los documentos incluidos en el </w:t>
      </w:r>
      <w:r w:rsidR="00325647" w:rsidRPr="00CA04EA">
        <w:rPr>
          <w:rFonts w:asciiTheme="minorHAnsi" w:hAnsiTheme="minorHAnsi"/>
          <w:bCs/>
        </w:rPr>
        <w:t xml:space="preserve">sobre técnico </w:t>
      </w:r>
      <w:r w:rsidR="00613326">
        <w:rPr>
          <w:rFonts w:asciiTheme="minorHAnsi" w:hAnsiTheme="minorHAnsi"/>
          <w:bCs/>
        </w:rPr>
        <w:t xml:space="preserve">en formato </w:t>
      </w:r>
      <w:proofErr w:type="spellStart"/>
      <w:r w:rsidR="00613326">
        <w:rPr>
          <w:rFonts w:asciiTheme="minorHAnsi" w:hAnsiTheme="minorHAnsi"/>
          <w:bCs/>
        </w:rPr>
        <w:t>pdf</w:t>
      </w:r>
      <w:proofErr w:type="spellEnd"/>
      <w:r w:rsidR="00613326">
        <w:rPr>
          <w:rFonts w:asciiTheme="minorHAnsi" w:hAnsiTheme="minorHAnsi"/>
          <w:bCs/>
        </w:rPr>
        <w:t xml:space="preserve">, </w:t>
      </w:r>
      <w:proofErr w:type="spellStart"/>
      <w:r w:rsidR="00613326">
        <w:rPr>
          <w:rFonts w:asciiTheme="minorHAnsi" w:hAnsiTheme="minorHAnsi"/>
          <w:bCs/>
        </w:rPr>
        <w:t>word</w:t>
      </w:r>
      <w:proofErr w:type="spellEnd"/>
      <w:r w:rsidR="00613326">
        <w:rPr>
          <w:rFonts w:asciiTheme="minorHAnsi" w:hAnsiTheme="minorHAnsi"/>
          <w:bCs/>
        </w:rPr>
        <w:t xml:space="preserve"> o </w:t>
      </w:r>
      <w:proofErr w:type="spellStart"/>
      <w:r w:rsidR="00613326">
        <w:rPr>
          <w:rFonts w:asciiTheme="minorHAnsi" w:hAnsiTheme="minorHAnsi"/>
          <w:bCs/>
        </w:rPr>
        <w:t>excel</w:t>
      </w:r>
      <w:proofErr w:type="spellEnd"/>
      <w:r w:rsidR="00613326" w:rsidRPr="00613326">
        <w:rPr>
          <w:rFonts w:asciiTheme="minorHAnsi" w:hAnsiTheme="minorHAnsi"/>
          <w:bCs/>
        </w:rPr>
        <w:t xml:space="preserve"> </w:t>
      </w:r>
      <w:r w:rsidR="00613326">
        <w:rPr>
          <w:rFonts w:asciiTheme="minorHAnsi" w:hAnsiTheme="minorHAnsi"/>
          <w:bCs/>
        </w:rPr>
        <w:t>únicamente para agilizar la conducción y desarrollo del evento.</w:t>
      </w:r>
    </w:p>
    <w:p w14:paraId="0BD854F7"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lastRenderedPageBreak/>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05404EC4" w14:textId="77777777" w:rsidR="00CA04EA"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6</w:t>
      </w:r>
      <w:r w:rsidRPr="00CA04EA">
        <w:rPr>
          <w:rFonts w:asciiTheme="minorHAnsi" w:hAnsiTheme="minorHAnsi"/>
          <w:color w:val="000000"/>
        </w:rPr>
        <w:t>. Recibo de proposiciones.</w:t>
      </w:r>
    </w:p>
    <w:p w14:paraId="0F1A702D"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007E32E7">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Reglament</w:t>
      </w:r>
      <w:r w:rsidR="00A135A9">
        <w:rPr>
          <w:rFonts w:asciiTheme="minorHAnsi" w:hAnsiTheme="minorHAnsi" w:cs="Arial"/>
        </w:rPr>
        <w: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044E1FF4" w14:textId="77777777" w:rsidR="005E6330" w:rsidRPr="00CA04EA" w:rsidRDefault="00CA04EA"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4F40BB">
        <w:rPr>
          <w:rFonts w:asciiTheme="minorHAnsi" w:hAnsiTheme="minorHAnsi"/>
        </w:rPr>
        <w:t>servicios</w:t>
      </w:r>
      <w:r w:rsidR="00F864A8">
        <w:rPr>
          <w:rFonts w:asciiTheme="minorHAnsi" w:hAnsiTheme="minorHAnsi"/>
        </w:rPr>
        <w:t xml:space="preserve"> </w:t>
      </w:r>
      <w:r w:rsidR="002F4109" w:rsidRPr="00CA04EA">
        <w:rPr>
          <w:rFonts w:asciiTheme="minorHAnsi" w:hAnsiTheme="minorHAnsi"/>
        </w:rPr>
        <w:t xml:space="preserve">que oferta y </w:t>
      </w:r>
      <w:r w:rsidR="004F40BB">
        <w:rPr>
          <w:rFonts w:asciiTheme="minorHAnsi" w:hAnsiTheme="minorHAnsi"/>
        </w:rPr>
        <w:t>prestará</w:t>
      </w:r>
      <w:r w:rsidR="002F4109" w:rsidRPr="00CA04EA">
        <w:rPr>
          <w:rFonts w:asciiTheme="minorHAnsi" w:hAnsiTheme="minorHAnsi"/>
        </w:rPr>
        <w:t xml:space="preserve"> en caso de resultar adjudica</w:t>
      </w:r>
      <w:r w:rsidR="00AA2FC6">
        <w:rPr>
          <w:rFonts w:asciiTheme="minorHAnsi" w:hAnsiTheme="minorHAnsi"/>
        </w:rPr>
        <w:t>do, serán producidos en México.</w:t>
      </w:r>
    </w:p>
    <w:p w14:paraId="442C908F" w14:textId="7387E4DA"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662D31"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7CB28B4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6895E7A6"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59E4C8CF" w14:textId="77777777" w:rsidR="005E6330" w:rsidRPr="007E5216"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38F8908E" w14:textId="49BA81A6" w:rsidR="005E6330" w:rsidRPr="00223D05" w:rsidRDefault="00AC0310" w:rsidP="001368BA">
      <w:pPr>
        <w:numPr>
          <w:ilvl w:val="0"/>
          <w:numId w:val="7"/>
        </w:numPr>
        <w:tabs>
          <w:tab w:val="left" w:pos="1134"/>
        </w:tabs>
        <w:ind w:right="49"/>
        <w:jc w:val="both"/>
        <w:rPr>
          <w:rFonts w:asciiTheme="minorHAnsi" w:hAnsiTheme="minorHAnsi"/>
          <w:color w:val="000000"/>
        </w:rPr>
      </w:pPr>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32CE6BE2" w14:textId="77777777" w:rsidR="005E6330" w:rsidRPr="00CA04EA"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 xml:space="preserve">Carta mediante la cual manifieste que su giro comercial comprende </w:t>
      </w:r>
      <w:r w:rsidR="00BE34A4">
        <w:rPr>
          <w:rFonts w:asciiTheme="minorHAnsi" w:hAnsiTheme="minorHAnsi" w:cs="Arial"/>
          <w:lang w:val="es-MX"/>
        </w:rPr>
        <w:t>la prestación del servicio</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340D7DD7" w14:textId="77777777" w:rsidR="005E6330" w:rsidRDefault="005E6330" w:rsidP="001368BA">
      <w:pPr>
        <w:numPr>
          <w:ilvl w:val="0"/>
          <w:numId w:val="7"/>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4A1788D" w14:textId="35E1D8CB" w:rsidR="005E6330" w:rsidRPr="00662D31" w:rsidRDefault="005E6330" w:rsidP="001368BA">
      <w:pPr>
        <w:numPr>
          <w:ilvl w:val="0"/>
          <w:numId w:val="7"/>
        </w:numPr>
        <w:tabs>
          <w:tab w:val="left" w:pos="1134"/>
        </w:tabs>
        <w:ind w:right="49"/>
        <w:jc w:val="both"/>
        <w:rPr>
          <w:rFonts w:asciiTheme="minorHAnsi" w:hAnsiTheme="minorHAnsi" w:cstheme="minorHAnsi"/>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w:t>
      </w:r>
      <w:r w:rsidRPr="00B36399">
        <w:rPr>
          <w:rFonts w:asciiTheme="minorHAnsi" w:hAnsiTheme="minorHAnsi" w:cs="Arial"/>
          <w:lang w:val="es-MX"/>
        </w:rPr>
        <w:lastRenderedPageBreak/>
        <w:t xml:space="preserve">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 xml:space="preserve">que se les adjudique el </w:t>
      </w:r>
      <w:r w:rsidRPr="00223D05">
        <w:rPr>
          <w:rFonts w:asciiTheme="minorHAnsi" w:hAnsiTheme="minorHAnsi" w:cstheme="minorHAnsi"/>
          <w:lang w:val="es-MX"/>
        </w:rPr>
        <w:t>mismo.</w:t>
      </w:r>
      <w:r w:rsidR="00AC0310" w:rsidRPr="00223D05">
        <w:rPr>
          <w:rFonts w:ascii="Calibri" w:hAnsi="Calibri" w:cs="Calibri"/>
        </w:rPr>
        <w:t xml:space="preserve"> En caso de que no participen en propuestas conjuntas deberá manifestarlo por escrito, en este último supuesto de no presentar dicho escrito no será motivo de rechazo de las propuestas.</w:t>
      </w:r>
    </w:p>
    <w:p w14:paraId="419A6BB9" w14:textId="77777777" w:rsidR="00DB7B88" w:rsidRPr="00A16B2E" w:rsidRDefault="00DB7B88" w:rsidP="00311634">
      <w:pPr>
        <w:rPr>
          <w:rFonts w:asciiTheme="minorHAnsi" w:hAnsiTheme="minorHAnsi" w:cs="Arial"/>
          <w:lang w:val="es-MX"/>
        </w:rPr>
      </w:pPr>
    </w:p>
    <w:p w14:paraId="5C238261" w14:textId="77777777" w:rsidR="000B78E5" w:rsidRPr="00CA04EA" w:rsidRDefault="000B78E5" w:rsidP="001368BA">
      <w:pPr>
        <w:numPr>
          <w:ilvl w:val="0"/>
          <w:numId w:val="11"/>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594DABD6" w14:textId="77777777" w:rsidR="000B78E5" w:rsidRPr="00CA04EA" w:rsidRDefault="000B78E5" w:rsidP="000B78E5">
      <w:pPr>
        <w:ind w:left="720" w:right="180"/>
        <w:jc w:val="both"/>
        <w:outlineLvl w:val="0"/>
        <w:rPr>
          <w:rFonts w:ascii="Calibri" w:hAnsi="Calibri"/>
          <w:b/>
          <w:bCs/>
        </w:rPr>
      </w:pPr>
    </w:p>
    <w:p w14:paraId="13C62077" w14:textId="77777777" w:rsidR="000B78E5" w:rsidRDefault="00E37B1E" w:rsidP="001368BA">
      <w:pPr>
        <w:numPr>
          <w:ilvl w:val="0"/>
          <w:numId w:val="10"/>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2D8220A" w14:textId="77777777" w:rsidR="000140A0" w:rsidRPr="00766A63" w:rsidRDefault="000140A0" w:rsidP="001368BA">
      <w:pPr>
        <w:numPr>
          <w:ilvl w:val="0"/>
          <w:numId w:val="10"/>
        </w:numPr>
        <w:ind w:left="1418" w:right="180" w:hanging="284"/>
        <w:jc w:val="both"/>
        <w:rPr>
          <w:rFonts w:ascii="Calibri" w:hAnsi="Calibri"/>
          <w:bCs/>
        </w:rPr>
      </w:pPr>
      <w:r>
        <w:rPr>
          <w:rFonts w:asciiTheme="minorHAnsi" w:hAnsiTheme="minorHAnsi"/>
          <w:bCs/>
        </w:rPr>
        <w:t xml:space="preserve">CD o USB </w:t>
      </w:r>
      <w:r w:rsidR="000507EC">
        <w:rPr>
          <w:rFonts w:asciiTheme="minorHAnsi" w:hAnsiTheme="minorHAnsi"/>
          <w:bCs/>
        </w:rPr>
        <w:t>que contenga el desglose de la oferta económica en formato Excel únicamente para agilizar la conducción y desarrollo del evento.</w:t>
      </w:r>
    </w:p>
    <w:p w14:paraId="1C33E80C" w14:textId="07F39FAC" w:rsidR="00766A63" w:rsidRPr="00FF3421" w:rsidRDefault="00FF3421" w:rsidP="001368BA">
      <w:pPr>
        <w:numPr>
          <w:ilvl w:val="0"/>
          <w:numId w:val="10"/>
        </w:numPr>
        <w:ind w:left="1418" w:right="180" w:hanging="284"/>
        <w:jc w:val="both"/>
        <w:rPr>
          <w:rFonts w:ascii="Calibri" w:hAnsi="Calibri"/>
          <w:bCs/>
        </w:rPr>
      </w:pPr>
      <w:r w:rsidRPr="00FF3421">
        <w:rPr>
          <w:rFonts w:ascii="Calibri" w:hAnsi="Calibri" w:cs="Calibri"/>
          <w:color w:val="000000"/>
          <w:lang w:eastAsia="es-MX"/>
        </w:rPr>
        <w:t>Monto de ventas totales del Ejercicio Fiscal 202</w:t>
      </w:r>
      <w:r w:rsidR="00AC0310">
        <w:rPr>
          <w:rFonts w:ascii="Calibri" w:hAnsi="Calibri" w:cs="Calibri"/>
          <w:color w:val="000000"/>
          <w:lang w:eastAsia="es-MX"/>
        </w:rPr>
        <w:t>2</w:t>
      </w:r>
      <w:r w:rsidRPr="00FF3421">
        <w:rPr>
          <w:rFonts w:ascii="Calibri" w:hAnsi="Calibri" w:cs="Calibri"/>
          <w:color w:val="000000"/>
          <w:lang w:eastAsia="es-MX"/>
        </w:rPr>
        <w:t>: deberá acreditarse con la declaración correspondiente al ejercicio fiscal del 202</w:t>
      </w:r>
      <w:r w:rsidR="00AC0310">
        <w:rPr>
          <w:rFonts w:ascii="Calibri" w:hAnsi="Calibri" w:cs="Calibri"/>
          <w:color w:val="000000"/>
          <w:lang w:eastAsia="es-MX"/>
        </w:rPr>
        <w:t>2</w:t>
      </w:r>
      <w:r w:rsidRPr="00FF3421">
        <w:rPr>
          <w:rFonts w:ascii="Calibri" w:hAnsi="Calibri" w:cs="Calibri"/>
          <w:color w:val="000000"/>
          <w:lang w:eastAsia="es-MX"/>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AC0310">
        <w:rPr>
          <w:rFonts w:ascii="Calibri" w:hAnsi="Calibri" w:cs="Calibri"/>
          <w:color w:val="000000"/>
          <w:lang w:eastAsia="es-MX"/>
        </w:rPr>
        <w:t>2</w:t>
      </w:r>
      <w:r w:rsidRPr="00FF3421">
        <w:rPr>
          <w:rFonts w:ascii="Calibri" w:hAnsi="Calibri" w:cs="Calibri"/>
          <w:color w:val="000000"/>
          <w:lang w:eastAsia="es-MX"/>
        </w:rPr>
        <w:t xml:space="preserve">, demostrando su capacidad financiera mediante la comprobación de que las ventas totales son de por lo </w:t>
      </w:r>
      <w:r w:rsidRPr="002040D7">
        <w:rPr>
          <w:rFonts w:ascii="Calibri" w:hAnsi="Calibri" w:cs="Calibri"/>
          <w:color w:val="000000"/>
          <w:lang w:eastAsia="es-MX"/>
        </w:rPr>
        <w:t>menos el 20% de su oferta</w:t>
      </w:r>
      <w:r w:rsidRPr="00FF3421">
        <w:rPr>
          <w:rFonts w:ascii="Calibri" w:hAnsi="Calibri" w:cs="Calibri"/>
          <w:color w:val="000000"/>
          <w:lang w:eastAsia="es-MX"/>
        </w:rPr>
        <w:t xml:space="preserve">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89EA4F0" w14:textId="77777777" w:rsidR="005352EF" w:rsidRDefault="005352EF" w:rsidP="000B78E5">
      <w:pPr>
        <w:tabs>
          <w:tab w:val="left" w:pos="0"/>
          <w:tab w:val="left" w:pos="10064"/>
        </w:tabs>
        <w:ind w:right="-1" w:firstLine="4"/>
        <w:jc w:val="both"/>
        <w:rPr>
          <w:rFonts w:ascii="Calibri" w:hAnsi="Calibri"/>
          <w:b/>
          <w:u w:val="single"/>
        </w:rPr>
      </w:pPr>
    </w:p>
    <w:p w14:paraId="692A53B7"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17DA8D18" w14:textId="77777777" w:rsidR="000B78E5" w:rsidRPr="00A16B2E" w:rsidRDefault="000B78E5" w:rsidP="000B78E5">
      <w:pPr>
        <w:jc w:val="both"/>
        <w:rPr>
          <w:rFonts w:ascii="Calibri" w:hAnsi="Calibri"/>
        </w:rPr>
      </w:pPr>
    </w:p>
    <w:p w14:paraId="36637DA1"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1D74DE6"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BD4442C" w14:textId="77777777" w:rsidR="000B78E5" w:rsidRPr="000B78E5" w:rsidRDefault="000B78E5" w:rsidP="001368BA">
      <w:pPr>
        <w:pStyle w:val="Prrafodelista"/>
        <w:numPr>
          <w:ilvl w:val="0"/>
          <w:numId w:val="14"/>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79484118" w14:textId="77777777" w:rsidR="000B78E5" w:rsidRPr="000B78E5" w:rsidRDefault="000B78E5" w:rsidP="000B78E5">
      <w:pPr>
        <w:pStyle w:val="Prrafodelista"/>
        <w:ind w:left="360"/>
        <w:jc w:val="both"/>
        <w:rPr>
          <w:rFonts w:asciiTheme="minorHAnsi" w:hAnsiTheme="minorHAnsi"/>
        </w:rPr>
      </w:pPr>
    </w:p>
    <w:p w14:paraId="63F632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la Convocante a rechazar cualquier propuesta sin darle lectura.</w:t>
      </w:r>
    </w:p>
    <w:p w14:paraId="76F296E4" w14:textId="77777777" w:rsidR="000B78E5" w:rsidRPr="000B78E5" w:rsidRDefault="000B78E5" w:rsidP="000B78E5">
      <w:pPr>
        <w:tabs>
          <w:tab w:val="left" w:pos="10064"/>
        </w:tabs>
        <w:ind w:right="-1"/>
        <w:jc w:val="both"/>
        <w:rPr>
          <w:rFonts w:asciiTheme="minorHAnsi" w:hAnsiTheme="minorHAnsi"/>
          <w:b/>
        </w:rPr>
      </w:pPr>
    </w:p>
    <w:p w14:paraId="53939A45"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60922334" w14:textId="77777777" w:rsidR="000B78E5" w:rsidRPr="000B78E5" w:rsidRDefault="000B78E5" w:rsidP="000B78E5">
      <w:pPr>
        <w:tabs>
          <w:tab w:val="left" w:pos="9923"/>
        </w:tabs>
        <w:ind w:right="-1"/>
        <w:jc w:val="both"/>
        <w:rPr>
          <w:rFonts w:asciiTheme="minorHAnsi" w:hAnsiTheme="minorHAnsi"/>
          <w:b/>
        </w:rPr>
      </w:pPr>
    </w:p>
    <w:p w14:paraId="12614F02" w14:textId="77777777" w:rsidR="00662D31" w:rsidRPr="002F79B1" w:rsidRDefault="00662D31" w:rsidP="001368BA">
      <w:pPr>
        <w:pStyle w:val="Prrafodelista"/>
        <w:numPr>
          <w:ilvl w:val="0"/>
          <w:numId w:val="13"/>
        </w:numPr>
        <w:tabs>
          <w:tab w:val="clear" w:pos="540"/>
          <w:tab w:val="num" w:pos="851"/>
        </w:tabs>
        <w:ind w:left="709" w:right="49" w:hanging="142"/>
        <w:jc w:val="both"/>
        <w:rPr>
          <w:rFonts w:asciiTheme="minorHAnsi" w:hAnsiTheme="minorHAnsi"/>
          <w:bCs/>
        </w:rPr>
      </w:pPr>
      <w:r w:rsidRPr="00FF0AA2">
        <w:rPr>
          <w:rFonts w:asciiTheme="minorHAnsi" w:hAnsiTheme="minorHAnsi"/>
          <w:bCs/>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615D6F6F" w14:textId="10C030E5" w:rsidR="000B78E5" w:rsidRPr="000B78E5" w:rsidRDefault="00AE6737"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El Licitante deberá presentar en sobres cerrados, su</w:t>
      </w:r>
      <w:r w:rsidR="009962B8">
        <w:rPr>
          <w:rFonts w:asciiTheme="minorHAnsi" w:hAnsiTheme="minorHAnsi"/>
        </w:rPr>
        <w:t>s</w:t>
      </w:r>
      <w:r w:rsidRPr="000B78E5">
        <w:rPr>
          <w:rFonts w:asciiTheme="minorHAnsi" w:hAnsiTheme="minorHAnsi"/>
        </w:rPr>
        <w:t xml:space="preserve"> </w:t>
      </w:r>
      <w:r w:rsidRPr="001D54C7">
        <w:rPr>
          <w:rFonts w:asciiTheme="minorHAnsi" w:hAnsiTheme="minorHAnsi"/>
        </w:rPr>
        <w:t>propuesta</w:t>
      </w:r>
      <w:r w:rsidR="009962B8" w:rsidRPr="001D54C7">
        <w:rPr>
          <w:rFonts w:asciiTheme="minorHAnsi" w:hAnsiTheme="minorHAnsi"/>
        </w:rPr>
        <w:t>s</w:t>
      </w:r>
      <w:r w:rsidRPr="001D54C7">
        <w:rPr>
          <w:rFonts w:asciiTheme="minorHAnsi" w:hAnsiTheme="minorHAnsi"/>
        </w:rPr>
        <w:t xml:space="preserve"> técnica y económica</w:t>
      </w:r>
      <w:r w:rsidRPr="000B78E5">
        <w:rPr>
          <w:rFonts w:asciiTheme="minorHAnsi" w:hAnsiTheme="minorHAnsi"/>
        </w:rPr>
        <w:t xml:space="preserve">, rotulados con el nombre del Licitante y con la indicación del concurso en que participa, </w:t>
      </w:r>
      <w:r w:rsidR="00662D31">
        <w:rPr>
          <w:rFonts w:ascii="Calibri" w:hAnsi="Calibri"/>
        </w:rPr>
        <w:t>así como de la propuesta que contiene,</w:t>
      </w:r>
      <w:r w:rsidR="00662D31" w:rsidRPr="000B78E5">
        <w:rPr>
          <w:rFonts w:asciiTheme="minorHAnsi" w:hAnsiTheme="minorHAnsi"/>
        </w:rPr>
        <w:t xml:space="preserve"> </w:t>
      </w:r>
      <w:r w:rsidRPr="000B78E5">
        <w:rPr>
          <w:rFonts w:asciiTheme="minorHAnsi" w:hAnsiTheme="minorHAnsi"/>
        </w:rPr>
        <w:t>dentro de dichos sobres deberá presentar sus propuestas técnicas</w:t>
      </w:r>
      <w:r>
        <w:rPr>
          <w:rFonts w:asciiTheme="minorHAnsi" w:hAnsiTheme="minorHAnsi"/>
        </w:rPr>
        <w:t xml:space="preserve"> en un sobre</w:t>
      </w:r>
      <w:r w:rsidRPr="000B78E5">
        <w:rPr>
          <w:rFonts w:asciiTheme="minorHAnsi" w:hAnsiTheme="minorHAnsi"/>
        </w:rPr>
        <w:t xml:space="preserve"> y económicas </w:t>
      </w:r>
      <w:r>
        <w:rPr>
          <w:rFonts w:asciiTheme="minorHAnsi" w:hAnsiTheme="minorHAnsi"/>
        </w:rPr>
        <w:t xml:space="preserve">en otro sobre </w:t>
      </w:r>
      <w:r w:rsidRPr="000B78E5">
        <w:rPr>
          <w:rFonts w:asciiTheme="minorHAnsi" w:hAnsiTheme="minorHAnsi"/>
        </w:rPr>
        <w:t>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w:t>
      </w:r>
      <w:r w:rsidR="009962B8">
        <w:rPr>
          <w:rFonts w:asciiTheme="minorHAnsi" w:hAnsiTheme="minorHAnsi"/>
        </w:rPr>
        <w:t xml:space="preserve"> que hace referencia en punto 3.1 </w:t>
      </w:r>
      <w:r w:rsidRPr="000B78E5">
        <w:rPr>
          <w:rFonts w:asciiTheme="minorHAnsi" w:hAnsiTheme="minorHAnsi"/>
        </w:rPr>
        <w:t>de estas bases, fuera de los sobres.</w:t>
      </w:r>
    </w:p>
    <w:p w14:paraId="5888E497" w14:textId="67BB92D5" w:rsidR="000B78E5" w:rsidRPr="000B78E5" w:rsidRDefault="000B78E5" w:rsidP="001368BA">
      <w:pPr>
        <w:numPr>
          <w:ilvl w:val="0"/>
          <w:numId w:val="13"/>
        </w:numPr>
        <w:tabs>
          <w:tab w:val="clear" w:pos="540"/>
          <w:tab w:val="num" w:pos="709"/>
          <w:tab w:val="left" w:pos="9923"/>
        </w:tabs>
        <w:ind w:left="709" w:right="-1" w:hanging="142"/>
        <w:jc w:val="both"/>
        <w:rPr>
          <w:rFonts w:asciiTheme="minorHAnsi" w:hAnsiTheme="minorHAnsi"/>
        </w:rPr>
      </w:pPr>
      <w:r w:rsidRPr="000B78E5">
        <w:rPr>
          <w:rFonts w:asciiTheme="minorHAnsi" w:hAnsiTheme="minorHAnsi"/>
        </w:rPr>
        <w:t xml:space="preserve">Las propuestas económicas serán cotizadas en </w:t>
      </w:r>
      <w:r w:rsidR="00AC0310" w:rsidRPr="000B78E5">
        <w:rPr>
          <w:rFonts w:asciiTheme="minorHAnsi" w:hAnsiTheme="minorHAnsi"/>
        </w:rPr>
        <w:t>pesos mexicanos</w:t>
      </w:r>
      <w:r w:rsidRPr="000B78E5">
        <w:rPr>
          <w:rFonts w:asciiTheme="minorHAnsi" w:hAnsiTheme="minorHAnsi"/>
        </w:rPr>
        <w:t>.</w:t>
      </w:r>
    </w:p>
    <w:p w14:paraId="16B66AF2" w14:textId="5908FD78" w:rsidR="00325647" w:rsidRDefault="00766A63" w:rsidP="001368BA">
      <w:pPr>
        <w:numPr>
          <w:ilvl w:val="0"/>
          <w:numId w:val="13"/>
        </w:numPr>
        <w:tabs>
          <w:tab w:val="clear" w:pos="540"/>
          <w:tab w:val="num" w:pos="709"/>
          <w:tab w:val="left" w:pos="9923"/>
        </w:tabs>
        <w:ind w:left="709" w:right="-1" w:hanging="142"/>
        <w:jc w:val="both"/>
        <w:rPr>
          <w:rFonts w:asciiTheme="minorHAnsi" w:hAnsiTheme="minorHAns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6F318394" w14:textId="77777777" w:rsidR="000B78E5" w:rsidRPr="0039320A" w:rsidRDefault="000B78E5" w:rsidP="000B78E5">
      <w:pPr>
        <w:ind w:left="720" w:right="49"/>
        <w:jc w:val="both"/>
        <w:rPr>
          <w:rFonts w:ascii="Calibri" w:hAnsi="Calibri"/>
        </w:rPr>
      </w:pPr>
    </w:p>
    <w:p w14:paraId="5991B16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454FF1AB" w14:textId="77777777" w:rsidR="000B78E5" w:rsidRPr="00A16B2E" w:rsidRDefault="000B78E5" w:rsidP="000B78E5">
      <w:pPr>
        <w:ind w:left="567" w:right="-1" w:hanging="567"/>
        <w:jc w:val="both"/>
        <w:rPr>
          <w:rFonts w:ascii="Calibri" w:hAnsi="Calibri"/>
          <w:b/>
        </w:rPr>
      </w:pPr>
    </w:p>
    <w:p w14:paraId="26F715DF"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700EE34D" w14:textId="77777777" w:rsidR="000B78E5" w:rsidRPr="00A16B2E" w:rsidRDefault="000B78E5" w:rsidP="001368BA">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632F245" w14:textId="77777777" w:rsidR="000B78E5" w:rsidRPr="0039320A" w:rsidRDefault="000B78E5" w:rsidP="001368BA">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6B84E6C1" w14:textId="77777777" w:rsidR="000B78E5" w:rsidRPr="0039320A" w:rsidRDefault="000B78E5" w:rsidP="001368BA">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649561F6" w14:textId="77777777" w:rsidR="000B78E5" w:rsidRPr="00E27A9B" w:rsidRDefault="00325647" w:rsidP="001368BA">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51DC1147" w14:textId="77777777" w:rsidR="000B78E5" w:rsidRPr="00E27A9B" w:rsidRDefault="00917BF3" w:rsidP="001368BA">
      <w:pPr>
        <w:numPr>
          <w:ilvl w:val="0"/>
          <w:numId w:val="12"/>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028FB4C0" w14:textId="78717B73" w:rsidR="000B78E5" w:rsidRPr="00E27A9B" w:rsidRDefault="000B78E5" w:rsidP="001368BA">
      <w:pPr>
        <w:numPr>
          <w:ilvl w:val="0"/>
          <w:numId w:val="12"/>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A135A9">
        <w:rPr>
          <w:rFonts w:ascii="Calibri" w:hAnsi="Calibri"/>
        </w:rPr>
        <w:t xml:space="preserve">se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5E15E910" w14:textId="77777777" w:rsidR="000B78E5" w:rsidRPr="0039320A"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99AF751" w14:textId="77777777" w:rsidR="000B78E5" w:rsidRDefault="000B78E5" w:rsidP="001368BA">
      <w:pPr>
        <w:numPr>
          <w:ilvl w:val="0"/>
          <w:numId w:val="12"/>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967C1B">
        <w:rPr>
          <w:rFonts w:ascii="Calibri" w:hAnsi="Calibri"/>
        </w:rPr>
        <w:t>e</w:t>
      </w:r>
      <w:r w:rsidRPr="0039320A">
        <w:rPr>
          <w:rFonts w:ascii="Calibri" w:hAnsi="Calibri"/>
        </w:rPr>
        <w:t xml:space="preserve"> procederá a expedir nueva convocatoria.</w:t>
      </w:r>
    </w:p>
    <w:p w14:paraId="3848DBE4" w14:textId="77777777" w:rsidR="001D1D6F" w:rsidRDefault="001D1D6F" w:rsidP="001D1D6F">
      <w:pPr>
        <w:tabs>
          <w:tab w:val="left" w:pos="10064"/>
        </w:tabs>
        <w:ind w:left="709" w:right="-1"/>
        <w:jc w:val="both"/>
        <w:rPr>
          <w:rFonts w:ascii="Calibri" w:hAnsi="Calibri"/>
        </w:rPr>
      </w:pPr>
    </w:p>
    <w:p w14:paraId="5CC9D611" w14:textId="77777777" w:rsidR="005523FF" w:rsidRDefault="005523FF" w:rsidP="000B78E5">
      <w:pPr>
        <w:tabs>
          <w:tab w:val="left" w:pos="10064"/>
        </w:tabs>
        <w:ind w:right="-1"/>
        <w:jc w:val="both"/>
        <w:rPr>
          <w:rFonts w:ascii="Calibri" w:hAnsi="Calibri"/>
        </w:rPr>
      </w:pPr>
    </w:p>
    <w:p w14:paraId="462629C9" w14:textId="77777777" w:rsidR="000B78E5" w:rsidRPr="0039320A" w:rsidRDefault="000B78E5" w:rsidP="001D1D6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411DD52B" w14:textId="77777777" w:rsidR="000B78E5" w:rsidRPr="0039320A" w:rsidRDefault="000B78E5" w:rsidP="000B78E5">
      <w:pPr>
        <w:ind w:right="-1"/>
        <w:jc w:val="both"/>
        <w:rPr>
          <w:rFonts w:ascii="Calibri" w:hAnsi="Calibri"/>
          <w:b/>
        </w:rPr>
      </w:pPr>
    </w:p>
    <w:p w14:paraId="3087A199" w14:textId="77777777" w:rsidR="000B78E5" w:rsidRPr="0039320A" w:rsidRDefault="000B78E5" w:rsidP="000B78E5">
      <w:pPr>
        <w:ind w:right="-1"/>
        <w:jc w:val="both"/>
        <w:rPr>
          <w:rFonts w:ascii="Calibri" w:hAnsi="Calibri"/>
        </w:rPr>
      </w:pPr>
      <w:r w:rsidRPr="0039320A">
        <w:rPr>
          <w:rFonts w:ascii="Calibri" w:hAnsi="Calibri"/>
        </w:rPr>
        <w:t xml:space="preserve">La </w:t>
      </w:r>
      <w:r w:rsidRPr="00E27A9B">
        <w:rPr>
          <w:rFonts w:ascii="Calibri" w:hAnsi="Calibri"/>
        </w:rPr>
        <w:t>Convocante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la Ley de Adquisiciones, Arrendamientos y Contratación de </w:t>
      </w:r>
      <w:r w:rsidRPr="0039320A">
        <w:rPr>
          <w:rFonts w:ascii="Calibri" w:hAnsi="Calibri"/>
        </w:rPr>
        <w:lastRenderedPageBreak/>
        <w:t>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7A58239C" w14:textId="77777777" w:rsidR="00F42499" w:rsidRDefault="00F42499" w:rsidP="000B78E5">
      <w:pPr>
        <w:ind w:right="-1"/>
        <w:jc w:val="both"/>
        <w:rPr>
          <w:rFonts w:ascii="Calibri" w:hAnsi="Calibri"/>
        </w:rPr>
      </w:pPr>
    </w:p>
    <w:p w14:paraId="5E4F2F4A" w14:textId="08532FA9"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1ED61961" w14:textId="77777777" w:rsidR="000B78E5" w:rsidRPr="0039320A" w:rsidRDefault="000B78E5" w:rsidP="000B78E5">
      <w:pPr>
        <w:pStyle w:val="Textoindependiente26"/>
        <w:tabs>
          <w:tab w:val="clear" w:pos="1276"/>
        </w:tabs>
        <w:ind w:right="-1"/>
        <w:rPr>
          <w:rFonts w:ascii="Calibri" w:hAnsi="Calibri"/>
          <w:b w:val="0"/>
          <w:sz w:val="20"/>
        </w:rPr>
      </w:pPr>
    </w:p>
    <w:p w14:paraId="16985C82"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6E219887" w14:textId="77777777" w:rsidR="00325647" w:rsidRPr="00A16B2E" w:rsidRDefault="00325647" w:rsidP="000B78E5">
      <w:pPr>
        <w:pStyle w:val="Textoindependiente26"/>
        <w:tabs>
          <w:tab w:val="clear" w:pos="1276"/>
        </w:tabs>
        <w:ind w:right="-1"/>
        <w:rPr>
          <w:rFonts w:ascii="Calibri" w:hAnsi="Calibri"/>
          <w:b w:val="0"/>
          <w:sz w:val="20"/>
        </w:rPr>
      </w:pPr>
    </w:p>
    <w:p w14:paraId="19E560D1"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8F0D74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0FBFE973" w14:textId="77777777" w:rsidR="00325647" w:rsidRPr="0039320A" w:rsidRDefault="00325647" w:rsidP="000B78E5">
      <w:pPr>
        <w:tabs>
          <w:tab w:val="left" w:pos="705"/>
        </w:tabs>
        <w:ind w:right="-1"/>
        <w:jc w:val="both"/>
        <w:rPr>
          <w:rFonts w:ascii="Calibri" w:hAnsi="Calibri"/>
        </w:rPr>
      </w:pPr>
    </w:p>
    <w:p w14:paraId="506BAB1B"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4D900BD7" w14:textId="77777777" w:rsidR="000B78E5" w:rsidRPr="0039320A" w:rsidRDefault="000B78E5" w:rsidP="000B78E5">
      <w:pPr>
        <w:pStyle w:val="Textoindependiente26"/>
        <w:tabs>
          <w:tab w:val="clear" w:pos="1276"/>
        </w:tabs>
        <w:ind w:right="-1"/>
        <w:rPr>
          <w:rFonts w:ascii="Calibri" w:hAnsi="Calibri"/>
          <w:sz w:val="20"/>
        </w:rPr>
      </w:pPr>
    </w:p>
    <w:p w14:paraId="2A231990" w14:textId="77777777" w:rsidR="000B78E5"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 xml:space="preserve">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w:t>
      </w:r>
      <w:r w:rsidR="00967C1B">
        <w:rPr>
          <w:rFonts w:ascii="Calibri" w:hAnsi="Calibri"/>
          <w:b w:val="0"/>
          <w:sz w:val="20"/>
        </w:rPr>
        <w:t>del servicio</w:t>
      </w:r>
      <w:r w:rsidRPr="0039320A">
        <w:rPr>
          <w:rFonts w:ascii="Calibri" w:hAnsi="Calibri"/>
          <w:b w:val="0"/>
          <w:sz w:val="20"/>
        </w:rPr>
        <w:t xml:space="preserve"> objeto del contrato.</w:t>
      </w:r>
    </w:p>
    <w:p w14:paraId="5A80CF0F" w14:textId="77777777" w:rsidR="00766A63" w:rsidRPr="0039320A" w:rsidRDefault="00766A63" w:rsidP="000B78E5">
      <w:pPr>
        <w:pStyle w:val="Textoindependiente26"/>
        <w:tabs>
          <w:tab w:val="clear" w:pos="1276"/>
        </w:tabs>
        <w:ind w:right="-1"/>
        <w:outlineLvl w:val="0"/>
        <w:rPr>
          <w:rFonts w:ascii="Calibri" w:hAnsi="Calibri"/>
          <w:b w:val="0"/>
          <w:sz w:val="20"/>
        </w:rPr>
      </w:pPr>
    </w:p>
    <w:p w14:paraId="1F9876B7" w14:textId="77777777" w:rsidR="000B78E5" w:rsidRDefault="000B78E5" w:rsidP="000B78E5">
      <w:pPr>
        <w:pStyle w:val="Textoindependiente26"/>
        <w:tabs>
          <w:tab w:val="clear" w:pos="1276"/>
        </w:tabs>
        <w:ind w:right="-1"/>
        <w:rPr>
          <w:rFonts w:ascii="Calibri" w:hAnsi="Calibri"/>
          <w:b w:val="0"/>
          <w:sz w:val="20"/>
        </w:rPr>
      </w:pPr>
    </w:p>
    <w:p w14:paraId="370F164F" w14:textId="77777777" w:rsidR="000B78E5" w:rsidRPr="0039320A" w:rsidRDefault="000B78E5" w:rsidP="001D1D6F">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8D7A7A5" w14:textId="77777777" w:rsidR="000B78E5" w:rsidRPr="0039320A" w:rsidRDefault="000B78E5" w:rsidP="000B78E5">
      <w:pPr>
        <w:pStyle w:val="Textoindependiente26"/>
        <w:tabs>
          <w:tab w:val="clear" w:pos="1276"/>
        </w:tabs>
        <w:ind w:right="-1"/>
        <w:rPr>
          <w:rFonts w:ascii="Calibri" w:hAnsi="Calibri"/>
          <w:b w:val="0"/>
          <w:sz w:val="20"/>
        </w:rPr>
      </w:pPr>
    </w:p>
    <w:p w14:paraId="644741B3" w14:textId="45D56533"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617B4D"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6F1B59B9" w14:textId="26983E5B" w:rsidR="00617B4D" w:rsidRDefault="00617B4D" w:rsidP="00190C8C">
      <w:pPr>
        <w:pStyle w:val="BodyText21"/>
        <w:ind w:right="-1"/>
        <w:jc w:val="both"/>
        <w:rPr>
          <w:rFonts w:ascii="Calibri" w:hAnsi="Calibri"/>
          <w:sz w:val="20"/>
        </w:rPr>
      </w:pPr>
    </w:p>
    <w:p w14:paraId="399CE0F5" w14:textId="77777777" w:rsidR="00617B4D" w:rsidRPr="000B78E5" w:rsidRDefault="00617B4D" w:rsidP="00190C8C">
      <w:pPr>
        <w:pStyle w:val="BodyText21"/>
        <w:ind w:right="-1"/>
        <w:jc w:val="both"/>
        <w:rPr>
          <w:rFonts w:ascii="Calibri" w:hAnsi="Calibri"/>
          <w:sz w:val="20"/>
        </w:rPr>
      </w:pPr>
    </w:p>
    <w:p w14:paraId="1CB06B49" w14:textId="77777777" w:rsidR="000B78E5" w:rsidRPr="0039320A" w:rsidRDefault="000B78E5" w:rsidP="006A37A0">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3710A1A4" w14:textId="77777777" w:rsidR="000B78E5" w:rsidRPr="0039320A" w:rsidRDefault="000B78E5" w:rsidP="000B78E5">
      <w:pPr>
        <w:pStyle w:val="Textoindependiente26"/>
        <w:tabs>
          <w:tab w:val="clear" w:pos="1276"/>
        </w:tabs>
        <w:ind w:right="-1"/>
        <w:rPr>
          <w:rFonts w:ascii="Calibri" w:hAnsi="Calibri"/>
          <w:b w:val="0"/>
          <w:sz w:val="20"/>
        </w:rPr>
      </w:pPr>
    </w:p>
    <w:p w14:paraId="1415ED6B"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A9458BB" w14:textId="77777777" w:rsidR="00766A63" w:rsidRDefault="00766A63" w:rsidP="000B78E5">
      <w:pPr>
        <w:pStyle w:val="Textoindependiente26"/>
        <w:tabs>
          <w:tab w:val="clear" w:pos="1276"/>
        </w:tabs>
        <w:ind w:right="-1"/>
        <w:rPr>
          <w:rFonts w:ascii="Calibri" w:hAnsi="Calibri"/>
          <w:b w:val="0"/>
          <w:sz w:val="20"/>
        </w:rPr>
      </w:pPr>
    </w:p>
    <w:p w14:paraId="2841D75F" w14:textId="77777777" w:rsidR="005352EF" w:rsidRDefault="005352EF" w:rsidP="000B78E5">
      <w:pPr>
        <w:pStyle w:val="Textoindependiente26"/>
        <w:tabs>
          <w:tab w:val="clear" w:pos="1276"/>
        </w:tabs>
        <w:ind w:right="-1"/>
        <w:rPr>
          <w:rFonts w:ascii="Calibri" w:hAnsi="Calibri"/>
          <w:b w:val="0"/>
          <w:sz w:val="20"/>
        </w:rPr>
      </w:pPr>
    </w:p>
    <w:p w14:paraId="00F02584"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17DBEFCE" w14:textId="77777777" w:rsidR="000B78E5" w:rsidRPr="0039320A" w:rsidRDefault="000B78E5" w:rsidP="000B78E5">
      <w:pPr>
        <w:ind w:right="-1"/>
        <w:jc w:val="both"/>
        <w:rPr>
          <w:rFonts w:ascii="Calibri" w:hAnsi="Calibri"/>
          <w:b/>
        </w:rPr>
      </w:pPr>
    </w:p>
    <w:p w14:paraId="6B8B63D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D810DD2" w14:textId="77777777" w:rsidR="000B78E5" w:rsidRDefault="000B78E5" w:rsidP="000B78E5">
      <w:pPr>
        <w:ind w:right="-1"/>
        <w:jc w:val="both"/>
        <w:rPr>
          <w:rFonts w:ascii="Calibri" w:hAnsi="Calibri"/>
        </w:rPr>
      </w:pPr>
    </w:p>
    <w:p w14:paraId="3AFC1F0F" w14:textId="251C37A1" w:rsidR="0093576F" w:rsidRPr="00257801" w:rsidRDefault="000B78E5" w:rsidP="0093576F">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w:t>
      </w:r>
      <w:r w:rsidR="00AC0310" w:rsidRPr="0090500C">
        <w:rPr>
          <w:rFonts w:ascii="Calibri" w:hAnsi="Calibri"/>
        </w:rPr>
        <w:t>pesos mexicanos</w:t>
      </w:r>
      <w:r w:rsidRPr="0090500C">
        <w:rPr>
          <w:rFonts w:ascii="Calibri" w:hAnsi="Calibri"/>
        </w:rPr>
        <w:t xml:space="preserve"> </w:t>
      </w:r>
      <w:r w:rsidR="0093576F" w:rsidRPr="00257801">
        <w:rPr>
          <w:rFonts w:ascii="Calibri" w:hAnsi="Calibri"/>
        </w:rPr>
        <w:t>dentro de los 20 (Veinte) días naturales siguientes a la presentación de la factura en el área de Recursos Financieros de este Organismo y debidamente validada por el área encargada de su recepción.</w:t>
      </w:r>
      <w:r w:rsidR="0093576F">
        <w:rPr>
          <w:rFonts w:ascii="Calibri" w:hAnsi="Calibri"/>
        </w:rPr>
        <w:t xml:space="preserve"> En el entendido de que los pagos se realizarán por Recursos Financieros los </w:t>
      </w:r>
      <w:r w:rsidR="0093576F" w:rsidRPr="00D21708">
        <w:rPr>
          <w:rFonts w:ascii="Calibri" w:hAnsi="Calibri"/>
        </w:rPr>
        <w:t>días 05 y 20 de</w:t>
      </w:r>
      <w:r w:rsidR="0093576F">
        <w:rPr>
          <w:rFonts w:ascii="Calibri" w:hAnsi="Calibri"/>
        </w:rPr>
        <w:t xml:space="preserve"> cada mes, en caso de ser un día inhábil el pago se efectuará al siguiente día hábil.</w:t>
      </w:r>
    </w:p>
    <w:p w14:paraId="75406042" w14:textId="77777777" w:rsidR="000B78E5" w:rsidRPr="0039320A" w:rsidRDefault="000B78E5" w:rsidP="000B78E5">
      <w:pPr>
        <w:ind w:right="-1"/>
        <w:jc w:val="both"/>
        <w:rPr>
          <w:rFonts w:ascii="Calibri" w:hAnsi="Calibri"/>
        </w:rPr>
      </w:pPr>
    </w:p>
    <w:p w14:paraId="41B9ADB3" w14:textId="73D11782" w:rsidR="000B78E5" w:rsidRPr="007E32E7" w:rsidRDefault="000B78E5" w:rsidP="000B78E5">
      <w:pPr>
        <w:ind w:right="-1"/>
        <w:jc w:val="both"/>
        <w:rPr>
          <w:rFonts w:ascii="Calibri" w:hAnsi="Calibri"/>
        </w:rPr>
      </w:pPr>
      <w:r w:rsidRPr="007E32E7">
        <w:rPr>
          <w:rFonts w:ascii="Calibri" w:hAnsi="Calibri"/>
        </w:rPr>
        <w:t xml:space="preserve">Las facturas que resulten </w:t>
      </w:r>
      <w:r w:rsidR="00BE34A4" w:rsidRPr="007E32E7">
        <w:rPr>
          <w:rFonts w:ascii="Calibri" w:hAnsi="Calibri"/>
        </w:rPr>
        <w:t>de la prestación del servicio</w:t>
      </w:r>
      <w:r w:rsidRPr="007E32E7">
        <w:rPr>
          <w:rFonts w:ascii="Calibri" w:hAnsi="Calibri"/>
        </w:rPr>
        <w:t>, serán a nombre de Servicios de Salud de Nuevo León, O.P.D</w:t>
      </w:r>
      <w:r w:rsidR="00766A63">
        <w:rPr>
          <w:rFonts w:ascii="Calibri" w:hAnsi="Calibri"/>
        </w:rPr>
        <w:t>.</w:t>
      </w:r>
      <w:r w:rsidRPr="007E32E7">
        <w:rPr>
          <w:rFonts w:ascii="Calibri" w:hAnsi="Calibri"/>
        </w:rPr>
        <w:t xml:space="preserve">, con domicilio en Matamoros oriente, No. 520, Monterrey, N.L. C.P. 64000, R.F.C. SSN970115QI9, deberán estar selladas y firmadas por el </w:t>
      </w:r>
      <w:r w:rsidR="00572EFD" w:rsidRPr="007E32E7">
        <w:rPr>
          <w:rFonts w:ascii="Calibri" w:hAnsi="Calibri"/>
        </w:rPr>
        <w:t>Administrador</w:t>
      </w:r>
      <w:r w:rsidR="00221835" w:rsidRPr="007E32E7">
        <w:rPr>
          <w:rFonts w:ascii="Calibri" w:hAnsi="Calibri"/>
        </w:rPr>
        <w:t xml:space="preserve"> y/o </w:t>
      </w:r>
      <w:proofErr w:type="gramStart"/>
      <w:r w:rsidR="00221835" w:rsidRPr="007E32E7">
        <w:rPr>
          <w:rFonts w:ascii="Calibri" w:hAnsi="Calibri"/>
        </w:rPr>
        <w:t>Directo</w:t>
      </w:r>
      <w:r w:rsidR="00AE6737" w:rsidRPr="007E32E7">
        <w:rPr>
          <w:rFonts w:ascii="Calibri" w:hAnsi="Calibri"/>
        </w:rPr>
        <w:t>r</w:t>
      </w:r>
      <w:proofErr w:type="gramEnd"/>
      <w:r w:rsidR="00221835" w:rsidRPr="007E32E7">
        <w:rPr>
          <w:rFonts w:ascii="Calibri" w:hAnsi="Calibri"/>
        </w:rPr>
        <w:t xml:space="preserve"> de cada unidad </w:t>
      </w:r>
      <w:r w:rsidR="00572EFD" w:rsidRPr="007E32E7">
        <w:rPr>
          <w:rFonts w:ascii="Calibri" w:hAnsi="Calibri"/>
        </w:rPr>
        <w:t>aplicativa</w:t>
      </w:r>
      <w:r w:rsidRPr="007E32E7">
        <w:rPr>
          <w:rFonts w:ascii="Calibri" w:hAnsi="Calibri"/>
        </w:rPr>
        <w:t xml:space="preserve">, </w:t>
      </w:r>
      <w:r w:rsidR="00661318" w:rsidRPr="007E32E7">
        <w:rPr>
          <w:rFonts w:ascii="Calibri" w:hAnsi="Calibri"/>
        </w:rPr>
        <w:t xml:space="preserve">dicha factura deberá </w:t>
      </w:r>
      <w:r w:rsidRPr="007E32E7">
        <w:rPr>
          <w:rFonts w:ascii="Calibri" w:hAnsi="Calibri"/>
        </w:rPr>
        <w:t>especifica</w:t>
      </w:r>
      <w:r w:rsidR="00661318" w:rsidRPr="007E32E7">
        <w:rPr>
          <w:rFonts w:ascii="Calibri" w:hAnsi="Calibri"/>
        </w:rPr>
        <w:t>r</w:t>
      </w:r>
      <w:r w:rsidRPr="007E32E7">
        <w:rPr>
          <w:rFonts w:ascii="Calibri" w:hAnsi="Calibri"/>
        </w:rPr>
        <w:t xml:space="preserve"> el número del contrato al que corresponde </w:t>
      </w:r>
      <w:r w:rsidRPr="007E32E7">
        <w:rPr>
          <w:rFonts w:ascii="Calibri" w:hAnsi="Calibri"/>
        </w:rPr>
        <w:lastRenderedPageBreak/>
        <w:t>dicha factura</w:t>
      </w:r>
      <w:r w:rsidR="006049D0" w:rsidRPr="007E32E7">
        <w:rPr>
          <w:rFonts w:ascii="Calibri" w:hAnsi="Calibri"/>
        </w:rPr>
        <w:t>, número de licitación, marca del insumo y número de orden de envío.</w:t>
      </w:r>
      <w:r w:rsidRPr="007E32E7">
        <w:rPr>
          <w:rFonts w:ascii="Calibri" w:hAnsi="Calibri"/>
        </w:rPr>
        <w:t xml:space="preserve"> La unidad aplicativa posterior a la revisión de dicha factura deberá enviarla al área de Recursos Financieros de la Convocante </w:t>
      </w:r>
      <w:r w:rsidR="00C906F0" w:rsidRPr="007E32E7">
        <w:rPr>
          <w:rFonts w:ascii="Calibri" w:hAnsi="Calibri"/>
        </w:rPr>
        <w:t>para su trámite correspondiente en un plazo no mayor de 5 días hábiles.</w:t>
      </w:r>
    </w:p>
    <w:p w14:paraId="0B499142" w14:textId="77777777" w:rsidR="00C906F0" w:rsidRPr="007E32E7" w:rsidRDefault="00C906F0" w:rsidP="00C906F0">
      <w:pPr>
        <w:jc w:val="both"/>
        <w:rPr>
          <w:rFonts w:ascii="Calibri" w:hAnsi="Calibri"/>
        </w:rPr>
      </w:pPr>
    </w:p>
    <w:p w14:paraId="205653AA" w14:textId="77777777" w:rsidR="007E32E7" w:rsidRPr="00411D2B" w:rsidRDefault="007E32E7" w:rsidP="007E32E7">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AD46D90" w14:textId="77777777" w:rsidR="000B78E5" w:rsidRDefault="000B78E5" w:rsidP="000B78E5">
      <w:pPr>
        <w:ind w:right="-1"/>
        <w:jc w:val="both"/>
        <w:rPr>
          <w:rFonts w:ascii="Calibri" w:hAnsi="Calibri"/>
        </w:rPr>
      </w:pPr>
    </w:p>
    <w:p w14:paraId="327BE7C2" w14:textId="77777777" w:rsidR="000B78E5" w:rsidRPr="0090500C" w:rsidRDefault="00AE6737"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en las Unidades a las que va destinado </w:t>
      </w:r>
      <w:r w:rsidR="00967C1B">
        <w:rPr>
          <w:rFonts w:ascii="Calibri" w:hAnsi="Calibri"/>
        </w:rPr>
        <w:t>el servicio</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5676CB07" w14:textId="77777777" w:rsidR="000B78E5" w:rsidRPr="0090500C" w:rsidRDefault="000B78E5" w:rsidP="000B78E5">
      <w:pPr>
        <w:ind w:right="49"/>
        <w:jc w:val="both"/>
        <w:rPr>
          <w:rFonts w:ascii="Calibri" w:hAnsi="Calibri"/>
        </w:rPr>
      </w:pPr>
    </w:p>
    <w:p w14:paraId="2657A54F" w14:textId="3F64245C"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w:t>
      </w:r>
      <w:r w:rsidR="00AC0310" w:rsidRPr="0090500C">
        <w:rPr>
          <w:rFonts w:ascii="Calibri" w:hAnsi="Calibri"/>
        </w:rPr>
        <w:t>tanto,</w:t>
      </w:r>
      <w:r w:rsidRPr="0090500C">
        <w:rPr>
          <w:rFonts w:ascii="Calibri" w:hAnsi="Calibri"/>
        </w:rPr>
        <w:t xml:space="preserve"> la convocante se reserva expresamente el derecho de reclamar los vicios ocultos, insumos faltantes o el pago de lo indebido.</w:t>
      </w:r>
    </w:p>
    <w:p w14:paraId="0B6D9268" w14:textId="77777777" w:rsidR="000B78E5" w:rsidRPr="0090500C" w:rsidRDefault="000B78E5" w:rsidP="000B78E5">
      <w:pPr>
        <w:ind w:right="51"/>
        <w:jc w:val="both"/>
        <w:rPr>
          <w:rFonts w:ascii="Calibri" w:hAnsi="Calibri"/>
        </w:rPr>
      </w:pPr>
    </w:p>
    <w:p w14:paraId="059656E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7391B64F" w14:textId="77777777" w:rsidR="000B78E5" w:rsidRPr="0090500C" w:rsidRDefault="000B78E5" w:rsidP="000B78E5">
      <w:pPr>
        <w:ind w:right="51"/>
        <w:jc w:val="both"/>
        <w:rPr>
          <w:rFonts w:ascii="Calibri" w:hAnsi="Calibri"/>
        </w:rPr>
      </w:pPr>
    </w:p>
    <w:p w14:paraId="380BEA56"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C29C5FA" w14:textId="77777777" w:rsidR="000B78E5" w:rsidRPr="0039320A" w:rsidRDefault="000B78E5" w:rsidP="000B78E5">
      <w:pPr>
        <w:ind w:right="-1"/>
        <w:jc w:val="both"/>
        <w:rPr>
          <w:rFonts w:ascii="Calibri" w:hAnsi="Calibri"/>
        </w:rPr>
      </w:pPr>
    </w:p>
    <w:p w14:paraId="299CCE68" w14:textId="78DC8EFE"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AC0310" w:rsidRPr="00780E06">
        <w:rPr>
          <w:rFonts w:asciiTheme="minorHAnsi" w:hAnsiTheme="minorHAnsi" w:cstheme="minorHAnsi"/>
        </w:rPr>
        <w:t>mexicanos</w:t>
      </w:r>
      <w:r w:rsidRPr="00780E06">
        <w:rPr>
          <w:rFonts w:asciiTheme="minorHAnsi" w:hAnsiTheme="minorHAnsi" w:cstheme="minorHAnsi"/>
        </w:rPr>
        <w:t xml:space="preserve"> por lo que no se reconocerá incremento alguno en los precios ofertados de sus propuestas.</w:t>
      </w:r>
    </w:p>
    <w:p w14:paraId="7FA7234D" w14:textId="77777777" w:rsidR="00541E82" w:rsidRDefault="00541E82" w:rsidP="00661318">
      <w:pPr>
        <w:ind w:right="-1"/>
        <w:jc w:val="both"/>
        <w:rPr>
          <w:rFonts w:asciiTheme="minorHAnsi" w:hAnsiTheme="minorHAnsi" w:cstheme="minorHAnsi"/>
        </w:rPr>
      </w:pPr>
    </w:p>
    <w:p w14:paraId="4A0231AA" w14:textId="68A4045D"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766A63">
        <w:rPr>
          <w:rFonts w:asciiTheme="minorHAnsi" w:hAnsiTheme="minorHAnsi" w:cstheme="minorHAnsi"/>
        </w:rPr>
        <w:t>.</w:t>
      </w:r>
    </w:p>
    <w:p w14:paraId="33268AB5" w14:textId="77777777" w:rsidR="00766A63" w:rsidRPr="00661318" w:rsidRDefault="00766A63" w:rsidP="00661318">
      <w:pPr>
        <w:ind w:right="-1"/>
        <w:jc w:val="both"/>
        <w:rPr>
          <w:rFonts w:ascii="Calibri" w:hAnsi="Calibri"/>
        </w:rPr>
      </w:pPr>
    </w:p>
    <w:p w14:paraId="513827CA" w14:textId="77777777" w:rsidR="000B78E5" w:rsidRDefault="000B78E5" w:rsidP="000B78E5">
      <w:pPr>
        <w:ind w:right="-1"/>
        <w:jc w:val="both"/>
        <w:rPr>
          <w:rFonts w:ascii="Calibri" w:hAnsi="Calibri"/>
        </w:rPr>
      </w:pPr>
    </w:p>
    <w:p w14:paraId="725B52D6"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6A37A0">
        <w:rPr>
          <w:rFonts w:ascii="Calibri" w:hAnsi="Calibri"/>
          <w:b/>
          <w:shd w:val="clear" w:color="auto" w:fill="89E9FF"/>
        </w:rPr>
        <w:t>9. PENA CONVENCIONAL (SANCIÓN).</w:t>
      </w:r>
    </w:p>
    <w:p w14:paraId="3485CF82" w14:textId="77777777" w:rsidR="000B78E5" w:rsidRPr="0039320A" w:rsidRDefault="000B78E5" w:rsidP="000B78E5">
      <w:pPr>
        <w:ind w:right="-1"/>
        <w:jc w:val="both"/>
        <w:rPr>
          <w:rFonts w:ascii="Calibri" w:hAnsi="Calibri"/>
        </w:rPr>
      </w:pPr>
    </w:p>
    <w:p w14:paraId="0C767A22" w14:textId="77777777" w:rsidR="00D6728A" w:rsidRPr="00B865E8" w:rsidRDefault="00D6728A" w:rsidP="00D6728A">
      <w:pPr>
        <w:ind w:right="51"/>
        <w:jc w:val="both"/>
        <w:rPr>
          <w:rFonts w:asciiTheme="minorHAnsi" w:hAnsiTheme="minorHAnsi" w:cs="Arial"/>
        </w:rPr>
      </w:pPr>
      <w:r w:rsidRPr="00B865E8">
        <w:rPr>
          <w:rFonts w:asciiTheme="minorHAnsi" w:hAnsiTheme="minorHAnsi" w:cs="Arial"/>
        </w:rPr>
        <w:t>En el supuesto de que se requiera la aplicación de la Pena Convencional, el Administrador o equivalente de la Unidad Aplicativa deberá elaborar el cálculo de dicha pena y hacerlo del conocimiento de “El Licitante ganador”, así como también remitirlo a la Subdirección de Recursos Financieros.</w:t>
      </w:r>
    </w:p>
    <w:p w14:paraId="38381DE7" w14:textId="77777777" w:rsidR="00D6728A" w:rsidRPr="00B865E8" w:rsidRDefault="00D6728A" w:rsidP="00D6728A">
      <w:pPr>
        <w:jc w:val="both"/>
        <w:rPr>
          <w:rFonts w:asciiTheme="minorHAnsi" w:hAnsiTheme="minorHAnsi" w:cs="Arial"/>
        </w:rPr>
      </w:pPr>
    </w:p>
    <w:p w14:paraId="5BDFFF8F" w14:textId="40668CB3" w:rsidR="00D6728A" w:rsidRDefault="00D6728A" w:rsidP="00D6728A">
      <w:pPr>
        <w:ind w:right="-1"/>
        <w:jc w:val="both"/>
        <w:rPr>
          <w:rFonts w:asciiTheme="minorHAnsi" w:hAnsiTheme="minorHAnsi" w:cs="Arial"/>
        </w:rPr>
      </w:pPr>
      <w:r>
        <w:rPr>
          <w:rFonts w:asciiTheme="minorHAnsi" w:hAnsiTheme="minorHAnsi" w:cs="Arial"/>
        </w:rPr>
        <w:t>La Convocante aplicará una pena convencional por el atraso en el cumplimiento de los servicios objeto del contrato cuando el cien por ciento de los servicios a que se obligó el licitante ganador durante un mes, se vea afectado, derivado de la acumulación de faltas de los elemento/turno, el licitante ganador se obliga a pagar a La Convocante por concepto de pena convencional el 50% del precio unitario por elemento/turno por cada falta registrada, siempre y cuando dichas faltas sean imputables al licitante ganador.</w:t>
      </w:r>
    </w:p>
    <w:p w14:paraId="3B5BE638" w14:textId="77777777" w:rsidR="00D6728A" w:rsidRPr="00D07EC4" w:rsidRDefault="00D6728A" w:rsidP="00D6728A">
      <w:pPr>
        <w:ind w:right="-1"/>
        <w:jc w:val="both"/>
        <w:rPr>
          <w:rFonts w:asciiTheme="minorHAnsi" w:hAnsiTheme="minorHAnsi" w:cs="Arial"/>
        </w:rPr>
      </w:pPr>
    </w:p>
    <w:p w14:paraId="4F9BC0F1" w14:textId="77777777" w:rsidR="00D6728A" w:rsidRPr="00D07EC4" w:rsidRDefault="00D6728A" w:rsidP="00D6728A">
      <w:pPr>
        <w:ind w:right="-1"/>
        <w:jc w:val="both"/>
        <w:rPr>
          <w:rFonts w:asciiTheme="minorHAnsi" w:hAnsiTheme="minorHAnsi" w:cs="Arial"/>
        </w:rPr>
      </w:pPr>
      <w:r w:rsidRPr="00D07EC4">
        <w:rPr>
          <w:rFonts w:asciiTheme="minorHAnsi" w:hAnsiTheme="minorHAnsi" w:cs="Arial"/>
        </w:rPr>
        <w:t>La penalización será de manera proporcional al importe de la garantía de cumplimiento. En las operaciones en que se pactare ajuste de precios, la penalización se calculará sobre el precio ajustado</w:t>
      </w:r>
      <w:r>
        <w:rPr>
          <w:rFonts w:asciiTheme="minorHAnsi" w:hAnsiTheme="minorHAnsi" w:cs="Arial"/>
        </w:rPr>
        <w:t xml:space="preserve">. En el supuesto de que se requiera la aplicación de la pena convencional, el Administrador o equivalente de la Unidad Aplicativa deberá elaborar el cálculo </w:t>
      </w:r>
      <w:r w:rsidR="00A135A9">
        <w:rPr>
          <w:rFonts w:asciiTheme="minorHAnsi" w:hAnsiTheme="minorHAnsi" w:cs="Arial"/>
        </w:rPr>
        <w:t>d</w:t>
      </w:r>
      <w:r>
        <w:rPr>
          <w:rFonts w:asciiTheme="minorHAnsi" w:hAnsiTheme="minorHAnsi" w:cs="Arial"/>
        </w:rPr>
        <w:t>e dicha pena y hacerlo del conocimiento del licitante ganador, así como también remitirlo a la Subdirección de Recursos Financieros, para el cobro de la pena convencional.</w:t>
      </w:r>
    </w:p>
    <w:p w14:paraId="2545CC26" w14:textId="77777777" w:rsidR="000B78E5" w:rsidRPr="000B78E5" w:rsidRDefault="000B78E5" w:rsidP="000B78E5">
      <w:pPr>
        <w:pStyle w:val="BodyText21"/>
        <w:ind w:right="-1"/>
        <w:rPr>
          <w:rFonts w:ascii="Calibri" w:hAnsi="Calibri"/>
          <w:sz w:val="20"/>
        </w:rPr>
      </w:pPr>
    </w:p>
    <w:p w14:paraId="01B5852E" w14:textId="77777777" w:rsidR="00661318" w:rsidRDefault="000B78E5" w:rsidP="00661318">
      <w:pPr>
        <w:ind w:right="-1"/>
        <w:jc w:val="both"/>
        <w:rPr>
          <w:rFonts w:ascii="Calibri" w:hAnsi="Calibri"/>
        </w:rPr>
      </w:pPr>
      <w:r w:rsidRPr="0039320A">
        <w:rPr>
          <w:rFonts w:ascii="Calibri" w:hAnsi="Calibri"/>
        </w:rPr>
        <w:lastRenderedPageBreak/>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BC2F21B" w14:textId="77777777" w:rsidR="00661318" w:rsidRDefault="00661318" w:rsidP="00661318">
      <w:pPr>
        <w:ind w:right="-1"/>
        <w:jc w:val="both"/>
        <w:rPr>
          <w:rFonts w:ascii="Calibri" w:hAnsi="Calibri"/>
        </w:rPr>
      </w:pPr>
    </w:p>
    <w:p w14:paraId="70CEB8B8" w14:textId="77484FFB" w:rsidR="00661318" w:rsidRDefault="00661318" w:rsidP="00661318">
      <w:pPr>
        <w:ind w:right="-1"/>
        <w:jc w:val="both"/>
        <w:rPr>
          <w:rFonts w:asciiTheme="minorHAnsi" w:hAnsiTheme="minorHAnsi" w:cstheme="minorHAns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435AB405" w14:textId="77777777" w:rsidR="006A37A0" w:rsidRDefault="006A37A0" w:rsidP="00661318">
      <w:pPr>
        <w:ind w:right="-1"/>
        <w:jc w:val="both"/>
        <w:rPr>
          <w:rFonts w:asciiTheme="minorHAnsi" w:hAnsiTheme="minorHAnsi" w:cstheme="minorHAnsi"/>
        </w:rPr>
      </w:pPr>
    </w:p>
    <w:p w14:paraId="09B90274" w14:textId="77777777" w:rsidR="006A37A0" w:rsidRPr="00661318" w:rsidRDefault="006A37A0" w:rsidP="00661318">
      <w:pPr>
        <w:ind w:right="-1"/>
        <w:jc w:val="both"/>
        <w:rPr>
          <w:rFonts w:ascii="Calibri" w:hAnsi="Calibri"/>
        </w:rPr>
      </w:pPr>
    </w:p>
    <w:p w14:paraId="75A50A09" w14:textId="77777777" w:rsidR="000B78E5" w:rsidRPr="0039320A" w:rsidRDefault="000B78E5"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577EF819" w14:textId="77777777" w:rsidR="00190C8C" w:rsidRDefault="00190C8C" w:rsidP="000B78E5">
      <w:pPr>
        <w:ind w:right="-1"/>
        <w:jc w:val="both"/>
        <w:rPr>
          <w:rFonts w:ascii="Calibri" w:hAnsi="Calibri"/>
          <w:b/>
        </w:rPr>
      </w:pPr>
    </w:p>
    <w:p w14:paraId="3D00C899"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621C768A" w14:textId="77777777" w:rsidR="000B78E5" w:rsidRPr="0039320A" w:rsidRDefault="000B78E5" w:rsidP="000B78E5">
      <w:pPr>
        <w:ind w:right="-1"/>
        <w:jc w:val="both"/>
        <w:rPr>
          <w:rFonts w:ascii="Calibri" w:hAnsi="Calibri"/>
        </w:rPr>
      </w:pPr>
    </w:p>
    <w:p w14:paraId="78FC679E" w14:textId="77777777" w:rsidR="000B78E5" w:rsidRPr="00661318" w:rsidRDefault="000B78E5" w:rsidP="000B78E5">
      <w:pPr>
        <w:pStyle w:val="Textoindependiente2"/>
        <w:ind w:right="-1"/>
        <w:rPr>
          <w:rFonts w:ascii="Calibri" w:hAnsi="Calibri"/>
          <w:sz w:val="20"/>
        </w:rPr>
      </w:pPr>
      <w:r w:rsidRPr="00661318">
        <w:rPr>
          <w:rFonts w:ascii="Calibri" w:hAnsi="Calibri"/>
          <w:sz w:val="20"/>
        </w:rPr>
        <w:t>Dentro de los 10 (diez) días hábiles contados a partir de la firma del contrato, el Licitante ganador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0620104A" w14:textId="214AEA69" w:rsidR="00F864A8" w:rsidRDefault="00F864A8" w:rsidP="000B78E5">
      <w:pPr>
        <w:pStyle w:val="Textoindependiente2"/>
        <w:ind w:right="-1"/>
        <w:rPr>
          <w:rFonts w:ascii="Calibri" w:hAnsi="Calibri"/>
          <w:sz w:val="20"/>
        </w:rPr>
      </w:pPr>
    </w:p>
    <w:p w14:paraId="385DF1B7"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070ECC0E" w14:textId="77777777" w:rsidR="006B58D6" w:rsidRPr="004F2D69" w:rsidRDefault="006B58D6" w:rsidP="006B58D6">
      <w:pPr>
        <w:pStyle w:val="NormalWeb"/>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5DB6EF01"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4DFBE2DD" w14:textId="656E1D11"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relativo a</w:t>
      </w:r>
      <w:r w:rsidR="00766A63">
        <w:rPr>
          <w:rFonts w:ascii="Calibri" w:eastAsia="Times New Roman" w:hAnsi="Calibri" w:cs="Times New Roman"/>
          <w:sz w:val="20"/>
          <w:szCs w:val="20"/>
          <w:lang w:val="es-ES_tradnl"/>
        </w:rPr>
        <w:t xml:space="preserve"> </w:t>
      </w:r>
      <w:r w:rsidRPr="004F2D69">
        <w:rPr>
          <w:rFonts w:ascii="Calibri" w:eastAsia="Times New Roman" w:hAnsi="Calibri" w:cs="Times New Roman"/>
          <w:sz w:val="20"/>
          <w:szCs w:val="20"/>
          <w:lang w:val="es-ES_tradnl"/>
        </w:rPr>
        <w:t>l</w:t>
      </w:r>
      <w:r w:rsidR="00766A63">
        <w:rPr>
          <w:rFonts w:ascii="Calibri" w:eastAsia="Times New Roman" w:hAnsi="Calibri" w:cs="Times New Roman"/>
          <w:sz w:val="20"/>
          <w:szCs w:val="20"/>
          <w:lang w:val="es-ES_tradnl"/>
        </w:rPr>
        <w:t>a</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contratación</w:t>
      </w:r>
      <w:r w:rsidRPr="004F2D69">
        <w:rPr>
          <w:rFonts w:ascii="Calibri" w:eastAsia="Times New Roman" w:hAnsi="Calibri" w:cs="Times New Roman"/>
          <w:sz w:val="20"/>
          <w:szCs w:val="20"/>
          <w:lang w:val="es-ES_tradnl"/>
        </w:rPr>
        <w:t xml:space="preserve"> de</w:t>
      </w:r>
      <w:r w:rsidR="00766A63">
        <w:rPr>
          <w:rFonts w:ascii="Calibri" w:eastAsia="Times New Roman" w:hAnsi="Calibri" w:cs="Times New Roman"/>
          <w:sz w:val="20"/>
          <w:szCs w:val="20"/>
          <w:lang w:val="es-ES_tradnl"/>
        </w:rPr>
        <w:t>l</w:t>
      </w:r>
      <w:r w:rsidRPr="004F2D69">
        <w:rPr>
          <w:rFonts w:ascii="Calibri" w:eastAsia="Times New Roman" w:hAnsi="Calibri" w:cs="Times New Roman"/>
          <w:sz w:val="20"/>
          <w:szCs w:val="20"/>
          <w:lang w:val="es-ES_tradnl"/>
        </w:rPr>
        <w:t xml:space="preserve"> </w:t>
      </w:r>
      <w:r w:rsidR="00766A63">
        <w:rPr>
          <w:rFonts w:ascii="Calibri" w:eastAsia="Times New Roman" w:hAnsi="Calibri" w:cs="Times New Roman"/>
          <w:sz w:val="20"/>
          <w:szCs w:val="20"/>
          <w:lang w:val="es-ES_tradnl"/>
        </w:rPr>
        <w:t>________________</w:t>
      </w:r>
      <w:r w:rsidRPr="004F2D69">
        <w:rPr>
          <w:rFonts w:ascii="Calibri" w:eastAsia="Times New Roman" w:hAnsi="Calibri" w:cs="Times New Roman"/>
          <w:sz w:val="20"/>
          <w:szCs w:val="20"/>
          <w:lang w:val="es-ES_tradnl"/>
        </w:rPr>
        <w:t>, por un importe de (monto total del contrato incluyendo el I.V.A).</w:t>
      </w:r>
    </w:p>
    <w:p w14:paraId="533B0888"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1AC337DA"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Que la Fianza estará en vigor por un año, y en el caso de defectos y/o responsabilidades imputables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E4275FE" w14:textId="77777777" w:rsidR="006B58D6" w:rsidRPr="004F2D69" w:rsidRDefault="006B58D6" w:rsidP="001368BA">
      <w:pPr>
        <w:pStyle w:val="NormalWeb"/>
        <w:numPr>
          <w:ilvl w:val="0"/>
          <w:numId w:val="30"/>
        </w:numPr>
        <w:spacing w:before="0" w:beforeAutospacing="0" w:after="0" w:afterAutospacing="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Que esta fianza continuará vigente en el caso de que se otorgue prórroga a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66B57C45" w14:textId="77777777" w:rsidR="006B58D6" w:rsidRPr="004F2D69" w:rsidRDefault="006B58D6" w:rsidP="00AC0310">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f)    Que sólo podrá ser cancelada mediante aviso por escrito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w:t>
      </w:r>
    </w:p>
    <w:p w14:paraId="5B6D4B97"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g)   Que la Institución Afianzadora acepta lo preceptuado por los artículos 174, 178, 179, 282, 283 y 289 de la Ley de Instituciones de Seguros y de Fianzas en vigor.</w:t>
      </w:r>
    </w:p>
    <w:p w14:paraId="0AF9C89C" w14:textId="77777777" w:rsidR="006B58D6" w:rsidRPr="004F2D69" w:rsidRDefault="006B58D6" w:rsidP="006B58D6">
      <w:pPr>
        <w:pStyle w:val="NormalWeb"/>
        <w:spacing w:before="0" w:beforeAutospacing="0" w:after="0" w:afterAutospacing="0"/>
        <w:ind w:left="709" w:hanging="283"/>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lastRenderedPageBreak/>
        <w:t>h)   Que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cuenta con un término de un año contado a partir del incumplimiento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2B91B99A" w14:textId="77777777" w:rsidR="006B58D6" w:rsidRPr="004F2D69"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 </w:t>
      </w:r>
    </w:p>
    <w:p w14:paraId="108A13E0" w14:textId="77777777" w:rsidR="006B58D6" w:rsidRDefault="006B58D6" w:rsidP="006B58D6">
      <w:pPr>
        <w:pStyle w:val="NormalWeb"/>
        <w:spacing w:before="0" w:beforeAutospacing="0" w:after="0" w:afterAutospacing="0"/>
        <w:ind w:left="720"/>
        <w:jc w:val="both"/>
        <w:rPr>
          <w:rFonts w:ascii="Calibri" w:eastAsia="Times New Roman" w:hAnsi="Calibri" w:cs="Times New Roman"/>
          <w:sz w:val="20"/>
          <w:szCs w:val="20"/>
          <w:lang w:val="es-ES_tradnl"/>
        </w:rPr>
      </w:pPr>
      <w:r w:rsidRPr="004F2D69">
        <w:rPr>
          <w:rFonts w:ascii="Calibri" w:eastAsia="Times New Roman" w:hAnsi="Calibri" w:cs="Times New Roman"/>
          <w:sz w:val="20"/>
          <w:szCs w:val="20"/>
          <w:lang w:val="es-ES_tradnl"/>
        </w:rPr>
        <w:t>Una vez cumplidas las obligaciones de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a satisfacción de “</w:t>
      </w:r>
      <w:r w:rsidRPr="004F2D69">
        <w:rPr>
          <w:rFonts w:ascii="Calibri" w:eastAsia="Times New Roman" w:hAnsi="Calibri" w:cs="Times New Roman"/>
          <w:b/>
          <w:sz w:val="20"/>
          <w:szCs w:val="20"/>
          <w:lang w:val="es-ES_tradnl"/>
        </w:rPr>
        <w:t>S.S.N.L.</w:t>
      </w:r>
      <w:r w:rsidRPr="004F2D69">
        <w:rPr>
          <w:rFonts w:ascii="Calibri" w:eastAsia="Times New Roman" w:hAnsi="Calibri" w:cs="Times New Roman"/>
          <w:sz w:val="20"/>
          <w:szCs w:val="20"/>
          <w:lang w:val="es-ES_tradnl"/>
        </w:rPr>
        <w:t>”, este último procederá a extender la constancia de cumplimiento de las obligaciones contractuales para que “</w:t>
      </w:r>
      <w:r w:rsidRPr="004F2D69">
        <w:rPr>
          <w:rFonts w:ascii="Calibri" w:eastAsia="Times New Roman" w:hAnsi="Calibri" w:cs="Times New Roman"/>
          <w:b/>
          <w:sz w:val="20"/>
          <w:szCs w:val="20"/>
          <w:lang w:val="es-ES_tradnl"/>
        </w:rPr>
        <w:t>EL PROVEEDOR</w:t>
      </w:r>
      <w:r w:rsidRPr="004F2D69">
        <w:rPr>
          <w:rFonts w:ascii="Calibri" w:eastAsia="Times New Roman" w:hAnsi="Calibri" w:cs="Times New Roman"/>
          <w:sz w:val="20"/>
          <w:szCs w:val="20"/>
          <w:lang w:val="es-ES_tradnl"/>
        </w:rPr>
        <w:t>” de inicio a los trámites para la cancelación de la garantía de cumplimiento prevista en esta cláusula.</w:t>
      </w:r>
    </w:p>
    <w:p w14:paraId="520F8494" w14:textId="77777777" w:rsidR="006B58D6" w:rsidRDefault="006B58D6" w:rsidP="000B78E5">
      <w:pPr>
        <w:pStyle w:val="Textoindependiente2"/>
        <w:ind w:right="-1"/>
        <w:rPr>
          <w:rFonts w:ascii="Calibri" w:hAnsi="Calibri"/>
          <w:sz w:val="20"/>
        </w:rPr>
      </w:pPr>
    </w:p>
    <w:p w14:paraId="199FDF6E" w14:textId="77777777" w:rsidR="006A37A0" w:rsidRDefault="006A37A0" w:rsidP="000B78E5">
      <w:pPr>
        <w:pStyle w:val="Textoindependiente2"/>
        <w:ind w:right="-1"/>
        <w:rPr>
          <w:rFonts w:ascii="Calibri" w:hAnsi="Calibri"/>
          <w:sz w:val="20"/>
        </w:rPr>
      </w:pPr>
    </w:p>
    <w:p w14:paraId="171D8BFA"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638FA5EC" w14:textId="77777777" w:rsidR="007F700B" w:rsidRPr="0039320A" w:rsidRDefault="007F700B" w:rsidP="007F700B">
      <w:pPr>
        <w:ind w:right="-1"/>
        <w:jc w:val="both"/>
        <w:rPr>
          <w:rFonts w:ascii="Calibri" w:hAnsi="Calibri"/>
        </w:rPr>
      </w:pPr>
    </w:p>
    <w:p w14:paraId="18DD401B" w14:textId="60F6E56A" w:rsidR="007F700B" w:rsidRPr="000E296A"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0E296A">
        <w:rPr>
          <w:rFonts w:asciiTheme="minorHAnsi" w:hAnsiTheme="minorHAnsi"/>
          <w:sz w:val="20"/>
          <w:szCs w:val="20"/>
        </w:rPr>
        <w:t>Periódico Oficial del Estado</w:t>
      </w:r>
      <w:r w:rsidRPr="000E296A">
        <w:rPr>
          <w:rFonts w:asciiTheme="minorHAnsi" w:hAnsiTheme="minorHAnsi"/>
          <w:color w:val="auto"/>
          <w:sz w:val="20"/>
          <w:szCs w:val="20"/>
        </w:rPr>
        <w:t xml:space="preserve">, el </w:t>
      </w:r>
      <w:r w:rsidR="00F755D8" w:rsidRPr="00F755D8">
        <w:rPr>
          <w:rFonts w:asciiTheme="minorHAnsi" w:hAnsiTheme="minorHAnsi"/>
          <w:color w:val="auto"/>
          <w:sz w:val="20"/>
          <w:szCs w:val="20"/>
        </w:rPr>
        <w:t>1</w:t>
      </w:r>
      <w:r w:rsidR="00DF054B">
        <w:rPr>
          <w:rFonts w:asciiTheme="minorHAnsi" w:hAnsiTheme="minorHAnsi"/>
          <w:color w:val="auto"/>
          <w:sz w:val="20"/>
          <w:szCs w:val="20"/>
        </w:rPr>
        <w:t>6</w:t>
      </w:r>
      <w:r w:rsidR="00CD10B9" w:rsidRPr="00F755D8">
        <w:rPr>
          <w:rFonts w:asciiTheme="minorHAnsi" w:hAnsiTheme="minorHAnsi"/>
          <w:color w:val="auto"/>
          <w:sz w:val="20"/>
          <w:szCs w:val="20"/>
        </w:rPr>
        <w:t xml:space="preserve"> de </w:t>
      </w:r>
      <w:r w:rsidR="00CC4619">
        <w:rPr>
          <w:rFonts w:asciiTheme="minorHAnsi" w:hAnsiTheme="minorHAnsi"/>
          <w:color w:val="auto"/>
          <w:sz w:val="20"/>
          <w:szCs w:val="20"/>
        </w:rPr>
        <w:t>octubre</w:t>
      </w:r>
      <w:r w:rsidR="007E32E7" w:rsidRPr="00F755D8">
        <w:rPr>
          <w:rFonts w:asciiTheme="minorHAnsi" w:hAnsiTheme="minorHAnsi"/>
          <w:color w:val="auto"/>
          <w:sz w:val="20"/>
          <w:szCs w:val="20"/>
        </w:rPr>
        <w:t xml:space="preserve"> del 202</w:t>
      </w:r>
      <w:r w:rsidR="00CC4619">
        <w:rPr>
          <w:rFonts w:asciiTheme="minorHAnsi" w:hAnsiTheme="minorHAnsi"/>
          <w:color w:val="auto"/>
          <w:sz w:val="20"/>
          <w:szCs w:val="20"/>
        </w:rPr>
        <w:t>3</w:t>
      </w:r>
      <w:r w:rsidR="00C906F0" w:rsidRPr="00F755D8">
        <w:rPr>
          <w:rFonts w:asciiTheme="minorHAnsi" w:hAnsiTheme="minorHAnsi"/>
          <w:color w:val="auto"/>
          <w:sz w:val="20"/>
          <w:szCs w:val="20"/>
        </w:rPr>
        <w:t>.</w:t>
      </w:r>
      <w:r w:rsidRPr="000E296A">
        <w:rPr>
          <w:rFonts w:asciiTheme="minorHAnsi" w:hAnsiTheme="minorHAnsi"/>
          <w:color w:val="auto"/>
          <w:sz w:val="20"/>
          <w:szCs w:val="20"/>
        </w:rPr>
        <w:t xml:space="preserve"> </w:t>
      </w:r>
    </w:p>
    <w:p w14:paraId="7AF0F876" w14:textId="77777777" w:rsidR="007F700B" w:rsidRPr="000E296A" w:rsidRDefault="007F700B" w:rsidP="007F700B">
      <w:pPr>
        <w:pStyle w:val="Default"/>
        <w:jc w:val="both"/>
        <w:rPr>
          <w:rFonts w:asciiTheme="minorHAnsi" w:hAnsiTheme="minorHAnsi"/>
          <w:b/>
          <w:color w:val="auto"/>
          <w:sz w:val="20"/>
          <w:szCs w:val="20"/>
        </w:rPr>
      </w:pPr>
    </w:p>
    <w:p w14:paraId="0978D0F7" w14:textId="7F8D9C46" w:rsidR="007F700B" w:rsidRDefault="007F700B" w:rsidP="007F700B">
      <w:pPr>
        <w:pStyle w:val="Default"/>
        <w:jc w:val="both"/>
        <w:rPr>
          <w:rFonts w:asciiTheme="minorHAnsi" w:hAnsiTheme="minorHAnsi"/>
          <w:sz w:val="20"/>
          <w:szCs w:val="20"/>
        </w:rPr>
      </w:pPr>
      <w:r w:rsidRPr="000E296A">
        <w:rPr>
          <w:rFonts w:asciiTheme="minorHAnsi" w:hAnsiTheme="minorHAnsi"/>
          <w:b/>
          <w:color w:val="auto"/>
          <w:sz w:val="20"/>
          <w:szCs w:val="20"/>
        </w:rPr>
        <w:t>Publicación de bases:</w:t>
      </w:r>
      <w:r w:rsidRPr="000E296A">
        <w:rPr>
          <w:rFonts w:asciiTheme="minorHAnsi" w:hAnsiTheme="minorHAnsi"/>
          <w:color w:val="auto"/>
          <w:sz w:val="20"/>
          <w:szCs w:val="20"/>
        </w:rPr>
        <w:t xml:space="preserve"> </w:t>
      </w:r>
      <w:r w:rsidRPr="000E296A">
        <w:rPr>
          <w:rFonts w:asciiTheme="minorHAnsi" w:hAnsiTheme="minorHAnsi"/>
          <w:color w:val="auto"/>
          <w:sz w:val="20"/>
          <w:szCs w:val="20"/>
        </w:rPr>
        <w:tab/>
      </w:r>
      <w:r w:rsidRPr="000E296A">
        <w:rPr>
          <w:rFonts w:asciiTheme="minorHAnsi" w:hAnsiTheme="minorHAnsi"/>
          <w:color w:val="auto"/>
          <w:sz w:val="20"/>
          <w:szCs w:val="20"/>
        </w:rPr>
        <w:tab/>
        <w:t xml:space="preserve">A través de la página </w:t>
      </w:r>
      <w:hyperlink r:id="rId9" w:history="1">
        <w:r w:rsidRPr="000E296A">
          <w:rPr>
            <w:rStyle w:val="Hipervnculo"/>
            <w:rFonts w:asciiTheme="minorHAnsi" w:hAnsiTheme="minorHAnsi"/>
            <w:sz w:val="20"/>
            <w:szCs w:val="20"/>
          </w:rPr>
          <w:t>http://saludnl.gob.mx</w:t>
        </w:r>
      </w:hyperlink>
      <w:r w:rsidRPr="000E296A">
        <w:rPr>
          <w:rFonts w:asciiTheme="minorHAnsi" w:hAnsiTheme="minorHAnsi"/>
          <w:color w:val="auto"/>
          <w:sz w:val="20"/>
          <w:szCs w:val="20"/>
        </w:rPr>
        <w:t xml:space="preserve">, </w:t>
      </w:r>
      <w:r w:rsidR="00CD10B9" w:rsidRPr="00F755D8">
        <w:rPr>
          <w:rFonts w:asciiTheme="minorHAnsi" w:hAnsiTheme="minorHAnsi"/>
          <w:color w:val="auto"/>
          <w:sz w:val="20"/>
          <w:szCs w:val="20"/>
        </w:rPr>
        <w:t xml:space="preserve">el </w:t>
      </w:r>
      <w:r w:rsidR="00F755D8" w:rsidRPr="00F755D8">
        <w:rPr>
          <w:rFonts w:asciiTheme="minorHAnsi" w:hAnsiTheme="minorHAnsi"/>
          <w:color w:val="auto"/>
          <w:sz w:val="20"/>
          <w:szCs w:val="20"/>
        </w:rPr>
        <w:t>1</w:t>
      </w:r>
      <w:r w:rsidR="00DF054B">
        <w:rPr>
          <w:rFonts w:asciiTheme="minorHAnsi" w:hAnsiTheme="minorHAnsi"/>
          <w:color w:val="auto"/>
          <w:sz w:val="20"/>
          <w:szCs w:val="20"/>
        </w:rPr>
        <w:t>6</w:t>
      </w:r>
      <w:r w:rsidR="000E296A" w:rsidRPr="00F755D8">
        <w:rPr>
          <w:rFonts w:asciiTheme="minorHAnsi" w:hAnsiTheme="minorHAnsi"/>
          <w:color w:val="auto"/>
          <w:sz w:val="20"/>
          <w:szCs w:val="20"/>
        </w:rPr>
        <w:t xml:space="preserve"> de </w:t>
      </w:r>
      <w:r w:rsidR="00CC4619">
        <w:rPr>
          <w:rFonts w:asciiTheme="minorHAnsi" w:hAnsiTheme="minorHAnsi"/>
          <w:color w:val="auto"/>
          <w:sz w:val="20"/>
          <w:szCs w:val="20"/>
        </w:rPr>
        <w:t>octubre</w:t>
      </w:r>
      <w:r w:rsidR="00766A63" w:rsidRPr="00F755D8">
        <w:rPr>
          <w:rFonts w:asciiTheme="minorHAnsi" w:hAnsiTheme="minorHAnsi"/>
          <w:color w:val="auto"/>
          <w:sz w:val="20"/>
          <w:szCs w:val="20"/>
        </w:rPr>
        <w:t xml:space="preserve"> del 202</w:t>
      </w:r>
      <w:r w:rsidR="00CC4619">
        <w:rPr>
          <w:rFonts w:asciiTheme="minorHAnsi" w:hAnsiTheme="minorHAnsi"/>
          <w:color w:val="auto"/>
          <w:sz w:val="20"/>
          <w:szCs w:val="20"/>
        </w:rPr>
        <w:t>3</w:t>
      </w:r>
      <w:r w:rsidRPr="00F755D8">
        <w:rPr>
          <w:rFonts w:asciiTheme="minorHAnsi" w:hAnsiTheme="minorHAnsi"/>
          <w:color w:val="auto"/>
          <w:sz w:val="20"/>
          <w:szCs w:val="20"/>
        </w:rPr>
        <w:t>.</w:t>
      </w:r>
    </w:p>
    <w:p w14:paraId="7AF53E36" w14:textId="77777777" w:rsidR="007F700B" w:rsidRDefault="007F700B" w:rsidP="007F700B">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7D882F0B" w14:textId="77777777" w:rsidTr="006A37A0">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2D609D72" w14:textId="24DF6256"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DF054B">
              <w:rPr>
                <w:rFonts w:ascii="Century Gothic" w:hAnsi="Century Gothic" w:cs="Arial"/>
                <w:b/>
                <w:color w:val="000000"/>
                <w:sz w:val="18"/>
              </w:rPr>
              <w:t>LP-919044992-N59-2023</w:t>
            </w:r>
          </w:p>
          <w:p w14:paraId="6E84F3C1" w14:textId="77777777" w:rsidR="007F700B" w:rsidRPr="00E50172" w:rsidRDefault="007F700B" w:rsidP="00FC2C69">
            <w:pPr>
              <w:jc w:val="center"/>
              <w:rPr>
                <w:rFonts w:ascii="Century Gothic" w:hAnsi="Century Gothic" w:cs="Arial"/>
                <w:b/>
                <w:bCs/>
                <w:color w:val="000000"/>
                <w:sz w:val="16"/>
              </w:rPr>
            </w:pPr>
            <w:r w:rsidRPr="00E50172">
              <w:rPr>
                <w:rFonts w:ascii="Century Gothic" w:hAnsi="Century Gothic" w:cs="Arial"/>
                <w:b/>
                <w:color w:val="000000"/>
                <w:sz w:val="18"/>
              </w:rPr>
              <w:t>“</w:t>
            </w:r>
            <w:r w:rsidR="00FF4657">
              <w:rPr>
                <w:rFonts w:ascii="Century Gothic" w:hAnsi="Century Gothic" w:cs="Arial"/>
                <w:b/>
                <w:color w:val="000000"/>
                <w:sz w:val="18"/>
              </w:rPr>
              <w:t xml:space="preserve">SERVICIO DE </w:t>
            </w:r>
            <w:r w:rsidR="00FC2C69">
              <w:rPr>
                <w:rFonts w:ascii="Century Gothic" w:hAnsi="Century Gothic" w:cs="Arial"/>
                <w:b/>
                <w:color w:val="000000"/>
                <w:sz w:val="18"/>
              </w:rPr>
              <w:t>LIMPIEZA</w:t>
            </w:r>
            <w:r>
              <w:rPr>
                <w:rFonts w:ascii="Century Gothic" w:hAnsi="Century Gothic" w:cs="Arial"/>
                <w:b/>
                <w:color w:val="000000"/>
                <w:sz w:val="18"/>
              </w:rPr>
              <w:t>”</w:t>
            </w:r>
          </w:p>
        </w:tc>
      </w:tr>
      <w:tr w:rsidR="007F700B" w:rsidRPr="004A4FC1" w14:paraId="0EDDC0F7" w14:textId="77777777" w:rsidTr="006A37A0">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6C81A39E"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446ED085"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6A425C5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5E257C04"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40762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001BFBE"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E50172" w14:paraId="38BE86DA"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F1394C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0D403AA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72FECA5" w14:textId="02A01FBF" w:rsidR="002E3079" w:rsidRPr="00DF054B" w:rsidRDefault="00CC4619" w:rsidP="002E3079">
            <w:pPr>
              <w:jc w:val="center"/>
              <w:rPr>
                <w:sz w:val="16"/>
                <w:szCs w:val="16"/>
                <w:lang w:eastAsia="es-MX"/>
              </w:rPr>
            </w:pPr>
            <w:r w:rsidRPr="00DF054B">
              <w:rPr>
                <w:rFonts w:ascii="Century Gothic" w:hAnsi="Century Gothic"/>
                <w:bCs/>
                <w:sz w:val="16"/>
                <w:szCs w:val="16"/>
                <w:lang w:eastAsia="es-MX"/>
              </w:rPr>
              <w:t>2</w:t>
            </w:r>
            <w:r w:rsidR="00DF054B" w:rsidRPr="00DF054B">
              <w:rPr>
                <w:rFonts w:ascii="Century Gothic" w:hAnsi="Century Gothic"/>
                <w:bCs/>
                <w:sz w:val="16"/>
                <w:szCs w:val="16"/>
                <w:lang w:eastAsia="es-MX"/>
              </w:rPr>
              <w:t>4</w:t>
            </w:r>
            <w:r w:rsidR="000F2561" w:rsidRPr="00DF054B">
              <w:rPr>
                <w:rFonts w:ascii="Century Gothic" w:hAnsi="Century Gothic"/>
                <w:bCs/>
                <w:sz w:val="16"/>
                <w:szCs w:val="16"/>
                <w:lang w:eastAsia="es-MX"/>
              </w:rPr>
              <w:t>/1</w:t>
            </w:r>
            <w:r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/202</w:t>
            </w:r>
            <w:r w:rsidRPr="00DF054B">
              <w:rPr>
                <w:rFonts w:ascii="Century Gothic" w:hAnsi="Century Gothic"/>
                <w:bCs/>
                <w:sz w:val="16"/>
                <w:szCs w:val="16"/>
                <w:lang w:eastAsia="es-MX"/>
              </w:rPr>
              <w:t>3</w:t>
            </w:r>
          </w:p>
          <w:p w14:paraId="3F42C008" w14:textId="5C594B2A" w:rsidR="007F700B" w:rsidRPr="00A21148" w:rsidRDefault="00F755D8" w:rsidP="002E3079">
            <w:pPr>
              <w:jc w:val="center"/>
              <w:rPr>
                <w:rFonts w:ascii="Century Gothic" w:hAnsi="Century Gothic" w:cs="Arial"/>
                <w:color w:val="000000"/>
                <w:sz w:val="16"/>
                <w:szCs w:val="16"/>
              </w:rPr>
            </w:pPr>
            <w:r w:rsidRPr="00DF054B">
              <w:rPr>
                <w:rFonts w:ascii="Century Gothic" w:hAnsi="Century Gothic"/>
                <w:bCs/>
                <w:sz w:val="16"/>
                <w:szCs w:val="16"/>
                <w:lang w:eastAsia="es-MX"/>
              </w:rPr>
              <w:t>1</w:t>
            </w:r>
            <w:r w:rsidR="00CC4619"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7ECDD057" w14:textId="2D15FFF0" w:rsidR="007F700B" w:rsidRPr="00E50172" w:rsidRDefault="00052955" w:rsidP="00B160FB">
            <w:pPr>
              <w:jc w:val="both"/>
              <w:rPr>
                <w:rFonts w:ascii="Century Gothic" w:hAnsi="Century Gothic" w:cs="Arial"/>
                <w:color w:val="000000"/>
                <w:sz w:val="16"/>
                <w:szCs w:val="18"/>
              </w:rPr>
            </w:pPr>
            <w:r>
              <w:rPr>
                <w:rFonts w:ascii="Century Gothic" w:hAnsi="Century Gothic" w:cs="Arial"/>
                <w:color w:val="000000"/>
                <w:sz w:val="16"/>
                <w:szCs w:val="18"/>
              </w:rPr>
              <w:t xml:space="preserve">Los eventos serán presenciales y serán llevados a cabo en la </w:t>
            </w:r>
            <w:r w:rsidRPr="00E50172">
              <w:rPr>
                <w:rFonts w:ascii="Century Gothic" w:hAnsi="Century Gothic" w:cs="Arial"/>
                <w:color w:val="000000"/>
                <w:sz w:val="16"/>
                <w:szCs w:val="18"/>
              </w:rPr>
              <w:t xml:space="preserve">Sala de Juntas de la </w:t>
            </w:r>
            <w:r>
              <w:rPr>
                <w:rFonts w:ascii="Century Gothic" w:hAnsi="Century Gothic" w:cs="Arial"/>
                <w:color w:val="000000"/>
                <w:sz w:val="16"/>
                <w:szCs w:val="18"/>
              </w:rPr>
              <w:t>Subsecretaria de Prevención y Control de Enfermedades</w:t>
            </w:r>
            <w:r w:rsidR="00737A45">
              <w:rPr>
                <w:rFonts w:ascii="Century Gothic" w:hAnsi="Century Gothic" w:cs="Arial"/>
                <w:color w:val="000000"/>
                <w:sz w:val="16"/>
                <w:szCs w:val="18"/>
              </w:rPr>
              <w:t xml:space="preserve"> o de la Dirección Administrativa</w:t>
            </w:r>
            <w:r>
              <w:rPr>
                <w:rFonts w:ascii="Century Gothic" w:hAnsi="Century Gothic" w:cs="Arial"/>
                <w:color w:val="000000"/>
                <w:sz w:val="16"/>
                <w:szCs w:val="18"/>
              </w:rPr>
              <w:t xml:space="preserve"> de la Convocante</w:t>
            </w:r>
            <w:r w:rsidR="00766A63">
              <w:rPr>
                <w:rFonts w:ascii="Century Gothic" w:hAnsi="Century Gothic" w:cs="Arial"/>
                <w:color w:val="000000"/>
                <w:sz w:val="16"/>
                <w:szCs w:val="18"/>
              </w:rPr>
              <w:t>, ubicados</w:t>
            </w:r>
            <w:r w:rsidRPr="00E50172">
              <w:rPr>
                <w:rFonts w:ascii="Century Gothic" w:hAnsi="Century Gothic" w:cs="Arial"/>
                <w:color w:val="000000"/>
                <w:sz w:val="16"/>
                <w:szCs w:val="18"/>
              </w:rPr>
              <w:t xml:space="preserve"> en Matamoros 520 </w:t>
            </w:r>
            <w:proofErr w:type="spellStart"/>
            <w:r w:rsidRPr="00E50172">
              <w:rPr>
                <w:rFonts w:ascii="Century Gothic" w:hAnsi="Century Gothic" w:cs="Arial"/>
                <w:color w:val="000000"/>
                <w:sz w:val="16"/>
                <w:szCs w:val="18"/>
              </w:rPr>
              <w:t>ote</w:t>
            </w:r>
            <w:proofErr w:type="spellEnd"/>
            <w:r w:rsidRPr="00E50172">
              <w:rPr>
                <w:rFonts w:ascii="Century Gothic" w:hAnsi="Century Gothic" w:cs="Arial"/>
                <w:color w:val="000000"/>
                <w:sz w:val="16"/>
                <w:szCs w:val="18"/>
              </w:rPr>
              <w:t xml:space="preserve">, </w:t>
            </w:r>
            <w:r>
              <w:rPr>
                <w:rFonts w:ascii="Century Gothic" w:hAnsi="Century Gothic" w:cs="Arial"/>
                <w:color w:val="000000"/>
                <w:sz w:val="16"/>
                <w:szCs w:val="18"/>
              </w:rPr>
              <w:t>tercer</w:t>
            </w:r>
            <w:r w:rsidR="00737A45">
              <w:rPr>
                <w:rFonts w:ascii="Century Gothic" w:hAnsi="Century Gothic" w:cs="Arial"/>
                <w:color w:val="000000"/>
                <w:sz w:val="16"/>
                <w:szCs w:val="18"/>
              </w:rPr>
              <w:t xml:space="preserve"> y segundo</w:t>
            </w:r>
            <w:r>
              <w:rPr>
                <w:rFonts w:ascii="Century Gothic" w:hAnsi="Century Gothic" w:cs="Arial"/>
                <w:color w:val="000000"/>
                <w:sz w:val="16"/>
                <w:szCs w:val="18"/>
              </w:rPr>
              <w:t xml:space="preserve"> </w:t>
            </w:r>
            <w:r w:rsidRPr="00E50172">
              <w:rPr>
                <w:rFonts w:ascii="Century Gothic" w:hAnsi="Century Gothic" w:cs="Arial"/>
                <w:color w:val="000000"/>
                <w:sz w:val="16"/>
                <w:szCs w:val="18"/>
              </w:rPr>
              <w:t>piso,</w:t>
            </w:r>
            <w:r w:rsidR="00737A45">
              <w:rPr>
                <w:rFonts w:ascii="Century Gothic" w:hAnsi="Century Gothic" w:cs="Arial"/>
                <w:color w:val="000000"/>
                <w:sz w:val="16"/>
                <w:szCs w:val="18"/>
              </w:rPr>
              <w:t xml:space="preserve"> respectivamente,</w:t>
            </w:r>
            <w:r w:rsidRPr="00E50172">
              <w:rPr>
                <w:rFonts w:ascii="Century Gothic" w:hAnsi="Century Gothic" w:cs="Arial"/>
                <w:color w:val="000000"/>
                <w:sz w:val="16"/>
                <w:szCs w:val="18"/>
              </w:rPr>
              <w:t xml:space="preserve"> Centro de Monterrey, Nuevo León, C.P. 64000</w:t>
            </w:r>
          </w:p>
        </w:tc>
      </w:tr>
      <w:tr w:rsidR="007F700B" w:rsidRPr="00E50172" w14:paraId="005690F8"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0482CBF"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6BE93CC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2FCA0B16" w14:textId="00463000" w:rsidR="002E3079" w:rsidRPr="00DF054B" w:rsidRDefault="00CC4619" w:rsidP="002E3079">
            <w:pPr>
              <w:jc w:val="center"/>
              <w:rPr>
                <w:sz w:val="16"/>
                <w:szCs w:val="16"/>
                <w:lang w:eastAsia="es-MX"/>
              </w:rPr>
            </w:pPr>
            <w:r w:rsidRPr="00DF054B">
              <w:rPr>
                <w:rFonts w:ascii="Century Gothic" w:hAnsi="Century Gothic"/>
                <w:bCs/>
                <w:sz w:val="16"/>
                <w:szCs w:val="16"/>
                <w:lang w:eastAsia="es-MX"/>
              </w:rPr>
              <w:t>3</w:t>
            </w:r>
            <w:r w:rsidR="00DF054B" w:rsidRPr="00DF054B">
              <w:rPr>
                <w:rFonts w:ascii="Century Gothic" w:hAnsi="Century Gothic"/>
                <w:bCs/>
                <w:sz w:val="16"/>
                <w:szCs w:val="16"/>
                <w:lang w:eastAsia="es-MX"/>
              </w:rPr>
              <w:t>1</w:t>
            </w:r>
            <w:r w:rsidR="000F2561" w:rsidRPr="00DF054B">
              <w:rPr>
                <w:rFonts w:ascii="Century Gothic" w:hAnsi="Century Gothic"/>
                <w:bCs/>
                <w:sz w:val="16"/>
                <w:szCs w:val="16"/>
                <w:lang w:eastAsia="es-MX"/>
              </w:rPr>
              <w:t>/1</w:t>
            </w:r>
            <w:r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/202</w:t>
            </w:r>
            <w:r w:rsidRPr="00DF054B">
              <w:rPr>
                <w:rFonts w:ascii="Century Gothic" w:hAnsi="Century Gothic"/>
                <w:bCs/>
                <w:sz w:val="16"/>
                <w:szCs w:val="16"/>
                <w:lang w:eastAsia="es-MX"/>
              </w:rPr>
              <w:t>3</w:t>
            </w:r>
          </w:p>
          <w:p w14:paraId="26D60035" w14:textId="751821C2" w:rsidR="007F700B" w:rsidRPr="00A21148" w:rsidRDefault="002E3079" w:rsidP="002E3079">
            <w:pPr>
              <w:jc w:val="center"/>
              <w:rPr>
                <w:rFonts w:ascii="Century Gothic" w:hAnsi="Century Gothic" w:cs="Arial"/>
                <w:color w:val="000000"/>
                <w:sz w:val="16"/>
                <w:szCs w:val="16"/>
              </w:rPr>
            </w:pPr>
            <w:r w:rsidRPr="00DF054B">
              <w:rPr>
                <w:rFonts w:ascii="Century Gothic" w:hAnsi="Century Gothic"/>
                <w:bCs/>
                <w:sz w:val="16"/>
                <w:szCs w:val="16"/>
                <w:lang w:eastAsia="es-MX"/>
              </w:rPr>
              <w:t>10:00 HRS</w:t>
            </w:r>
          </w:p>
        </w:tc>
        <w:tc>
          <w:tcPr>
            <w:tcW w:w="4253" w:type="dxa"/>
            <w:vMerge/>
            <w:tcBorders>
              <w:left w:val="single" w:sz="4" w:space="0" w:color="auto"/>
              <w:right w:val="single" w:sz="4" w:space="0" w:color="auto"/>
            </w:tcBorders>
            <w:shd w:val="clear" w:color="auto" w:fill="auto"/>
            <w:vAlign w:val="center"/>
          </w:tcPr>
          <w:p w14:paraId="7AD2B429" w14:textId="77777777" w:rsidR="007F700B" w:rsidRPr="00E50172" w:rsidRDefault="007F700B" w:rsidP="00B160FB">
            <w:pPr>
              <w:jc w:val="both"/>
              <w:rPr>
                <w:rFonts w:ascii="Century Gothic" w:hAnsi="Century Gothic" w:cs="Arial"/>
                <w:color w:val="000000"/>
                <w:sz w:val="16"/>
                <w:szCs w:val="18"/>
              </w:rPr>
            </w:pPr>
          </w:p>
        </w:tc>
      </w:tr>
      <w:tr w:rsidR="007F700B" w:rsidRPr="00E50172" w14:paraId="1928193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404282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7E861505"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874133D" w14:textId="03106FE9" w:rsidR="002E3079" w:rsidRPr="00DF054B" w:rsidRDefault="00CC4619" w:rsidP="002E3079">
            <w:pPr>
              <w:jc w:val="center"/>
              <w:rPr>
                <w:sz w:val="16"/>
                <w:szCs w:val="16"/>
                <w:lang w:eastAsia="es-MX"/>
              </w:rPr>
            </w:pPr>
            <w:r w:rsidRPr="00DF054B">
              <w:rPr>
                <w:rFonts w:ascii="Century Gothic" w:hAnsi="Century Gothic"/>
                <w:bCs/>
                <w:sz w:val="16"/>
                <w:szCs w:val="16"/>
                <w:lang w:eastAsia="es-MX"/>
              </w:rPr>
              <w:t>31</w:t>
            </w:r>
            <w:r w:rsidR="000F2561" w:rsidRPr="00DF054B">
              <w:rPr>
                <w:rFonts w:ascii="Century Gothic" w:hAnsi="Century Gothic"/>
                <w:bCs/>
                <w:sz w:val="16"/>
                <w:szCs w:val="16"/>
                <w:lang w:eastAsia="es-MX"/>
              </w:rPr>
              <w:t>/1</w:t>
            </w:r>
            <w:r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/202</w:t>
            </w:r>
            <w:r w:rsidRPr="00DF054B">
              <w:rPr>
                <w:rFonts w:ascii="Century Gothic" w:hAnsi="Century Gothic"/>
                <w:bCs/>
                <w:sz w:val="16"/>
                <w:szCs w:val="16"/>
                <w:lang w:eastAsia="es-MX"/>
              </w:rPr>
              <w:t>3</w:t>
            </w:r>
          </w:p>
          <w:p w14:paraId="79E2D012" w14:textId="1D6DF133" w:rsidR="007F700B" w:rsidRPr="00A21148" w:rsidRDefault="00F755D8" w:rsidP="002E3079">
            <w:pPr>
              <w:jc w:val="center"/>
              <w:rPr>
                <w:rFonts w:ascii="Century Gothic" w:hAnsi="Century Gothic" w:cs="Arial"/>
                <w:color w:val="000000"/>
                <w:sz w:val="16"/>
                <w:szCs w:val="16"/>
              </w:rPr>
            </w:pPr>
            <w:r w:rsidRPr="00DF054B">
              <w:rPr>
                <w:rFonts w:ascii="Century Gothic" w:hAnsi="Century Gothic"/>
                <w:bCs/>
                <w:sz w:val="16"/>
                <w:szCs w:val="16"/>
                <w:lang w:eastAsia="es-MX"/>
              </w:rPr>
              <w:t>1</w:t>
            </w:r>
            <w:r w:rsidR="00DF054B" w:rsidRPr="00DF054B">
              <w:rPr>
                <w:rFonts w:ascii="Century Gothic" w:hAnsi="Century Gothic"/>
                <w:bCs/>
                <w:sz w:val="16"/>
                <w:szCs w:val="16"/>
                <w:lang w:eastAsia="es-MX"/>
              </w:rPr>
              <w:t>6</w:t>
            </w:r>
            <w:r w:rsidR="002E3079" w:rsidRPr="00DF054B">
              <w:rPr>
                <w:rFonts w:ascii="Century Gothic" w:hAnsi="Century Gothic"/>
                <w:bCs/>
                <w:sz w:val="16"/>
                <w:szCs w:val="16"/>
                <w:lang w:eastAsia="es-MX"/>
              </w:rPr>
              <w:t>:</w:t>
            </w:r>
            <w:r w:rsidR="00DF054B" w:rsidRPr="00DF054B">
              <w:rPr>
                <w:rFonts w:ascii="Century Gothic" w:hAnsi="Century Gothic"/>
                <w:bCs/>
                <w:sz w:val="16"/>
                <w:szCs w:val="16"/>
                <w:lang w:eastAsia="es-MX"/>
              </w:rPr>
              <w:t>30</w:t>
            </w:r>
            <w:r w:rsidR="002E3079" w:rsidRPr="00DF054B">
              <w:rPr>
                <w:rFonts w:ascii="Century Gothic" w:hAnsi="Century Gothic"/>
                <w:bCs/>
                <w:sz w:val="16"/>
                <w:szCs w:val="16"/>
                <w:lang w:eastAsia="es-MX"/>
              </w:rPr>
              <w:t xml:space="preserve"> HRS</w:t>
            </w:r>
          </w:p>
        </w:tc>
        <w:tc>
          <w:tcPr>
            <w:tcW w:w="4253" w:type="dxa"/>
            <w:vMerge/>
            <w:tcBorders>
              <w:left w:val="single" w:sz="4" w:space="0" w:color="auto"/>
              <w:right w:val="single" w:sz="4" w:space="0" w:color="auto"/>
            </w:tcBorders>
            <w:shd w:val="clear" w:color="auto" w:fill="auto"/>
            <w:vAlign w:val="center"/>
          </w:tcPr>
          <w:p w14:paraId="0D5536E8"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35EF4F4C"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25BBF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4C2E32B"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2E02B9A" w14:textId="3CD30B5E" w:rsidR="002E3079" w:rsidRPr="00DF054B" w:rsidRDefault="00CC4619" w:rsidP="002E3079">
            <w:pPr>
              <w:jc w:val="center"/>
              <w:rPr>
                <w:sz w:val="16"/>
                <w:szCs w:val="16"/>
                <w:lang w:eastAsia="es-MX"/>
              </w:rPr>
            </w:pPr>
            <w:r w:rsidRPr="00DF054B">
              <w:rPr>
                <w:rFonts w:ascii="Century Gothic" w:hAnsi="Century Gothic"/>
                <w:bCs/>
                <w:sz w:val="16"/>
                <w:szCs w:val="16"/>
                <w:lang w:eastAsia="es-MX"/>
              </w:rPr>
              <w:t>31</w:t>
            </w:r>
            <w:r w:rsidR="000F2561" w:rsidRPr="00DF054B">
              <w:rPr>
                <w:rFonts w:ascii="Century Gothic" w:hAnsi="Century Gothic"/>
                <w:bCs/>
                <w:sz w:val="16"/>
                <w:szCs w:val="16"/>
                <w:lang w:eastAsia="es-MX"/>
              </w:rPr>
              <w:t>/1</w:t>
            </w:r>
            <w:r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/202</w:t>
            </w:r>
            <w:r w:rsidRPr="00DF054B">
              <w:rPr>
                <w:rFonts w:ascii="Century Gothic" w:hAnsi="Century Gothic"/>
                <w:bCs/>
                <w:sz w:val="16"/>
                <w:szCs w:val="16"/>
                <w:lang w:eastAsia="es-MX"/>
              </w:rPr>
              <w:t>3</w:t>
            </w:r>
          </w:p>
          <w:p w14:paraId="44F5D30E" w14:textId="6E4E0E89" w:rsidR="007F700B" w:rsidRPr="00A21148" w:rsidRDefault="00F755D8" w:rsidP="002E3079">
            <w:pPr>
              <w:jc w:val="center"/>
              <w:rPr>
                <w:rFonts w:ascii="Century Gothic" w:hAnsi="Century Gothic" w:cs="Arial"/>
                <w:color w:val="000000"/>
                <w:sz w:val="16"/>
                <w:szCs w:val="16"/>
              </w:rPr>
            </w:pPr>
            <w:r w:rsidRPr="00DF054B">
              <w:rPr>
                <w:rFonts w:ascii="Century Gothic" w:hAnsi="Century Gothic"/>
                <w:bCs/>
                <w:sz w:val="16"/>
                <w:szCs w:val="16"/>
                <w:lang w:eastAsia="es-MX"/>
              </w:rPr>
              <w:t>1</w:t>
            </w:r>
            <w:r w:rsidR="00DF054B" w:rsidRPr="00DF054B">
              <w:rPr>
                <w:rFonts w:ascii="Century Gothic" w:hAnsi="Century Gothic"/>
                <w:bCs/>
                <w:sz w:val="16"/>
                <w:szCs w:val="16"/>
                <w:lang w:eastAsia="es-MX"/>
              </w:rPr>
              <w:t>7</w:t>
            </w:r>
            <w:r w:rsidR="002E3079" w:rsidRPr="00DF054B">
              <w:rPr>
                <w:rFonts w:ascii="Century Gothic" w:hAnsi="Century Gothic"/>
                <w:bCs/>
                <w:sz w:val="16"/>
                <w:szCs w:val="16"/>
                <w:lang w:eastAsia="es-MX"/>
              </w:rPr>
              <w:t>:</w:t>
            </w:r>
            <w:r w:rsidR="00DF054B"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0 HRS</w:t>
            </w:r>
          </w:p>
        </w:tc>
        <w:tc>
          <w:tcPr>
            <w:tcW w:w="4253" w:type="dxa"/>
            <w:vMerge/>
            <w:tcBorders>
              <w:left w:val="single" w:sz="4" w:space="0" w:color="auto"/>
              <w:right w:val="single" w:sz="4" w:space="0" w:color="auto"/>
            </w:tcBorders>
            <w:shd w:val="clear" w:color="auto" w:fill="auto"/>
            <w:vAlign w:val="center"/>
          </w:tcPr>
          <w:p w14:paraId="25AE974E"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E90C4D5"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8C1E6C9"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01BF6E23"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8333DDF" w14:textId="7291B8B0" w:rsidR="002E3079" w:rsidRPr="00DF054B" w:rsidRDefault="00CC4619" w:rsidP="002E3079">
            <w:pPr>
              <w:jc w:val="center"/>
              <w:rPr>
                <w:sz w:val="16"/>
                <w:szCs w:val="16"/>
                <w:lang w:eastAsia="es-MX"/>
              </w:rPr>
            </w:pPr>
            <w:r w:rsidRPr="00DF054B">
              <w:rPr>
                <w:rFonts w:ascii="Century Gothic" w:hAnsi="Century Gothic"/>
                <w:bCs/>
                <w:sz w:val="16"/>
                <w:szCs w:val="16"/>
                <w:lang w:eastAsia="es-MX"/>
              </w:rPr>
              <w:t>31</w:t>
            </w:r>
            <w:r w:rsidR="000F2561" w:rsidRPr="00DF054B">
              <w:rPr>
                <w:rFonts w:ascii="Century Gothic" w:hAnsi="Century Gothic"/>
                <w:bCs/>
                <w:sz w:val="16"/>
                <w:szCs w:val="16"/>
                <w:lang w:eastAsia="es-MX"/>
              </w:rPr>
              <w:t>/1</w:t>
            </w:r>
            <w:r w:rsidRPr="00DF054B">
              <w:rPr>
                <w:rFonts w:ascii="Century Gothic" w:hAnsi="Century Gothic"/>
                <w:bCs/>
                <w:sz w:val="16"/>
                <w:szCs w:val="16"/>
                <w:lang w:eastAsia="es-MX"/>
              </w:rPr>
              <w:t>0</w:t>
            </w:r>
            <w:r w:rsidR="002E3079" w:rsidRPr="00DF054B">
              <w:rPr>
                <w:rFonts w:ascii="Century Gothic" w:hAnsi="Century Gothic"/>
                <w:bCs/>
                <w:sz w:val="16"/>
                <w:szCs w:val="16"/>
                <w:lang w:eastAsia="es-MX"/>
              </w:rPr>
              <w:t>/202</w:t>
            </w:r>
            <w:r w:rsidRPr="00DF054B">
              <w:rPr>
                <w:rFonts w:ascii="Century Gothic" w:hAnsi="Century Gothic"/>
                <w:bCs/>
                <w:sz w:val="16"/>
                <w:szCs w:val="16"/>
                <w:lang w:eastAsia="es-MX"/>
              </w:rPr>
              <w:t>3</w:t>
            </w:r>
          </w:p>
          <w:p w14:paraId="5F255BB1" w14:textId="74C3944F" w:rsidR="007F700B" w:rsidRPr="00A21148" w:rsidRDefault="00F755D8" w:rsidP="002E3079">
            <w:pPr>
              <w:jc w:val="center"/>
              <w:rPr>
                <w:rFonts w:ascii="Century Gothic" w:hAnsi="Century Gothic" w:cs="Arial"/>
                <w:color w:val="000000"/>
                <w:sz w:val="16"/>
                <w:szCs w:val="16"/>
              </w:rPr>
            </w:pPr>
            <w:r w:rsidRPr="00DF054B">
              <w:rPr>
                <w:rFonts w:ascii="Century Gothic" w:hAnsi="Century Gothic"/>
                <w:bCs/>
                <w:sz w:val="16"/>
                <w:szCs w:val="16"/>
                <w:lang w:eastAsia="es-MX"/>
              </w:rPr>
              <w:t>1</w:t>
            </w:r>
            <w:r w:rsidR="00DF054B" w:rsidRPr="00DF054B">
              <w:rPr>
                <w:rFonts w:ascii="Century Gothic" w:hAnsi="Century Gothic"/>
                <w:bCs/>
                <w:sz w:val="16"/>
                <w:szCs w:val="16"/>
                <w:lang w:eastAsia="es-MX"/>
              </w:rPr>
              <w:t>7</w:t>
            </w:r>
            <w:r w:rsidR="002E3079" w:rsidRPr="00DF054B">
              <w:rPr>
                <w:rFonts w:ascii="Century Gothic" w:hAnsi="Century Gothic"/>
                <w:bCs/>
                <w:sz w:val="16"/>
                <w:szCs w:val="16"/>
                <w:lang w:eastAsia="es-MX"/>
              </w:rPr>
              <w:t>:</w:t>
            </w:r>
            <w:r w:rsidR="00DF054B" w:rsidRPr="00DF054B">
              <w:rPr>
                <w:rFonts w:ascii="Century Gothic" w:hAnsi="Century Gothic"/>
                <w:bCs/>
                <w:sz w:val="16"/>
                <w:szCs w:val="16"/>
                <w:lang w:eastAsia="es-MX"/>
              </w:rPr>
              <w:t>3</w:t>
            </w:r>
            <w:r w:rsidR="002E3079" w:rsidRPr="00DF054B">
              <w:rPr>
                <w:rFonts w:ascii="Century Gothic" w:hAnsi="Century Gothic"/>
                <w:bCs/>
                <w:sz w:val="16"/>
                <w:szCs w:val="16"/>
                <w:lang w:eastAsia="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373B71FD" w14:textId="77777777" w:rsidR="007F700B" w:rsidRPr="00E50172" w:rsidRDefault="007F700B" w:rsidP="00B160FB">
            <w:pPr>
              <w:jc w:val="center"/>
              <w:rPr>
                <w:rFonts w:ascii="Century Gothic" w:hAnsi="Century Gothic" w:cs="Arial"/>
                <w:color w:val="000000"/>
                <w:sz w:val="16"/>
                <w:szCs w:val="18"/>
              </w:rPr>
            </w:pPr>
          </w:p>
        </w:tc>
      </w:tr>
      <w:tr w:rsidR="007F700B" w:rsidRPr="00E50172" w14:paraId="73F45EFA"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2DC1BFD"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12A6F16" w14:textId="59E0BE95" w:rsidR="007F700B" w:rsidRPr="00E50172" w:rsidRDefault="007F700B" w:rsidP="00A21148">
            <w:pPr>
              <w:jc w:val="both"/>
              <w:rPr>
                <w:rFonts w:ascii="Century Gothic" w:hAnsi="Century Gothic" w:cs="Arial"/>
                <w:color w:val="000000"/>
                <w:sz w:val="16"/>
                <w:szCs w:val="18"/>
              </w:rPr>
            </w:pPr>
            <w:r w:rsidRPr="000E296A">
              <w:rPr>
                <w:rFonts w:ascii="Century Gothic" w:hAnsi="Century Gothic" w:cs="Arial"/>
                <w:color w:val="000000"/>
                <w:sz w:val="16"/>
                <w:szCs w:val="18"/>
              </w:rPr>
              <w:t xml:space="preserve">En caso de </w:t>
            </w:r>
            <w:r w:rsidRPr="000E296A">
              <w:rPr>
                <w:rFonts w:ascii="Century Gothic" w:hAnsi="Century Gothic" w:cs="Arial"/>
                <w:sz w:val="16"/>
                <w:szCs w:val="18"/>
              </w:rPr>
              <w:t xml:space="preserve">resultar adjudicados los proveedores deberán presentarse a más tardar el </w:t>
            </w:r>
            <w:r w:rsidRPr="00DF054B">
              <w:rPr>
                <w:rFonts w:ascii="Century Gothic" w:hAnsi="Century Gothic" w:cs="Arial"/>
                <w:sz w:val="16"/>
                <w:szCs w:val="18"/>
              </w:rPr>
              <w:t xml:space="preserve">día </w:t>
            </w:r>
            <w:r w:rsidR="00A21148" w:rsidRPr="00DF054B">
              <w:rPr>
                <w:rFonts w:ascii="Century Gothic" w:hAnsi="Century Gothic" w:cs="Arial"/>
                <w:sz w:val="16"/>
                <w:szCs w:val="18"/>
              </w:rPr>
              <w:t>1</w:t>
            </w:r>
            <w:r w:rsidR="00CC4619" w:rsidRPr="00DF054B">
              <w:rPr>
                <w:rFonts w:ascii="Century Gothic" w:hAnsi="Century Gothic" w:cs="Arial"/>
                <w:sz w:val="16"/>
                <w:szCs w:val="18"/>
              </w:rPr>
              <w:t>4</w:t>
            </w:r>
            <w:r w:rsidR="00CD10B9" w:rsidRPr="00DF054B">
              <w:rPr>
                <w:rFonts w:ascii="Century Gothic" w:hAnsi="Century Gothic" w:cs="Arial"/>
                <w:sz w:val="16"/>
                <w:szCs w:val="18"/>
              </w:rPr>
              <w:t xml:space="preserve"> de </w:t>
            </w:r>
            <w:r w:rsidR="004703B8" w:rsidRPr="00DF054B">
              <w:rPr>
                <w:rFonts w:ascii="Century Gothic" w:hAnsi="Century Gothic" w:cs="Arial"/>
                <w:sz w:val="16"/>
                <w:szCs w:val="18"/>
              </w:rPr>
              <w:t>noviembre</w:t>
            </w:r>
            <w:r w:rsidR="007E32E7" w:rsidRPr="00DF054B">
              <w:rPr>
                <w:rFonts w:ascii="Century Gothic" w:hAnsi="Century Gothic" w:cs="Arial"/>
                <w:sz w:val="16"/>
                <w:szCs w:val="18"/>
              </w:rPr>
              <w:t xml:space="preserve"> </w:t>
            </w:r>
            <w:r w:rsidR="006571F9" w:rsidRPr="00DF054B">
              <w:rPr>
                <w:rFonts w:ascii="Century Gothic" w:hAnsi="Century Gothic" w:cs="Arial"/>
                <w:sz w:val="16"/>
                <w:szCs w:val="18"/>
              </w:rPr>
              <w:t>del 20</w:t>
            </w:r>
            <w:r w:rsidR="007E32E7" w:rsidRPr="00DF054B">
              <w:rPr>
                <w:rFonts w:ascii="Century Gothic" w:hAnsi="Century Gothic" w:cs="Arial"/>
                <w:sz w:val="16"/>
                <w:szCs w:val="18"/>
              </w:rPr>
              <w:t>2</w:t>
            </w:r>
            <w:r w:rsidR="00A21148" w:rsidRPr="00DF054B">
              <w:rPr>
                <w:rFonts w:ascii="Century Gothic" w:hAnsi="Century Gothic" w:cs="Arial"/>
                <w:sz w:val="16"/>
                <w:szCs w:val="18"/>
              </w:rPr>
              <w:t>3</w:t>
            </w:r>
            <w:r w:rsidRPr="00DF054B">
              <w:rPr>
                <w:rFonts w:ascii="Century Gothic" w:hAnsi="Century Gothic" w:cs="Arial"/>
                <w:sz w:val="16"/>
                <w:szCs w:val="18"/>
              </w:rPr>
              <w:t xml:space="preserve"> en</w:t>
            </w:r>
            <w:r w:rsidR="00815021" w:rsidRPr="000E296A">
              <w:rPr>
                <w:rFonts w:ascii="Century Gothic" w:hAnsi="Century Gothic" w:cs="Arial"/>
                <w:sz w:val="16"/>
                <w:szCs w:val="18"/>
              </w:rPr>
              <w:t xml:space="preserve"> el Departamento de Contratos de </w:t>
            </w:r>
            <w:r w:rsidRPr="000E296A">
              <w:rPr>
                <w:rFonts w:ascii="Century Gothic" w:hAnsi="Century Gothic" w:cs="Arial"/>
                <w:color w:val="000000"/>
                <w:sz w:val="16"/>
                <w:szCs w:val="18"/>
              </w:rPr>
              <w:t>la Subdirección de Recursos Materiales</w:t>
            </w:r>
            <w:r w:rsidR="00766A63">
              <w:rPr>
                <w:rFonts w:ascii="Century Gothic" w:hAnsi="Century Gothic" w:cs="Arial"/>
                <w:color w:val="000000"/>
                <w:sz w:val="16"/>
                <w:szCs w:val="18"/>
              </w:rPr>
              <w:t>,</w:t>
            </w:r>
            <w:r w:rsidRPr="000E296A">
              <w:rPr>
                <w:rFonts w:ascii="Century Gothic" w:hAnsi="Century Gothic" w:cs="Arial"/>
                <w:color w:val="000000"/>
                <w:sz w:val="16"/>
                <w:szCs w:val="18"/>
              </w:rPr>
              <w:t xml:space="preserve"> ubicada en Matamoros 520 </w:t>
            </w:r>
            <w:proofErr w:type="spellStart"/>
            <w:r w:rsidRPr="000E296A">
              <w:rPr>
                <w:rFonts w:ascii="Century Gothic" w:hAnsi="Century Gothic" w:cs="Arial"/>
                <w:color w:val="000000"/>
                <w:sz w:val="16"/>
                <w:szCs w:val="18"/>
              </w:rPr>
              <w:t>ote</w:t>
            </w:r>
            <w:proofErr w:type="spellEnd"/>
            <w:r w:rsidRPr="000E296A">
              <w:rPr>
                <w:rFonts w:ascii="Century Gothic" w:hAnsi="Century Gothic" w:cs="Arial"/>
                <w:color w:val="000000"/>
                <w:sz w:val="16"/>
                <w:szCs w:val="18"/>
              </w:rPr>
              <w:t>, primer piso, Centro de Monterrey, Nuevo León, C.P. 64000, en el horario de 9:00 a 17:00 horas</w:t>
            </w:r>
            <w:r w:rsidR="00E47447" w:rsidRPr="000E296A">
              <w:rPr>
                <w:rFonts w:ascii="Century Gothic" w:hAnsi="Century Gothic" w:cs="Arial"/>
                <w:color w:val="000000"/>
                <w:sz w:val="16"/>
                <w:szCs w:val="18"/>
              </w:rPr>
              <w:t xml:space="preserve"> </w:t>
            </w:r>
            <w:r w:rsidR="00A135A9" w:rsidRPr="000E296A">
              <w:rPr>
                <w:rFonts w:ascii="Century Gothic" w:hAnsi="Century Gothic" w:cs="Arial"/>
                <w:color w:val="000000"/>
                <w:sz w:val="16"/>
                <w:szCs w:val="18"/>
              </w:rPr>
              <w:t>para</w:t>
            </w:r>
            <w:r w:rsidR="00A135A9">
              <w:rPr>
                <w:rFonts w:ascii="Century Gothic" w:hAnsi="Century Gothic" w:cs="Arial"/>
                <w:color w:val="000000"/>
                <w:sz w:val="16"/>
                <w:szCs w:val="18"/>
              </w:rPr>
              <w:t xml:space="preserve"> </w:t>
            </w:r>
            <w:r w:rsidR="00E47447">
              <w:rPr>
                <w:rFonts w:ascii="Century Gothic" w:hAnsi="Century Gothic" w:cs="Arial"/>
                <w:color w:val="000000"/>
                <w:sz w:val="16"/>
                <w:szCs w:val="18"/>
              </w:rPr>
              <w:t>la firma del Contrato.</w:t>
            </w:r>
          </w:p>
        </w:tc>
      </w:tr>
      <w:tr w:rsidR="007F700B" w:rsidRPr="00E50172" w14:paraId="3A13C9AE"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CA1AC"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1102F8E9" w14:textId="77777777" w:rsidR="007F700B" w:rsidRPr="00E50172" w:rsidRDefault="00052955"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Bis, fracción I </w:t>
            </w:r>
            <w:r w:rsidRPr="00E50172">
              <w:rPr>
                <w:rFonts w:ascii="Century Gothic" w:hAnsi="Century Gothic" w:cs="Arial"/>
                <w:color w:val="000000"/>
                <w:sz w:val="16"/>
                <w:szCs w:val="18"/>
              </w:rPr>
              <w:t>de la Ley).</w:t>
            </w:r>
          </w:p>
        </w:tc>
      </w:tr>
    </w:tbl>
    <w:p w14:paraId="242CDEAF" w14:textId="77777777" w:rsidR="007F700B" w:rsidRDefault="007F700B" w:rsidP="007F700B">
      <w:pPr>
        <w:ind w:right="51"/>
        <w:jc w:val="both"/>
        <w:rPr>
          <w:rFonts w:ascii="Calibri" w:hAnsi="Calibri"/>
        </w:rPr>
      </w:pPr>
    </w:p>
    <w:p w14:paraId="68679FDC"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6A6CB547" w14:textId="77777777" w:rsidR="007F700B" w:rsidRDefault="007F700B" w:rsidP="007F700B">
      <w:pPr>
        <w:ind w:right="51"/>
        <w:jc w:val="both"/>
        <w:rPr>
          <w:rFonts w:ascii="Calibri" w:hAnsi="Calibri"/>
        </w:rPr>
      </w:pPr>
    </w:p>
    <w:p w14:paraId="67735662" w14:textId="21DE89CD" w:rsidR="007F700B" w:rsidRDefault="007F700B" w:rsidP="001368BA">
      <w:pPr>
        <w:pStyle w:val="Prrafodelista"/>
        <w:numPr>
          <w:ilvl w:val="0"/>
          <w:numId w:val="23"/>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E2D">
        <w:rPr>
          <w:rFonts w:ascii="Calibri" w:hAnsi="Calibri"/>
        </w:rPr>
        <w:t>Departamento de Adquisiciones</w:t>
      </w:r>
      <w:r w:rsidRPr="00C84FE6">
        <w:rPr>
          <w:rFonts w:ascii="Calibri" w:hAnsi="Calibri"/>
        </w:rPr>
        <w:t>, ubicado en Matamoros oriente, No. 520, primer piso, Centro de la Ciudad, Monterrey, Nuevo León, C.P. 64000, Tels.: 81</w:t>
      </w:r>
      <w:r w:rsidR="00586881">
        <w:rPr>
          <w:rFonts w:ascii="Calibri" w:hAnsi="Calibri"/>
        </w:rPr>
        <w:t xml:space="preserve"> </w:t>
      </w:r>
      <w:r w:rsidR="006B58D6">
        <w:rPr>
          <w:rFonts w:ascii="Calibri" w:hAnsi="Calibri"/>
        </w:rPr>
        <w:t xml:space="preserve">81 </w:t>
      </w:r>
      <w:r w:rsidRPr="00C84FE6">
        <w:rPr>
          <w:rFonts w:ascii="Calibri" w:hAnsi="Calibri"/>
        </w:rPr>
        <w:t>30 70 4</w:t>
      </w:r>
      <w:r w:rsidR="008E6681">
        <w:rPr>
          <w:rFonts w:ascii="Calibri" w:hAnsi="Calibri"/>
        </w:rPr>
        <w:t>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4EC5D587" w14:textId="77777777" w:rsidR="007F700B" w:rsidRDefault="00052955" w:rsidP="001368BA">
      <w:pPr>
        <w:pStyle w:val="Prrafodelista"/>
        <w:numPr>
          <w:ilvl w:val="2"/>
          <w:numId w:val="24"/>
        </w:numPr>
        <w:ind w:right="51"/>
        <w:jc w:val="both"/>
        <w:rPr>
          <w:rFonts w:ascii="Calibri" w:hAnsi="Calibri"/>
        </w:rPr>
      </w:pPr>
      <w:r w:rsidRPr="00C84FE6">
        <w:rPr>
          <w:rFonts w:ascii="Calibri" w:hAnsi="Calibri"/>
          <w:b/>
          <w:i/>
          <w:u w:val="single"/>
        </w:rPr>
        <w:lastRenderedPageBreak/>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169D736A" w14:textId="77777777" w:rsidR="007F700B" w:rsidRDefault="007F700B" w:rsidP="001368BA">
      <w:pPr>
        <w:pStyle w:val="Prrafodelista"/>
        <w:numPr>
          <w:ilvl w:val="2"/>
          <w:numId w:val="24"/>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3161550B" w14:textId="77777777" w:rsidR="007F700B" w:rsidRPr="001C463D" w:rsidRDefault="007F700B" w:rsidP="001368BA">
      <w:pPr>
        <w:pStyle w:val="Prrafodelista"/>
        <w:numPr>
          <w:ilvl w:val="2"/>
          <w:numId w:val="24"/>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7E084EEC" w14:textId="77777777" w:rsidR="007F700B" w:rsidRPr="009A3619" w:rsidRDefault="00052955" w:rsidP="001368BA">
      <w:pPr>
        <w:pStyle w:val="Prrafodelista"/>
        <w:numPr>
          <w:ilvl w:val="2"/>
          <w:numId w:val="24"/>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1FC8C253" w14:textId="77777777" w:rsidR="007F700B" w:rsidRPr="009A3619" w:rsidRDefault="007F700B" w:rsidP="007F700B">
      <w:pPr>
        <w:pStyle w:val="Prrafodelista"/>
        <w:rPr>
          <w:rFonts w:asciiTheme="minorHAnsi" w:hAnsiTheme="minorHAnsi"/>
        </w:rPr>
      </w:pPr>
    </w:p>
    <w:p w14:paraId="45885C6D" w14:textId="7593CA44" w:rsidR="00CD10B9" w:rsidRDefault="007F700B" w:rsidP="001426DC">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A79B174" w14:textId="77777777" w:rsidR="000E296A" w:rsidRDefault="000E296A" w:rsidP="001426DC">
      <w:pPr>
        <w:ind w:right="51"/>
        <w:jc w:val="both"/>
        <w:rPr>
          <w:rFonts w:asciiTheme="minorHAnsi" w:hAnsiTheme="minorHAnsi"/>
        </w:rPr>
      </w:pPr>
    </w:p>
    <w:p w14:paraId="1B4EA362" w14:textId="77777777" w:rsidR="00CD10B9" w:rsidRDefault="00CD10B9" w:rsidP="007F700B">
      <w:pPr>
        <w:ind w:right="-1"/>
        <w:jc w:val="both"/>
        <w:rPr>
          <w:rFonts w:ascii="Calibri" w:hAnsi="Calibri" w:cs="Arial"/>
        </w:rPr>
      </w:pPr>
    </w:p>
    <w:p w14:paraId="32DE9BA7" w14:textId="77777777" w:rsidR="007F700B" w:rsidRPr="0039320A" w:rsidRDefault="007F700B"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1062039" w14:textId="77777777" w:rsidR="007F700B" w:rsidRPr="0039320A" w:rsidRDefault="007F700B" w:rsidP="007F700B">
      <w:pPr>
        <w:ind w:right="-1"/>
        <w:jc w:val="both"/>
        <w:rPr>
          <w:rFonts w:ascii="Calibri" w:hAnsi="Calibri"/>
        </w:rPr>
      </w:pPr>
    </w:p>
    <w:p w14:paraId="70A4723F" w14:textId="47D489F1" w:rsidR="007F700B" w:rsidRPr="00617B4D" w:rsidRDefault="007F700B" w:rsidP="00617B4D">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Anexo 1</w:t>
      </w:r>
      <w:r w:rsidRPr="00EF4E71">
        <w:rPr>
          <w:rFonts w:ascii="Calibri" w:hAnsi="Calibri"/>
        </w:rPr>
        <w:t xml:space="preserve"> </w:t>
      </w:r>
      <w:r w:rsidRPr="00EC1354">
        <w:rPr>
          <w:rFonts w:ascii="Calibri" w:hAnsi="Calibri"/>
          <w:b/>
          <w:i/>
        </w:rPr>
        <w:t xml:space="preserve">por </w:t>
      </w:r>
      <w:r>
        <w:rPr>
          <w:rFonts w:ascii="Calibri" w:hAnsi="Calibri"/>
          <w:b/>
          <w:i/>
        </w:rPr>
        <w:t>p</w:t>
      </w:r>
      <w:r w:rsidR="00FD2C77">
        <w:rPr>
          <w:rFonts w:ascii="Calibri" w:hAnsi="Calibri"/>
          <w:b/>
          <w:i/>
        </w:rPr>
        <w:t>aquete</w:t>
      </w:r>
      <w:r>
        <w:rPr>
          <w:rFonts w:ascii="Calibri" w:hAnsi="Calibri"/>
          <w:b/>
          <w:i/>
        </w:rPr>
        <w:t xml:space="preserve"> </w:t>
      </w:r>
      <w:r>
        <w:rPr>
          <w:rFonts w:ascii="Calibri" w:hAnsi="Calibri"/>
        </w:rPr>
        <w:t xml:space="preserve">que incluye </w:t>
      </w:r>
      <w:r w:rsidR="00FD2C77">
        <w:rPr>
          <w:rFonts w:ascii="Calibri" w:hAnsi="Calibri"/>
        </w:rPr>
        <w:t xml:space="preserve">la prestación del servicio </w:t>
      </w:r>
      <w:r>
        <w:rPr>
          <w:rFonts w:ascii="Calibri" w:hAnsi="Calibri"/>
        </w:rPr>
        <w:t>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w:t>
      </w:r>
      <w:r w:rsidR="004F40BB">
        <w:rPr>
          <w:rFonts w:ascii="Calibri" w:hAnsi="Calibri"/>
        </w:rPr>
        <w:t>la prestación del servicio</w:t>
      </w:r>
      <w:r w:rsidRPr="0039320A">
        <w:rPr>
          <w:rFonts w:ascii="Calibri" w:hAnsi="Calibri"/>
        </w:rPr>
        <w:t xml:space="preserve"> objeto del presente concurso. </w:t>
      </w:r>
    </w:p>
    <w:p w14:paraId="6FBFCFC6" w14:textId="77777777" w:rsidR="001A1B89" w:rsidRDefault="001A1B89" w:rsidP="007F700B">
      <w:pPr>
        <w:ind w:right="-1"/>
        <w:jc w:val="both"/>
        <w:rPr>
          <w:rFonts w:ascii="Calibri" w:hAnsi="Calibri"/>
          <w:b/>
        </w:rPr>
      </w:pPr>
    </w:p>
    <w:p w14:paraId="254B36C9" w14:textId="77777777" w:rsidR="006A37A0" w:rsidRDefault="006A37A0" w:rsidP="007F700B">
      <w:pPr>
        <w:ind w:right="-1"/>
        <w:jc w:val="both"/>
        <w:rPr>
          <w:rFonts w:ascii="Calibri" w:hAnsi="Calibri"/>
          <w:b/>
        </w:rPr>
      </w:pPr>
    </w:p>
    <w:p w14:paraId="2C92DDA3"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194D6FB0" w14:textId="77777777" w:rsidR="005E531C" w:rsidRPr="0039320A" w:rsidRDefault="005E531C" w:rsidP="005E531C">
      <w:pPr>
        <w:ind w:right="-1"/>
        <w:jc w:val="both"/>
        <w:rPr>
          <w:rFonts w:ascii="Calibri" w:hAnsi="Calibri"/>
        </w:rPr>
      </w:pPr>
    </w:p>
    <w:p w14:paraId="4AC272A0" w14:textId="293AD0DD"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 xml:space="preserve">icitantes participantes que incurran en una o varias de las siguientes situaciones que se enumeran en forma enunciativa más no </w:t>
      </w:r>
      <w:r w:rsidR="0009140C" w:rsidRPr="0039320A">
        <w:rPr>
          <w:rFonts w:ascii="Calibri" w:hAnsi="Calibri"/>
        </w:rPr>
        <w:t>limitativa.</w:t>
      </w:r>
      <w:r w:rsidR="0009140C">
        <w:rPr>
          <w:rFonts w:ascii="Calibri" w:hAnsi="Calibri"/>
        </w:rPr>
        <w:t xml:space="preserve"> -</w:t>
      </w:r>
    </w:p>
    <w:p w14:paraId="20B44D1A"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no cumplan con alguno de los requisitos especificados en estas bases.</w:t>
      </w:r>
    </w:p>
    <w:p w14:paraId="3FFEA447" w14:textId="77777777" w:rsidR="005E531C" w:rsidRPr="0039320A" w:rsidRDefault="005E531C" w:rsidP="001368BA">
      <w:pPr>
        <w:numPr>
          <w:ilvl w:val="0"/>
          <w:numId w:val="15"/>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26F11CB9" w14:textId="77777777" w:rsidR="005E531C" w:rsidRPr="0039320A" w:rsidRDefault="005E531C" w:rsidP="001368BA">
      <w:pPr>
        <w:numPr>
          <w:ilvl w:val="0"/>
          <w:numId w:val="15"/>
        </w:numPr>
        <w:ind w:right="-1"/>
        <w:jc w:val="both"/>
        <w:rPr>
          <w:rFonts w:ascii="Calibri" w:hAnsi="Calibri"/>
        </w:rPr>
      </w:pPr>
      <w:r w:rsidRPr="0039320A">
        <w:rPr>
          <w:rFonts w:ascii="Calibri" w:hAnsi="Calibri"/>
        </w:rPr>
        <w:t>Cuando el representante del participante no acredite debidamente la personalidad jurídica que ostenta.</w:t>
      </w:r>
    </w:p>
    <w:p w14:paraId="0AE7B263" w14:textId="77777777" w:rsidR="005E531C" w:rsidRPr="0039320A" w:rsidRDefault="005E531C" w:rsidP="001368BA">
      <w:pPr>
        <w:numPr>
          <w:ilvl w:val="0"/>
          <w:numId w:val="15"/>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75B336E2" w14:textId="032B8AB2" w:rsidR="005E531C" w:rsidRPr="0039320A" w:rsidRDefault="005E531C" w:rsidP="001368BA">
      <w:pPr>
        <w:numPr>
          <w:ilvl w:val="0"/>
          <w:numId w:val="15"/>
        </w:numPr>
        <w:ind w:right="-1"/>
        <w:jc w:val="both"/>
        <w:rPr>
          <w:rFonts w:ascii="Calibri" w:hAnsi="Calibri"/>
        </w:rPr>
      </w:pPr>
      <w:r w:rsidRPr="0039320A">
        <w:rPr>
          <w:rFonts w:ascii="Calibri" w:hAnsi="Calibri"/>
        </w:rPr>
        <w:t>Si se comprueba que tiene acuerdo con otro u otros concursantes participantes para elevar el precio de</w:t>
      </w:r>
      <w:r w:rsidR="0060140D">
        <w:rPr>
          <w:rFonts w:ascii="Calibri" w:hAnsi="Calibri"/>
        </w:rPr>
        <w:t>l</w:t>
      </w:r>
      <w:r w:rsidRPr="0039320A">
        <w:rPr>
          <w:rFonts w:ascii="Calibri" w:hAnsi="Calibri"/>
        </w:rPr>
        <w:t xml:space="preserve"> </w:t>
      </w:r>
      <w:r w:rsidR="0060140D">
        <w:rPr>
          <w:rFonts w:ascii="Calibri" w:hAnsi="Calibri"/>
        </w:rPr>
        <w:t>servicio</w:t>
      </w:r>
      <w:r w:rsidRPr="0039320A">
        <w:rPr>
          <w:rFonts w:ascii="Calibri" w:hAnsi="Calibri"/>
        </w:rPr>
        <w:t xml:space="preserve"> que se concursan, o cualquier otro acuerdo que tenga </w:t>
      </w:r>
      <w:r w:rsidR="0052388E" w:rsidRPr="009146DB">
        <w:rPr>
          <w:rFonts w:ascii="Calibri" w:hAnsi="Calibri"/>
        </w:rPr>
        <w:t>como fin obtener una ventaja sobre los demás licitantes</w:t>
      </w:r>
      <w:r w:rsidR="0052388E" w:rsidRPr="0039320A">
        <w:rPr>
          <w:rFonts w:ascii="Calibri" w:hAnsi="Calibri"/>
        </w:rPr>
        <w:t>.</w:t>
      </w:r>
    </w:p>
    <w:p w14:paraId="774D81C5" w14:textId="77777777" w:rsidR="005E531C" w:rsidRPr="0039320A" w:rsidRDefault="005E531C" w:rsidP="001368BA">
      <w:pPr>
        <w:numPr>
          <w:ilvl w:val="0"/>
          <w:numId w:val="15"/>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73786490" w14:textId="77777777" w:rsidR="005E531C" w:rsidRPr="0039320A" w:rsidRDefault="005E531C" w:rsidP="001368BA">
      <w:pPr>
        <w:numPr>
          <w:ilvl w:val="0"/>
          <w:numId w:val="15"/>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CB6EE35" w14:textId="77777777" w:rsidR="005E531C" w:rsidRPr="0039320A" w:rsidRDefault="005E531C" w:rsidP="001368BA">
      <w:pPr>
        <w:numPr>
          <w:ilvl w:val="0"/>
          <w:numId w:val="15"/>
        </w:numPr>
        <w:ind w:right="-1"/>
        <w:jc w:val="both"/>
        <w:rPr>
          <w:rFonts w:ascii="Calibri" w:hAnsi="Calibri"/>
        </w:rPr>
      </w:pPr>
      <w:r w:rsidRPr="0039320A">
        <w:rPr>
          <w:rFonts w:ascii="Calibri" w:hAnsi="Calibri"/>
        </w:rPr>
        <w:t>La falta de firma del Licitante o Representante Legal en todas sus propuestas técnicas y/o económicas.</w:t>
      </w:r>
    </w:p>
    <w:p w14:paraId="40DD57DF" w14:textId="77777777" w:rsidR="005E531C" w:rsidRPr="0039320A" w:rsidRDefault="005E531C" w:rsidP="001368BA">
      <w:pPr>
        <w:numPr>
          <w:ilvl w:val="0"/>
          <w:numId w:val="15"/>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0680E027" w14:textId="77777777" w:rsidR="005E531C" w:rsidRPr="0039320A" w:rsidRDefault="005E531C" w:rsidP="005E531C">
      <w:pPr>
        <w:ind w:right="-1"/>
        <w:jc w:val="both"/>
        <w:rPr>
          <w:rFonts w:ascii="Calibri" w:hAnsi="Calibri"/>
        </w:rPr>
      </w:pPr>
    </w:p>
    <w:p w14:paraId="1923FF5A"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2D30FA09" w14:textId="77777777" w:rsidR="00A21148" w:rsidRDefault="00A21148" w:rsidP="005E531C">
      <w:pPr>
        <w:pStyle w:val="Textoindependiente3"/>
        <w:ind w:right="-1"/>
        <w:rPr>
          <w:rFonts w:ascii="Calibri" w:hAnsi="Calibri"/>
          <w:b w:val="0"/>
          <w:sz w:val="20"/>
        </w:rPr>
      </w:pPr>
    </w:p>
    <w:p w14:paraId="51817CDC" w14:textId="77777777" w:rsidR="006A37A0" w:rsidRPr="009E04A4" w:rsidRDefault="006A37A0" w:rsidP="005E531C">
      <w:pPr>
        <w:pStyle w:val="Textoindependiente3"/>
        <w:ind w:right="-1"/>
        <w:rPr>
          <w:rFonts w:ascii="Calibri" w:hAnsi="Calibri"/>
          <w:b w:val="0"/>
          <w:sz w:val="20"/>
        </w:rPr>
      </w:pPr>
    </w:p>
    <w:p w14:paraId="3C5F2327"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28D45587" w14:textId="77777777" w:rsidR="005E531C" w:rsidRPr="0039320A" w:rsidRDefault="005E531C" w:rsidP="005E531C">
      <w:pPr>
        <w:ind w:right="-1"/>
        <w:jc w:val="both"/>
        <w:rPr>
          <w:rFonts w:ascii="Calibri" w:hAnsi="Calibri"/>
        </w:rPr>
      </w:pPr>
    </w:p>
    <w:p w14:paraId="74E1E505" w14:textId="65E1A3EE"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64CB063D" w14:textId="32C97BF2" w:rsidR="0052388E" w:rsidRDefault="00A35871" w:rsidP="00D6731A">
      <w:pPr>
        <w:spacing w:before="100" w:beforeAutospacing="1" w:after="100" w:afterAutospacing="1"/>
        <w:ind w:right="-1"/>
        <w:jc w:val="both"/>
        <w:rPr>
          <w:rFonts w:ascii="Calibri" w:hAnsi="Calibri"/>
        </w:rPr>
      </w:pPr>
      <w:r w:rsidRPr="00A35871">
        <w:rPr>
          <w:rFonts w:ascii="Calibri" w:hAnsi="Calibri"/>
        </w:rPr>
        <w:t>El o los contratos que deriven de la presente licitación estarán sujetos al precio fijo ofertado por el licitante que resulte adjudicado, las cantidades podrán variar de acuerdo a las necesidades de cada unidad aplicativa de la Convocante, en función del monto contratado.</w:t>
      </w:r>
    </w:p>
    <w:p w14:paraId="73FD2CDC" w14:textId="77777777" w:rsidR="00D6731A" w:rsidRPr="0039320A" w:rsidRDefault="0052388E" w:rsidP="00D6731A">
      <w:pPr>
        <w:ind w:right="-1"/>
        <w:jc w:val="both"/>
        <w:rPr>
          <w:rFonts w:ascii="Calibri" w:hAnsi="Calibri"/>
        </w:rPr>
      </w:pPr>
      <w:r>
        <w:rPr>
          <w:rFonts w:ascii="Calibri" w:hAnsi="Calibri"/>
        </w:rPr>
        <w:t xml:space="preserve">De conformidad con el Artículo 59 fracción II inciso e) de la Ley </w:t>
      </w:r>
      <w:r w:rsidR="00D6731A" w:rsidRPr="0039320A">
        <w:rPr>
          <w:rFonts w:ascii="Calibri" w:hAnsi="Calibri"/>
        </w:rPr>
        <w:t>de Adquisiciones, Arrendamientos y Contratación de Ser</w:t>
      </w:r>
      <w:r w:rsidR="00D6731A">
        <w:rPr>
          <w:rFonts w:ascii="Calibri" w:hAnsi="Calibri"/>
        </w:rPr>
        <w:t>vicios del Estado de Nuevo León se indica que el o los contratos que se deriven de la adjudicación de la presente licitación serán contratos abiertos.</w:t>
      </w:r>
    </w:p>
    <w:p w14:paraId="01E5FB44" w14:textId="77777777" w:rsidR="00CD10B9" w:rsidRDefault="00CD10B9" w:rsidP="00617B4D">
      <w:pPr>
        <w:ind w:right="-1"/>
        <w:jc w:val="both"/>
        <w:rPr>
          <w:rFonts w:ascii="Calibri" w:hAnsi="Calibri"/>
          <w:b/>
          <w:u w:val="single"/>
        </w:rPr>
      </w:pPr>
    </w:p>
    <w:p w14:paraId="6EE51A12" w14:textId="77777777" w:rsidR="005E531C" w:rsidRPr="00E1107E" w:rsidRDefault="008C4582" w:rsidP="0052388E">
      <w:pPr>
        <w:ind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6626117C" w14:textId="77777777" w:rsidR="005E531C" w:rsidRPr="0039320A" w:rsidRDefault="005E531C" w:rsidP="0052388E">
      <w:pPr>
        <w:ind w:right="-1"/>
        <w:jc w:val="both"/>
        <w:rPr>
          <w:rFonts w:ascii="Calibri" w:hAnsi="Calibri"/>
        </w:rPr>
      </w:pPr>
    </w:p>
    <w:p w14:paraId="5D79B702" w14:textId="77777777" w:rsidR="005E531C" w:rsidRPr="0039320A" w:rsidRDefault="005E531C" w:rsidP="0052388E">
      <w:pPr>
        <w:ind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216EB653" w14:textId="77777777" w:rsidR="005E531C" w:rsidRPr="0039320A" w:rsidRDefault="005E531C" w:rsidP="0052388E">
      <w:pPr>
        <w:ind w:right="-1"/>
        <w:jc w:val="both"/>
        <w:rPr>
          <w:rFonts w:ascii="Calibri" w:hAnsi="Calibri"/>
        </w:rPr>
      </w:pPr>
    </w:p>
    <w:p w14:paraId="2F554587" w14:textId="77777777" w:rsidR="005E531C" w:rsidRPr="0039320A" w:rsidRDefault="005E531C" w:rsidP="0052388E">
      <w:pPr>
        <w:pStyle w:val="Textoindependiente"/>
        <w:ind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3A57398" w14:textId="77777777" w:rsidR="001A1B89" w:rsidRDefault="001A1B89" w:rsidP="0052388E">
      <w:pPr>
        <w:ind w:right="-1"/>
        <w:jc w:val="both"/>
        <w:rPr>
          <w:rFonts w:ascii="Calibri" w:hAnsi="Calibri"/>
          <w:b/>
          <w:u w:val="single"/>
        </w:rPr>
      </w:pPr>
    </w:p>
    <w:p w14:paraId="2D50965D"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07A54947" w14:textId="77777777" w:rsidR="005E531C" w:rsidRPr="0039320A" w:rsidRDefault="005E531C" w:rsidP="0052388E">
      <w:pPr>
        <w:ind w:right="-1"/>
        <w:jc w:val="both"/>
        <w:rPr>
          <w:rFonts w:ascii="Calibri" w:hAnsi="Calibri"/>
          <w:b/>
        </w:rPr>
      </w:pPr>
    </w:p>
    <w:p w14:paraId="6AF8D3F3" w14:textId="77777777" w:rsidR="005E531C" w:rsidRPr="0039320A" w:rsidRDefault="005E531C" w:rsidP="0052388E">
      <w:pPr>
        <w:ind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6E80317" w14:textId="77777777" w:rsidR="00A16B2E" w:rsidRPr="0039320A" w:rsidRDefault="00A16B2E" w:rsidP="0052388E">
      <w:pPr>
        <w:ind w:right="-1"/>
        <w:jc w:val="both"/>
        <w:rPr>
          <w:rFonts w:ascii="Calibri" w:hAnsi="Calibri"/>
        </w:rPr>
      </w:pPr>
    </w:p>
    <w:p w14:paraId="6DCB8642" w14:textId="77777777" w:rsidR="005E531C" w:rsidRPr="00E1107E" w:rsidRDefault="005E531C" w:rsidP="0052388E">
      <w:pPr>
        <w:ind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.3. Notificaciones.</w:t>
      </w:r>
    </w:p>
    <w:p w14:paraId="33EA8A50" w14:textId="77777777" w:rsidR="005E531C" w:rsidRDefault="005E531C" w:rsidP="0052388E">
      <w:pPr>
        <w:ind w:right="-1"/>
        <w:jc w:val="both"/>
        <w:rPr>
          <w:rFonts w:ascii="Calibri" w:hAnsi="Calibri"/>
        </w:rPr>
      </w:pPr>
    </w:p>
    <w:p w14:paraId="47C8EE1D" w14:textId="77777777" w:rsidR="005E531C" w:rsidRPr="0039320A" w:rsidRDefault="005E531C" w:rsidP="0052388E">
      <w:pPr>
        <w:ind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0167A952" w14:textId="77777777" w:rsidR="00FF3421" w:rsidRDefault="00FF3421" w:rsidP="0052388E">
      <w:pPr>
        <w:ind w:right="-1"/>
        <w:jc w:val="both"/>
        <w:rPr>
          <w:rFonts w:ascii="Calibri" w:hAnsi="Calibri"/>
          <w:b/>
          <w:u w:val="single"/>
        </w:rPr>
      </w:pPr>
    </w:p>
    <w:p w14:paraId="421FF4FD" w14:textId="77777777" w:rsidR="005E531C" w:rsidRPr="00933CEB" w:rsidRDefault="005E531C" w:rsidP="0052388E">
      <w:pPr>
        <w:ind w:right="-1"/>
        <w:jc w:val="both"/>
        <w:rPr>
          <w:rFonts w:ascii="Calibri" w:hAnsi="Calibri"/>
          <w:b/>
          <w:u w:val="single"/>
        </w:rPr>
      </w:pPr>
      <w:r w:rsidRPr="00933CEB">
        <w:rPr>
          <w:rFonts w:ascii="Calibri" w:hAnsi="Calibri"/>
          <w:b/>
          <w:u w:val="single"/>
        </w:rPr>
        <w:t>1</w:t>
      </w:r>
      <w:r w:rsidR="008C4582">
        <w:rPr>
          <w:rFonts w:ascii="Calibri" w:hAnsi="Calibri"/>
          <w:b/>
          <w:u w:val="single"/>
        </w:rPr>
        <w:t>4</w:t>
      </w:r>
      <w:r w:rsidRPr="00933CEB">
        <w:rPr>
          <w:rFonts w:ascii="Calibri" w:hAnsi="Calibri"/>
          <w:b/>
          <w:u w:val="single"/>
        </w:rPr>
        <w:t>.4. Vigencia del contrato.</w:t>
      </w:r>
    </w:p>
    <w:p w14:paraId="5F0672EA" w14:textId="77777777" w:rsidR="00360AC7" w:rsidRDefault="00360AC7" w:rsidP="0052388E">
      <w:pPr>
        <w:pStyle w:val="Textoindependiente2"/>
        <w:ind w:right="-1"/>
        <w:rPr>
          <w:rFonts w:ascii="Calibri" w:hAnsi="Calibri"/>
          <w:sz w:val="20"/>
        </w:rPr>
      </w:pPr>
    </w:p>
    <w:p w14:paraId="15736628" w14:textId="15289849" w:rsidR="005E531C" w:rsidRDefault="005E531C" w:rsidP="0052388E">
      <w:pPr>
        <w:pStyle w:val="Textoindependiente2"/>
        <w:ind w:right="-1"/>
        <w:rPr>
          <w:rFonts w:ascii="Calibri" w:hAnsi="Calibri"/>
          <w:sz w:val="20"/>
        </w:rPr>
      </w:pPr>
      <w:r w:rsidRPr="00C8690D">
        <w:rPr>
          <w:rFonts w:ascii="Calibri" w:hAnsi="Calibri"/>
          <w:sz w:val="20"/>
        </w:rPr>
        <w:t xml:space="preserve">La vigencia del contrato que se derive </w:t>
      </w:r>
      <w:r w:rsidR="009E04A4" w:rsidRPr="00C8690D">
        <w:rPr>
          <w:rFonts w:ascii="Calibri" w:hAnsi="Calibri"/>
          <w:sz w:val="20"/>
        </w:rPr>
        <w:t xml:space="preserve">de la </w:t>
      </w:r>
      <w:r w:rsidRPr="00C8690D">
        <w:rPr>
          <w:rFonts w:ascii="Calibri" w:hAnsi="Calibri"/>
          <w:sz w:val="20"/>
        </w:rPr>
        <w:t xml:space="preserve">presente </w:t>
      </w:r>
      <w:r w:rsidR="009E04A4" w:rsidRPr="000E296A">
        <w:rPr>
          <w:rFonts w:ascii="Calibri" w:hAnsi="Calibri"/>
          <w:sz w:val="20"/>
        </w:rPr>
        <w:t>licitación</w:t>
      </w:r>
      <w:r w:rsidRPr="000E296A">
        <w:rPr>
          <w:rFonts w:ascii="Calibri" w:hAnsi="Calibri"/>
          <w:sz w:val="20"/>
        </w:rPr>
        <w:t xml:space="preserve">, será del </w:t>
      </w:r>
      <w:r w:rsidR="0087173A" w:rsidRPr="00A21148">
        <w:rPr>
          <w:rFonts w:ascii="Calibri" w:hAnsi="Calibri"/>
          <w:sz w:val="20"/>
        </w:rPr>
        <w:t>1</w:t>
      </w:r>
      <w:r w:rsidRPr="00A21148">
        <w:rPr>
          <w:rFonts w:ascii="Calibri" w:hAnsi="Calibri"/>
          <w:sz w:val="20"/>
        </w:rPr>
        <w:t xml:space="preserve"> de </w:t>
      </w:r>
      <w:r w:rsidR="00CC4619">
        <w:rPr>
          <w:rFonts w:ascii="Calibri" w:hAnsi="Calibri"/>
          <w:sz w:val="20"/>
        </w:rPr>
        <w:t>noviembre</w:t>
      </w:r>
      <w:r w:rsidR="009040F6" w:rsidRPr="00A21148">
        <w:rPr>
          <w:rFonts w:ascii="Calibri" w:hAnsi="Calibri"/>
          <w:sz w:val="20"/>
        </w:rPr>
        <w:t xml:space="preserve"> del 202</w:t>
      </w:r>
      <w:r w:rsidR="000F2561" w:rsidRPr="00A21148">
        <w:rPr>
          <w:rFonts w:ascii="Calibri" w:hAnsi="Calibri"/>
          <w:sz w:val="20"/>
        </w:rPr>
        <w:t>3</w:t>
      </w:r>
      <w:r w:rsidRPr="00A21148">
        <w:rPr>
          <w:rFonts w:ascii="Calibri" w:hAnsi="Calibri"/>
          <w:sz w:val="20"/>
        </w:rPr>
        <w:t xml:space="preserve"> al </w:t>
      </w:r>
      <w:r w:rsidR="00B373E0" w:rsidRPr="00A21148">
        <w:rPr>
          <w:rFonts w:ascii="Calibri" w:hAnsi="Calibri"/>
          <w:sz w:val="20"/>
        </w:rPr>
        <w:t>31</w:t>
      </w:r>
      <w:r w:rsidRPr="00A21148">
        <w:rPr>
          <w:rFonts w:ascii="Calibri" w:hAnsi="Calibri"/>
          <w:sz w:val="20"/>
        </w:rPr>
        <w:t xml:space="preserve"> de </w:t>
      </w:r>
      <w:r w:rsidR="00B373E0" w:rsidRPr="00A21148">
        <w:rPr>
          <w:rFonts w:ascii="Calibri" w:hAnsi="Calibri"/>
          <w:sz w:val="20"/>
        </w:rPr>
        <w:t>diciembre</w:t>
      </w:r>
      <w:r w:rsidRPr="00A21148">
        <w:rPr>
          <w:rFonts w:ascii="Calibri" w:hAnsi="Calibri"/>
          <w:sz w:val="20"/>
        </w:rPr>
        <w:t xml:space="preserve"> del 20</w:t>
      </w:r>
      <w:r w:rsidR="000F2561" w:rsidRPr="00A21148">
        <w:rPr>
          <w:rFonts w:ascii="Calibri" w:hAnsi="Calibri"/>
          <w:sz w:val="20"/>
        </w:rPr>
        <w:t>23</w:t>
      </w:r>
      <w:r w:rsidRPr="00A21148">
        <w:rPr>
          <w:rFonts w:ascii="Calibri" w:hAnsi="Calibri"/>
          <w:sz w:val="20"/>
        </w:rPr>
        <w:t>.</w:t>
      </w:r>
      <w:r w:rsidRPr="000E296A">
        <w:rPr>
          <w:rFonts w:ascii="Calibri" w:hAnsi="Calibri"/>
          <w:sz w:val="20"/>
        </w:rPr>
        <w:t xml:space="preserve"> Al respecto, en la inteligencia de que si a la fecha de la conclusión de la vigencia del contrato</w:t>
      </w:r>
      <w:r w:rsidR="00B373E0">
        <w:rPr>
          <w:rFonts w:ascii="Calibri" w:hAnsi="Calibri"/>
          <w:sz w:val="20"/>
        </w:rPr>
        <w:t>, el servicio no se ha prestado</w:t>
      </w:r>
      <w:r w:rsidRPr="000E296A">
        <w:rPr>
          <w:rFonts w:ascii="Calibri" w:hAnsi="Calibri"/>
          <w:sz w:val="20"/>
        </w:rPr>
        <w:t xml:space="preserve"> a satisfacción</w:t>
      </w:r>
      <w:r w:rsidRPr="00C8690D">
        <w:rPr>
          <w:rFonts w:ascii="Calibri" w:hAnsi="Calibri"/>
          <w:sz w:val="20"/>
        </w:rPr>
        <w:t xml:space="preserve"> de la Convocante, el instrumento continuará vigente, hasta en tanto no se cumpla dicha condición.</w:t>
      </w:r>
    </w:p>
    <w:p w14:paraId="6F9FD478" w14:textId="77777777" w:rsidR="006A37A0" w:rsidRPr="009E04A4" w:rsidRDefault="006A37A0" w:rsidP="0052388E">
      <w:pPr>
        <w:pStyle w:val="Textoindependiente2"/>
        <w:ind w:right="-1"/>
        <w:rPr>
          <w:rFonts w:ascii="Calibri" w:hAnsi="Calibri"/>
          <w:sz w:val="20"/>
        </w:rPr>
      </w:pPr>
    </w:p>
    <w:p w14:paraId="5F76ECFF" w14:textId="77777777" w:rsidR="00C479CB" w:rsidRDefault="00C479CB" w:rsidP="006A393A"/>
    <w:p w14:paraId="706ECAAD" w14:textId="77777777" w:rsidR="005E531C" w:rsidRPr="0039320A" w:rsidRDefault="005E531C"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65623918" w14:textId="77777777" w:rsidR="005E531C" w:rsidRPr="0039320A" w:rsidRDefault="005E531C" w:rsidP="005E531C">
      <w:pPr>
        <w:ind w:right="-1"/>
        <w:jc w:val="both"/>
        <w:rPr>
          <w:rFonts w:ascii="Calibri" w:hAnsi="Calibri"/>
        </w:rPr>
      </w:pPr>
    </w:p>
    <w:p w14:paraId="04353D71"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0EF78AA0" w14:textId="77777777" w:rsidR="0052388E" w:rsidRDefault="0052388E" w:rsidP="005E531C">
      <w:pPr>
        <w:ind w:right="-1"/>
        <w:jc w:val="both"/>
        <w:rPr>
          <w:rFonts w:ascii="Calibri" w:hAnsi="Calibri"/>
        </w:rPr>
      </w:pPr>
    </w:p>
    <w:p w14:paraId="61A6E38C" w14:textId="77777777" w:rsidR="006A37A0" w:rsidRDefault="006A37A0" w:rsidP="005E531C">
      <w:pPr>
        <w:ind w:right="-1"/>
        <w:jc w:val="both"/>
        <w:rPr>
          <w:rFonts w:ascii="Calibri" w:hAnsi="Calibri"/>
        </w:rPr>
      </w:pPr>
    </w:p>
    <w:p w14:paraId="78C6F739"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407349B" w14:textId="77777777" w:rsidR="005E531C" w:rsidRPr="0039320A" w:rsidRDefault="005E531C" w:rsidP="005E531C">
      <w:pPr>
        <w:ind w:right="-1"/>
        <w:jc w:val="both"/>
        <w:rPr>
          <w:rFonts w:ascii="Calibri" w:hAnsi="Calibri"/>
        </w:rPr>
      </w:pPr>
    </w:p>
    <w:p w14:paraId="2379CB31"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1274E913"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2A1E4250" w14:textId="77777777" w:rsidR="005E531C" w:rsidRPr="0039320A" w:rsidRDefault="005E531C" w:rsidP="001368BA">
      <w:pPr>
        <w:numPr>
          <w:ilvl w:val="0"/>
          <w:numId w:val="16"/>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65E2CAAE" w14:textId="77777777" w:rsidR="005E531C" w:rsidRDefault="005E531C" w:rsidP="001368BA">
      <w:pPr>
        <w:numPr>
          <w:ilvl w:val="0"/>
          <w:numId w:val="16"/>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48866A53" w14:textId="77777777" w:rsidR="009E04A4" w:rsidRDefault="009E04A4" w:rsidP="005E531C">
      <w:pPr>
        <w:ind w:right="-1"/>
        <w:jc w:val="both"/>
        <w:rPr>
          <w:rFonts w:ascii="Calibri" w:hAnsi="Calibri"/>
          <w:b/>
        </w:rPr>
      </w:pPr>
    </w:p>
    <w:p w14:paraId="5A7457B0" w14:textId="77777777" w:rsidR="006A37A0" w:rsidRDefault="006A37A0" w:rsidP="005E531C">
      <w:pPr>
        <w:ind w:right="-1"/>
        <w:jc w:val="both"/>
        <w:rPr>
          <w:rFonts w:ascii="Calibri" w:hAnsi="Calibri"/>
          <w:b/>
        </w:rPr>
      </w:pPr>
    </w:p>
    <w:p w14:paraId="67A9C851"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7776C747" w14:textId="77777777" w:rsidR="005E531C" w:rsidRPr="0039320A" w:rsidRDefault="005E531C" w:rsidP="005E531C">
      <w:pPr>
        <w:ind w:right="-1"/>
        <w:jc w:val="both"/>
        <w:rPr>
          <w:rFonts w:ascii="Calibri" w:hAnsi="Calibri"/>
        </w:rPr>
      </w:pPr>
    </w:p>
    <w:p w14:paraId="22C7F8AA" w14:textId="15607434" w:rsidR="005E531C"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w:t>
      </w:r>
      <w:r w:rsidR="00B9694D">
        <w:rPr>
          <w:rFonts w:ascii="Calibri" w:hAnsi="Calibri"/>
        </w:rPr>
        <w:t>Licitante</w:t>
      </w:r>
      <w:r w:rsidRPr="0039320A">
        <w:rPr>
          <w:rFonts w:ascii="Calibri" w:hAnsi="Calibri"/>
        </w:rPr>
        <w:t xml:space="preserve"> ganador del concurso, cuando se presente alguna de las siguientes causas.</w:t>
      </w:r>
    </w:p>
    <w:p w14:paraId="6C9B4DA0" w14:textId="77777777" w:rsidR="005E531C" w:rsidRPr="0039320A" w:rsidRDefault="005E531C" w:rsidP="005E531C">
      <w:pPr>
        <w:ind w:right="-1"/>
        <w:jc w:val="both"/>
        <w:rPr>
          <w:rFonts w:ascii="Calibri" w:hAnsi="Calibri"/>
        </w:rPr>
      </w:pPr>
    </w:p>
    <w:p w14:paraId="1CFDD1FD" w14:textId="498DCA6E" w:rsidR="005E531C" w:rsidRPr="00472E53" w:rsidRDefault="00472E53" w:rsidP="001368BA">
      <w:pPr>
        <w:numPr>
          <w:ilvl w:val="0"/>
          <w:numId w:val="17"/>
        </w:numPr>
        <w:ind w:right="-1"/>
        <w:jc w:val="both"/>
        <w:rPr>
          <w:rFonts w:ascii="Calibri" w:hAnsi="Calibri"/>
        </w:rPr>
      </w:pPr>
      <w:r w:rsidRPr="00472E53">
        <w:rPr>
          <w:rFonts w:ascii="Calibri" w:hAnsi="Calibri"/>
        </w:rPr>
        <w:t>Incumplimiento grave de las obligaciones contraídas por el licitante ganador.</w:t>
      </w:r>
    </w:p>
    <w:p w14:paraId="506D88E3" w14:textId="77777777" w:rsidR="00472E53" w:rsidRPr="0039320A" w:rsidRDefault="00472E53" w:rsidP="001368BA">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5294C3A" w14:textId="77777777" w:rsidR="005E531C" w:rsidRPr="0039320A" w:rsidRDefault="005E531C" w:rsidP="001368BA">
      <w:pPr>
        <w:numPr>
          <w:ilvl w:val="0"/>
          <w:numId w:val="17"/>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483280">
        <w:rPr>
          <w:rFonts w:ascii="Calibri" w:hAnsi="Calibri"/>
        </w:rPr>
        <w:t>otorga la prestación del servicio</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6C5E05CA" w14:textId="77777777" w:rsidR="005E531C" w:rsidRPr="00DB6160" w:rsidRDefault="00AE6737" w:rsidP="001368BA">
      <w:pPr>
        <w:numPr>
          <w:ilvl w:val="0"/>
          <w:numId w:val="17"/>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6E11037A"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DBF4B25" w14:textId="77777777" w:rsidR="005E531C" w:rsidRPr="00DB6160" w:rsidRDefault="005E531C" w:rsidP="001368BA">
      <w:pPr>
        <w:numPr>
          <w:ilvl w:val="0"/>
          <w:numId w:val="17"/>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83280">
        <w:rPr>
          <w:rFonts w:ascii="Calibri" w:hAnsi="Calibri"/>
        </w:rPr>
        <w:t xml:space="preserve">la prestación del servicio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4EB28C9A"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2C8D8B2" w14:textId="77777777" w:rsidR="005E531C" w:rsidRPr="00DB6160" w:rsidRDefault="005E531C" w:rsidP="001368BA">
      <w:pPr>
        <w:numPr>
          <w:ilvl w:val="0"/>
          <w:numId w:val="17"/>
        </w:numPr>
        <w:ind w:right="51"/>
        <w:jc w:val="both"/>
        <w:rPr>
          <w:rFonts w:ascii="Calibri" w:hAnsi="Calibri"/>
        </w:rPr>
      </w:pPr>
      <w:r w:rsidRPr="00DB6160">
        <w:rPr>
          <w:rFonts w:ascii="Calibri" w:hAnsi="Calibri"/>
        </w:rPr>
        <w:t xml:space="preserve">Por negativa a repetir o completar </w:t>
      </w:r>
      <w:r w:rsidR="00483280">
        <w:rPr>
          <w:rFonts w:ascii="Calibri" w:hAnsi="Calibri"/>
        </w:rPr>
        <w:t>la prestación del servicio</w:t>
      </w:r>
      <w:r w:rsidRPr="00DB6160">
        <w:rPr>
          <w:rFonts w:ascii="Calibri" w:hAnsi="Calibri"/>
        </w:rPr>
        <w:t>, que la Convocante no aceptó por deficiente.</w:t>
      </w:r>
    </w:p>
    <w:p w14:paraId="5E2DFBF4"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2527B0EF" w14:textId="77777777" w:rsidR="005E531C" w:rsidRPr="00DB6160" w:rsidRDefault="005E531C" w:rsidP="001368BA">
      <w:pPr>
        <w:numPr>
          <w:ilvl w:val="0"/>
          <w:numId w:val="17"/>
        </w:numPr>
        <w:ind w:right="-1"/>
        <w:jc w:val="both"/>
        <w:rPr>
          <w:rFonts w:ascii="Calibri" w:hAnsi="Calibri"/>
        </w:rPr>
      </w:pPr>
      <w:r w:rsidRPr="00DB6160">
        <w:rPr>
          <w:rFonts w:ascii="Calibri" w:hAnsi="Calibri"/>
        </w:rPr>
        <w:t xml:space="preserve">Si cede, traspasa o subcontrata </w:t>
      </w:r>
      <w:r w:rsidR="00C42BF6">
        <w:rPr>
          <w:rFonts w:ascii="Calibri" w:hAnsi="Calibri"/>
        </w:rPr>
        <w:t xml:space="preserve">la prestación del </w:t>
      </w:r>
      <w:r w:rsidR="00483280">
        <w:rPr>
          <w:rFonts w:ascii="Calibri" w:hAnsi="Calibri"/>
        </w:rPr>
        <w:t>servicio</w:t>
      </w:r>
      <w:r w:rsidRPr="00DB6160">
        <w:rPr>
          <w:rFonts w:ascii="Calibri" w:hAnsi="Calibri"/>
        </w:rPr>
        <w:t xml:space="preserve"> objeto de este concurso.</w:t>
      </w:r>
    </w:p>
    <w:p w14:paraId="7EBB8CDF" w14:textId="77777777" w:rsidR="005E531C" w:rsidRPr="00DB6160" w:rsidRDefault="005E531C" w:rsidP="001368BA">
      <w:pPr>
        <w:numPr>
          <w:ilvl w:val="0"/>
          <w:numId w:val="17"/>
        </w:numPr>
        <w:ind w:right="-1"/>
        <w:jc w:val="both"/>
        <w:rPr>
          <w:rFonts w:ascii="Calibri" w:hAnsi="Calibri"/>
        </w:rPr>
      </w:pPr>
      <w:r w:rsidRPr="00DB6160">
        <w:rPr>
          <w:rFonts w:ascii="Calibri" w:hAnsi="Calibri"/>
        </w:rPr>
        <w:t>Si es declarado en estado de quiebra o suspensión de pagos, por autoridad competente.</w:t>
      </w:r>
    </w:p>
    <w:p w14:paraId="7C185539" w14:textId="77777777" w:rsidR="005E531C" w:rsidRPr="00DB6160" w:rsidRDefault="005E531C" w:rsidP="005E531C">
      <w:pPr>
        <w:ind w:right="-1"/>
        <w:jc w:val="both"/>
        <w:rPr>
          <w:rFonts w:ascii="Calibri" w:hAnsi="Calibri"/>
        </w:rPr>
      </w:pPr>
    </w:p>
    <w:p w14:paraId="4C8A629E"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3F62B6D" w14:textId="77777777" w:rsidR="005E531C" w:rsidRDefault="005E531C" w:rsidP="005E531C">
      <w:pPr>
        <w:ind w:right="-1"/>
        <w:jc w:val="both"/>
        <w:rPr>
          <w:rFonts w:ascii="Calibri" w:hAnsi="Calibri"/>
        </w:rPr>
      </w:pPr>
    </w:p>
    <w:p w14:paraId="2FCA0EC8" w14:textId="77777777" w:rsidR="00A21148" w:rsidRDefault="00A21148" w:rsidP="005E531C">
      <w:pPr>
        <w:ind w:right="-1"/>
        <w:jc w:val="both"/>
        <w:rPr>
          <w:rFonts w:ascii="Calibri" w:hAnsi="Calibri"/>
        </w:rPr>
      </w:pPr>
    </w:p>
    <w:p w14:paraId="71D80671" w14:textId="77777777" w:rsidR="004703B8" w:rsidRDefault="004703B8" w:rsidP="005E531C">
      <w:pPr>
        <w:ind w:right="-1"/>
        <w:jc w:val="both"/>
        <w:rPr>
          <w:rFonts w:ascii="Calibri" w:hAnsi="Calibri"/>
        </w:rPr>
      </w:pPr>
    </w:p>
    <w:p w14:paraId="45ECE13E"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lastRenderedPageBreak/>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89F00D" w14:textId="77777777" w:rsidR="005E531C" w:rsidRPr="0039320A" w:rsidRDefault="005E531C" w:rsidP="005E531C">
      <w:pPr>
        <w:ind w:right="-1"/>
        <w:jc w:val="both"/>
        <w:rPr>
          <w:rFonts w:ascii="Calibri" w:hAnsi="Calibri"/>
        </w:rPr>
      </w:pPr>
    </w:p>
    <w:p w14:paraId="65CAE51B" w14:textId="5A5C5FD5"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B373E0">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3C43A77" w14:textId="77777777" w:rsidR="005E531C" w:rsidRPr="00DB6160" w:rsidRDefault="005E531C" w:rsidP="005E531C">
      <w:pPr>
        <w:ind w:right="-1"/>
        <w:jc w:val="both"/>
        <w:rPr>
          <w:rFonts w:ascii="Calibri" w:hAnsi="Calibri"/>
        </w:rPr>
      </w:pPr>
    </w:p>
    <w:p w14:paraId="0A03B22A" w14:textId="77777777" w:rsidR="005E531C" w:rsidRDefault="005E531C" w:rsidP="005E531C">
      <w:pPr>
        <w:ind w:right="-1"/>
        <w:jc w:val="both"/>
        <w:rPr>
          <w:rFonts w:ascii="Calibri" w:hAnsi="Calibri"/>
        </w:rPr>
      </w:pPr>
      <w:r w:rsidRPr="00DB6160">
        <w:rPr>
          <w:rFonts w:ascii="Calibri" w:hAnsi="Calibri"/>
        </w:rPr>
        <w:t>El domicilio de las Oficinas en el que la Convocante resolverá los recursos de reconsideración es el que corresponde a la Dirección General de la Convocante ubicada en el edificio</w:t>
      </w:r>
      <w:r w:rsidRPr="0039320A">
        <w:rPr>
          <w:rFonts w:ascii="Calibri" w:hAnsi="Calibri"/>
        </w:rPr>
        <w:t xml:space="preserve"> que se localiza en la Calle Matamoros</w:t>
      </w:r>
      <w:r>
        <w:rPr>
          <w:rFonts w:ascii="Calibri" w:hAnsi="Calibri"/>
        </w:rPr>
        <w:t xml:space="preserve"> oriente, No. 520</w:t>
      </w:r>
      <w:r w:rsidRPr="0039320A">
        <w:rPr>
          <w:rFonts w:ascii="Calibri" w:hAnsi="Calibri"/>
        </w:rPr>
        <w:t>, Centro de Monterrey, Nuevo León, C.P. 64000.</w:t>
      </w:r>
    </w:p>
    <w:p w14:paraId="1C9651ED" w14:textId="77777777" w:rsidR="006A37A0" w:rsidRPr="0039320A" w:rsidRDefault="006A37A0" w:rsidP="005E531C">
      <w:pPr>
        <w:ind w:right="-1"/>
        <w:jc w:val="both"/>
        <w:rPr>
          <w:rFonts w:ascii="Calibri" w:hAnsi="Calibri"/>
        </w:rPr>
      </w:pPr>
    </w:p>
    <w:p w14:paraId="26031DC4" w14:textId="77777777" w:rsidR="00C479CB" w:rsidRDefault="00C479CB" w:rsidP="005E531C">
      <w:pPr>
        <w:ind w:right="-1"/>
        <w:jc w:val="both"/>
        <w:rPr>
          <w:rFonts w:ascii="Calibri" w:hAnsi="Calibri"/>
          <w:b/>
        </w:rPr>
      </w:pPr>
    </w:p>
    <w:p w14:paraId="6099B899" w14:textId="77777777" w:rsidR="005E531C" w:rsidRPr="009040F6"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color w:val="7030A0"/>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044BC1F8" w14:textId="77777777" w:rsidR="005E531C" w:rsidRPr="0039320A" w:rsidRDefault="005E531C" w:rsidP="005E531C">
      <w:pPr>
        <w:ind w:right="-1"/>
        <w:jc w:val="both"/>
        <w:rPr>
          <w:rFonts w:ascii="Calibri" w:hAnsi="Calibri"/>
          <w:b/>
        </w:rPr>
      </w:pPr>
    </w:p>
    <w:p w14:paraId="695CE849"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2C482445" w14:textId="77777777" w:rsidR="00A91551" w:rsidRDefault="00A91551" w:rsidP="00A91551">
      <w:pPr>
        <w:ind w:left="720" w:right="-1"/>
        <w:jc w:val="both"/>
        <w:rPr>
          <w:rFonts w:ascii="Calibri" w:hAnsi="Calibri"/>
        </w:rPr>
      </w:pPr>
    </w:p>
    <w:p w14:paraId="66A4262F" w14:textId="77777777" w:rsidR="005E531C" w:rsidRPr="00DB6160" w:rsidRDefault="005E531C" w:rsidP="001368BA">
      <w:pPr>
        <w:numPr>
          <w:ilvl w:val="0"/>
          <w:numId w:val="18"/>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4259BEFA" w14:textId="060A488D" w:rsidR="005E531C" w:rsidRPr="00DB6160" w:rsidRDefault="005E531C" w:rsidP="001368BA">
      <w:pPr>
        <w:numPr>
          <w:ilvl w:val="0"/>
          <w:numId w:val="18"/>
        </w:numPr>
        <w:jc w:val="both"/>
        <w:rPr>
          <w:rFonts w:ascii="Calibri" w:hAnsi="Calibri"/>
        </w:rPr>
      </w:pPr>
      <w:r w:rsidRPr="00DB6160">
        <w:rPr>
          <w:rFonts w:ascii="Calibri" w:hAnsi="Calibri"/>
        </w:rPr>
        <w:t xml:space="preserve">Cuando </w:t>
      </w:r>
      <w:r w:rsidR="00B9694D" w:rsidRPr="00DB6160">
        <w:rPr>
          <w:rFonts w:ascii="Calibri" w:hAnsi="Calibri"/>
        </w:rPr>
        <w:t>ninguna de las propuestas presentadas por los participantes cumpla</w:t>
      </w:r>
      <w:r w:rsidRPr="00DB6160">
        <w:rPr>
          <w:rFonts w:ascii="Calibri" w:hAnsi="Calibri"/>
        </w:rPr>
        <w:t xml:space="preserve"> con los requisitos establecidos en las bases.</w:t>
      </w:r>
    </w:p>
    <w:p w14:paraId="080057DD" w14:textId="77777777" w:rsidR="005E531C" w:rsidRPr="00DB6160" w:rsidRDefault="005E531C" w:rsidP="001368BA">
      <w:pPr>
        <w:numPr>
          <w:ilvl w:val="0"/>
          <w:numId w:val="18"/>
        </w:numPr>
        <w:jc w:val="both"/>
        <w:rPr>
          <w:rFonts w:ascii="Calibri" w:hAnsi="Calibri"/>
        </w:rPr>
      </w:pPr>
      <w:r w:rsidRPr="00DB6160">
        <w:rPr>
          <w:rFonts w:ascii="Calibri" w:hAnsi="Calibri"/>
        </w:rPr>
        <w:t>Cuando sus precios no sean aceptables, previo estudio de mercado realizado por la Convocante.</w:t>
      </w:r>
    </w:p>
    <w:p w14:paraId="3790FAD1" w14:textId="77777777" w:rsidR="0060140D" w:rsidRDefault="0060140D" w:rsidP="005E531C">
      <w:pPr>
        <w:ind w:right="-1"/>
        <w:jc w:val="both"/>
        <w:rPr>
          <w:rFonts w:ascii="Calibri" w:hAnsi="Calibri"/>
          <w:b/>
        </w:rPr>
      </w:pPr>
    </w:p>
    <w:p w14:paraId="4DD1AE8A" w14:textId="77777777" w:rsidR="006A37A0" w:rsidRPr="0039320A" w:rsidRDefault="006A37A0" w:rsidP="005E531C">
      <w:pPr>
        <w:ind w:right="-1"/>
        <w:jc w:val="both"/>
        <w:rPr>
          <w:rFonts w:ascii="Calibri" w:hAnsi="Calibri"/>
          <w:b/>
        </w:rPr>
      </w:pPr>
    </w:p>
    <w:p w14:paraId="4FF2F825" w14:textId="77777777" w:rsidR="005E531C"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37268393" w14:textId="77777777" w:rsidR="005E531C" w:rsidRDefault="005E531C" w:rsidP="005E531C">
      <w:pPr>
        <w:ind w:right="-1"/>
        <w:jc w:val="both"/>
        <w:rPr>
          <w:rFonts w:ascii="Calibri" w:hAnsi="Calibri"/>
          <w:b/>
        </w:rPr>
      </w:pPr>
    </w:p>
    <w:p w14:paraId="5B9279F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1D5DD139" w14:textId="77777777" w:rsidR="005E531C" w:rsidRPr="0039320A" w:rsidRDefault="005E531C" w:rsidP="005E531C">
      <w:pPr>
        <w:ind w:right="-1"/>
        <w:jc w:val="both"/>
        <w:rPr>
          <w:rFonts w:ascii="Calibri" w:hAnsi="Calibri"/>
          <w:b/>
        </w:rPr>
      </w:pPr>
    </w:p>
    <w:p w14:paraId="33303F0A" w14:textId="77777777" w:rsidR="005E531C" w:rsidRPr="00572D88" w:rsidRDefault="005E531C" w:rsidP="001368BA">
      <w:pPr>
        <w:pStyle w:val="Textoindependiente3"/>
        <w:numPr>
          <w:ilvl w:val="0"/>
          <w:numId w:val="19"/>
        </w:numPr>
        <w:ind w:right="-1"/>
        <w:rPr>
          <w:rFonts w:ascii="Calibri" w:hAnsi="Calibri"/>
          <w:b w:val="0"/>
          <w:sz w:val="20"/>
        </w:rPr>
      </w:pPr>
      <w:r w:rsidRPr="00572D88">
        <w:rPr>
          <w:rFonts w:ascii="Calibri" w:hAnsi="Calibri"/>
          <w:b w:val="0"/>
          <w:sz w:val="20"/>
        </w:rPr>
        <w:t>Por caso fortuito o fuerza mayor.</w:t>
      </w:r>
    </w:p>
    <w:p w14:paraId="5CEF3979" w14:textId="77777777" w:rsidR="005E531C" w:rsidRPr="00DB6160" w:rsidRDefault="005E531C" w:rsidP="001368BA">
      <w:pPr>
        <w:numPr>
          <w:ilvl w:val="0"/>
          <w:numId w:val="19"/>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607CC4CD" w14:textId="77777777" w:rsidR="005E531C" w:rsidRPr="0039320A" w:rsidRDefault="005E531C" w:rsidP="001368BA">
      <w:pPr>
        <w:numPr>
          <w:ilvl w:val="0"/>
          <w:numId w:val="19"/>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D96D141" w14:textId="77777777" w:rsidR="005E531C" w:rsidRDefault="005E531C" w:rsidP="005E531C">
      <w:pPr>
        <w:ind w:right="-1"/>
        <w:jc w:val="both"/>
        <w:rPr>
          <w:rFonts w:ascii="Calibri" w:hAnsi="Calibri"/>
          <w:b/>
        </w:rPr>
      </w:pPr>
    </w:p>
    <w:p w14:paraId="0021BBE1" w14:textId="77777777" w:rsidR="006A37A0" w:rsidRDefault="006A37A0" w:rsidP="005E531C">
      <w:pPr>
        <w:ind w:right="-1"/>
        <w:jc w:val="both"/>
        <w:rPr>
          <w:rFonts w:ascii="Calibri" w:hAnsi="Calibri"/>
          <w:b/>
        </w:rPr>
      </w:pPr>
    </w:p>
    <w:p w14:paraId="0DE669DB" w14:textId="77777777" w:rsidR="005E531C" w:rsidRPr="0039320A" w:rsidRDefault="008C4582" w:rsidP="006A37A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5B77B5B9" w14:textId="77777777" w:rsidR="005E531C" w:rsidRPr="0039320A" w:rsidRDefault="005E531C" w:rsidP="005E531C">
      <w:pPr>
        <w:ind w:right="-1"/>
        <w:jc w:val="both"/>
        <w:rPr>
          <w:rFonts w:ascii="Calibri" w:hAnsi="Calibri"/>
          <w:b/>
        </w:rPr>
      </w:pPr>
    </w:p>
    <w:p w14:paraId="1A8358C5" w14:textId="024040FE" w:rsidR="0024243C" w:rsidRDefault="005E531C" w:rsidP="00360CB4">
      <w:pPr>
        <w:ind w:right="49"/>
        <w:jc w:val="both"/>
        <w:rPr>
          <w:rFonts w:ascii="Calibri" w:hAnsi="Calibri"/>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74881AFC" w14:textId="77777777" w:rsidR="00CC4619" w:rsidRDefault="00CC4619" w:rsidP="00360CB4">
      <w:pPr>
        <w:ind w:right="49"/>
        <w:jc w:val="both"/>
        <w:rPr>
          <w:rFonts w:ascii="Calibri" w:hAnsi="Calibri"/>
        </w:rPr>
      </w:pPr>
    </w:p>
    <w:p w14:paraId="760A0E3C" w14:textId="77777777" w:rsidR="00617B4D" w:rsidRPr="00037DE1" w:rsidRDefault="00617B4D" w:rsidP="00360CB4">
      <w:pPr>
        <w:ind w:right="49"/>
        <w:jc w:val="both"/>
        <w:rPr>
          <w:rFonts w:asciiTheme="minorHAnsi" w:hAnsiTheme="minorHAnsi"/>
          <w:b/>
        </w:rPr>
      </w:pPr>
    </w:p>
    <w:p w14:paraId="64EAF31F" w14:textId="77777777" w:rsidR="0040064C" w:rsidRDefault="0040064C" w:rsidP="0040064C">
      <w:pPr>
        <w:jc w:val="center"/>
        <w:rPr>
          <w:rFonts w:ascii="Corbel" w:hAnsi="Corbel" w:cs="Arial"/>
          <w:b/>
        </w:rPr>
      </w:pPr>
      <w:r>
        <w:rPr>
          <w:rFonts w:ascii="Corbel" w:hAnsi="Corbel" w:cs="Arial"/>
          <w:b/>
        </w:rPr>
        <w:t>ATENTAMENTE</w:t>
      </w:r>
    </w:p>
    <w:p w14:paraId="247DC8F3" w14:textId="77777777" w:rsidR="0040064C" w:rsidRDefault="0040064C" w:rsidP="0040064C">
      <w:pPr>
        <w:jc w:val="center"/>
        <w:rPr>
          <w:rFonts w:ascii="Corbel" w:hAnsi="Corbel" w:cs="Arial"/>
          <w:b/>
        </w:rPr>
      </w:pPr>
      <w:r>
        <w:rPr>
          <w:rFonts w:ascii="Corbel" w:hAnsi="Corbel" w:cs="Arial"/>
          <w:b/>
        </w:rPr>
        <w:t>LIC. VICENTE ARTURO LÓPEZ LIMÓN</w:t>
      </w:r>
    </w:p>
    <w:p w14:paraId="0892E035" w14:textId="77777777" w:rsidR="0040064C" w:rsidRPr="000E296A" w:rsidRDefault="0040064C" w:rsidP="0040064C">
      <w:pPr>
        <w:jc w:val="center"/>
        <w:rPr>
          <w:rFonts w:ascii="Corbel" w:hAnsi="Corbel" w:cs="Arial"/>
          <w:b/>
        </w:rPr>
      </w:pPr>
      <w:r w:rsidRPr="000E296A">
        <w:rPr>
          <w:rFonts w:ascii="Corbel" w:hAnsi="Corbel" w:cs="Arial"/>
          <w:b/>
        </w:rPr>
        <w:t>DIRECTOR ADMINISTRATIVO</w:t>
      </w:r>
    </w:p>
    <w:p w14:paraId="05B00123" w14:textId="77777777" w:rsidR="0040064C" w:rsidRPr="000E296A" w:rsidRDefault="0040064C" w:rsidP="0040064C">
      <w:pPr>
        <w:jc w:val="center"/>
        <w:rPr>
          <w:rFonts w:ascii="Corbel" w:hAnsi="Corbel" w:cs="Arial"/>
          <w:b/>
        </w:rPr>
      </w:pPr>
      <w:r w:rsidRPr="000E296A">
        <w:rPr>
          <w:rFonts w:ascii="Corbel" w:hAnsi="Corbel" w:cs="Arial"/>
          <w:b/>
        </w:rPr>
        <w:t>DE SERVICIOS DE SALUD DE NUEVO LEÓN, O.P.D.</w:t>
      </w:r>
    </w:p>
    <w:p w14:paraId="4C2851D0" w14:textId="2076258C" w:rsidR="0040064C" w:rsidRDefault="0040064C" w:rsidP="0040064C">
      <w:pPr>
        <w:ind w:right="284"/>
        <w:jc w:val="center"/>
        <w:rPr>
          <w:rFonts w:asciiTheme="minorHAnsi" w:hAnsiTheme="minorHAnsi"/>
          <w:b/>
        </w:rPr>
      </w:pPr>
      <w:r w:rsidRPr="000E296A">
        <w:rPr>
          <w:rFonts w:asciiTheme="minorHAnsi" w:hAnsiTheme="minorHAnsi"/>
          <w:b/>
        </w:rPr>
        <w:t xml:space="preserve">MONTERREY, NUEVO LEÓN </w:t>
      </w:r>
      <w:r w:rsidRPr="00A21148">
        <w:rPr>
          <w:rFonts w:asciiTheme="minorHAnsi" w:hAnsiTheme="minorHAnsi"/>
          <w:b/>
        </w:rPr>
        <w:t xml:space="preserve">A </w:t>
      </w:r>
      <w:r w:rsidR="00A21148" w:rsidRPr="00A21148">
        <w:rPr>
          <w:rFonts w:asciiTheme="minorHAnsi" w:hAnsiTheme="minorHAnsi"/>
          <w:b/>
        </w:rPr>
        <w:t>1</w:t>
      </w:r>
      <w:r w:rsidR="00DF054B">
        <w:rPr>
          <w:rFonts w:asciiTheme="minorHAnsi" w:hAnsiTheme="minorHAnsi"/>
          <w:b/>
        </w:rPr>
        <w:t>6</w:t>
      </w:r>
      <w:r w:rsidRPr="00A21148">
        <w:rPr>
          <w:rFonts w:asciiTheme="minorHAnsi" w:hAnsiTheme="minorHAnsi"/>
          <w:b/>
        </w:rPr>
        <w:t xml:space="preserve"> DE </w:t>
      </w:r>
      <w:r w:rsidR="00CC4619">
        <w:rPr>
          <w:rFonts w:asciiTheme="minorHAnsi" w:hAnsiTheme="minorHAnsi"/>
          <w:b/>
        </w:rPr>
        <w:t>OCTUBRE</w:t>
      </w:r>
      <w:r w:rsidR="000E296A" w:rsidRPr="00A21148">
        <w:rPr>
          <w:rFonts w:asciiTheme="minorHAnsi" w:hAnsiTheme="minorHAnsi"/>
          <w:b/>
        </w:rPr>
        <w:t xml:space="preserve"> DEL 202</w:t>
      </w:r>
      <w:r w:rsidR="00CC4619">
        <w:rPr>
          <w:rFonts w:asciiTheme="minorHAnsi" w:hAnsiTheme="minorHAnsi"/>
          <w:b/>
        </w:rPr>
        <w:t>3</w:t>
      </w:r>
    </w:p>
    <w:p w14:paraId="7881548B" w14:textId="1A976B7A" w:rsidR="00FE283B" w:rsidRDefault="00934D52" w:rsidP="00C906F0">
      <w:pPr>
        <w:spacing w:after="200" w:line="276" w:lineRule="auto"/>
        <w:jc w:val="center"/>
        <w:rPr>
          <w:rFonts w:asciiTheme="minorHAnsi" w:hAnsiTheme="minorHAnsi"/>
          <w:b/>
        </w:rPr>
      </w:pPr>
      <w:r w:rsidRPr="000E296A">
        <w:rPr>
          <w:rFonts w:asciiTheme="minorHAnsi" w:hAnsiTheme="minorHAnsi"/>
          <w:b/>
        </w:rPr>
        <w:lastRenderedPageBreak/>
        <w:t>A</w:t>
      </w:r>
      <w:r w:rsidR="00D51B7C" w:rsidRPr="000E296A">
        <w:rPr>
          <w:rFonts w:asciiTheme="minorHAnsi" w:hAnsiTheme="minorHAnsi"/>
          <w:b/>
        </w:rPr>
        <w:t>NEXO 1</w:t>
      </w:r>
    </w:p>
    <w:p w14:paraId="3AB88570" w14:textId="77777777" w:rsidR="00B160FB" w:rsidRDefault="00B160FB" w:rsidP="008B470B">
      <w:pPr>
        <w:tabs>
          <w:tab w:val="left" w:pos="2760"/>
        </w:tabs>
        <w:rPr>
          <w:rFonts w:asciiTheme="minorHAnsi" w:hAnsiTheme="minorHAnsi" w:cs="Arial"/>
          <w:sz w:val="18"/>
          <w:szCs w:val="18"/>
          <w:lang w:val="es-MX"/>
        </w:rPr>
      </w:pPr>
    </w:p>
    <w:tbl>
      <w:tblPr>
        <w:tblW w:w="10480" w:type="dxa"/>
        <w:tblCellMar>
          <w:left w:w="70" w:type="dxa"/>
          <w:right w:w="70" w:type="dxa"/>
        </w:tblCellMar>
        <w:tblLook w:val="04A0" w:firstRow="1" w:lastRow="0" w:firstColumn="1" w:lastColumn="0" w:noHBand="0" w:noVBand="1"/>
      </w:tblPr>
      <w:tblGrid>
        <w:gridCol w:w="983"/>
        <w:gridCol w:w="4110"/>
        <w:gridCol w:w="1478"/>
        <w:gridCol w:w="1357"/>
        <w:gridCol w:w="2552"/>
      </w:tblGrid>
      <w:tr w:rsidR="00CC4619" w:rsidRPr="000D727A" w14:paraId="3F7F8C15" w14:textId="77777777" w:rsidTr="00886DA7">
        <w:trPr>
          <w:trHeight w:val="315"/>
        </w:trPr>
        <w:tc>
          <w:tcPr>
            <w:tcW w:w="10480" w:type="dxa"/>
            <w:gridSpan w:val="5"/>
            <w:tcBorders>
              <w:top w:val="single" w:sz="8" w:space="0" w:color="000000"/>
              <w:left w:val="single" w:sz="8" w:space="0" w:color="000000"/>
              <w:bottom w:val="single" w:sz="8" w:space="0" w:color="000000"/>
              <w:right w:val="single" w:sz="8" w:space="0" w:color="000000"/>
            </w:tcBorders>
            <w:shd w:val="clear" w:color="auto" w:fill="9BECFF"/>
            <w:vAlign w:val="center"/>
            <w:hideMark/>
          </w:tcPr>
          <w:p w14:paraId="78390B9D" w14:textId="645D2DB3" w:rsidR="00CC4619" w:rsidRPr="00886DA7" w:rsidRDefault="00886DA7" w:rsidP="00775757">
            <w:pPr>
              <w:jc w:val="center"/>
              <w:rPr>
                <w:rFonts w:ascii="Calibri" w:hAnsi="Calibri" w:cs="Calibri"/>
                <w:b/>
                <w:bCs/>
                <w:color w:val="000000"/>
              </w:rPr>
            </w:pPr>
            <w:r w:rsidRPr="00886DA7">
              <w:rPr>
                <w:rFonts w:ascii="Calibri" w:hAnsi="Calibri" w:cs="Calibri"/>
                <w:b/>
                <w:bCs/>
                <w:color w:val="000000"/>
              </w:rPr>
              <w:t>PARTIDA 1 SERVICIO DE LIMPIEZA</w:t>
            </w:r>
          </w:p>
        </w:tc>
      </w:tr>
      <w:tr w:rsidR="00CC4619" w:rsidRPr="000D727A" w14:paraId="1EC2833C" w14:textId="77777777" w:rsidTr="00886DA7">
        <w:trPr>
          <w:trHeight w:val="465"/>
        </w:trPr>
        <w:tc>
          <w:tcPr>
            <w:tcW w:w="983" w:type="dxa"/>
            <w:tcBorders>
              <w:top w:val="nil"/>
              <w:left w:val="single" w:sz="8" w:space="0" w:color="000000"/>
              <w:bottom w:val="single" w:sz="8" w:space="0" w:color="000000"/>
              <w:right w:val="single" w:sz="8" w:space="0" w:color="000000"/>
            </w:tcBorders>
            <w:shd w:val="clear" w:color="auto" w:fill="9BECFF"/>
            <w:vAlign w:val="center"/>
            <w:hideMark/>
          </w:tcPr>
          <w:p w14:paraId="1B2DD9D2" w14:textId="52F99B08"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RENGLÓN</w:t>
            </w:r>
          </w:p>
        </w:tc>
        <w:tc>
          <w:tcPr>
            <w:tcW w:w="4110" w:type="dxa"/>
            <w:tcBorders>
              <w:top w:val="nil"/>
              <w:left w:val="nil"/>
              <w:bottom w:val="single" w:sz="8" w:space="0" w:color="000000"/>
              <w:right w:val="single" w:sz="8" w:space="0" w:color="000000"/>
            </w:tcBorders>
            <w:shd w:val="clear" w:color="auto" w:fill="9BECFF"/>
            <w:vAlign w:val="center"/>
            <w:hideMark/>
          </w:tcPr>
          <w:p w14:paraId="490A1F1C" w14:textId="173922C7"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DESCRIPCIÓN</w:t>
            </w:r>
          </w:p>
        </w:tc>
        <w:tc>
          <w:tcPr>
            <w:tcW w:w="1478" w:type="dxa"/>
            <w:tcBorders>
              <w:top w:val="nil"/>
              <w:left w:val="nil"/>
              <w:bottom w:val="single" w:sz="8" w:space="0" w:color="000000"/>
              <w:right w:val="single" w:sz="8" w:space="0" w:color="000000"/>
            </w:tcBorders>
            <w:shd w:val="clear" w:color="auto" w:fill="9BECFF"/>
            <w:vAlign w:val="center"/>
            <w:hideMark/>
          </w:tcPr>
          <w:p w14:paraId="24585C80" w14:textId="12B7AA13"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CANTIDAD</w:t>
            </w:r>
          </w:p>
        </w:tc>
        <w:tc>
          <w:tcPr>
            <w:tcW w:w="1357" w:type="dxa"/>
            <w:tcBorders>
              <w:top w:val="nil"/>
              <w:left w:val="nil"/>
              <w:bottom w:val="single" w:sz="8" w:space="0" w:color="000000"/>
              <w:right w:val="single" w:sz="8" w:space="0" w:color="000000"/>
            </w:tcBorders>
            <w:shd w:val="clear" w:color="auto" w:fill="9BECFF"/>
            <w:vAlign w:val="center"/>
            <w:hideMark/>
          </w:tcPr>
          <w:p w14:paraId="6CE1607B" w14:textId="6278ABCB"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UNIDAD DE MEDIDA</w:t>
            </w:r>
          </w:p>
        </w:tc>
        <w:tc>
          <w:tcPr>
            <w:tcW w:w="2552" w:type="dxa"/>
            <w:tcBorders>
              <w:top w:val="nil"/>
              <w:left w:val="nil"/>
              <w:bottom w:val="single" w:sz="8" w:space="0" w:color="000000"/>
              <w:right w:val="single" w:sz="8" w:space="0" w:color="000000"/>
            </w:tcBorders>
            <w:shd w:val="clear" w:color="auto" w:fill="9BECFF"/>
            <w:vAlign w:val="center"/>
            <w:hideMark/>
          </w:tcPr>
          <w:p w14:paraId="1D3F418D" w14:textId="62FF75B0"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ESPECIFICACIONES TÉCNICAS</w:t>
            </w:r>
          </w:p>
        </w:tc>
      </w:tr>
      <w:tr w:rsidR="00CC4619" w:rsidRPr="000D727A" w14:paraId="602B16BD" w14:textId="77777777" w:rsidTr="00886DA7">
        <w:trPr>
          <w:trHeight w:val="690"/>
        </w:trPr>
        <w:tc>
          <w:tcPr>
            <w:tcW w:w="983" w:type="dxa"/>
            <w:tcBorders>
              <w:top w:val="nil"/>
              <w:left w:val="single" w:sz="8" w:space="0" w:color="000000"/>
              <w:bottom w:val="single" w:sz="8" w:space="0" w:color="000000"/>
              <w:right w:val="single" w:sz="8" w:space="0" w:color="000000"/>
            </w:tcBorders>
            <w:shd w:val="clear" w:color="auto" w:fill="auto"/>
            <w:vAlign w:val="center"/>
            <w:hideMark/>
          </w:tcPr>
          <w:p w14:paraId="27315370"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1</w:t>
            </w:r>
          </w:p>
        </w:tc>
        <w:tc>
          <w:tcPr>
            <w:tcW w:w="4110" w:type="dxa"/>
            <w:tcBorders>
              <w:top w:val="nil"/>
              <w:left w:val="nil"/>
              <w:bottom w:val="single" w:sz="8" w:space="0" w:color="000000"/>
              <w:right w:val="single" w:sz="8" w:space="0" w:color="000000"/>
            </w:tcBorders>
            <w:shd w:val="clear" w:color="auto" w:fill="auto"/>
            <w:vAlign w:val="center"/>
            <w:hideMark/>
          </w:tcPr>
          <w:p w14:paraId="2A5AC3D5"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Servicio de Limpieza por 5 días a la semana (De lunes a viernes)</w:t>
            </w:r>
          </w:p>
        </w:tc>
        <w:tc>
          <w:tcPr>
            <w:tcW w:w="1478" w:type="dxa"/>
            <w:tcBorders>
              <w:top w:val="nil"/>
              <w:left w:val="nil"/>
              <w:bottom w:val="single" w:sz="8" w:space="0" w:color="000000"/>
              <w:right w:val="single" w:sz="8" w:space="0" w:color="000000"/>
            </w:tcBorders>
            <w:shd w:val="clear" w:color="auto" w:fill="auto"/>
            <w:vAlign w:val="center"/>
            <w:hideMark/>
          </w:tcPr>
          <w:p w14:paraId="77179B8A"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1</w:t>
            </w:r>
          </w:p>
        </w:tc>
        <w:tc>
          <w:tcPr>
            <w:tcW w:w="1357" w:type="dxa"/>
            <w:tcBorders>
              <w:top w:val="nil"/>
              <w:left w:val="nil"/>
              <w:bottom w:val="single" w:sz="8" w:space="0" w:color="000000"/>
              <w:right w:val="single" w:sz="8" w:space="0" w:color="000000"/>
            </w:tcBorders>
            <w:shd w:val="clear" w:color="auto" w:fill="auto"/>
            <w:vAlign w:val="center"/>
            <w:hideMark/>
          </w:tcPr>
          <w:p w14:paraId="5FB7032E"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Paquete</w:t>
            </w:r>
          </w:p>
        </w:tc>
        <w:tc>
          <w:tcPr>
            <w:tcW w:w="2552" w:type="dxa"/>
            <w:tcBorders>
              <w:top w:val="nil"/>
              <w:left w:val="nil"/>
              <w:bottom w:val="single" w:sz="8" w:space="0" w:color="000000"/>
              <w:right w:val="single" w:sz="8" w:space="0" w:color="000000"/>
            </w:tcBorders>
            <w:shd w:val="clear" w:color="auto" w:fill="auto"/>
            <w:vAlign w:val="center"/>
            <w:hideMark/>
          </w:tcPr>
          <w:p w14:paraId="0B01D3E8" w14:textId="47B181BB"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 xml:space="preserve">225 </w:t>
            </w:r>
            <w:r w:rsidR="00223D05" w:rsidRPr="00CC4619">
              <w:rPr>
                <w:rFonts w:ascii="Calibri" w:hAnsi="Calibri" w:cs="Calibri"/>
                <w:color w:val="000000"/>
                <w:sz w:val="16"/>
                <w:szCs w:val="16"/>
              </w:rPr>
              <w:t>elementos</w:t>
            </w:r>
            <w:r w:rsidRPr="00CC4619">
              <w:rPr>
                <w:rFonts w:ascii="Calibri" w:hAnsi="Calibri" w:cs="Calibri"/>
                <w:color w:val="000000"/>
                <w:sz w:val="16"/>
                <w:szCs w:val="16"/>
              </w:rPr>
              <w:t xml:space="preserve"> en turnos de 8 Horas.</w:t>
            </w:r>
          </w:p>
        </w:tc>
      </w:tr>
      <w:tr w:rsidR="00CC4619" w:rsidRPr="000D727A" w14:paraId="40C2B8D0" w14:textId="77777777" w:rsidTr="00886DA7">
        <w:trPr>
          <w:trHeight w:val="690"/>
        </w:trPr>
        <w:tc>
          <w:tcPr>
            <w:tcW w:w="983" w:type="dxa"/>
            <w:tcBorders>
              <w:top w:val="nil"/>
              <w:left w:val="single" w:sz="8" w:space="0" w:color="000000"/>
              <w:bottom w:val="single" w:sz="8" w:space="0" w:color="000000"/>
              <w:right w:val="single" w:sz="8" w:space="0" w:color="000000"/>
            </w:tcBorders>
            <w:shd w:val="clear" w:color="auto" w:fill="auto"/>
            <w:vAlign w:val="center"/>
            <w:hideMark/>
          </w:tcPr>
          <w:p w14:paraId="701437FC"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2</w:t>
            </w:r>
          </w:p>
        </w:tc>
        <w:tc>
          <w:tcPr>
            <w:tcW w:w="4110" w:type="dxa"/>
            <w:tcBorders>
              <w:top w:val="nil"/>
              <w:left w:val="nil"/>
              <w:bottom w:val="single" w:sz="8" w:space="0" w:color="000000"/>
              <w:right w:val="single" w:sz="8" w:space="0" w:color="000000"/>
            </w:tcBorders>
            <w:shd w:val="clear" w:color="auto" w:fill="auto"/>
            <w:vAlign w:val="center"/>
            <w:hideMark/>
          </w:tcPr>
          <w:p w14:paraId="52B4AAE4"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Servicio de Limpieza por 6 días a la semana (De lunes a sábado)</w:t>
            </w:r>
          </w:p>
        </w:tc>
        <w:tc>
          <w:tcPr>
            <w:tcW w:w="1478" w:type="dxa"/>
            <w:tcBorders>
              <w:top w:val="nil"/>
              <w:left w:val="nil"/>
              <w:bottom w:val="single" w:sz="8" w:space="0" w:color="000000"/>
              <w:right w:val="single" w:sz="8" w:space="0" w:color="000000"/>
            </w:tcBorders>
            <w:shd w:val="clear" w:color="auto" w:fill="auto"/>
            <w:vAlign w:val="center"/>
            <w:hideMark/>
          </w:tcPr>
          <w:p w14:paraId="780CDFD7"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1</w:t>
            </w:r>
          </w:p>
        </w:tc>
        <w:tc>
          <w:tcPr>
            <w:tcW w:w="1357" w:type="dxa"/>
            <w:tcBorders>
              <w:top w:val="nil"/>
              <w:left w:val="nil"/>
              <w:bottom w:val="nil"/>
              <w:right w:val="single" w:sz="8" w:space="0" w:color="000000"/>
            </w:tcBorders>
            <w:shd w:val="clear" w:color="auto" w:fill="auto"/>
            <w:vAlign w:val="center"/>
            <w:hideMark/>
          </w:tcPr>
          <w:p w14:paraId="20F43457"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Paquete</w:t>
            </w:r>
          </w:p>
        </w:tc>
        <w:tc>
          <w:tcPr>
            <w:tcW w:w="2552" w:type="dxa"/>
            <w:tcBorders>
              <w:top w:val="nil"/>
              <w:left w:val="nil"/>
              <w:bottom w:val="single" w:sz="8" w:space="0" w:color="000000"/>
              <w:right w:val="single" w:sz="8" w:space="0" w:color="000000"/>
            </w:tcBorders>
            <w:shd w:val="clear" w:color="auto" w:fill="auto"/>
            <w:vAlign w:val="center"/>
            <w:hideMark/>
          </w:tcPr>
          <w:p w14:paraId="5388C38C" w14:textId="1DE15ED0"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 xml:space="preserve">19 </w:t>
            </w:r>
            <w:r w:rsidR="00223D05" w:rsidRPr="00CC4619">
              <w:rPr>
                <w:rFonts w:ascii="Calibri" w:hAnsi="Calibri" w:cs="Calibri"/>
                <w:color w:val="000000"/>
                <w:sz w:val="16"/>
                <w:szCs w:val="16"/>
              </w:rPr>
              <w:t>elementos</w:t>
            </w:r>
            <w:r w:rsidRPr="00CC4619">
              <w:rPr>
                <w:rFonts w:ascii="Calibri" w:hAnsi="Calibri" w:cs="Calibri"/>
                <w:color w:val="000000"/>
                <w:sz w:val="16"/>
                <w:szCs w:val="16"/>
              </w:rPr>
              <w:t xml:space="preserve"> en turnos de 8 Horas.</w:t>
            </w:r>
          </w:p>
        </w:tc>
      </w:tr>
      <w:tr w:rsidR="00CC4619" w:rsidRPr="000D727A" w14:paraId="258597D5" w14:textId="77777777" w:rsidTr="00886DA7">
        <w:trPr>
          <w:trHeight w:val="690"/>
        </w:trPr>
        <w:tc>
          <w:tcPr>
            <w:tcW w:w="983" w:type="dxa"/>
            <w:tcBorders>
              <w:top w:val="nil"/>
              <w:left w:val="single" w:sz="8" w:space="0" w:color="000000"/>
              <w:bottom w:val="single" w:sz="8" w:space="0" w:color="000000"/>
              <w:right w:val="single" w:sz="8" w:space="0" w:color="000000"/>
            </w:tcBorders>
            <w:shd w:val="clear" w:color="auto" w:fill="auto"/>
            <w:vAlign w:val="center"/>
            <w:hideMark/>
          </w:tcPr>
          <w:p w14:paraId="0938CD12"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3</w:t>
            </w:r>
          </w:p>
        </w:tc>
        <w:tc>
          <w:tcPr>
            <w:tcW w:w="4110" w:type="dxa"/>
            <w:tcBorders>
              <w:top w:val="nil"/>
              <w:left w:val="nil"/>
              <w:bottom w:val="single" w:sz="8" w:space="0" w:color="000000"/>
              <w:right w:val="single" w:sz="8" w:space="0" w:color="000000"/>
            </w:tcBorders>
            <w:shd w:val="clear" w:color="auto" w:fill="auto"/>
            <w:vAlign w:val="center"/>
            <w:hideMark/>
          </w:tcPr>
          <w:p w14:paraId="631FE648"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Servicio de Limpieza por 7 días a la semana (De lunes a Domingo)</w:t>
            </w:r>
          </w:p>
        </w:tc>
        <w:tc>
          <w:tcPr>
            <w:tcW w:w="1478" w:type="dxa"/>
            <w:tcBorders>
              <w:top w:val="nil"/>
              <w:left w:val="nil"/>
              <w:bottom w:val="single" w:sz="8" w:space="0" w:color="000000"/>
              <w:right w:val="nil"/>
            </w:tcBorders>
            <w:shd w:val="clear" w:color="auto" w:fill="auto"/>
            <w:vAlign w:val="center"/>
            <w:hideMark/>
          </w:tcPr>
          <w:p w14:paraId="59D24194"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1</w:t>
            </w:r>
          </w:p>
        </w:tc>
        <w:tc>
          <w:tcPr>
            <w:tcW w:w="135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22ABA68" w14:textId="77777777"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Paquete</w:t>
            </w:r>
          </w:p>
        </w:tc>
        <w:tc>
          <w:tcPr>
            <w:tcW w:w="2552" w:type="dxa"/>
            <w:tcBorders>
              <w:top w:val="nil"/>
              <w:left w:val="nil"/>
              <w:bottom w:val="nil"/>
              <w:right w:val="single" w:sz="8" w:space="0" w:color="000000"/>
            </w:tcBorders>
            <w:shd w:val="clear" w:color="auto" w:fill="auto"/>
            <w:vAlign w:val="center"/>
            <w:hideMark/>
          </w:tcPr>
          <w:p w14:paraId="6C3E1A58" w14:textId="7AF1F9F4" w:rsidR="00CC4619" w:rsidRPr="00CC4619" w:rsidRDefault="00CC4619" w:rsidP="00775757">
            <w:pPr>
              <w:jc w:val="center"/>
              <w:rPr>
                <w:rFonts w:ascii="Calibri" w:hAnsi="Calibri" w:cs="Calibri"/>
                <w:color w:val="000000"/>
                <w:sz w:val="16"/>
                <w:szCs w:val="16"/>
              </w:rPr>
            </w:pPr>
            <w:r w:rsidRPr="00CC4619">
              <w:rPr>
                <w:rFonts w:ascii="Calibri" w:hAnsi="Calibri" w:cs="Calibri"/>
                <w:color w:val="000000"/>
                <w:sz w:val="16"/>
                <w:szCs w:val="16"/>
              </w:rPr>
              <w:t xml:space="preserve">444 </w:t>
            </w:r>
            <w:r w:rsidR="00223D05" w:rsidRPr="00CC4619">
              <w:rPr>
                <w:rFonts w:ascii="Calibri" w:hAnsi="Calibri" w:cs="Calibri"/>
                <w:color w:val="000000"/>
                <w:sz w:val="16"/>
                <w:szCs w:val="16"/>
              </w:rPr>
              <w:t>elementos</w:t>
            </w:r>
            <w:r w:rsidRPr="00CC4619">
              <w:rPr>
                <w:rFonts w:ascii="Calibri" w:hAnsi="Calibri" w:cs="Calibri"/>
                <w:color w:val="000000"/>
                <w:sz w:val="16"/>
                <w:szCs w:val="16"/>
              </w:rPr>
              <w:t xml:space="preserve"> en turnos de 8 Horas.</w:t>
            </w:r>
          </w:p>
        </w:tc>
      </w:tr>
      <w:tr w:rsidR="00CC4619" w:rsidRPr="000D727A" w14:paraId="29B64C36" w14:textId="77777777" w:rsidTr="00886DA7">
        <w:trPr>
          <w:trHeight w:val="315"/>
        </w:trPr>
        <w:tc>
          <w:tcPr>
            <w:tcW w:w="983" w:type="dxa"/>
            <w:tcBorders>
              <w:top w:val="nil"/>
              <w:left w:val="nil"/>
              <w:bottom w:val="nil"/>
              <w:right w:val="nil"/>
            </w:tcBorders>
            <w:shd w:val="clear" w:color="auto" w:fill="auto"/>
            <w:noWrap/>
            <w:vAlign w:val="center"/>
            <w:hideMark/>
          </w:tcPr>
          <w:p w14:paraId="111E9595" w14:textId="77777777" w:rsidR="00CC4619" w:rsidRPr="000D727A" w:rsidRDefault="00CC4619" w:rsidP="00775757"/>
        </w:tc>
        <w:tc>
          <w:tcPr>
            <w:tcW w:w="4110" w:type="dxa"/>
            <w:tcBorders>
              <w:top w:val="nil"/>
              <w:left w:val="nil"/>
              <w:bottom w:val="nil"/>
              <w:right w:val="nil"/>
            </w:tcBorders>
            <w:shd w:val="clear" w:color="auto" w:fill="auto"/>
            <w:noWrap/>
            <w:vAlign w:val="center"/>
            <w:hideMark/>
          </w:tcPr>
          <w:p w14:paraId="5D5D2861" w14:textId="77777777" w:rsidR="00CC4619" w:rsidRPr="00CC4619" w:rsidRDefault="00CC4619" w:rsidP="00775757">
            <w:pPr>
              <w:rPr>
                <w:rFonts w:ascii="Calibri" w:hAnsi="Calibri" w:cs="Calibri"/>
              </w:rPr>
            </w:pPr>
          </w:p>
        </w:tc>
        <w:tc>
          <w:tcPr>
            <w:tcW w:w="1478" w:type="dxa"/>
            <w:tcBorders>
              <w:top w:val="nil"/>
              <w:left w:val="nil"/>
              <w:bottom w:val="nil"/>
              <w:right w:val="nil"/>
            </w:tcBorders>
            <w:shd w:val="clear" w:color="auto" w:fill="auto"/>
            <w:vAlign w:val="center"/>
            <w:hideMark/>
          </w:tcPr>
          <w:p w14:paraId="59E2F45E" w14:textId="77777777" w:rsidR="00CC4619" w:rsidRPr="00CC4619" w:rsidRDefault="00CC4619" w:rsidP="00775757">
            <w:pPr>
              <w:rPr>
                <w:rFonts w:ascii="Calibri" w:hAnsi="Calibri" w:cs="Calibri"/>
              </w:rPr>
            </w:pPr>
          </w:p>
        </w:tc>
        <w:tc>
          <w:tcPr>
            <w:tcW w:w="1357" w:type="dxa"/>
            <w:tcBorders>
              <w:top w:val="nil"/>
              <w:left w:val="nil"/>
              <w:bottom w:val="nil"/>
              <w:right w:val="nil"/>
            </w:tcBorders>
            <w:shd w:val="clear" w:color="auto" w:fill="auto"/>
            <w:vAlign w:val="center"/>
            <w:hideMark/>
          </w:tcPr>
          <w:p w14:paraId="72C59FE6" w14:textId="77777777" w:rsidR="00CC4619" w:rsidRPr="00CC4619" w:rsidRDefault="00CC4619" w:rsidP="00775757">
            <w:pPr>
              <w:jc w:val="center"/>
              <w:rPr>
                <w:rFonts w:ascii="Calibri" w:hAnsi="Calibri" w:cs="Calibri"/>
                <w:b/>
                <w:bCs/>
                <w:color w:val="000000"/>
                <w:sz w:val="16"/>
                <w:szCs w:val="16"/>
              </w:rPr>
            </w:pPr>
            <w:r w:rsidRPr="00CC4619">
              <w:rPr>
                <w:rFonts w:ascii="Calibri" w:hAnsi="Calibri" w:cs="Calibri"/>
                <w:b/>
                <w:bCs/>
                <w:color w:val="000000"/>
                <w:sz w:val="16"/>
                <w:szCs w:val="16"/>
              </w:rPr>
              <w:t xml:space="preserve">TOTAL </w:t>
            </w:r>
          </w:p>
        </w:tc>
        <w:tc>
          <w:tcPr>
            <w:tcW w:w="255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2942E05" w14:textId="77777777" w:rsidR="00CC4619" w:rsidRPr="00886DA7" w:rsidRDefault="00CC4619" w:rsidP="00775757">
            <w:pPr>
              <w:jc w:val="center"/>
              <w:rPr>
                <w:rFonts w:ascii="Calibri" w:hAnsi="Calibri" w:cs="Calibri"/>
                <w:b/>
                <w:bCs/>
                <w:color w:val="000000"/>
                <w:sz w:val="16"/>
                <w:szCs w:val="16"/>
              </w:rPr>
            </w:pPr>
            <w:r w:rsidRPr="00886DA7">
              <w:rPr>
                <w:rFonts w:ascii="Calibri" w:hAnsi="Calibri" w:cs="Calibri"/>
                <w:b/>
                <w:bCs/>
                <w:color w:val="000000"/>
                <w:sz w:val="16"/>
                <w:szCs w:val="16"/>
              </w:rPr>
              <w:t>688</w:t>
            </w:r>
          </w:p>
        </w:tc>
      </w:tr>
    </w:tbl>
    <w:p w14:paraId="53E3E058" w14:textId="77777777" w:rsidR="00B160FB" w:rsidRDefault="00B160FB" w:rsidP="008B470B">
      <w:pPr>
        <w:tabs>
          <w:tab w:val="left" w:pos="2760"/>
        </w:tabs>
        <w:rPr>
          <w:rFonts w:asciiTheme="minorHAnsi" w:hAnsiTheme="minorHAnsi" w:cs="Arial"/>
          <w:sz w:val="18"/>
          <w:szCs w:val="18"/>
          <w:lang w:val="es-MX"/>
        </w:rPr>
      </w:pPr>
    </w:p>
    <w:p w14:paraId="682274D2" w14:textId="77777777" w:rsidR="00B160FB" w:rsidRDefault="00B160FB" w:rsidP="008B470B">
      <w:pPr>
        <w:tabs>
          <w:tab w:val="left" w:pos="2760"/>
        </w:tabs>
        <w:rPr>
          <w:rFonts w:asciiTheme="minorHAnsi" w:hAnsiTheme="minorHAnsi" w:cs="Arial"/>
          <w:sz w:val="18"/>
          <w:szCs w:val="18"/>
          <w:lang w:val="es-MX"/>
        </w:rPr>
      </w:pPr>
    </w:p>
    <w:p w14:paraId="0CE888DD" w14:textId="77777777" w:rsidR="00B160FB" w:rsidRDefault="00B160FB" w:rsidP="008B470B">
      <w:pPr>
        <w:tabs>
          <w:tab w:val="left" w:pos="2760"/>
        </w:tabs>
        <w:rPr>
          <w:rFonts w:asciiTheme="minorHAnsi" w:hAnsiTheme="minorHAnsi" w:cs="Arial"/>
          <w:sz w:val="18"/>
          <w:szCs w:val="18"/>
          <w:lang w:val="es-MX"/>
        </w:rPr>
      </w:pPr>
    </w:p>
    <w:p w14:paraId="4FD74154" w14:textId="77777777" w:rsidR="000F0175" w:rsidRDefault="000F0175" w:rsidP="008B470B">
      <w:pPr>
        <w:tabs>
          <w:tab w:val="left" w:pos="2760"/>
        </w:tabs>
        <w:rPr>
          <w:rFonts w:asciiTheme="minorHAnsi" w:hAnsiTheme="minorHAnsi" w:cs="Arial"/>
          <w:sz w:val="18"/>
          <w:szCs w:val="18"/>
          <w:lang w:val="es-MX"/>
        </w:rPr>
      </w:pPr>
    </w:p>
    <w:p w14:paraId="0FF21274" w14:textId="77777777" w:rsidR="000F0175" w:rsidRDefault="000F0175" w:rsidP="008B470B">
      <w:pPr>
        <w:tabs>
          <w:tab w:val="left" w:pos="2760"/>
        </w:tabs>
        <w:rPr>
          <w:rFonts w:asciiTheme="minorHAnsi" w:hAnsiTheme="minorHAnsi" w:cs="Arial"/>
          <w:sz w:val="18"/>
          <w:szCs w:val="18"/>
          <w:lang w:val="es-MX"/>
        </w:rPr>
      </w:pPr>
    </w:p>
    <w:p w14:paraId="54BAA4EF" w14:textId="77777777" w:rsidR="000F0175" w:rsidRDefault="000F0175" w:rsidP="008B470B">
      <w:pPr>
        <w:tabs>
          <w:tab w:val="left" w:pos="2760"/>
        </w:tabs>
        <w:rPr>
          <w:rFonts w:asciiTheme="minorHAnsi" w:hAnsiTheme="minorHAnsi" w:cs="Arial"/>
          <w:sz w:val="18"/>
          <w:szCs w:val="18"/>
          <w:lang w:val="es-MX"/>
        </w:rPr>
      </w:pPr>
    </w:p>
    <w:p w14:paraId="175658E4" w14:textId="77777777" w:rsidR="000F0175" w:rsidRDefault="000F0175" w:rsidP="008B470B">
      <w:pPr>
        <w:tabs>
          <w:tab w:val="left" w:pos="2760"/>
        </w:tabs>
        <w:rPr>
          <w:rFonts w:asciiTheme="minorHAnsi" w:hAnsiTheme="minorHAnsi" w:cs="Arial"/>
          <w:sz w:val="18"/>
          <w:szCs w:val="18"/>
          <w:lang w:val="es-MX"/>
        </w:rPr>
      </w:pPr>
    </w:p>
    <w:p w14:paraId="669CE42A" w14:textId="77777777" w:rsidR="000F0175" w:rsidRDefault="000F0175" w:rsidP="008B470B">
      <w:pPr>
        <w:tabs>
          <w:tab w:val="left" w:pos="2760"/>
        </w:tabs>
        <w:rPr>
          <w:rFonts w:asciiTheme="minorHAnsi" w:hAnsiTheme="minorHAnsi" w:cs="Arial"/>
          <w:sz w:val="18"/>
          <w:szCs w:val="18"/>
          <w:lang w:val="es-MX"/>
        </w:rPr>
      </w:pPr>
    </w:p>
    <w:p w14:paraId="2BEA0816" w14:textId="77777777" w:rsidR="000F0175" w:rsidRDefault="000F0175" w:rsidP="008B470B">
      <w:pPr>
        <w:tabs>
          <w:tab w:val="left" w:pos="2760"/>
        </w:tabs>
        <w:rPr>
          <w:rFonts w:asciiTheme="minorHAnsi" w:hAnsiTheme="minorHAnsi" w:cs="Arial"/>
          <w:sz w:val="18"/>
          <w:szCs w:val="18"/>
          <w:lang w:val="es-MX"/>
        </w:rPr>
      </w:pPr>
    </w:p>
    <w:p w14:paraId="4C44EBE3" w14:textId="77777777" w:rsidR="000F0175" w:rsidRDefault="000F0175" w:rsidP="008B470B">
      <w:pPr>
        <w:tabs>
          <w:tab w:val="left" w:pos="2760"/>
        </w:tabs>
        <w:rPr>
          <w:rFonts w:asciiTheme="minorHAnsi" w:hAnsiTheme="minorHAnsi" w:cs="Arial"/>
          <w:sz w:val="18"/>
          <w:szCs w:val="18"/>
          <w:lang w:val="es-MX"/>
        </w:rPr>
      </w:pPr>
    </w:p>
    <w:p w14:paraId="0B1A50A4" w14:textId="77777777" w:rsidR="000F0175" w:rsidRDefault="000F0175" w:rsidP="008B470B">
      <w:pPr>
        <w:tabs>
          <w:tab w:val="left" w:pos="2760"/>
        </w:tabs>
        <w:rPr>
          <w:rFonts w:asciiTheme="minorHAnsi" w:hAnsiTheme="minorHAnsi" w:cs="Arial"/>
          <w:sz w:val="18"/>
          <w:szCs w:val="18"/>
          <w:lang w:val="es-MX"/>
        </w:rPr>
      </w:pPr>
    </w:p>
    <w:p w14:paraId="0B9449A5" w14:textId="77777777" w:rsidR="000F0175" w:rsidRDefault="000F0175" w:rsidP="008B470B">
      <w:pPr>
        <w:tabs>
          <w:tab w:val="left" w:pos="2760"/>
        </w:tabs>
        <w:rPr>
          <w:rFonts w:asciiTheme="minorHAnsi" w:hAnsiTheme="minorHAnsi" w:cs="Arial"/>
          <w:sz w:val="18"/>
          <w:szCs w:val="18"/>
          <w:lang w:val="es-MX"/>
        </w:rPr>
      </w:pPr>
    </w:p>
    <w:p w14:paraId="1F72D940" w14:textId="77777777" w:rsidR="00A21148" w:rsidRDefault="00A21148" w:rsidP="008B470B">
      <w:pPr>
        <w:tabs>
          <w:tab w:val="left" w:pos="2760"/>
        </w:tabs>
        <w:rPr>
          <w:rFonts w:asciiTheme="minorHAnsi" w:hAnsiTheme="minorHAnsi" w:cs="Arial"/>
          <w:sz w:val="18"/>
          <w:szCs w:val="18"/>
          <w:lang w:val="es-MX"/>
        </w:rPr>
      </w:pPr>
    </w:p>
    <w:p w14:paraId="140529EB" w14:textId="77777777" w:rsidR="00A21148" w:rsidRDefault="00A21148" w:rsidP="008B470B">
      <w:pPr>
        <w:tabs>
          <w:tab w:val="left" w:pos="2760"/>
        </w:tabs>
        <w:rPr>
          <w:rFonts w:asciiTheme="minorHAnsi" w:hAnsiTheme="minorHAnsi" w:cs="Arial"/>
          <w:sz w:val="18"/>
          <w:szCs w:val="18"/>
          <w:lang w:val="es-MX"/>
        </w:rPr>
      </w:pPr>
    </w:p>
    <w:p w14:paraId="52D9FCE8" w14:textId="77777777" w:rsidR="000F0175" w:rsidRDefault="000F0175" w:rsidP="008B470B">
      <w:pPr>
        <w:tabs>
          <w:tab w:val="left" w:pos="2760"/>
        </w:tabs>
        <w:rPr>
          <w:rFonts w:asciiTheme="minorHAnsi" w:hAnsiTheme="minorHAnsi" w:cs="Arial"/>
          <w:sz w:val="18"/>
          <w:szCs w:val="18"/>
          <w:lang w:val="es-MX"/>
        </w:rPr>
      </w:pPr>
    </w:p>
    <w:p w14:paraId="0FC83271" w14:textId="77777777" w:rsidR="000F0175" w:rsidRDefault="000F0175" w:rsidP="008B470B">
      <w:pPr>
        <w:tabs>
          <w:tab w:val="left" w:pos="2760"/>
        </w:tabs>
        <w:rPr>
          <w:rFonts w:asciiTheme="minorHAnsi" w:hAnsiTheme="minorHAnsi" w:cs="Arial"/>
          <w:sz w:val="18"/>
          <w:szCs w:val="18"/>
          <w:lang w:val="es-MX"/>
        </w:rPr>
      </w:pPr>
    </w:p>
    <w:p w14:paraId="0E43CA95" w14:textId="77777777" w:rsidR="009040F6" w:rsidRDefault="009040F6" w:rsidP="008B470B">
      <w:pPr>
        <w:tabs>
          <w:tab w:val="left" w:pos="2760"/>
        </w:tabs>
        <w:rPr>
          <w:rFonts w:asciiTheme="minorHAnsi" w:hAnsiTheme="minorHAnsi" w:cs="Arial"/>
          <w:sz w:val="18"/>
          <w:szCs w:val="18"/>
          <w:lang w:val="es-MX"/>
        </w:rPr>
      </w:pPr>
    </w:p>
    <w:p w14:paraId="59BF6C13" w14:textId="77777777" w:rsidR="009040F6" w:rsidRDefault="009040F6" w:rsidP="008B470B">
      <w:pPr>
        <w:tabs>
          <w:tab w:val="left" w:pos="2760"/>
        </w:tabs>
        <w:rPr>
          <w:rFonts w:asciiTheme="minorHAnsi" w:hAnsiTheme="minorHAnsi" w:cs="Arial"/>
          <w:sz w:val="18"/>
          <w:szCs w:val="18"/>
          <w:lang w:val="es-MX"/>
        </w:rPr>
      </w:pPr>
    </w:p>
    <w:p w14:paraId="1FA20CB7" w14:textId="77777777" w:rsidR="009040F6" w:rsidRDefault="009040F6" w:rsidP="008B470B">
      <w:pPr>
        <w:tabs>
          <w:tab w:val="left" w:pos="2760"/>
        </w:tabs>
        <w:rPr>
          <w:rFonts w:asciiTheme="minorHAnsi" w:hAnsiTheme="minorHAnsi" w:cs="Arial"/>
          <w:sz w:val="18"/>
          <w:szCs w:val="18"/>
          <w:lang w:val="es-MX"/>
        </w:rPr>
      </w:pPr>
    </w:p>
    <w:p w14:paraId="26DC07F5" w14:textId="77777777" w:rsidR="00886DA7" w:rsidRDefault="00886DA7" w:rsidP="008B470B">
      <w:pPr>
        <w:tabs>
          <w:tab w:val="left" w:pos="2760"/>
        </w:tabs>
        <w:rPr>
          <w:rFonts w:asciiTheme="minorHAnsi" w:hAnsiTheme="minorHAnsi" w:cs="Arial"/>
          <w:sz w:val="18"/>
          <w:szCs w:val="18"/>
          <w:lang w:val="es-MX"/>
        </w:rPr>
      </w:pPr>
    </w:p>
    <w:p w14:paraId="0397E95D" w14:textId="77777777" w:rsidR="00886DA7" w:rsidRDefault="00886DA7" w:rsidP="008B470B">
      <w:pPr>
        <w:tabs>
          <w:tab w:val="left" w:pos="2760"/>
        </w:tabs>
        <w:rPr>
          <w:rFonts w:asciiTheme="minorHAnsi" w:hAnsiTheme="minorHAnsi" w:cs="Arial"/>
          <w:sz w:val="18"/>
          <w:szCs w:val="18"/>
          <w:lang w:val="es-MX"/>
        </w:rPr>
      </w:pPr>
    </w:p>
    <w:p w14:paraId="353BC6CD" w14:textId="77777777" w:rsidR="00886DA7" w:rsidRDefault="00886DA7" w:rsidP="008B470B">
      <w:pPr>
        <w:tabs>
          <w:tab w:val="left" w:pos="2760"/>
        </w:tabs>
        <w:rPr>
          <w:rFonts w:asciiTheme="minorHAnsi" w:hAnsiTheme="minorHAnsi" w:cs="Arial"/>
          <w:sz w:val="18"/>
          <w:szCs w:val="18"/>
          <w:lang w:val="es-MX"/>
        </w:rPr>
      </w:pPr>
    </w:p>
    <w:p w14:paraId="180E963D" w14:textId="77777777" w:rsidR="00886DA7" w:rsidRDefault="00886DA7" w:rsidP="008B470B">
      <w:pPr>
        <w:tabs>
          <w:tab w:val="left" w:pos="2760"/>
        </w:tabs>
        <w:rPr>
          <w:rFonts w:asciiTheme="minorHAnsi" w:hAnsiTheme="minorHAnsi" w:cs="Arial"/>
          <w:sz w:val="18"/>
          <w:szCs w:val="18"/>
          <w:lang w:val="es-MX"/>
        </w:rPr>
      </w:pPr>
    </w:p>
    <w:p w14:paraId="43721167" w14:textId="77777777" w:rsidR="00886DA7" w:rsidRDefault="00886DA7" w:rsidP="008B470B">
      <w:pPr>
        <w:tabs>
          <w:tab w:val="left" w:pos="2760"/>
        </w:tabs>
        <w:rPr>
          <w:rFonts w:asciiTheme="minorHAnsi" w:hAnsiTheme="minorHAnsi" w:cs="Arial"/>
          <w:sz w:val="18"/>
          <w:szCs w:val="18"/>
          <w:lang w:val="es-MX"/>
        </w:rPr>
      </w:pPr>
    </w:p>
    <w:p w14:paraId="01106D80" w14:textId="77777777" w:rsidR="00886DA7" w:rsidRDefault="00886DA7" w:rsidP="008B470B">
      <w:pPr>
        <w:tabs>
          <w:tab w:val="left" w:pos="2760"/>
        </w:tabs>
        <w:rPr>
          <w:rFonts w:asciiTheme="minorHAnsi" w:hAnsiTheme="minorHAnsi" w:cs="Arial"/>
          <w:sz w:val="18"/>
          <w:szCs w:val="18"/>
          <w:lang w:val="es-MX"/>
        </w:rPr>
      </w:pPr>
    </w:p>
    <w:p w14:paraId="7B3532DC" w14:textId="77777777" w:rsidR="00886DA7" w:rsidRDefault="00886DA7" w:rsidP="008B470B">
      <w:pPr>
        <w:tabs>
          <w:tab w:val="left" w:pos="2760"/>
        </w:tabs>
        <w:rPr>
          <w:rFonts w:asciiTheme="minorHAnsi" w:hAnsiTheme="minorHAnsi" w:cs="Arial"/>
          <w:sz w:val="18"/>
          <w:szCs w:val="18"/>
          <w:lang w:val="es-MX"/>
        </w:rPr>
      </w:pPr>
    </w:p>
    <w:p w14:paraId="1DFDFA7A" w14:textId="77777777" w:rsidR="00886DA7" w:rsidRDefault="00886DA7" w:rsidP="008B470B">
      <w:pPr>
        <w:tabs>
          <w:tab w:val="left" w:pos="2760"/>
        </w:tabs>
        <w:rPr>
          <w:rFonts w:asciiTheme="minorHAnsi" w:hAnsiTheme="minorHAnsi" w:cs="Arial"/>
          <w:sz w:val="18"/>
          <w:szCs w:val="18"/>
          <w:lang w:val="es-MX"/>
        </w:rPr>
      </w:pPr>
    </w:p>
    <w:p w14:paraId="26F6CB40" w14:textId="77777777" w:rsidR="00886DA7" w:rsidRDefault="00886DA7" w:rsidP="008B470B">
      <w:pPr>
        <w:tabs>
          <w:tab w:val="left" w:pos="2760"/>
        </w:tabs>
        <w:rPr>
          <w:rFonts w:asciiTheme="minorHAnsi" w:hAnsiTheme="minorHAnsi" w:cs="Arial"/>
          <w:sz w:val="18"/>
          <w:szCs w:val="18"/>
          <w:lang w:val="es-MX"/>
        </w:rPr>
      </w:pPr>
    </w:p>
    <w:p w14:paraId="06BE9E3F" w14:textId="77777777" w:rsidR="00886DA7" w:rsidRDefault="00886DA7" w:rsidP="008B470B">
      <w:pPr>
        <w:tabs>
          <w:tab w:val="left" w:pos="2760"/>
        </w:tabs>
        <w:rPr>
          <w:rFonts w:asciiTheme="minorHAnsi" w:hAnsiTheme="minorHAnsi" w:cs="Arial"/>
          <w:sz w:val="18"/>
          <w:szCs w:val="18"/>
          <w:lang w:val="es-MX"/>
        </w:rPr>
      </w:pPr>
    </w:p>
    <w:p w14:paraId="26886408" w14:textId="77777777" w:rsidR="00886DA7" w:rsidRDefault="00886DA7" w:rsidP="008B470B">
      <w:pPr>
        <w:tabs>
          <w:tab w:val="left" w:pos="2760"/>
        </w:tabs>
        <w:rPr>
          <w:rFonts w:asciiTheme="minorHAnsi" w:hAnsiTheme="minorHAnsi" w:cs="Arial"/>
          <w:sz w:val="18"/>
          <w:szCs w:val="18"/>
          <w:lang w:val="es-MX"/>
        </w:rPr>
      </w:pPr>
    </w:p>
    <w:p w14:paraId="134CB8B1" w14:textId="77777777" w:rsidR="00886DA7" w:rsidRDefault="00886DA7" w:rsidP="008B470B">
      <w:pPr>
        <w:tabs>
          <w:tab w:val="left" w:pos="2760"/>
        </w:tabs>
        <w:rPr>
          <w:rFonts w:asciiTheme="minorHAnsi" w:hAnsiTheme="minorHAnsi" w:cs="Arial"/>
          <w:sz w:val="18"/>
          <w:szCs w:val="18"/>
          <w:lang w:val="es-MX"/>
        </w:rPr>
      </w:pPr>
    </w:p>
    <w:p w14:paraId="26CE8CF7" w14:textId="77777777" w:rsidR="009040F6" w:rsidRDefault="009040F6" w:rsidP="008B470B">
      <w:pPr>
        <w:tabs>
          <w:tab w:val="left" w:pos="2760"/>
        </w:tabs>
        <w:rPr>
          <w:rFonts w:asciiTheme="minorHAnsi" w:hAnsiTheme="minorHAnsi" w:cs="Arial"/>
          <w:sz w:val="18"/>
          <w:szCs w:val="18"/>
          <w:lang w:val="es-MX"/>
        </w:rPr>
      </w:pPr>
    </w:p>
    <w:p w14:paraId="5D02BA51" w14:textId="77777777" w:rsidR="009040F6" w:rsidRDefault="009040F6" w:rsidP="008B470B">
      <w:pPr>
        <w:tabs>
          <w:tab w:val="left" w:pos="2760"/>
        </w:tabs>
        <w:rPr>
          <w:rFonts w:asciiTheme="minorHAnsi" w:hAnsiTheme="minorHAnsi" w:cs="Arial"/>
          <w:sz w:val="18"/>
          <w:szCs w:val="18"/>
          <w:lang w:val="es-MX"/>
        </w:rPr>
      </w:pPr>
    </w:p>
    <w:p w14:paraId="4CB2A66B" w14:textId="77777777" w:rsidR="009040F6" w:rsidRDefault="009040F6" w:rsidP="008B470B">
      <w:pPr>
        <w:tabs>
          <w:tab w:val="left" w:pos="2760"/>
        </w:tabs>
        <w:rPr>
          <w:rFonts w:asciiTheme="minorHAnsi" w:hAnsiTheme="minorHAnsi" w:cs="Arial"/>
          <w:sz w:val="18"/>
          <w:szCs w:val="18"/>
          <w:lang w:val="es-MX"/>
        </w:rPr>
      </w:pPr>
    </w:p>
    <w:tbl>
      <w:tblPr>
        <w:tblW w:w="10853" w:type="dxa"/>
        <w:tblCellMar>
          <w:left w:w="70" w:type="dxa"/>
          <w:right w:w="70" w:type="dxa"/>
        </w:tblCellMar>
        <w:tblLook w:val="04A0" w:firstRow="1" w:lastRow="0" w:firstColumn="1" w:lastColumn="0" w:noHBand="0" w:noVBand="1"/>
      </w:tblPr>
      <w:tblGrid>
        <w:gridCol w:w="10985"/>
      </w:tblGrid>
      <w:tr w:rsidR="00667BC9" w:rsidRPr="00667BC9" w14:paraId="055BA483" w14:textId="77777777" w:rsidTr="00663788">
        <w:trPr>
          <w:trHeight w:val="57"/>
        </w:trPr>
        <w:tc>
          <w:tcPr>
            <w:tcW w:w="10853" w:type="dxa"/>
            <w:tcBorders>
              <w:top w:val="nil"/>
              <w:left w:val="nil"/>
              <w:bottom w:val="nil"/>
              <w:right w:val="nil"/>
            </w:tcBorders>
            <w:shd w:val="clear" w:color="auto" w:fill="auto"/>
            <w:noWrap/>
            <w:vAlign w:val="center"/>
            <w:hideMark/>
          </w:tcPr>
          <w:p w14:paraId="65D3B1DF" w14:textId="77777777" w:rsidR="00667BC9" w:rsidRPr="00667BC9" w:rsidRDefault="00667BC9" w:rsidP="00667BC9">
            <w:pPr>
              <w:jc w:val="center"/>
              <w:rPr>
                <w:rFonts w:ascii="Calibri" w:hAnsi="Calibri"/>
                <w:b/>
                <w:bCs/>
                <w:color w:val="000000"/>
                <w:sz w:val="24"/>
                <w:szCs w:val="24"/>
                <w:lang w:val="es-MX" w:eastAsia="es-MX"/>
              </w:rPr>
            </w:pPr>
            <w:r w:rsidRPr="00667BC9">
              <w:rPr>
                <w:rFonts w:ascii="Calibri" w:hAnsi="Calibri"/>
                <w:b/>
                <w:bCs/>
                <w:color w:val="000000"/>
                <w:sz w:val="24"/>
                <w:szCs w:val="24"/>
                <w:lang w:val="es-MX" w:eastAsia="es-MX"/>
              </w:rPr>
              <w:lastRenderedPageBreak/>
              <w:t>ANEXO 1-A</w:t>
            </w:r>
          </w:p>
        </w:tc>
      </w:tr>
      <w:tr w:rsidR="00667BC9" w:rsidRPr="00667BC9" w14:paraId="7B8B01CF" w14:textId="77777777" w:rsidTr="0063477E">
        <w:trPr>
          <w:trHeight w:val="20"/>
        </w:trPr>
        <w:tc>
          <w:tcPr>
            <w:tcW w:w="10853" w:type="dxa"/>
            <w:tcBorders>
              <w:top w:val="nil"/>
              <w:left w:val="nil"/>
              <w:bottom w:val="nil"/>
              <w:right w:val="nil"/>
            </w:tcBorders>
            <w:shd w:val="clear" w:color="auto" w:fill="auto"/>
            <w:noWrap/>
            <w:vAlign w:val="center"/>
            <w:hideMark/>
          </w:tcPr>
          <w:p w14:paraId="2C4C107B" w14:textId="77777777" w:rsidR="00667BC9" w:rsidRDefault="00667BC9" w:rsidP="00667BC9">
            <w:pPr>
              <w:jc w:val="center"/>
              <w:rPr>
                <w:rFonts w:ascii="Calibri" w:hAnsi="Calibri"/>
                <w:b/>
                <w:bCs/>
                <w:color w:val="000000"/>
                <w:sz w:val="24"/>
                <w:szCs w:val="24"/>
                <w:lang w:val="es-MX" w:eastAsia="es-MX"/>
              </w:rPr>
            </w:pPr>
            <w:r w:rsidRPr="00667BC9">
              <w:rPr>
                <w:rFonts w:ascii="Calibri" w:hAnsi="Calibri"/>
                <w:b/>
                <w:bCs/>
                <w:color w:val="000000"/>
                <w:sz w:val="24"/>
                <w:szCs w:val="24"/>
                <w:lang w:val="es-MX" w:eastAsia="es-MX"/>
              </w:rPr>
              <w:t>RELACIÓN DE ELEMENTOS POR UNIDAD</w:t>
            </w:r>
          </w:p>
          <w:p w14:paraId="7D2102A4" w14:textId="77777777" w:rsidR="00663788" w:rsidRPr="009F3D9B" w:rsidRDefault="00663788" w:rsidP="00667BC9">
            <w:pPr>
              <w:jc w:val="center"/>
              <w:rPr>
                <w:rFonts w:ascii="Calibri" w:hAnsi="Calibri"/>
                <w:b/>
                <w:bCs/>
                <w:color w:val="000000"/>
                <w:sz w:val="12"/>
                <w:szCs w:val="12"/>
                <w:lang w:val="es-MX" w:eastAsia="es-MX"/>
              </w:rPr>
            </w:pPr>
          </w:p>
          <w:tbl>
            <w:tblPr>
              <w:tblW w:w="10835" w:type="dxa"/>
              <w:tblCellMar>
                <w:left w:w="70" w:type="dxa"/>
                <w:right w:w="70" w:type="dxa"/>
              </w:tblCellMar>
              <w:tblLook w:val="04A0" w:firstRow="1" w:lastRow="0" w:firstColumn="1" w:lastColumn="0" w:noHBand="0" w:noVBand="1"/>
            </w:tblPr>
            <w:tblGrid>
              <w:gridCol w:w="771"/>
              <w:gridCol w:w="2268"/>
              <w:gridCol w:w="5245"/>
              <w:gridCol w:w="992"/>
              <w:gridCol w:w="1559"/>
            </w:tblGrid>
            <w:tr w:rsidR="00BE7F12" w:rsidRPr="00BE7F12" w14:paraId="4ABDEB2E" w14:textId="77777777" w:rsidTr="009F3D9B">
              <w:trPr>
                <w:trHeight w:val="20"/>
              </w:trPr>
              <w:tc>
                <w:tcPr>
                  <w:tcW w:w="771" w:type="dxa"/>
                  <w:tcBorders>
                    <w:top w:val="single" w:sz="4" w:space="0" w:color="auto"/>
                    <w:left w:val="single" w:sz="4" w:space="0" w:color="auto"/>
                    <w:bottom w:val="single" w:sz="4" w:space="0" w:color="auto"/>
                    <w:right w:val="single" w:sz="4" w:space="0" w:color="auto"/>
                  </w:tcBorders>
                  <w:shd w:val="clear" w:color="000000" w:fill="89E9FF"/>
                  <w:vAlign w:val="center"/>
                  <w:hideMark/>
                </w:tcPr>
                <w:p w14:paraId="10C58364" w14:textId="77777777" w:rsidR="00BE7F12" w:rsidRPr="00BE7F12" w:rsidRDefault="00BE7F12" w:rsidP="00BE7F12">
                  <w:pPr>
                    <w:jc w:val="center"/>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UNIDAD</w:t>
                  </w:r>
                </w:p>
              </w:tc>
              <w:tc>
                <w:tcPr>
                  <w:tcW w:w="2268" w:type="dxa"/>
                  <w:tcBorders>
                    <w:top w:val="single" w:sz="4" w:space="0" w:color="auto"/>
                    <w:left w:val="nil"/>
                    <w:bottom w:val="single" w:sz="4" w:space="0" w:color="auto"/>
                    <w:right w:val="single" w:sz="4" w:space="0" w:color="auto"/>
                  </w:tcBorders>
                  <w:shd w:val="clear" w:color="000000" w:fill="89E9FF"/>
                  <w:vAlign w:val="center"/>
                  <w:hideMark/>
                </w:tcPr>
                <w:p w14:paraId="044E52A6" w14:textId="77777777" w:rsidR="00BE7F12" w:rsidRPr="00BE7F12" w:rsidRDefault="00BE7F12" w:rsidP="00BE7F12">
                  <w:pPr>
                    <w:jc w:val="center"/>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DESCRIPCIÓN</w:t>
                  </w:r>
                </w:p>
              </w:tc>
              <w:tc>
                <w:tcPr>
                  <w:tcW w:w="5245" w:type="dxa"/>
                  <w:tcBorders>
                    <w:top w:val="single" w:sz="4" w:space="0" w:color="auto"/>
                    <w:left w:val="nil"/>
                    <w:bottom w:val="single" w:sz="4" w:space="0" w:color="auto"/>
                    <w:right w:val="single" w:sz="4" w:space="0" w:color="auto"/>
                  </w:tcBorders>
                  <w:shd w:val="clear" w:color="000000" w:fill="89E9FF"/>
                  <w:vAlign w:val="center"/>
                  <w:hideMark/>
                </w:tcPr>
                <w:p w14:paraId="4BC54A13" w14:textId="77777777" w:rsidR="00BE7F12" w:rsidRPr="00BE7F12" w:rsidRDefault="00BE7F12" w:rsidP="00BE7F12">
                  <w:pPr>
                    <w:jc w:val="center"/>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DOMICILIO</w:t>
                  </w:r>
                </w:p>
              </w:tc>
              <w:tc>
                <w:tcPr>
                  <w:tcW w:w="992" w:type="dxa"/>
                  <w:tcBorders>
                    <w:top w:val="single" w:sz="4" w:space="0" w:color="auto"/>
                    <w:left w:val="nil"/>
                    <w:bottom w:val="single" w:sz="4" w:space="0" w:color="auto"/>
                    <w:right w:val="single" w:sz="4" w:space="0" w:color="auto"/>
                  </w:tcBorders>
                  <w:shd w:val="clear" w:color="000000" w:fill="89E9FF"/>
                  <w:vAlign w:val="center"/>
                  <w:hideMark/>
                </w:tcPr>
                <w:p w14:paraId="6AB79557" w14:textId="77777777" w:rsidR="00BE7F12" w:rsidRPr="00BE7F12" w:rsidRDefault="00BE7F12" w:rsidP="00BE7F12">
                  <w:pPr>
                    <w:jc w:val="center"/>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CANTIDAD DE ELEMENTOS</w:t>
                  </w:r>
                </w:p>
              </w:tc>
              <w:tc>
                <w:tcPr>
                  <w:tcW w:w="1559" w:type="dxa"/>
                  <w:tcBorders>
                    <w:top w:val="single" w:sz="4" w:space="0" w:color="auto"/>
                    <w:left w:val="nil"/>
                    <w:bottom w:val="single" w:sz="4" w:space="0" w:color="auto"/>
                    <w:right w:val="single" w:sz="4" w:space="0" w:color="auto"/>
                  </w:tcBorders>
                  <w:shd w:val="clear" w:color="000000" w:fill="89E9FF"/>
                  <w:vAlign w:val="center"/>
                  <w:hideMark/>
                </w:tcPr>
                <w:p w14:paraId="1FE90DAA" w14:textId="77777777" w:rsidR="00BE7F12" w:rsidRPr="00BE7F12" w:rsidRDefault="00BE7F12" w:rsidP="00BE7F12">
                  <w:pPr>
                    <w:jc w:val="center"/>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DÍAS A LABORAR</w:t>
                  </w:r>
                </w:p>
              </w:tc>
            </w:tr>
            <w:tr w:rsidR="009F3D9B" w:rsidRPr="00BE7F12" w14:paraId="6F411E8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2F414E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2268" w:type="dxa"/>
                  <w:tcBorders>
                    <w:top w:val="nil"/>
                    <w:left w:val="nil"/>
                    <w:bottom w:val="single" w:sz="4" w:space="0" w:color="auto"/>
                    <w:right w:val="single" w:sz="4" w:space="0" w:color="auto"/>
                  </w:tcBorders>
                  <w:shd w:val="clear" w:color="auto" w:fill="auto"/>
                  <w:vAlign w:val="center"/>
                  <w:hideMark/>
                </w:tcPr>
                <w:p w14:paraId="18D3EAC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ALMACÉN CENTRAL</w:t>
                  </w:r>
                </w:p>
              </w:tc>
              <w:tc>
                <w:tcPr>
                  <w:tcW w:w="5245" w:type="dxa"/>
                  <w:tcBorders>
                    <w:top w:val="nil"/>
                    <w:left w:val="nil"/>
                    <w:bottom w:val="single" w:sz="4" w:space="0" w:color="auto"/>
                    <w:right w:val="single" w:sz="4" w:space="0" w:color="auto"/>
                  </w:tcBorders>
                  <w:shd w:val="clear" w:color="auto" w:fill="auto"/>
                  <w:vAlign w:val="center"/>
                  <w:hideMark/>
                </w:tcPr>
                <w:p w14:paraId="14E2483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PROL. DÍAZ ORDAZ NO. 204, COL. DÍAZ ORDAZ, SAN NICOLÁS DE LOS GARZA, N.L.</w:t>
                  </w:r>
                </w:p>
              </w:tc>
              <w:tc>
                <w:tcPr>
                  <w:tcW w:w="992" w:type="dxa"/>
                  <w:tcBorders>
                    <w:top w:val="nil"/>
                    <w:left w:val="nil"/>
                    <w:bottom w:val="single" w:sz="4" w:space="0" w:color="auto"/>
                    <w:right w:val="single" w:sz="4" w:space="0" w:color="auto"/>
                  </w:tcBorders>
                  <w:shd w:val="clear" w:color="auto" w:fill="auto"/>
                  <w:vAlign w:val="center"/>
                  <w:hideMark/>
                </w:tcPr>
                <w:p w14:paraId="47F9CFE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A9D44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61A1C1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3C009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2268" w:type="dxa"/>
                  <w:tcBorders>
                    <w:top w:val="nil"/>
                    <w:left w:val="nil"/>
                    <w:bottom w:val="single" w:sz="4" w:space="0" w:color="auto"/>
                    <w:right w:val="single" w:sz="4" w:space="0" w:color="auto"/>
                  </w:tcBorders>
                  <w:shd w:val="clear" w:color="auto" w:fill="auto"/>
                  <w:vAlign w:val="center"/>
                  <w:hideMark/>
                </w:tcPr>
                <w:p w14:paraId="08F0B1C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LABORATORIO ESTATAL</w:t>
                  </w:r>
                </w:p>
              </w:tc>
              <w:tc>
                <w:tcPr>
                  <w:tcW w:w="5245" w:type="dxa"/>
                  <w:tcBorders>
                    <w:top w:val="nil"/>
                    <w:left w:val="nil"/>
                    <w:bottom w:val="single" w:sz="4" w:space="0" w:color="auto"/>
                    <w:right w:val="single" w:sz="4" w:space="0" w:color="auto"/>
                  </w:tcBorders>
                  <w:shd w:val="clear" w:color="auto" w:fill="auto"/>
                  <w:vAlign w:val="center"/>
                  <w:hideMark/>
                </w:tcPr>
                <w:p w14:paraId="14E1B76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SERAFÍN PEÑA NO. 2211, COLONIA VALLES DE LA SILLA,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3244B6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11207AF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38CF257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2B467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2268" w:type="dxa"/>
                  <w:tcBorders>
                    <w:top w:val="nil"/>
                    <w:left w:val="nil"/>
                    <w:bottom w:val="single" w:sz="4" w:space="0" w:color="auto"/>
                    <w:right w:val="single" w:sz="4" w:space="0" w:color="auto"/>
                  </w:tcBorders>
                  <w:shd w:val="clear" w:color="auto" w:fill="auto"/>
                  <w:vAlign w:val="center"/>
                  <w:hideMark/>
                </w:tcPr>
                <w:p w14:paraId="6DED24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LABORATORIO ESTATAL</w:t>
                  </w:r>
                </w:p>
              </w:tc>
              <w:tc>
                <w:tcPr>
                  <w:tcW w:w="5245" w:type="dxa"/>
                  <w:tcBorders>
                    <w:top w:val="nil"/>
                    <w:left w:val="nil"/>
                    <w:bottom w:val="single" w:sz="4" w:space="0" w:color="auto"/>
                    <w:right w:val="single" w:sz="4" w:space="0" w:color="auto"/>
                  </w:tcBorders>
                  <w:shd w:val="clear" w:color="auto" w:fill="auto"/>
                  <w:vAlign w:val="center"/>
                  <w:hideMark/>
                </w:tcPr>
                <w:p w14:paraId="3DAEC4B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SERAFÍN PEÑA NO. 2211, COLONIA VALLES DE LA SILLA,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74BE26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3DE9437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6A75E0B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DDE421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2268" w:type="dxa"/>
                  <w:tcBorders>
                    <w:top w:val="nil"/>
                    <w:left w:val="nil"/>
                    <w:bottom w:val="single" w:sz="4" w:space="0" w:color="auto"/>
                    <w:right w:val="single" w:sz="4" w:space="0" w:color="auto"/>
                  </w:tcBorders>
                  <w:shd w:val="clear" w:color="auto" w:fill="auto"/>
                  <w:vAlign w:val="center"/>
                  <w:hideMark/>
                </w:tcPr>
                <w:p w14:paraId="529B4F9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ESTATAL DE LA TRANSFUSIÓN SANGUÍNEA</w:t>
                  </w:r>
                </w:p>
              </w:tc>
              <w:tc>
                <w:tcPr>
                  <w:tcW w:w="5245" w:type="dxa"/>
                  <w:tcBorders>
                    <w:top w:val="nil"/>
                    <w:left w:val="nil"/>
                    <w:bottom w:val="single" w:sz="4" w:space="0" w:color="auto"/>
                    <w:right w:val="single" w:sz="4" w:space="0" w:color="auto"/>
                  </w:tcBorders>
                  <w:shd w:val="clear" w:color="auto" w:fill="auto"/>
                  <w:vAlign w:val="center"/>
                  <w:hideMark/>
                </w:tcPr>
                <w:p w14:paraId="2B4933D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HERMOSILLO NO. 3363, COLONIA MITRAS CENTRO,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32568CB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D61C2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1E88D39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73A374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1F67692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5D38AB4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CHAPULTEPEC No. 1836, COL. JARDIN ESPAÑOL, MONTERREY, N.L.</w:t>
                  </w:r>
                </w:p>
              </w:tc>
              <w:tc>
                <w:tcPr>
                  <w:tcW w:w="992" w:type="dxa"/>
                  <w:tcBorders>
                    <w:top w:val="nil"/>
                    <w:left w:val="nil"/>
                    <w:bottom w:val="single" w:sz="4" w:space="0" w:color="auto"/>
                    <w:right w:val="single" w:sz="4" w:space="0" w:color="auto"/>
                  </w:tcBorders>
                  <w:shd w:val="clear" w:color="auto" w:fill="auto"/>
                  <w:vAlign w:val="center"/>
                  <w:hideMark/>
                </w:tcPr>
                <w:p w14:paraId="62103EB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24424CC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1EA8E2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29815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0D54101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6CFA3D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REGIONAL NO. 1, EMILIO CARRANZA No. 730, EDIFICIO SIMEPRODE, 4° PISO, MONTERREY, N.L.</w:t>
                  </w:r>
                </w:p>
              </w:tc>
              <w:tc>
                <w:tcPr>
                  <w:tcW w:w="992" w:type="dxa"/>
                  <w:tcBorders>
                    <w:top w:val="nil"/>
                    <w:left w:val="nil"/>
                    <w:bottom w:val="single" w:sz="4" w:space="0" w:color="auto"/>
                    <w:right w:val="single" w:sz="4" w:space="0" w:color="auto"/>
                  </w:tcBorders>
                  <w:shd w:val="clear" w:color="auto" w:fill="auto"/>
                  <w:vAlign w:val="center"/>
                  <w:hideMark/>
                </w:tcPr>
                <w:p w14:paraId="571A992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7231B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ED5D40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E5B4E7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0FDF350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0103288A" w14:textId="0E16BFBF"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OFICINA REGIONAL NO. 2, GONZALITOS </w:t>
                  </w:r>
                  <w:proofErr w:type="spellStart"/>
                  <w:r w:rsidRPr="00BE7F12">
                    <w:rPr>
                      <w:rFonts w:ascii="Calibri" w:hAnsi="Calibri" w:cs="Calibri"/>
                      <w:color w:val="000000"/>
                      <w:sz w:val="16"/>
                      <w:szCs w:val="16"/>
                      <w:lang w:val="es-MX" w:eastAsia="es-MX"/>
                    </w:rPr>
                    <w:t>N°</w:t>
                  </w:r>
                  <w:proofErr w:type="spellEnd"/>
                  <w:r w:rsidRPr="00BE7F12">
                    <w:rPr>
                      <w:rFonts w:ascii="Calibri" w:hAnsi="Calibri" w:cs="Calibri"/>
                      <w:color w:val="000000"/>
                      <w:sz w:val="16"/>
                      <w:szCs w:val="16"/>
                      <w:lang w:val="es-MX" w:eastAsia="es-MX"/>
                    </w:rPr>
                    <w:t xml:space="preserve"> 839, ESQUINA ALLENDE, SAN NICOLAS DE LOS GARZA, NUEVO LEON.</w:t>
                  </w:r>
                </w:p>
              </w:tc>
              <w:tc>
                <w:tcPr>
                  <w:tcW w:w="992" w:type="dxa"/>
                  <w:tcBorders>
                    <w:top w:val="nil"/>
                    <w:left w:val="nil"/>
                    <w:bottom w:val="single" w:sz="4" w:space="0" w:color="auto"/>
                    <w:right w:val="single" w:sz="4" w:space="0" w:color="auto"/>
                  </w:tcBorders>
                  <w:shd w:val="clear" w:color="auto" w:fill="auto"/>
                  <w:vAlign w:val="center"/>
                  <w:hideMark/>
                </w:tcPr>
                <w:p w14:paraId="7136F06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B26B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3CDA74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C33BA0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677576B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2057226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OFICINA REGIONAL NO. 3, JUAREZ </w:t>
                  </w:r>
                  <w:proofErr w:type="spellStart"/>
                  <w:r w:rsidRPr="00BE7F12">
                    <w:rPr>
                      <w:rFonts w:ascii="Calibri" w:hAnsi="Calibri" w:cs="Calibri"/>
                      <w:color w:val="000000"/>
                      <w:sz w:val="16"/>
                      <w:szCs w:val="16"/>
                      <w:lang w:val="es-MX" w:eastAsia="es-MX"/>
                    </w:rPr>
                    <w:t>N°</w:t>
                  </w:r>
                  <w:proofErr w:type="spellEnd"/>
                  <w:r w:rsidRPr="00BE7F12">
                    <w:rPr>
                      <w:rFonts w:ascii="Calibri" w:hAnsi="Calibri" w:cs="Calibri"/>
                      <w:color w:val="000000"/>
                      <w:sz w:val="16"/>
                      <w:szCs w:val="16"/>
                      <w:lang w:val="es-MX" w:eastAsia="es-MX"/>
                    </w:rPr>
                    <w:t xml:space="preserve"> 112, LOCAL 7, PLANTA ALTA, CENTRO, SANTA CATARINA, N.L.</w:t>
                  </w:r>
                </w:p>
              </w:tc>
              <w:tc>
                <w:tcPr>
                  <w:tcW w:w="992" w:type="dxa"/>
                  <w:tcBorders>
                    <w:top w:val="nil"/>
                    <w:left w:val="nil"/>
                    <w:bottom w:val="single" w:sz="4" w:space="0" w:color="auto"/>
                    <w:right w:val="single" w:sz="4" w:space="0" w:color="auto"/>
                  </w:tcBorders>
                  <w:shd w:val="clear" w:color="auto" w:fill="auto"/>
                  <w:vAlign w:val="center"/>
                  <w:hideMark/>
                </w:tcPr>
                <w:p w14:paraId="49D02C9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24BDF9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C7B845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3973F8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1C6E38F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4B8BA0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REGIONAL NO. 4, AVE. SERAFÍN PEÑA NO. 2211 COL. VALLES DE LA SILLA, GUADALUPE, N.L.</w:t>
                  </w:r>
                </w:p>
              </w:tc>
              <w:tc>
                <w:tcPr>
                  <w:tcW w:w="992" w:type="dxa"/>
                  <w:tcBorders>
                    <w:top w:val="nil"/>
                    <w:left w:val="nil"/>
                    <w:bottom w:val="single" w:sz="4" w:space="0" w:color="auto"/>
                    <w:right w:val="single" w:sz="4" w:space="0" w:color="auto"/>
                  </w:tcBorders>
                  <w:shd w:val="clear" w:color="auto" w:fill="auto"/>
                  <w:vAlign w:val="center"/>
                  <w:hideMark/>
                </w:tcPr>
                <w:p w14:paraId="469D74D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9717D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7494BD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9914F5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069D332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57C0B07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OFICINA REGIONAL NO. 5, GALEANA </w:t>
                  </w:r>
                  <w:proofErr w:type="spellStart"/>
                  <w:r w:rsidRPr="00BE7F12">
                    <w:rPr>
                      <w:rFonts w:ascii="Calibri" w:hAnsi="Calibri" w:cs="Calibri"/>
                      <w:color w:val="000000"/>
                      <w:sz w:val="16"/>
                      <w:szCs w:val="16"/>
                      <w:lang w:val="es-MX" w:eastAsia="es-MX"/>
                    </w:rPr>
                    <w:t>N°</w:t>
                  </w:r>
                  <w:proofErr w:type="spellEnd"/>
                  <w:r w:rsidRPr="00BE7F12">
                    <w:rPr>
                      <w:rFonts w:ascii="Calibri" w:hAnsi="Calibri" w:cs="Calibri"/>
                      <w:color w:val="000000"/>
                      <w:sz w:val="16"/>
                      <w:szCs w:val="16"/>
                      <w:lang w:val="es-MX" w:eastAsia="es-MX"/>
                    </w:rPr>
                    <w:t xml:space="preserve"> 390, SABINAS HIDALGO, NUEVO LEON.</w:t>
                  </w:r>
                </w:p>
              </w:tc>
              <w:tc>
                <w:tcPr>
                  <w:tcW w:w="992" w:type="dxa"/>
                  <w:tcBorders>
                    <w:top w:val="nil"/>
                    <w:left w:val="nil"/>
                    <w:bottom w:val="single" w:sz="4" w:space="0" w:color="auto"/>
                    <w:right w:val="single" w:sz="4" w:space="0" w:color="auto"/>
                  </w:tcBorders>
                  <w:shd w:val="clear" w:color="auto" w:fill="auto"/>
                  <w:vAlign w:val="center"/>
                  <w:hideMark/>
                </w:tcPr>
                <w:p w14:paraId="163DC54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AC51F2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60093F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1EFA98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2268" w:type="dxa"/>
                  <w:tcBorders>
                    <w:top w:val="nil"/>
                    <w:left w:val="nil"/>
                    <w:bottom w:val="single" w:sz="4" w:space="0" w:color="auto"/>
                    <w:right w:val="single" w:sz="4" w:space="0" w:color="auto"/>
                  </w:tcBorders>
                  <w:shd w:val="clear" w:color="auto" w:fill="auto"/>
                  <w:vAlign w:val="center"/>
                  <w:hideMark/>
                </w:tcPr>
                <w:p w14:paraId="5246CCB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SUBSECRETARIA DE REGULACIÓN Y FOMENTO SANITARIO</w:t>
                  </w:r>
                </w:p>
              </w:tc>
              <w:tc>
                <w:tcPr>
                  <w:tcW w:w="5245" w:type="dxa"/>
                  <w:tcBorders>
                    <w:top w:val="nil"/>
                    <w:left w:val="nil"/>
                    <w:bottom w:val="single" w:sz="4" w:space="0" w:color="auto"/>
                    <w:right w:val="single" w:sz="4" w:space="0" w:color="auto"/>
                  </w:tcBorders>
                  <w:shd w:val="clear" w:color="auto" w:fill="auto"/>
                  <w:vAlign w:val="center"/>
                  <w:hideMark/>
                </w:tcPr>
                <w:p w14:paraId="0128AFA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OFICINA REGIONAL NO. 6, ZARAGOZA </w:t>
                  </w:r>
                  <w:proofErr w:type="spellStart"/>
                  <w:r w:rsidRPr="00BE7F12">
                    <w:rPr>
                      <w:rFonts w:ascii="Calibri" w:hAnsi="Calibri" w:cs="Calibri"/>
                      <w:color w:val="000000"/>
                      <w:sz w:val="16"/>
                      <w:szCs w:val="16"/>
                      <w:lang w:val="es-MX" w:eastAsia="es-MX"/>
                    </w:rPr>
                    <w:t>N°</w:t>
                  </w:r>
                  <w:proofErr w:type="spellEnd"/>
                  <w:r w:rsidRPr="00BE7F12">
                    <w:rPr>
                      <w:rFonts w:ascii="Calibri" w:hAnsi="Calibri" w:cs="Calibri"/>
                      <w:color w:val="000000"/>
                      <w:sz w:val="16"/>
                      <w:szCs w:val="16"/>
                      <w:lang w:val="es-MX" w:eastAsia="es-MX"/>
                    </w:rPr>
                    <w:t xml:space="preserve"> 306 OTE, ENTRE JOSEFA ORTIZ DE DOMINGUEZ Y 5 DE MAYO, ZONA CENTRO, CADEREYTA JIMENEZ, NUEVO LEON</w:t>
                  </w:r>
                </w:p>
              </w:tc>
              <w:tc>
                <w:tcPr>
                  <w:tcW w:w="992" w:type="dxa"/>
                  <w:tcBorders>
                    <w:top w:val="nil"/>
                    <w:left w:val="nil"/>
                    <w:bottom w:val="single" w:sz="4" w:space="0" w:color="auto"/>
                    <w:right w:val="single" w:sz="4" w:space="0" w:color="auto"/>
                  </w:tcBorders>
                  <w:shd w:val="clear" w:color="auto" w:fill="auto"/>
                  <w:vAlign w:val="center"/>
                  <w:hideMark/>
                </w:tcPr>
                <w:p w14:paraId="10E7300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029286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4677DB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F39029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8</w:t>
                  </w:r>
                </w:p>
              </w:tc>
              <w:tc>
                <w:tcPr>
                  <w:tcW w:w="2268" w:type="dxa"/>
                  <w:tcBorders>
                    <w:top w:val="nil"/>
                    <w:left w:val="nil"/>
                    <w:bottom w:val="single" w:sz="4" w:space="0" w:color="auto"/>
                    <w:right w:val="single" w:sz="4" w:space="0" w:color="auto"/>
                  </w:tcBorders>
                  <w:shd w:val="clear" w:color="auto" w:fill="auto"/>
                  <w:vAlign w:val="center"/>
                  <w:hideMark/>
                </w:tcPr>
                <w:p w14:paraId="3925689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CENTRAL</w:t>
                  </w:r>
                </w:p>
              </w:tc>
              <w:tc>
                <w:tcPr>
                  <w:tcW w:w="5245" w:type="dxa"/>
                  <w:tcBorders>
                    <w:top w:val="nil"/>
                    <w:left w:val="nil"/>
                    <w:bottom w:val="single" w:sz="4" w:space="0" w:color="auto"/>
                    <w:right w:val="single" w:sz="4" w:space="0" w:color="auto"/>
                  </w:tcBorders>
                  <w:shd w:val="clear" w:color="auto" w:fill="auto"/>
                  <w:vAlign w:val="center"/>
                  <w:hideMark/>
                </w:tcPr>
                <w:p w14:paraId="6B29F8C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MATAMOROS ENTRE MARIANO ESCOBEDO E IGNACIO ZARAGOZA 520 OTE COL. CENTRO, MTY, N.L.</w:t>
                  </w:r>
                </w:p>
              </w:tc>
              <w:tc>
                <w:tcPr>
                  <w:tcW w:w="992" w:type="dxa"/>
                  <w:tcBorders>
                    <w:top w:val="nil"/>
                    <w:left w:val="nil"/>
                    <w:bottom w:val="single" w:sz="4" w:space="0" w:color="auto"/>
                    <w:right w:val="single" w:sz="4" w:space="0" w:color="auto"/>
                  </w:tcBorders>
                  <w:shd w:val="clear" w:color="auto" w:fill="auto"/>
                  <w:vAlign w:val="center"/>
                  <w:hideMark/>
                </w:tcPr>
                <w:p w14:paraId="4439C7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6</w:t>
                  </w:r>
                </w:p>
              </w:tc>
              <w:tc>
                <w:tcPr>
                  <w:tcW w:w="1559" w:type="dxa"/>
                  <w:tcBorders>
                    <w:top w:val="nil"/>
                    <w:left w:val="nil"/>
                    <w:bottom w:val="single" w:sz="4" w:space="0" w:color="auto"/>
                    <w:right w:val="single" w:sz="4" w:space="0" w:color="auto"/>
                  </w:tcBorders>
                  <w:shd w:val="clear" w:color="auto" w:fill="auto"/>
                  <w:vAlign w:val="center"/>
                  <w:hideMark/>
                </w:tcPr>
                <w:p w14:paraId="77B8B7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31B752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14F6E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39</w:t>
                  </w:r>
                </w:p>
              </w:tc>
              <w:tc>
                <w:tcPr>
                  <w:tcW w:w="2268" w:type="dxa"/>
                  <w:tcBorders>
                    <w:top w:val="nil"/>
                    <w:left w:val="nil"/>
                    <w:bottom w:val="single" w:sz="4" w:space="0" w:color="auto"/>
                    <w:right w:val="single" w:sz="4" w:space="0" w:color="auto"/>
                  </w:tcBorders>
                  <w:shd w:val="clear" w:color="auto" w:fill="auto"/>
                  <w:vAlign w:val="center"/>
                  <w:hideMark/>
                </w:tcPr>
                <w:p w14:paraId="2F50646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DIRECCIÓN DE PROMOCIÓN DE LA SALUD</w:t>
                  </w:r>
                </w:p>
              </w:tc>
              <w:tc>
                <w:tcPr>
                  <w:tcW w:w="5245" w:type="dxa"/>
                  <w:tcBorders>
                    <w:top w:val="nil"/>
                    <w:left w:val="nil"/>
                    <w:bottom w:val="single" w:sz="4" w:space="0" w:color="auto"/>
                    <w:right w:val="single" w:sz="4" w:space="0" w:color="auto"/>
                  </w:tcBorders>
                  <w:shd w:val="clear" w:color="auto" w:fill="auto"/>
                  <w:vAlign w:val="center"/>
                  <w:hideMark/>
                </w:tcPr>
                <w:p w14:paraId="3A29573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EMILIO CARRANZA NO. 730 SUR, 3ER PISO, CENTRO, MONTERREY, N.L.</w:t>
                  </w:r>
                </w:p>
              </w:tc>
              <w:tc>
                <w:tcPr>
                  <w:tcW w:w="992" w:type="dxa"/>
                  <w:tcBorders>
                    <w:top w:val="nil"/>
                    <w:left w:val="nil"/>
                    <w:bottom w:val="single" w:sz="4" w:space="0" w:color="auto"/>
                    <w:right w:val="single" w:sz="4" w:space="0" w:color="auto"/>
                  </w:tcBorders>
                  <w:shd w:val="clear" w:color="auto" w:fill="auto"/>
                  <w:vAlign w:val="center"/>
                  <w:hideMark/>
                </w:tcPr>
                <w:p w14:paraId="5F043D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0BE645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FB2819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F6A516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CC2B0E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PLUTARCO ELIAS CALLES</w:t>
                  </w:r>
                </w:p>
              </w:tc>
              <w:tc>
                <w:tcPr>
                  <w:tcW w:w="5245" w:type="dxa"/>
                  <w:tcBorders>
                    <w:top w:val="nil"/>
                    <w:left w:val="nil"/>
                    <w:bottom w:val="single" w:sz="4" w:space="0" w:color="auto"/>
                    <w:right w:val="single" w:sz="4" w:space="0" w:color="auto"/>
                  </w:tcBorders>
                  <w:shd w:val="clear" w:color="auto" w:fill="auto"/>
                  <w:vAlign w:val="center"/>
                  <w:hideMark/>
                </w:tcPr>
                <w:p w14:paraId="7409030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EJÉRCITO NACIONAL S/N, COL. PLUTARCO ELÍAS CALLES, MONTERREY, C.P. 64108</w:t>
                  </w:r>
                </w:p>
              </w:tc>
              <w:tc>
                <w:tcPr>
                  <w:tcW w:w="992" w:type="dxa"/>
                  <w:tcBorders>
                    <w:top w:val="nil"/>
                    <w:left w:val="nil"/>
                    <w:bottom w:val="single" w:sz="4" w:space="0" w:color="auto"/>
                    <w:right w:val="single" w:sz="4" w:space="0" w:color="auto"/>
                  </w:tcBorders>
                  <w:shd w:val="clear" w:color="auto" w:fill="auto"/>
                  <w:vAlign w:val="center"/>
                  <w:hideMark/>
                </w:tcPr>
                <w:p w14:paraId="18C6FCF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4E3514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3955094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E2335E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67D8D9C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GARZA NIETO</w:t>
                  </w:r>
                </w:p>
              </w:tc>
              <w:tc>
                <w:tcPr>
                  <w:tcW w:w="5245" w:type="dxa"/>
                  <w:tcBorders>
                    <w:top w:val="nil"/>
                    <w:left w:val="nil"/>
                    <w:bottom w:val="single" w:sz="4" w:space="0" w:color="auto"/>
                    <w:right w:val="single" w:sz="4" w:space="0" w:color="auto"/>
                  </w:tcBorders>
                  <w:shd w:val="clear" w:color="auto" w:fill="auto"/>
                  <w:vAlign w:val="center"/>
                  <w:hideMark/>
                </w:tcPr>
                <w:p w14:paraId="0526A95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IGNACIO COMONFORT NO. 1920, COL. GARZA NIETO, MONTERREY, C.P.</w:t>
                  </w:r>
                </w:p>
              </w:tc>
              <w:tc>
                <w:tcPr>
                  <w:tcW w:w="992" w:type="dxa"/>
                  <w:tcBorders>
                    <w:top w:val="nil"/>
                    <w:left w:val="nil"/>
                    <w:bottom w:val="single" w:sz="4" w:space="0" w:color="auto"/>
                    <w:right w:val="single" w:sz="4" w:space="0" w:color="auto"/>
                  </w:tcBorders>
                  <w:shd w:val="clear" w:color="auto" w:fill="auto"/>
                  <w:vAlign w:val="center"/>
                  <w:hideMark/>
                </w:tcPr>
                <w:p w14:paraId="373B3B7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7665C57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64E391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E5282C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E6EC6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NUEVA MORELOS</w:t>
                  </w:r>
                </w:p>
              </w:tc>
              <w:tc>
                <w:tcPr>
                  <w:tcW w:w="5245" w:type="dxa"/>
                  <w:tcBorders>
                    <w:top w:val="nil"/>
                    <w:left w:val="nil"/>
                    <w:bottom w:val="single" w:sz="4" w:space="0" w:color="auto"/>
                    <w:right w:val="single" w:sz="4" w:space="0" w:color="auto"/>
                  </w:tcBorders>
                  <w:shd w:val="clear" w:color="auto" w:fill="auto"/>
                  <w:vAlign w:val="center"/>
                  <w:hideMark/>
                </w:tcPr>
                <w:p w14:paraId="4AD287B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NUEVO MÉXICO S/N, COL. NUEVA MORELOS, MONTERREY, C.P.</w:t>
                  </w:r>
                </w:p>
              </w:tc>
              <w:tc>
                <w:tcPr>
                  <w:tcW w:w="992" w:type="dxa"/>
                  <w:tcBorders>
                    <w:top w:val="nil"/>
                    <w:left w:val="nil"/>
                    <w:bottom w:val="single" w:sz="4" w:space="0" w:color="auto"/>
                    <w:right w:val="single" w:sz="4" w:space="0" w:color="auto"/>
                  </w:tcBorders>
                  <w:shd w:val="clear" w:color="auto" w:fill="auto"/>
                  <w:vAlign w:val="center"/>
                  <w:hideMark/>
                </w:tcPr>
                <w:p w14:paraId="09ADE0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6E90710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9C0727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1F1363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DBAD14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OFICINAS DE LA JURISDICCIÓN</w:t>
                  </w:r>
                </w:p>
              </w:tc>
              <w:tc>
                <w:tcPr>
                  <w:tcW w:w="5245" w:type="dxa"/>
                  <w:tcBorders>
                    <w:top w:val="nil"/>
                    <w:left w:val="nil"/>
                    <w:bottom w:val="single" w:sz="4" w:space="0" w:color="auto"/>
                    <w:right w:val="single" w:sz="4" w:space="0" w:color="auto"/>
                  </w:tcBorders>
                  <w:shd w:val="clear" w:color="auto" w:fill="auto"/>
                  <w:vAlign w:val="center"/>
                  <w:hideMark/>
                </w:tcPr>
                <w:p w14:paraId="12FB41E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EMILIO CARRANZA 730 SUR COL. CENTRO C.P. 64000</w:t>
                  </w:r>
                </w:p>
              </w:tc>
              <w:tc>
                <w:tcPr>
                  <w:tcW w:w="992" w:type="dxa"/>
                  <w:tcBorders>
                    <w:top w:val="nil"/>
                    <w:left w:val="nil"/>
                    <w:bottom w:val="single" w:sz="4" w:space="0" w:color="auto"/>
                    <w:right w:val="single" w:sz="4" w:space="0" w:color="auto"/>
                  </w:tcBorders>
                  <w:shd w:val="clear" w:color="auto" w:fill="auto"/>
                  <w:vAlign w:val="center"/>
                  <w:hideMark/>
                </w:tcPr>
                <w:p w14:paraId="4C1AE0E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3E31DB8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795132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6F3E23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53A77E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CAPASITS</w:t>
                  </w:r>
                </w:p>
              </w:tc>
              <w:tc>
                <w:tcPr>
                  <w:tcW w:w="5245" w:type="dxa"/>
                  <w:tcBorders>
                    <w:top w:val="nil"/>
                    <w:left w:val="nil"/>
                    <w:bottom w:val="single" w:sz="4" w:space="0" w:color="auto"/>
                    <w:right w:val="single" w:sz="4" w:space="0" w:color="auto"/>
                  </w:tcBorders>
                  <w:shd w:val="clear" w:color="auto" w:fill="auto"/>
                  <w:vAlign w:val="center"/>
                  <w:hideMark/>
                </w:tcPr>
                <w:p w14:paraId="3F15BE0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MIGUEL BARRAGAN S/N COL. INDUSTRIAL,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4028748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6B0B324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ED2AA8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0CAA1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9E615E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BERNABÉ</w:t>
                  </w:r>
                </w:p>
              </w:tc>
              <w:tc>
                <w:tcPr>
                  <w:tcW w:w="5245" w:type="dxa"/>
                  <w:tcBorders>
                    <w:top w:val="nil"/>
                    <w:left w:val="nil"/>
                    <w:bottom w:val="single" w:sz="4" w:space="0" w:color="auto"/>
                    <w:right w:val="single" w:sz="4" w:space="0" w:color="auto"/>
                  </w:tcBorders>
                  <w:shd w:val="clear" w:color="auto" w:fill="auto"/>
                  <w:vAlign w:val="center"/>
                  <w:hideMark/>
                </w:tcPr>
                <w:p w14:paraId="5AE3788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ÁGATA NO. 5860, COL. SAN BERNABÉ, MONTERREY, C.P. 64100</w:t>
                  </w:r>
                </w:p>
              </w:tc>
              <w:tc>
                <w:tcPr>
                  <w:tcW w:w="992" w:type="dxa"/>
                  <w:tcBorders>
                    <w:top w:val="nil"/>
                    <w:left w:val="nil"/>
                    <w:bottom w:val="single" w:sz="4" w:space="0" w:color="auto"/>
                    <w:right w:val="single" w:sz="4" w:space="0" w:color="auto"/>
                  </w:tcBorders>
                  <w:shd w:val="clear" w:color="auto" w:fill="auto"/>
                  <w:vAlign w:val="center"/>
                  <w:hideMark/>
                </w:tcPr>
                <w:p w14:paraId="639336D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ACD77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6BE8AA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2E4BCA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C265B1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SOLIDARIDAD</w:t>
                  </w:r>
                </w:p>
              </w:tc>
              <w:tc>
                <w:tcPr>
                  <w:tcW w:w="5245" w:type="dxa"/>
                  <w:tcBorders>
                    <w:top w:val="nil"/>
                    <w:left w:val="nil"/>
                    <w:bottom w:val="single" w:sz="4" w:space="0" w:color="auto"/>
                    <w:right w:val="single" w:sz="4" w:space="0" w:color="auto"/>
                  </w:tcBorders>
                  <w:shd w:val="clear" w:color="auto" w:fill="auto"/>
                  <w:vAlign w:val="center"/>
                  <w:hideMark/>
                </w:tcPr>
                <w:p w14:paraId="7682388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DEL CENTRO NORTE S/N, COL. SOLIDARIDAD, MONTERREY, C.P. 64102</w:t>
                  </w:r>
                </w:p>
              </w:tc>
              <w:tc>
                <w:tcPr>
                  <w:tcW w:w="992" w:type="dxa"/>
                  <w:tcBorders>
                    <w:top w:val="nil"/>
                    <w:left w:val="nil"/>
                    <w:bottom w:val="single" w:sz="4" w:space="0" w:color="auto"/>
                    <w:right w:val="single" w:sz="4" w:space="0" w:color="auto"/>
                  </w:tcBorders>
                  <w:shd w:val="clear" w:color="auto" w:fill="auto"/>
                  <w:vAlign w:val="center"/>
                  <w:hideMark/>
                </w:tcPr>
                <w:p w14:paraId="7CBFA0C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E88F22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D6DC09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6D8E86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A588DD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ALIANZA A</w:t>
                  </w:r>
                </w:p>
              </w:tc>
              <w:tc>
                <w:tcPr>
                  <w:tcW w:w="5245" w:type="dxa"/>
                  <w:tcBorders>
                    <w:top w:val="nil"/>
                    <w:left w:val="nil"/>
                    <w:bottom w:val="single" w:sz="4" w:space="0" w:color="auto"/>
                    <w:right w:val="single" w:sz="4" w:space="0" w:color="auto"/>
                  </w:tcBorders>
                  <w:shd w:val="clear" w:color="auto" w:fill="auto"/>
                  <w:vAlign w:val="center"/>
                  <w:hideMark/>
                </w:tcPr>
                <w:p w14:paraId="5245289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CALANDRIA S/N, COL. LA ALIANZA, MONTERREY, C.P. 64103</w:t>
                  </w:r>
                </w:p>
              </w:tc>
              <w:tc>
                <w:tcPr>
                  <w:tcW w:w="992" w:type="dxa"/>
                  <w:tcBorders>
                    <w:top w:val="nil"/>
                    <w:left w:val="nil"/>
                    <w:bottom w:val="single" w:sz="4" w:space="0" w:color="auto"/>
                    <w:right w:val="single" w:sz="4" w:space="0" w:color="auto"/>
                  </w:tcBorders>
                  <w:shd w:val="clear" w:color="auto" w:fill="auto"/>
                  <w:vAlign w:val="center"/>
                  <w:hideMark/>
                </w:tcPr>
                <w:p w14:paraId="42334CB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13389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ECE86A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682E1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60E509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ALIANZA B</w:t>
                  </w:r>
                </w:p>
              </w:tc>
              <w:tc>
                <w:tcPr>
                  <w:tcW w:w="5245" w:type="dxa"/>
                  <w:tcBorders>
                    <w:top w:val="nil"/>
                    <w:left w:val="nil"/>
                    <w:bottom w:val="single" w:sz="4" w:space="0" w:color="auto"/>
                    <w:right w:val="single" w:sz="4" w:space="0" w:color="auto"/>
                  </w:tcBorders>
                  <w:shd w:val="clear" w:color="auto" w:fill="auto"/>
                  <w:vAlign w:val="center"/>
                  <w:hideMark/>
                </w:tcPr>
                <w:p w14:paraId="0E36635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LOCUTORES S/N, COL. LA ALIANZA, MONTERREY, C.P. 64103</w:t>
                  </w:r>
                </w:p>
              </w:tc>
              <w:tc>
                <w:tcPr>
                  <w:tcW w:w="992" w:type="dxa"/>
                  <w:tcBorders>
                    <w:top w:val="nil"/>
                    <w:left w:val="nil"/>
                    <w:bottom w:val="single" w:sz="4" w:space="0" w:color="auto"/>
                    <w:right w:val="single" w:sz="4" w:space="0" w:color="auto"/>
                  </w:tcBorders>
                  <w:shd w:val="clear" w:color="auto" w:fill="auto"/>
                  <w:vAlign w:val="center"/>
                  <w:hideMark/>
                </w:tcPr>
                <w:p w14:paraId="578E843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173B40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7C9B83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40F7B4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0F9DDE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MADRE SELVA</w:t>
                  </w:r>
                </w:p>
              </w:tc>
              <w:tc>
                <w:tcPr>
                  <w:tcW w:w="5245" w:type="dxa"/>
                  <w:tcBorders>
                    <w:top w:val="nil"/>
                    <w:left w:val="nil"/>
                    <w:bottom w:val="single" w:sz="4" w:space="0" w:color="auto"/>
                    <w:right w:val="single" w:sz="4" w:space="0" w:color="auto"/>
                  </w:tcBorders>
                  <w:shd w:val="clear" w:color="auto" w:fill="auto"/>
                  <w:vAlign w:val="center"/>
                  <w:hideMark/>
                </w:tcPr>
                <w:p w14:paraId="5CC322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AGUATURNA ESQUINA CON AMELO NO. 5610, COL. MADRE SELVA, CP 64110</w:t>
                  </w:r>
                </w:p>
              </w:tc>
              <w:tc>
                <w:tcPr>
                  <w:tcW w:w="992" w:type="dxa"/>
                  <w:tcBorders>
                    <w:top w:val="nil"/>
                    <w:left w:val="nil"/>
                    <w:bottom w:val="single" w:sz="4" w:space="0" w:color="auto"/>
                    <w:right w:val="single" w:sz="4" w:space="0" w:color="auto"/>
                  </w:tcBorders>
                  <w:shd w:val="clear" w:color="auto" w:fill="auto"/>
                  <w:vAlign w:val="center"/>
                  <w:hideMark/>
                </w:tcPr>
                <w:p w14:paraId="4513BB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03546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6D0C85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AC72F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62C4346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ALVARO OBREGON</w:t>
                  </w:r>
                </w:p>
              </w:tc>
              <w:tc>
                <w:tcPr>
                  <w:tcW w:w="5245" w:type="dxa"/>
                  <w:tcBorders>
                    <w:top w:val="nil"/>
                    <w:left w:val="nil"/>
                    <w:bottom w:val="single" w:sz="4" w:space="0" w:color="auto"/>
                    <w:right w:val="single" w:sz="4" w:space="0" w:color="auto"/>
                  </w:tcBorders>
                  <w:shd w:val="clear" w:color="auto" w:fill="auto"/>
                  <w:vAlign w:val="center"/>
                  <w:hideMark/>
                </w:tcPr>
                <w:p w14:paraId="1C1BC4E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ESTACIÓN ESPERANZA NO. 5210, COL. ÁLVARO OBREGÓN, MONTERREY,</w:t>
                  </w:r>
                </w:p>
              </w:tc>
              <w:tc>
                <w:tcPr>
                  <w:tcW w:w="992" w:type="dxa"/>
                  <w:tcBorders>
                    <w:top w:val="nil"/>
                    <w:left w:val="nil"/>
                    <w:bottom w:val="single" w:sz="4" w:space="0" w:color="auto"/>
                    <w:right w:val="single" w:sz="4" w:space="0" w:color="auto"/>
                  </w:tcBorders>
                  <w:shd w:val="clear" w:color="auto" w:fill="auto"/>
                  <w:vAlign w:val="center"/>
                  <w:hideMark/>
                </w:tcPr>
                <w:p w14:paraId="705E08E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88026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C76004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A3724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1100</w:t>
                  </w:r>
                </w:p>
              </w:tc>
              <w:tc>
                <w:tcPr>
                  <w:tcW w:w="2268" w:type="dxa"/>
                  <w:tcBorders>
                    <w:top w:val="nil"/>
                    <w:left w:val="nil"/>
                    <w:bottom w:val="single" w:sz="4" w:space="0" w:color="auto"/>
                    <w:right w:val="single" w:sz="4" w:space="0" w:color="auto"/>
                  </w:tcBorders>
                  <w:shd w:val="clear" w:color="auto" w:fill="auto"/>
                  <w:vAlign w:val="center"/>
                  <w:hideMark/>
                </w:tcPr>
                <w:p w14:paraId="3364B7A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SANTA CRUZ</w:t>
                  </w:r>
                </w:p>
              </w:tc>
              <w:tc>
                <w:tcPr>
                  <w:tcW w:w="5245" w:type="dxa"/>
                  <w:tcBorders>
                    <w:top w:val="nil"/>
                    <w:left w:val="nil"/>
                    <w:bottom w:val="single" w:sz="4" w:space="0" w:color="auto"/>
                    <w:right w:val="single" w:sz="4" w:space="0" w:color="auto"/>
                  </w:tcBorders>
                  <w:shd w:val="clear" w:color="auto" w:fill="auto"/>
                  <w:vAlign w:val="center"/>
                  <w:hideMark/>
                </w:tcPr>
                <w:p w14:paraId="39E59C8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ZEMPOALA NO. 6810, COL. SANTA CRUZ, MONTERREY, C.P. 64250</w:t>
                  </w:r>
                </w:p>
              </w:tc>
              <w:tc>
                <w:tcPr>
                  <w:tcW w:w="992" w:type="dxa"/>
                  <w:tcBorders>
                    <w:top w:val="nil"/>
                    <w:left w:val="nil"/>
                    <w:bottom w:val="single" w:sz="4" w:space="0" w:color="auto"/>
                    <w:right w:val="single" w:sz="4" w:space="0" w:color="auto"/>
                  </w:tcBorders>
                  <w:shd w:val="clear" w:color="auto" w:fill="auto"/>
                  <w:vAlign w:val="center"/>
                  <w:hideMark/>
                </w:tcPr>
                <w:p w14:paraId="38B2458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A2304A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20BF56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5F5E24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4F5F3D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 ALIANZA</w:t>
                  </w:r>
                </w:p>
              </w:tc>
              <w:tc>
                <w:tcPr>
                  <w:tcW w:w="5245" w:type="dxa"/>
                  <w:tcBorders>
                    <w:top w:val="nil"/>
                    <w:left w:val="nil"/>
                    <w:bottom w:val="single" w:sz="4" w:space="0" w:color="auto"/>
                    <w:right w:val="single" w:sz="4" w:space="0" w:color="auto"/>
                  </w:tcBorders>
                  <w:shd w:val="clear" w:color="auto" w:fill="auto"/>
                  <w:vAlign w:val="center"/>
                  <w:hideMark/>
                </w:tcPr>
                <w:p w14:paraId="1A984E4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SOLDADORES 1410 COL.  LA ALIANZA C.P. 64103</w:t>
                  </w:r>
                </w:p>
              </w:tc>
              <w:tc>
                <w:tcPr>
                  <w:tcW w:w="992" w:type="dxa"/>
                  <w:tcBorders>
                    <w:top w:val="nil"/>
                    <w:left w:val="nil"/>
                    <w:bottom w:val="single" w:sz="4" w:space="0" w:color="auto"/>
                    <w:right w:val="single" w:sz="4" w:space="0" w:color="auto"/>
                  </w:tcBorders>
                  <w:shd w:val="clear" w:color="auto" w:fill="auto"/>
                  <w:vAlign w:val="center"/>
                  <w:hideMark/>
                </w:tcPr>
                <w:p w14:paraId="6000E00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C9F304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DA8ED2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D3241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21BBFB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FERROCARRILERA</w:t>
                  </w:r>
                </w:p>
              </w:tc>
              <w:tc>
                <w:tcPr>
                  <w:tcW w:w="5245" w:type="dxa"/>
                  <w:tcBorders>
                    <w:top w:val="nil"/>
                    <w:left w:val="nil"/>
                    <w:bottom w:val="single" w:sz="4" w:space="0" w:color="auto"/>
                    <w:right w:val="single" w:sz="4" w:space="0" w:color="auto"/>
                  </w:tcBorders>
                  <w:shd w:val="clear" w:color="auto" w:fill="auto"/>
                  <w:vAlign w:val="center"/>
                  <w:hideMark/>
                </w:tcPr>
                <w:p w14:paraId="1D9604D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JOAQUÍN A. GALLO NO. 2110, COL. FERROCARRILERA, MONTERREY, C.P.</w:t>
                  </w:r>
                </w:p>
              </w:tc>
              <w:tc>
                <w:tcPr>
                  <w:tcW w:w="992" w:type="dxa"/>
                  <w:tcBorders>
                    <w:top w:val="nil"/>
                    <w:left w:val="nil"/>
                    <w:bottom w:val="single" w:sz="4" w:space="0" w:color="auto"/>
                    <w:right w:val="single" w:sz="4" w:space="0" w:color="auto"/>
                  </w:tcBorders>
                  <w:shd w:val="clear" w:color="auto" w:fill="auto"/>
                  <w:vAlign w:val="center"/>
                  <w:hideMark/>
                </w:tcPr>
                <w:p w14:paraId="1F44FC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4911A4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5A65A2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9DE9B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91B424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 ESPERANZA</w:t>
                  </w:r>
                </w:p>
              </w:tc>
              <w:tc>
                <w:tcPr>
                  <w:tcW w:w="5245" w:type="dxa"/>
                  <w:tcBorders>
                    <w:top w:val="nil"/>
                    <w:left w:val="nil"/>
                    <w:bottom w:val="single" w:sz="4" w:space="0" w:color="auto"/>
                    <w:right w:val="single" w:sz="4" w:space="0" w:color="auto"/>
                  </w:tcBorders>
                  <w:shd w:val="clear" w:color="auto" w:fill="auto"/>
                  <w:vAlign w:val="center"/>
                  <w:hideMark/>
                </w:tcPr>
                <w:p w14:paraId="75CA9E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LA HAYA NO. 5029, COL. LA ESPERANZA, MONTERREY, C.P. 64267</w:t>
                  </w:r>
                </w:p>
              </w:tc>
              <w:tc>
                <w:tcPr>
                  <w:tcW w:w="992" w:type="dxa"/>
                  <w:tcBorders>
                    <w:top w:val="nil"/>
                    <w:left w:val="nil"/>
                    <w:bottom w:val="single" w:sz="4" w:space="0" w:color="auto"/>
                    <w:right w:val="single" w:sz="4" w:space="0" w:color="auto"/>
                  </w:tcBorders>
                  <w:shd w:val="clear" w:color="auto" w:fill="auto"/>
                  <w:vAlign w:val="center"/>
                  <w:hideMark/>
                </w:tcPr>
                <w:p w14:paraId="7924B0E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A41AD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51604E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DCB4B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30F00E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TALLERES</w:t>
                  </w:r>
                </w:p>
              </w:tc>
              <w:tc>
                <w:tcPr>
                  <w:tcW w:w="5245" w:type="dxa"/>
                  <w:tcBorders>
                    <w:top w:val="nil"/>
                    <w:left w:val="nil"/>
                    <w:bottom w:val="single" w:sz="4" w:space="0" w:color="auto"/>
                    <w:right w:val="single" w:sz="4" w:space="0" w:color="auto"/>
                  </w:tcBorders>
                  <w:shd w:val="clear" w:color="auto" w:fill="auto"/>
                  <w:vAlign w:val="center"/>
                  <w:hideMark/>
                </w:tcPr>
                <w:p w14:paraId="11A20E4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JOSÉ JUSTO CORRO NO. 2185, COL. TALLERES, MONTERREY, C.P. 64488</w:t>
                  </w:r>
                </w:p>
              </w:tc>
              <w:tc>
                <w:tcPr>
                  <w:tcW w:w="992" w:type="dxa"/>
                  <w:tcBorders>
                    <w:top w:val="nil"/>
                    <w:left w:val="nil"/>
                    <w:bottom w:val="single" w:sz="4" w:space="0" w:color="auto"/>
                    <w:right w:val="single" w:sz="4" w:space="0" w:color="auto"/>
                  </w:tcBorders>
                  <w:shd w:val="clear" w:color="auto" w:fill="auto"/>
                  <w:vAlign w:val="center"/>
                  <w:hideMark/>
                </w:tcPr>
                <w:p w14:paraId="1109D53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146682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65E6B5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8C69A8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6234F5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AZTLAN</w:t>
                  </w:r>
                </w:p>
              </w:tc>
              <w:tc>
                <w:tcPr>
                  <w:tcW w:w="5245" w:type="dxa"/>
                  <w:tcBorders>
                    <w:top w:val="nil"/>
                    <w:left w:val="nil"/>
                    <w:bottom w:val="single" w:sz="4" w:space="0" w:color="auto"/>
                    <w:right w:val="single" w:sz="4" w:space="0" w:color="auto"/>
                  </w:tcBorders>
                  <w:shd w:val="clear" w:color="auto" w:fill="auto"/>
                  <w:vAlign w:val="center"/>
                  <w:hideMark/>
                </w:tcPr>
                <w:p w14:paraId="43A780D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NARDO S/N, COL. VALLE DEL TOPOCHICO, MONTERREY, C.P. 64250</w:t>
                  </w:r>
                </w:p>
              </w:tc>
              <w:tc>
                <w:tcPr>
                  <w:tcW w:w="992" w:type="dxa"/>
                  <w:tcBorders>
                    <w:top w:val="nil"/>
                    <w:left w:val="nil"/>
                    <w:bottom w:val="single" w:sz="4" w:space="0" w:color="auto"/>
                    <w:right w:val="single" w:sz="4" w:space="0" w:color="auto"/>
                  </w:tcBorders>
                  <w:shd w:val="clear" w:color="auto" w:fill="auto"/>
                  <w:vAlign w:val="center"/>
                  <w:hideMark/>
                </w:tcPr>
                <w:p w14:paraId="0C078A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85595B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7C3573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4805B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90F86D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TOPO CHICO</w:t>
                  </w:r>
                </w:p>
              </w:tc>
              <w:tc>
                <w:tcPr>
                  <w:tcW w:w="5245" w:type="dxa"/>
                  <w:tcBorders>
                    <w:top w:val="nil"/>
                    <w:left w:val="nil"/>
                    <w:bottom w:val="single" w:sz="4" w:space="0" w:color="auto"/>
                    <w:right w:val="single" w:sz="4" w:space="0" w:color="auto"/>
                  </w:tcBorders>
                  <w:shd w:val="clear" w:color="auto" w:fill="auto"/>
                  <w:vAlign w:val="center"/>
                  <w:hideMark/>
                </w:tcPr>
                <w:p w14:paraId="43B56FC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APODACA NO. 1470, COL. TOPO CHICO, MONTERREY, C.P. 64428</w:t>
                  </w:r>
                </w:p>
              </w:tc>
              <w:tc>
                <w:tcPr>
                  <w:tcW w:w="992" w:type="dxa"/>
                  <w:tcBorders>
                    <w:top w:val="nil"/>
                    <w:left w:val="nil"/>
                    <w:bottom w:val="single" w:sz="4" w:space="0" w:color="auto"/>
                    <w:right w:val="single" w:sz="4" w:space="0" w:color="auto"/>
                  </w:tcBorders>
                  <w:shd w:val="clear" w:color="auto" w:fill="auto"/>
                  <w:vAlign w:val="center"/>
                  <w:hideMark/>
                </w:tcPr>
                <w:p w14:paraId="228EE90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F8FB94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6595DA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BF5E04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2AAC57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SALUD MENTAL</w:t>
                  </w:r>
                </w:p>
              </w:tc>
              <w:tc>
                <w:tcPr>
                  <w:tcW w:w="5245" w:type="dxa"/>
                  <w:tcBorders>
                    <w:top w:val="nil"/>
                    <w:left w:val="nil"/>
                    <w:bottom w:val="single" w:sz="4" w:space="0" w:color="auto"/>
                    <w:right w:val="single" w:sz="4" w:space="0" w:color="auto"/>
                  </w:tcBorders>
                  <w:shd w:val="clear" w:color="auto" w:fill="auto"/>
                  <w:vAlign w:val="center"/>
                  <w:hideMark/>
                </w:tcPr>
                <w:p w14:paraId="1C66116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FRONTERA S/N, COL. TIERRA Y LIBERTAD, MONTERREY, C.P. 64249</w:t>
                  </w:r>
                </w:p>
              </w:tc>
              <w:tc>
                <w:tcPr>
                  <w:tcW w:w="992" w:type="dxa"/>
                  <w:tcBorders>
                    <w:top w:val="nil"/>
                    <w:left w:val="nil"/>
                    <w:bottom w:val="single" w:sz="4" w:space="0" w:color="auto"/>
                    <w:right w:val="single" w:sz="4" w:space="0" w:color="auto"/>
                  </w:tcBorders>
                  <w:shd w:val="clear" w:color="auto" w:fill="auto"/>
                  <w:vAlign w:val="center"/>
                  <w:hideMark/>
                </w:tcPr>
                <w:p w14:paraId="12B5F4C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97C731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E75B14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69BC8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2C71AAF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w:t>
                  </w:r>
                </w:p>
              </w:tc>
              <w:tc>
                <w:tcPr>
                  <w:tcW w:w="5245" w:type="dxa"/>
                  <w:tcBorders>
                    <w:top w:val="nil"/>
                    <w:left w:val="nil"/>
                    <w:bottom w:val="single" w:sz="4" w:space="0" w:color="auto"/>
                    <w:right w:val="single" w:sz="4" w:space="0" w:color="auto"/>
                  </w:tcBorders>
                  <w:shd w:val="clear" w:color="auto" w:fill="auto"/>
                  <w:vAlign w:val="center"/>
                  <w:hideMark/>
                </w:tcPr>
                <w:p w14:paraId="1FB849C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MANUAL L. GÓMEZ MANZANA 4 LOTE 2, COL. CONSTITUYENTES DEL 57,</w:t>
                  </w:r>
                </w:p>
              </w:tc>
              <w:tc>
                <w:tcPr>
                  <w:tcW w:w="992" w:type="dxa"/>
                  <w:tcBorders>
                    <w:top w:val="nil"/>
                    <w:left w:val="nil"/>
                    <w:bottom w:val="single" w:sz="4" w:space="0" w:color="auto"/>
                    <w:right w:val="single" w:sz="4" w:space="0" w:color="auto"/>
                  </w:tcBorders>
                  <w:shd w:val="clear" w:color="auto" w:fill="auto"/>
                  <w:vAlign w:val="center"/>
                  <w:hideMark/>
                </w:tcPr>
                <w:p w14:paraId="7BF329C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A9703B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2B3629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1F0D6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651A74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MACRO CENTRO SAN BERNABE II</w:t>
                  </w:r>
                </w:p>
              </w:tc>
              <w:tc>
                <w:tcPr>
                  <w:tcW w:w="5245" w:type="dxa"/>
                  <w:tcBorders>
                    <w:top w:val="nil"/>
                    <w:left w:val="nil"/>
                    <w:bottom w:val="single" w:sz="4" w:space="0" w:color="auto"/>
                    <w:right w:val="single" w:sz="4" w:space="0" w:color="auto"/>
                  </w:tcBorders>
                  <w:shd w:val="clear" w:color="auto" w:fill="auto"/>
                  <w:vAlign w:val="center"/>
                  <w:hideMark/>
                </w:tcPr>
                <w:p w14:paraId="058BCCA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PROLONGACIÓN AZTLÁN S/N ESQ. CON CALLE APOLO COL. SAN BERNABÉ</w:t>
                  </w:r>
                </w:p>
              </w:tc>
              <w:tc>
                <w:tcPr>
                  <w:tcW w:w="992" w:type="dxa"/>
                  <w:tcBorders>
                    <w:top w:val="nil"/>
                    <w:left w:val="nil"/>
                    <w:bottom w:val="single" w:sz="4" w:space="0" w:color="auto"/>
                    <w:right w:val="single" w:sz="4" w:space="0" w:color="auto"/>
                  </w:tcBorders>
                  <w:shd w:val="clear" w:color="auto" w:fill="auto"/>
                  <w:vAlign w:val="center"/>
                  <w:hideMark/>
                </w:tcPr>
                <w:p w14:paraId="5F36E56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80C80B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C1DA85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6DB3BA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38DA52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BERNABÉ XI</w:t>
                  </w:r>
                </w:p>
              </w:tc>
              <w:tc>
                <w:tcPr>
                  <w:tcW w:w="5245" w:type="dxa"/>
                  <w:tcBorders>
                    <w:top w:val="nil"/>
                    <w:left w:val="nil"/>
                    <w:bottom w:val="single" w:sz="4" w:space="0" w:color="auto"/>
                    <w:right w:val="single" w:sz="4" w:space="0" w:color="auto"/>
                  </w:tcBorders>
                  <w:shd w:val="clear" w:color="auto" w:fill="auto"/>
                  <w:vAlign w:val="center"/>
                  <w:hideMark/>
                </w:tcPr>
                <w:p w14:paraId="6C06B22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BREZO S/N, COL. FOMERREY 114, MONTERREY, C.P. 64100</w:t>
                  </w:r>
                </w:p>
              </w:tc>
              <w:tc>
                <w:tcPr>
                  <w:tcW w:w="992" w:type="dxa"/>
                  <w:tcBorders>
                    <w:top w:val="nil"/>
                    <w:left w:val="nil"/>
                    <w:bottom w:val="single" w:sz="4" w:space="0" w:color="auto"/>
                    <w:right w:val="single" w:sz="4" w:space="0" w:color="auto"/>
                  </w:tcBorders>
                  <w:shd w:val="clear" w:color="auto" w:fill="auto"/>
                  <w:vAlign w:val="center"/>
                  <w:hideMark/>
                </w:tcPr>
                <w:p w14:paraId="57EE215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582F5D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82A3D7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8CF379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0957C8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CROC A</w:t>
                  </w:r>
                </w:p>
              </w:tc>
              <w:tc>
                <w:tcPr>
                  <w:tcW w:w="5245" w:type="dxa"/>
                  <w:tcBorders>
                    <w:top w:val="nil"/>
                    <w:left w:val="nil"/>
                    <w:bottom w:val="single" w:sz="4" w:space="0" w:color="auto"/>
                    <w:right w:val="single" w:sz="4" w:space="0" w:color="auto"/>
                  </w:tcBorders>
                  <w:shd w:val="clear" w:color="auto" w:fill="auto"/>
                  <w:vAlign w:val="center"/>
                  <w:hideMark/>
                </w:tcPr>
                <w:p w14:paraId="11D7B9A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CAMINO REAL NO. 1100, COL. CROC, MONTERREY C.P. 64200</w:t>
                  </w:r>
                </w:p>
              </w:tc>
              <w:tc>
                <w:tcPr>
                  <w:tcW w:w="992" w:type="dxa"/>
                  <w:tcBorders>
                    <w:top w:val="nil"/>
                    <w:left w:val="nil"/>
                    <w:bottom w:val="single" w:sz="4" w:space="0" w:color="auto"/>
                    <w:right w:val="single" w:sz="4" w:space="0" w:color="auto"/>
                  </w:tcBorders>
                  <w:shd w:val="clear" w:color="auto" w:fill="auto"/>
                  <w:vAlign w:val="center"/>
                  <w:hideMark/>
                </w:tcPr>
                <w:p w14:paraId="1BFA681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0779F6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8F5734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78476A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3FC9245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CROC B</w:t>
                  </w:r>
                </w:p>
              </w:tc>
              <w:tc>
                <w:tcPr>
                  <w:tcW w:w="5245" w:type="dxa"/>
                  <w:tcBorders>
                    <w:top w:val="nil"/>
                    <w:left w:val="nil"/>
                    <w:bottom w:val="single" w:sz="4" w:space="0" w:color="auto"/>
                    <w:right w:val="single" w:sz="4" w:space="0" w:color="auto"/>
                  </w:tcBorders>
                  <w:shd w:val="clear" w:color="auto" w:fill="auto"/>
                  <w:vAlign w:val="center"/>
                  <w:hideMark/>
                </w:tcPr>
                <w:p w14:paraId="2283C32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EMANCIPACIÓN PROLETARIA NO. 1939, MONTERREY, C.P. 64200</w:t>
                  </w:r>
                </w:p>
              </w:tc>
              <w:tc>
                <w:tcPr>
                  <w:tcW w:w="992" w:type="dxa"/>
                  <w:tcBorders>
                    <w:top w:val="nil"/>
                    <w:left w:val="nil"/>
                    <w:bottom w:val="single" w:sz="4" w:space="0" w:color="auto"/>
                    <w:right w:val="single" w:sz="4" w:space="0" w:color="auto"/>
                  </w:tcBorders>
                  <w:shd w:val="clear" w:color="auto" w:fill="auto"/>
                  <w:vAlign w:val="center"/>
                  <w:hideMark/>
                </w:tcPr>
                <w:p w14:paraId="33E23C5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93247B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5DABD6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54F93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5E954D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 SAN BERNABE II</w:t>
                  </w:r>
                </w:p>
              </w:tc>
              <w:tc>
                <w:tcPr>
                  <w:tcW w:w="5245" w:type="dxa"/>
                  <w:tcBorders>
                    <w:top w:val="nil"/>
                    <w:left w:val="nil"/>
                    <w:bottom w:val="single" w:sz="4" w:space="0" w:color="auto"/>
                    <w:right w:val="single" w:sz="4" w:space="0" w:color="auto"/>
                  </w:tcBorders>
                  <w:shd w:val="clear" w:color="auto" w:fill="auto"/>
                  <w:vAlign w:val="center"/>
                  <w:hideMark/>
                </w:tcPr>
                <w:p w14:paraId="1368E69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8VO. SECTOR, MONTERREY C.P. 64100</w:t>
                  </w:r>
                </w:p>
              </w:tc>
              <w:tc>
                <w:tcPr>
                  <w:tcW w:w="992" w:type="dxa"/>
                  <w:tcBorders>
                    <w:top w:val="nil"/>
                    <w:left w:val="nil"/>
                    <w:bottom w:val="single" w:sz="4" w:space="0" w:color="auto"/>
                    <w:right w:val="single" w:sz="4" w:space="0" w:color="auto"/>
                  </w:tcBorders>
                  <w:shd w:val="clear" w:color="auto" w:fill="auto"/>
                  <w:vAlign w:val="center"/>
                  <w:hideMark/>
                </w:tcPr>
                <w:p w14:paraId="3A622B8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2BE41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A51912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3A0A08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543A8CB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CAISMA</w:t>
                  </w:r>
                </w:p>
              </w:tc>
              <w:tc>
                <w:tcPr>
                  <w:tcW w:w="5245" w:type="dxa"/>
                  <w:tcBorders>
                    <w:top w:val="nil"/>
                    <w:left w:val="nil"/>
                    <w:bottom w:val="single" w:sz="4" w:space="0" w:color="auto"/>
                    <w:right w:val="single" w:sz="4" w:space="0" w:color="auto"/>
                  </w:tcBorders>
                  <w:shd w:val="clear" w:color="auto" w:fill="auto"/>
                  <w:vAlign w:val="center"/>
                  <w:hideMark/>
                </w:tcPr>
                <w:p w14:paraId="653635F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HIPÓLITO IRIGOYEN 9004 COL. SAN MARTÍN C.P. 64210</w:t>
                  </w:r>
                </w:p>
              </w:tc>
              <w:tc>
                <w:tcPr>
                  <w:tcW w:w="992" w:type="dxa"/>
                  <w:tcBorders>
                    <w:top w:val="nil"/>
                    <w:left w:val="nil"/>
                    <w:bottom w:val="single" w:sz="4" w:space="0" w:color="auto"/>
                    <w:right w:val="single" w:sz="4" w:space="0" w:color="auto"/>
                  </w:tcBorders>
                  <w:shd w:val="clear" w:color="auto" w:fill="auto"/>
                  <w:vAlign w:val="center"/>
                  <w:hideMark/>
                </w:tcPr>
                <w:p w14:paraId="6BC1B9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1FCCD0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518960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63B682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30188EB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GRANJA SANITARIA</w:t>
                  </w:r>
                </w:p>
              </w:tc>
              <w:tc>
                <w:tcPr>
                  <w:tcW w:w="5245" w:type="dxa"/>
                  <w:tcBorders>
                    <w:top w:val="nil"/>
                    <w:left w:val="nil"/>
                    <w:bottom w:val="single" w:sz="4" w:space="0" w:color="auto"/>
                    <w:right w:val="single" w:sz="4" w:space="0" w:color="auto"/>
                  </w:tcBorders>
                  <w:shd w:val="clear" w:color="auto" w:fill="auto"/>
                  <w:vAlign w:val="center"/>
                  <w:hideMark/>
                </w:tcPr>
                <w:p w14:paraId="3927F2C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LUIS ECHEVERRÍA NO. 204, COL. VALLE DE SANTA LUCÍA, MONTERREY,</w:t>
                  </w:r>
                </w:p>
              </w:tc>
              <w:tc>
                <w:tcPr>
                  <w:tcW w:w="992" w:type="dxa"/>
                  <w:tcBorders>
                    <w:top w:val="nil"/>
                    <w:left w:val="nil"/>
                    <w:bottom w:val="single" w:sz="4" w:space="0" w:color="auto"/>
                    <w:right w:val="single" w:sz="4" w:space="0" w:color="auto"/>
                  </w:tcBorders>
                  <w:shd w:val="clear" w:color="auto" w:fill="auto"/>
                  <w:vAlign w:val="center"/>
                  <w:hideMark/>
                </w:tcPr>
                <w:p w14:paraId="4C9A60A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97B2A7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2DE41A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B408E5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6A18CD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FRANCISCO</w:t>
                  </w:r>
                </w:p>
              </w:tc>
              <w:tc>
                <w:tcPr>
                  <w:tcW w:w="5245" w:type="dxa"/>
                  <w:tcBorders>
                    <w:top w:val="nil"/>
                    <w:left w:val="nil"/>
                    <w:bottom w:val="single" w:sz="4" w:space="0" w:color="auto"/>
                    <w:right w:val="single" w:sz="4" w:space="0" w:color="auto"/>
                  </w:tcBorders>
                  <w:shd w:val="clear" w:color="auto" w:fill="auto"/>
                  <w:vAlign w:val="center"/>
                  <w:hideMark/>
                </w:tcPr>
                <w:p w14:paraId="2EA55AB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JUAN DOSAL NO. 204, COL. FRANCISCO VILLA, MONTERREY, C.P. 64228</w:t>
                  </w:r>
                </w:p>
              </w:tc>
              <w:tc>
                <w:tcPr>
                  <w:tcW w:w="992" w:type="dxa"/>
                  <w:tcBorders>
                    <w:top w:val="nil"/>
                    <w:left w:val="nil"/>
                    <w:bottom w:val="single" w:sz="4" w:space="0" w:color="auto"/>
                    <w:right w:val="single" w:sz="4" w:space="0" w:color="auto"/>
                  </w:tcBorders>
                  <w:shd w:val="clear" w:color="auto" w:fill="auto"/>
                  <w:vAlign w:val="center"/>
                  <w:hideMark/>
                </w:tcPr>
                <w:p w14:paraId="1896F2E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1F082F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9B5692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388CB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01ED297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MUNICIPAL</w:t>
                  </w:r>
                </w:p>
              </w:tc>
              <w:tc>
                <w:tcPr>
                  <w:tcW w:w="5245" w:type="dxa"/>
                  <w:tcBorders>
                    <w:top w:val="nil"/>
                    <w:left w:val="nil"/>
                    <w:bottom w:val="single" w:sz="4" w:space="0" w:color="auto"/>
                    <w:right w:val="single" w:sz="4" w:space="0" w:color="auto"/>
                  </w:tcBorders>
                  <w:shd w:val="clear" w:color="auto" w:fill="auto"/>
                  <w:vAlign w:val="center"/>
                  <w:hideMark/>
                </w:tcPr>
                <w:p w14:paraId="025B71F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DR. EUSEBIO GUAJARDO NO. 9512, COL. MUNICIPAL, MONTERREY, C.P. 64210</w:t>
                  </w:r>
                </w:p>
              </w:tc>
              <w:tc>
                <w:tcPr>
                  <w:tcW w:w="992" w:type="dxa"/>
                  <w:tcBorders>
                    <w:top w:val="nil"/>
                    <w:left w:val="nil"/>
                    <w:bottom w:val="single" w:sz="4" w:space="0" w:color="auto"/>
                    <w:right w:val="single" w:sz="4" w:space="0" w:color="auto"/>
                  </w:tcBorders>
                  <w:shd w:val="clear" w:color="auto" w:fill="auto"/>
                  <w:vAlign w:val="center"/>
                  <w:hideMark/>
                </w:tcPr>
                <w:p w14:paraId="092F3CF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442975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A8E465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8FBE9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488F238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EL PORVENIR</w:t>
                  </w:r>
                </w:p>
              </w:tc>
              <w:tc>
                <w:tcPr>
                  <w:tcW w:w="5245" w:type="dxa"/>
                  <w:tcBorders>
                    <w:top w:val="nil"/>
                    <w:left w:val="nil"/>
                    <w:bottom w:val="single" w:sz="4" w:space="0" w:color="auto"/>
                    <w:right w:val="single" w:sz="4" w:space="0" w:color="auto"/>
                  </w:tcBorders>
                  <w:shd w:val="clear" w:color="auto" w:fill="auto"/>
                  <w:vAlign w:val="center"/>
                  <w:hideMark/>
                </w:tcPr>
                <w:p w14:paraId="3653FF1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ZEUS NO. 4237, COL. EL PORVENIR, MONTERREY, C.P. 64206</w:t>
                  </w:r>
                </w:p>
              </w:tc>
              <w:tc>
                <w:tcPr>
                  <w:tcW w:w="992" w:type="dxa"/>
                  <w:tcBorders>
                    <w:top w:val="nil"/>
                    <w:left w:val="nil"/>
                    <w:bottom w:val="single" w:sz="4" w:space="0" w:color="auto"/>
                    <w:right w:val="single" w:sz="4" w:space="0" w:color="auto"/>
                  </w:tcBorders>
                  <w:shd w:val="clear" w:color="auto" w:fill="auto"/>
                  <w:vAlign w:val="center"/>
                  <w:hideMark/>
                </w:tcPr>
                <w:p w14:paraId="4F6DDC8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B2630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65028F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2DF51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12039A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7C500A9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PLAN DE GUADALUPE 122 COL. ANTONIO I. VILLARREAL C.P. 64390</w:t>
                  </w:r>
                </w:p>
              </w:tc>
              <w:tc>
                <w:tcPr>
                  <w:tcW w:w="992" w:type="dxa"/>
                  <w:tcBorders>
                    <w:top w:val="nil"/>
                    <w:left w:val="nil"/>
                    <w:bottom w:val="single" w:sz="4" w:space="0" w:color="auto"/>
                    <w:right w:val="single" w:sz="4" w:space="0" w:color="auto"/>
                  </w:tcBorders>
                  <w:shd w:val="clear" w:color="auto" w:fill="auto"/>
                  <w:vAlign w:val="center"/>
                  <w:hideMark/>
                </w:tcPr>
                <w:p w14:paraId="25B31DB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88E89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A35883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C40A7C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772716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LOS ALTOS</w:t>
                  </w:r>
                </w:p>
              </w:tc>
              <w:tc>
                <w:tcPr>
                  <w:tcW w:w="5245" w:type="dxa"/>
                  <w:tcBorders>
                    <w:top w:val="nil"/>
                    <w:left w:val="nil"/>
                    <w:bottom w:val="single" w:sz="4" w:space="0" w:color="auto"/>
                    <w:right w:val="single" w:sz="4" w:space="0" w:color="auto"/>
                  </w:tcBorders>
                  <w:shd w:val="clear" w:color="auto" w:fill="auto"/>
                  <w:vAlign w:val="center"/>
                  <w:hideMark/>
                </w:tcPr>
                <w:p w14:paraId="7C74BDD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TEPATITLAN NO. 4820, COL.LOS ALTOS</w:t>
                  </w:r>
                </w:p>
              </w:tc>
              <w:tc>
                <w:tcPr>
                  <w:tcW w:w="992" w:type="dxa"/>
                  <w:tcBorders>
                    <w:top w:val="nil"/>
                    <w:left w:val="nil"/>
                    <w:bottom w:val="single" w:sz="4" w:space="0" w:color="auto"/>
                    <w:right w:val="single" w:sz="4" w:space="0" w:color="auto"/>
                  </w:tcBorders>
                  <w:shd w:val="clear" w:color="auto" w:fill="auto"/>
                  <w:vAlign w:val="center"/>
                  <w:hideMark/>
                </w:tcPr>
                <w:p w14:paraId="25A43AC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86F8B0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04DE06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2B7D62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719ED7F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RAFAEL BUELNA</w:t>
                  </w:r>
                </w:p>
              </w:tc>
              <w:tc>
                <w:tcPr>
                  <w:tcW w:w="5245" w:type="dxa"/>
                  <w:tcBorders>
                    <w:top w:val="nil"/>
                    <w:left w:val="nil"/>
                    <w:bottom w:val="single" w:sz="4" w:space="0" w:color="auto"/>
                    <w:right w:val="single" w:sz="4" w:space="0" w:color="auto"/>
                  </w:tcBorders>
                  <w:shd w:val="clear" w:color="auto" w:fill="auto"/>
                  <w:vAlign w:val="center"/>
                  <w:hideMark/>
                </w:tcPr>
                <w:p w14:paraId="75D074C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SALINAS NO. 2690, COL. RAFAEL BUELNA</w:t>
                  </w:r>
                </w:p>
              </w:tc>
              <w:tc>
                <w:tcPr>
                  <w:tcW w:w="992" w:type="dxa"/>
                  <w:tcBorders>
                    <w:top w:val="nil"/>
                    <w:left w:val="nil"/>
                    <w:bottom w:val="single" w:sz="4" w:space="0" w:color="auto"/>
                    <w:right w:val="single" w:sz="4" w:space="0" w:color="auto"/>
                  </w:tcBorders>
                  <w:shd w:val="clear" w:color="auto" w:fill="auto"/>
                  <w:vAlign w:val="center"/>
                  <w:hideMark/>
                </w:tcPr>
                <w:p w14:paraId="591DB45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9D302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EFE42E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6A68FC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1100</w:t>
                  </w:r>
                </w:p>
              </w:tc>
              <w:tc>
                <w:tcPr>
                  <w:tcW w:w="2268" w:type="dxa"/>
                  <w:tcBorders>
                    <w:top w:val="nil"/>
                    <w:left w:val="nil"/>
                    <w:bottom w:val="single" w:sz="4" w:space="0" w:color="auto"/>
                    <w:right w:val="single" w:sz="4" w:space="0" w:color="auto"/>
                  </w:tcBorders>
                  <w:shd w:val="clear" w:color="auto" w:fill="auto"/>
                  <w:vAlign w:val="center"/>
                  <w:hideMark/>
                </w:tcPr>
                <w:p w14:paraId="1EE6C69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113</w:t>
                  </w:r>
                </w:p>
              </w:tc>
              <w:tc>
                <w:tcPr>
                  <w:tcW w:w="5245" w:type="dxa"/>
                  <w:tcBorders>
                    <w:top w:val="nil"/>
                    <w:left w:val="nil"/>
                    <w:bottom w:val="single" w:sz="4" w:space="0" w:color="auto"/>
                    <w:right w:val="single" w:sz="4" w:space="0" w:color="auto"/>
                  </w:tcBorders>
                  <w:shd w:val="clear" w:color="auto" w:fill="auto"/>
                  <w:vAlign w:val="center"/>
                  <w:hideMark/>
                </w:tcPr>
                <w:p w14:paraId="165E88D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SEGADORA NO. 927 ESQUINA CON BRIDA, COL. FOMERREY 113</w:t>
                  </w:r>
                </w:p>
              </w:tc>
              <w:tc>
                <w:tcPr>
                  <w:tcW w:w="992" w:type="dxa"/>
                  <w:tcBorders>
                    <w:top w:val="nil"/>
                    <w:left w:val="nil"/>
                    <w:bottom w:val="single" w:sz="4" w:space="0" w:color="auto"/>
                    <w:right w:val="single" w:sz="4" w:space="0" w:color="auto"/>
                  </w:tcBorders>
                  <w:shd w:val="clear" w:color="auto" w:fill="auto"/>
                  <w:vAlign w:val="center"/>
                  <w:hideMark/>
                </w:tcPr>
                <w:p w14:paraId="43B594F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820022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5CCE78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59FB2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605C40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TERMINAL </w:t>
                  </w:r>
                </w:p>
              </w:tc>
              <w:tc>
                <w:tcPr>
                  <w:tcW w:w="5245" w:type="dxa"/>
                  <w:tcBorders>
                    <w:top w:val="nil"/>
                    <w:left w:val="nil"/>
                    <w:bottom w:val="single" w:sz="4" w:space="0" w:color="auto"/>
                    <w:right w:val="single" w:sz="4" w:space="0" w:color="auto"/>
                  </w:tcBorders>
                  <w:shd w:val="clear" w:color="auto" w:fill="auto"/>
                  <w:vAlign w:val="center"/>
                  <w:hideMark/>
                </w:tcPr>
                <w:p w14:paraId="163E938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FELIX U GOMEZ 1700 COLONIA TERMINAL, MONTERREY N. L</w:t>
                  </w:r>
                </w:p>
              </w:tc>
              <w:tc>
                <w:tcPr>
                  <w:tcW w:w="992" w:type="dxa"/>
                  <w:tcBorders>
                    <w:top w:val="nil"/>
                    <w:left w:val="nil"/>
                    <w:bottom w:val="single" w:sz="4" w:space="0" w:color="auto"/>
                    <w:right w:val="single" w:sz="4" w:space="0" w:color="auto"/>
                  </w:tcBorders>
                  <w:shd w:val="clear" w:color="auto" w:fill="auto"/>
                  <w:vAlign w:val="center"/>
                  <w:hideMark/>
                </w:tcPr>
                <w:p w14:paraId="79AF022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49F2770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2A93225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0DB621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B4FC96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0EED55B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FELIX U GOMEZ 1700 COLONIA TERMINAL EN MONTERREY, N. L</w:t>
                  </w:r>
                </w:p>
              </w:tc>
              <w:tc>
                <w:tcPr>
                  <w:tcW w:w="992" w:type="dxa"/>
                  <w:tcBorders>
                    <w:top w:val="nil"/>
                    <w:left w:val="nil"/>
                    <w:bottom w:val="single" w:sz="4" w:space="0" w:color="auto"/>
                    <w:right w:val="single" w:sz="4" w:space="0" w:color="auto"/>
                  </w:tcBorders>
                  <w:shd w:val="clear" w:color="auto" w:fill="auto"/>
                  <w:vAlign w:val="center"/>
                  <w:hideMark/>
                </w:tcPr>
                <w:p w14:paraId="41FE589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9AB15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85755F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998359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F4DF77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VILLAS DE ALCALÁ</w:t>
                  </w:r>
                </w:p>
              </w:tc>
              <w:tc>
                <w:tcPr>
                  <w:tcW w:w="5245" w:type="dxa"/>
                  <w:tcBorders>
                    <w:top w:val="nil"/>
                    <w:left w:val="nil"/>
                    <w:bottom w:val="single" w:sz="4" w:space="0" w:color="auto"/>
                    <w:right w:val="single" w:sz="4" w:space="0" w:color="auto"/>
                  </w:tcBorders>
                  <w:shd w:val="clear" w:color="auto" w:fill="auto"/>
                  <w:vAlign w:val="center"/>
                  <w:hideMark/>
                </w:tcPr>
                <w:p w14:paraId="3D1A8C5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CERRO NUEVO NO. 200, COL. VILLAS DE ALCALÁ 2DO. SECTOR, CIÉNEGA DE FLORES, N.L., C.P. 65580</w:t>
                  </w:r>
                </w:p>
              </w:tc>
              <w:tc>
                <w:tcPr>
                  <w:tcW w:w="992" w:type="dxa"/>
                  <w:tcBorders>
                    <w:top w:val="nil"/>
                    <w:left w:val="nil"/>
                    <w:bottom w:val="single" w:sz="4" w:space="0" w:color="auto"/>
                    <w:right w:val="single" w:sz="4" w:space="0" w:color="auto"/>
                  </w:tcBorders>
                  <w:shd w:val="clear" w:color="auto" w:fill="auto"/>
                  <w:vAlign w:val="center"/>
                  <w:hideMark/>
                </w:tcPr>
                <w:p w14:paraId="3E8764E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B362C8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8979FA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989C89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5E1E76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ANDALUCIA</w:t>
                  </w:r>
                </w:p>
              </w:tc>
              <w:tc>
                <w:tcPr>
                  <w:tcW w:w="5245" w:type="dxa"/>
                  <w:tcBorders>
                    <w:top w:val="nil"/>
                    <w:left w:val="nil"/>
                    <w:bottom w:val="single" w:sz="4" w:space="0" w:color="auto"/>
                    <w:right w:val="single" w:sz="4" w:space="0" w:color="auto"/>
                  </w:tcBorders>
                  <w:shd w:val="clear" w:color="auto" w:fill="auto"/>
                  <w:vAlign w:val="center"/>
                  <w:hideMark/>
                </w:tcPr>
                <w:p w14:paraId="267664D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CÓRDOBA S/N, COL. ANDALUCÍA, SAN NICOLÁS DE LOS GARZA, N.L., CP 66470</w:t>
                  </w:r>
                </w:p>
              </w:tc>
              <w:tc>
                <w:tcPr>
                  <w:tcW w:w="992" w:type="dxa"/>
                  <w:tcBorders>
                    <w:top w:val="nil"/>
                    <w:left w:val="nil"/>
                    <w:bottom w:val="single" w:sz="4" w:space="0" w:color="auto"/>
                    <w:right w:val="single" w:sz="4" w:space="0" w:color="auto"/>
                  </w:tcBorders>
                  <w:shd w:val="clear" w:color="auto" w:fill="auto"/>
                  <w:vAlign w:val="center"/>
                  <w:hideMark/>
                </w:tcPr>
                <w:p w14:paraId="2707FFA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8E65D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5638ED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D3D93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940611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NUEVA VIDA PEDREGAL</w:t>
                  </w:r>
                </w:p>
              </w:tc>
              <w:tc>
                <w:tcPr>
                  <w:tcW w:w="5245" w:type="dxa"/>
                  <w:tcBorders>
                    <w:top w:val="nil"/>
                    <w:left w:val="nil"/>
                    <w:bottom w:val="single" w:sz="4" w:space="0" w:color="auto"/>
                    <w:right w:val="single" w:sz="4" w:space="0" w:color="auto"/>
                  </w:tcBorders>
                  <w:shd w:val="clear" w:color="auto" w:fill="auto"/>
                  <w:vAlign w:val="center"/>
                  <w:hideMark/>
                </w:tcPr>
                <w:p w14:paraId="35D9172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UNIDAD DEPORTIVA PONIENTE LAS TORRES CON CERAMICA COL. INDUSTRIAL, ESCOBEDO, N.L.</w:t>
                  </w:r>
                </w:p>
              </w:tc>
              <w:tc>
                <w:tcPr>
                  <w:tcW w:w="992" w:type="dxa"/>
                  <w:tcBorders>
                    <w:top w:val="nil"/>
                    <w:left w:val="nil"/>
                    <w:bottom w:val="single" w:sz="4" w:space="0" w:color="auto"/>
                    <w:right w:val="single" w:sz="4" w:space="0" w:color="auto"/>
                  </w:tcBorders>
                  <w:shd w:val="clear" w:color="auto" w:fill="auto"/>
                  <w:vAlign w:val="center"/>
                  <w:hideMark/>
                </w:tcPr>
                <w:p w14:paraId="645A19B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F9A81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1274B6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6C4F3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1269F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CARMEN ROMANO</w:t>
                  </w:r>
                </w:p>
              </w:tc>
              <w:tc>
                <w:tcPr>
                  <w:tcW w:w="5245" w:type="dxa"/>
                  <w:tcBorders>
                    <w:top w:val="nil"/>
                    <w:left w:val="nil"/>
                    <w:bottom w:val="single" w:sz="4" w:space="0" w:color="auto"/>
                    <w:right w:val="single" w:sz="4" w:space="0" w:color="auto"/>
                  </w:tcBorders>
                  <w:shd w:val="clear" w:color="auto" w:fill="auto"/>
                  <w:vAlign w:val="center"/>
                  <w:hideMark/>
                </w:tcPr>
                <w:p w14:paraId="41D24FD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FILANDESES NO. 728, COL. CARMEN ROMANO, SAN NICOLÁS DE LOS GARZA, N.L., CP 66444</w:t>
                  </w:r>
                </w:p>
              </w:tc>
              <w:tc>
                <w:tcPr>
                  <w:tcW w:w="992" w:type="dxa"/>
                  <w:tcBorders>
                    <w:top w:val="nil"/>
                    <w:left w:val="nil"/>
                    <w:bottom w:val="single" w:sz="4" w:space="0" w:color="auto"/>
                    <w:right w:val="single" w:sz="4" w:space="0" w:color="auto"/>
                  </w:tcBorders>
                  <w:shd w:val="clear" w:color="auto" w:fill="auto"/>
                  <w:vAlign w:val="center"/>
                  <w:hideMark/>
                </w:tcPr>
                <w:p w14:paraId="3C4DD7E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16094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F6F44B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B85B0E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2E03DA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CELESTINO GASCA</w:t>
                  </w:r>
                </w:p>
              </w:tc>
              <w:tc>
                <w:tcPr>
                  <w:tcW w:w="5245" w:type="dxa"/>
                  <w:tcBorders>
                    <w:top w:val="nil"/>
                    <w:left w:val="nil"/>
                    <w:bottom w:val="single" w:sz="4" w:space="0" w:color="auto"/>
                    <w:right w:val="single" w:sz="4" w:space="0" w:color="auto"/>
                  </w:tcBorders>
                  <w:shd w:val="clear" w:color="auto" w:fill="auto"/>
                  <w:vAlign w:val="center"/>
                  <w:hideMark/>
                </w:tcPr>
                <w:p w14:paraId="1FA9D7D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TLAXCALA NO. 100, COL. CELESTINO GASCA, GENERAL ESCOBEDO, N.L., CP 66055</w:t>
                  </w:r>
                </w:p>
              </w:tc>
              <w:tc>
                <w:tcPr>
                  <w:tcW w:w="992" w:type="dxa"/>
                  <w:tcBorders>
                    <w:top w:val="nil"/>
                    <w:left w:val="nil"/>
                    <w:bottom w:val="single" w:sz="4" w:space="0" w:color="auto"/>
                    <w:right w:val="single" w:sz="4" w:space="0" w:color="auto"/>
                  </w:tcBorders>
                  <w:shd w:val="clear" w:color="auto" w:fill="auto"/>
                  <w:vAlign w:val="center"/>
                  <w:hideMark/>
                </w:tcPr>
                <w:p w14:paraId="51C9C7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FCC06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7A199F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AAB9A2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446F36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CIENEGA DE FLORES</w:t>
                  </w:r>
                </w:p>
              </w:tc>
              <w:tc>
                <w:tcPr>
                  <w:tcW w:w="5245" w:type="dxa"/>
                  <w:tcBorders>
                    <w:top w:val="nil"/>
                    <w:left w:val="nil"/>
                    <w:bottom w:val="single" w:sz="4" w:space="0" w:color="auto"/>
                    <w:right w:val="single" w:sz="4" w:space="0" w:color="auto"/>
                  </w:tcBorders>
                  <w:shd w:val="clear" w:color="auto" w:fill="auto"/>
                  <w:vAlign w:val="center"/>
                  <w:hideMark/>
                </w:tcPr>
                <w:p w14:paraId="30F3EF8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INDEPENDENCIA NO. 487 S/N, SALINAS VICTORIA, N. L</w:t>
                  </w:r>
                </w:p>
              </w:tc>
              <w:tc>
                <w:tcPr>
                  <w:tcW w:w="992" w:type="dxa"/>
                  <w:tcBorders>
                    <w:top w:val="nil"/>
                    <w:left w:val="nil"/>
                    <w:bottom w:val="single" w:sz="4" w:space="0" w:color="auto"/>
                    <w:right w:val="single" w:sz="4" w:space="0" w:color="auto"/>
                  </w:tcBorders>
                  <w:shd w:val="clear" w:color="auto" w:fill="auto"/>
                  <w:vAlign w:val="center"/>
                  <w:hideMark/>
                </w:tcPr>
                <w:p w14:paraId="19393B0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9B4B3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CD9AD2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D9C141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7BB5FC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CONSTITUYENTES DEL 17</w:t>
                  </w:r>
                </w:p>
              </w:tc>
              <w:tc>
                <w:tcPr>
                  <w:tcW w:w="5245" w:type="dxa"/>
                  <w:tcBorders>
                    <w:top w:val="nil"/>
                    <w:left w:val="nil"/>
                    <w:bottom w:val="single" w:sz="4" w:space="0" w:color="auto"/>
                    <w:right w:val="single" w:sz="4" w:space="0" w:color="auto"/>
                  </w:tcBorders>
                  <w:shd w:val="clear" w:color="auto" w:fill="auto"/>
                  <w:vAlign w:val="center"/>
                  <w:hideMark/>
                </w:tcPr>
                <w:p w14:paraId="6A56B36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NICEFORO ZAMBRANO NO. 130, COL. CONSTITUYENTES DEL 17, SAN NICOLÁS DE LOS GARZA, N.L., CP 66410</w:t>
                  </w:r>
                </w:p>
              </w:tc>
              <w:tc>
                <w:tcPr>
                  <w:tcW w:w="992" w:type="dxa"/>
                  <w:tcBorders>
                    <w:top w:val="nil"/>
                    <w:left w:val="nil"/>
                    <w:bottom w:val="single" w:sz="4" w:space="0" w:color="auto"/>
                    <w:right w:val="single" w:sz="4" w:space="0" w:color="auto"/>
                  </w:tcBorders>
                  <w:shd w:val="clear" w:color="auto" w:fill="auto"/>
                  <w:vAlign w:val="center"/>
                  <w:hideMark/>
                </w:tcPr>
                <w:p w14:paraId="1B2C78C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421B99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421057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5D455B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DE9D95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 CENTRO DE SALUD EL CARMEN</w:t>
                  </w:r>
                </w:p>
              </w:tc>
              <w:tc>
                <w:tcPr>
                  <w:tcW w:w="5245" w:type="dxa"/>
                  <w:tcBorders>
                    <w:top w:val="nil"/>
                    <w:left w:val="nil"/>
                    <w:bottom w:val="single" w:sz="4" w:space="0" w:color="auto"/>
                    <w:right w:val="single" w:sz="4" w:space="0" w:color="auto"/>
                  </w:tcBorders>
                  <w:shd w:val="clear" w:color="auto" w:fill="auto"/>
                  <w:vAlign w:val="center"/>
                  <w:hideMark/>
                </w:tcPr>
                <w:p w14:paraId="3F44134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NIÑOS HÉROES S/N, COL. LA ALIANZA REAL, EL CARMEN, N.L., CP 66550</w:t>
                  </w:r>
                </w:p>
              </w:tc>
              <w:tc>
                <w:tcPr>
                  <w:tcW w:w="992" w:type="dxa"/>
                  <w:tcBorders>
                    <w:top w:val="nil"/>
                    <w:left w:val="nil"/>
                    <w:bottom w:val="single" w:sz="4" w:space="0" w:color="auto"/>
                    <w:right w:val="single" w:sz="4" w:space="0" w:color="auto"/>
                  </w:tcBorders>
                  <w:shd w:val="clear" w:color="auto" w:fill="auto"/>
                  <w:vAlign w:val="center"/>
                  <w:hideMark/>
                </w:tcPr>
                <w:p w14:paraId="31A3A26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D9ABBB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17E0CF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DBB54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4C5E86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EMILIANO ZAPATA</w:t>
                  </w:r>
                </w:p>
              </w:tc>
              <w:tc>
                <w:tcPr>
                  <w:tcW w:w="5245" w:type="dxa"/>
                  <w:tcBorders>
                    <w:top w:val="nil"/>
                    <w:left w:val="nil"/>
                    <w:bottom w:val="single" w:sz="4" w:space="0" w:color="auto"/>
                    <w:right w:val="single" w:sz="4" w:space="0" w:color="auto"/>
                  </w:tcBorders>
                  <w:shd w:val="clear" w:color="auto" w:fill="auto"/>
                  <w:vAlign w:val="center"/>
                  <w:hideMark/>
                </w:tcPr>
                <w:p w14:paraId="7771136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OTILIO MONTERO NO. 607, COL. EMILIANO ZAPATA, SALINAS VICTORIA, N.L., CP 65500</w:t>
                  </w:r>
                </w:p>
              </w:tc>
              <w:tc>
                <w:tcPr>
                  <w:tcW w:w="992" w:type="dxa"/>
                  <w:tcBorders>
                    <w:top w:val="nil"/>
                    <w:left w:val="nil"/>
                    <w:bottom w:val="single" w:sz="4" w:space="0" w:color="auto"/>
                    <w:right w:val="single" w:sz="4" w:space="0" w:color="auto"/>
                  </w:tcBorders>
                  <w:shd w:val="clear" w:color="auto" w:fill="auto"/>
                  <w:vAlign w:val="center"/>
                  <w:hideMark/>
                </w:tcPr>
                <w:p w14:paraId="48013BE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2646B8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4A572E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C4EB9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C8F346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EX HACIENDA EL CANADA</w:t>
                  </w:r>
                </w:p>
              </w:tc>
              <w:tc>
                <w:tcPr>
                  <w:tcW w:w="5245" w:type="dxa"/>
                  <w:tcBorders>
                    <w:top w:val="nil"/>
                    <w:left w:val="nil"/>
                    <w:bottom w:val="single" w:sz="4" w:space="0" w:color="auto"/>
                    <w:right w:val="single" w:sz="4" w:space="0" w:color="auto"/>
                  </w:tcBorders>
                  <w:shd w:val="clear" w:color="auto" w:fill="auto"/>
                  <w:vAlign w:val="center"/>
                  <w:hideMark/>
                </w:tcPr>
                <w:p w14:paraId="5CDB56B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A ESCOBEDO KM. 215, COL. EX HACIENDA EL CANADÁ, GENERAL ESCOBEDO, N.L. CP 66054</w:t>
                  </w:r>
                </w:p>
              </w:tc>
              <w:tc>
                <w:tcPr>
                  <w:tcW w:w="992" w:type="dxa"/>
                  <w:tcBorders>
                    <w:top w:val="nil"/>
                    <w:left w:val="nil"/>
                    <w:bottom w:val="single" w:sz="4" w:space="0" w:color="auto"/>
                    <w:right w:val="single" w:sz="4" w:space="0" w:color="auto"/>
                  </w:tcBorders>
                  <w:shd w:val="clear" w:color="auto" w:fill="auto"/>
                  <w:vAlign w:val="center"/>
                  <w:hideMark/>
                </w:tcPr>
                <w:p w14:paraId="659ACD3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EBFF1A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2D9BB8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A34B6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34FA56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30</w:t>
                  </w:r>
                </w:p>
              </w:tc>
              <w:tc>
                <w:tcPr>
                  <w:tcW w:w="5245" w:type="dxa"/>
                  <w:tcBorders>
                    <w:top w:val="nil"/>
                    <w:left w:val="nil"/>
                    <w:bottom w:val="single" w:sz="4" w:space="0" w:color="auto"/>
                    <w:right w:val="single" w:sz="4" w:space="0" w:color="auto"/>
                  </w:tcBorders>
                  <w:shd w:val="clear" w:color="auto" w:fill="auto"/>
                  <w:vAlign w:val="center"/>
                  <w:hideMark/>
                </w:tcPr>
                <w:p w14:paraId="3189CCD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COBRE Y PLATINO S/N, COL. VALLE DEL MEZQUITAL, SAN NICOLÁS DE LOS GARZA, N.L. CP 66447</w:t>
                  </w:r>
                </w:p>
              </w:tc>
              <w:tc>
                <w:tcPr>
                  <w:tcW w:w="992" w:type="dxa"/>
                  <w:tcBorders>
                    <w:top w:val="nil"/>
                    <w:left w:val="nil"/>
                    <w:bottom w:val="single" w:sz="4" w:space="0" w:color="auto"/>
                    <w:right w:val="single" w:sz="4" w:space="0" w:color="auto"/>
                  </w:tcBorders>
                  <w:shd w:val="clear" w:color="auto" w:fill="auto"/>
                  <w:vAlign w:val="center"/>
                  <w:hideMark/>
                </w:tcPr>
                <w:p w14:paraId="0E834AB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D516D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87348E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5FAFA5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862911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34</w:t>
                  </w:r>
                </w:p>
              </w:tc>
              <w:tc>
                <w:tcPr>
                  <w:tcW w:w="5245" w:type="dxa"/>
                  <w:tcBorders>
                    <w:top w:val="nil"/>
                    <w:left w:val="nil"/>
                    <w:bottom w:val="single" w:sz="4" w:space="0" w:color="auto"/>
                    <w:right w:val="single" w:sz="4" w:space="0" w:color="auto"/>
                  </w:tcBorders>
                  <w:shd w:val="clear" w:color="auto" w:fill="auto"/>
                  <w:vAlign w:val="center"/>
                  <w:hideMark/>
                </w:tcPr>
                <w:p w14:paraId="486586C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DR. FRANCISCO SERVERO S/N, COL. VALLE DE SANTO DOMINGO, SAN NICOLÁS DE LOS GARZA, N.L., CP 66430 </w:t>
                  </w:r>
                </w:p>
              </w:tc>
              <w:tc>
                <w:tcPr>
                  <w:tcW w:w="992" w:type="dxa"/>
                  <w:tcBorders>
                    <w:top w:val="nil"/>
                    <w:left w:val="nil"/>
                    <w:bottom w:val="single" w:sz="4" w:space="0" w:color="auto"/>
                    <w:right w:val="single" w:sz="4" w:space="0" w:color="auto"/>
                  </w:tcBorders>
                  <w:shd w:val="clear" w:color="auto" w:fill="auto"/>
                  <w:vAlign w:val="center"/>
                  <w:hideMark/>
                </w:tcPr>
                <w:p w14:paraId="79F1906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3DE47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FD80CC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9BFC5C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0D13BF5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13</w:t>
                  </w:r>
                </w:p>
              </w:tc>
              <w:tc>
                <w:tcPr>
                  <w:tcW w:w="5245" w:type="dxa"/>
                  <w:tcBorders>
                    <w:top w:val="nil"/>
                    <w:left w:val="nil"/>
                    <w:bottom w:val="single" w:sz="4" w:space="0" w:color="auto"/>
                    <w:right w:val="single" w:sz="4" w:space="0" w:color="auto"/>
                  </w:tcBorders>
                  <w:shd w:val="clear" w:color="auto" w:fill="auto"/>
                  <w:vAlign w:val="center"/>
                  <w:hideMark/>
                </w:tcPr>
                <w:p w14:paraId="49A0F24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MALINCHE NO. 400, COL. VALLE DE LAS GRANJAS, SAN NICOLÁS DE LOS GARZA, N.L., CP 66480</w:t>
                  </w:r>
                </w:p>
              </w:tc>
              <w:tc>
                <w:tcPr>
                  <w:tcW w:w="992" w:type="dxa"/>
                  <w:tcBorders>
                    <w:top w:val="nil"/>
                    <w:left w:val="nil"/>
                    <w:bottom w:val="single" w:sz="4" w:space="0" w:color="auto"/>
                    <w:right w:val="single" w:sz="4" w:space="0" w:color="auto"/>
                  </w:tcBorders>
                  <w:shd w:val="clear" w:color="auto" w:fill="auto"/>
                  <w:vAlign w:val="center"/>
                  <w:hideMark/>
                </w:tcPr>
                <w:p w14:paraId="3E7A8C8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E6E7D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86002B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E6EC0F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1200</w:t>
                  </w:r>
                </w:p>
              </w:tc>
              <w:tc>
                <w:tcPr>
                  <w:tcW w:w="2268" w:type="dxa"/>
                  <w:tcBorders>
                    <w:top w:val="nil"/>
                    <w:left w:val="nil"/>
                    <w:bottom w:val="single" w:sz="4" w:space="0" w:color="auto"/>
                    <w:right w:val="single" w:sz="4" w:space="0" w:color="auto"/>
                  </w:tcBorders>
                  <w:shd w:val="clear" w:color="auto" w:fill="auto"/>
                  <w:vAlign w:val="center"/>
                  <w:hideMark/>
                </w:tcPr>
                <w:p w14:paraId="09ED0CF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 UNIDAD</w:t>
                  </w:r>
                </w:p>
              </w:tc>
              <w:tc>
                <w:tcPr>
                  <w:tcW w:w="5245" w:type="dxa"/>
                  <w:tcBorders>
                    <w:top w:val="nil"/>
                    <w:left w:val="nil"/>
                    <w:bottom w:val="single" w:sz="4" w:space="0" w:color="auto"/>
                    <w:right w:val="single" w:sz="4" w:space="0" w:color="auto"/>
                  </w:tcBorders>
                  <w:shd w:val="clear" w:color="auto" w:fill="auto"/>
                  <w:vAlign w:val="center"/>
                  <w:hideMark/>
                </w:tcPr>
                <w:p w14:paraId="6616F54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UNIDAD UNIVERSAL NO. 2001, COL. LA UNIDAD, GENERAL ESCOBEDO, N.L., CP 66064</w:t>
                  </w:r>
                </w:p>
              </w:tc>
              <w:tc>
                <w:tcPr>
                  <w:tcW w:w="992" w:type="dxa"/>
                  <w:tcBorders>
                    <w:top w:val="nil"/>
                    <w:left w:val="nil"/>
                    <w:bottom w:val="single" w:sz="4" w:space="0" w:color="auto"/>
                    <w:right w:val="single" w:sz="4" w:space="0" w:color="auto"/>
                  </w:tcBorders>
                  <w:shd w:val="clear" w:color="auto" w:fill="auto"/>
                  <w:vAlign w:val="center"/>
                  <w:hideMark/>
                </w:tcPr>
                <w:p w14:paraId="19CDBD8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4ECB81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BCA4FC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655A3B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E77616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MIGUEL ALEMAN</w:t>
                  </w:r>
                </w:p>
              </w:tc>
              <w:tc>
                <w:tcPr>
                  <w:tcW w:w="5245" w:type="dxa"/>
                  <w:tcBorders>
                    <w:top w:val="nil"/>
                    <w:left w:val="nil"/>
                    <w:bottom w:val="single" w:sz="4" w:space="0" w:color="auto"/>
                    <w:right w:val="single" w:sz="4" w:space="0" w:color="auto"/>
                  </w:tcBorders>
                  <w:shd w:val="clear" w:color="auto" w:fill="auto"/>
                  <w:vAlign w:val="center"/>
                  <w:hideMark/>
                </w:tcPr>
                <w:p w14:paraId="44E07AC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13 Y CALLE 16 S/N, COL. MIGUEL ALEMÁN, SAN NICOLÁS DE LOS GARZA, N.L., CP 66470</w:t>
                  </w:r>
                </w:p>
              </w:tc>
              <w:tc>
                <w:tcPr>
                  <w:tcW w:w="992" w:type="dxa"/>
                  <w:tcBorders>
                    <w:top w:val="nil"/>
                    <w:left w:val="nil"/>
                    <w:bottom w:val="single" w:sz="4" w:space="0" w:color="auto"/>
                    <w:right w:val="single" w:sz="4" w:space="0" w:color="auto"/>
                  </w:tcBorders>
                  <w:shd w:val="clear" w:color="auto" w:fill="auto"/>
                  <w:vAlign w:val="center"/>
                  <w:hideMark/>
                </w:tcPr>
                <w:p w14:paraId="72D3979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A6B272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0532A1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64214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B5D3DF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RIO PESQUERIA</w:t>
                  </w:r>
                </w:p>
              </w:tc>
              <w:tc>
                <w:tcPr>
                  <w:tcW w:w="5245" w:type="dxa"/>
                  <w:tcBorders>
                    <w:top w:val="nil"/>
                    <w:left w:val="nil"/>
                    <w:bottom w:val="single" w:sz="4" w:space="0" w:color="auto"/>
                    <w:right w:val="single" w:sz="4" w:space="0" w:color="auto"/>
                  </w:tcBorders>
                  <w:shd w:val="clear" w:color="auto" w:fill="auto"/>
                  <w:vAlign w:val="center"/>
                  <w:hideMark/>
                </w:tcPr>
                <w:p w14:paraId="331E134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RÌO NORTE NUM 108 COL. RIO PESQUERIA, ESCOBEDO, N.L.</w:t>
                  </w:r>
                </w:p>
              </w:tc>
              <w:tc>
                <w:tcPr>
                  <w:tcW w:w="992" w:type="dxa"/>
                  <w:tcBorders>
                    <w:top w:val="nil"/>
                    <w:left w:val="nil"/>
                    <w:bottom w:val="single" w:sz="4" w:space="0" w:color="auto"/>
                    <w:right w:val="single" w:sz="4" w:space="0" w:color="auto"/>
                  </w:tcBorders>
                  <w:shd w:val="clear" w:color="auto" w:fill="auto"/>
                  <w:vAlign w:val="center"/>
                  <w:hideMark/>
                </w:tcPr>
                <w:p w14:paraId="23D664A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2DF6C8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37E8E7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181C2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A1C84D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SALINAS VICTORIA</w:t>
                  </w:r>
                </w:p>
              </w:tc>
              <w:tc>
                <w:tcPr>
                  <w:tcW w:w="5245" w:type="dxa"/>
                  <w:tcBorders>
                    <w:top w:val="nil"/>
                    <w:left w:val="nil"/>
                    <w:bottom w:val="single" w:sz="4" w:space="0" w:color="auto"/>
                    <w:right w:val="single" w:sz="4" w:space="0" w:color="auto"/>
                  </w:tcBorders>
                  <w:shd w:val="clear" w:color="auto" w:fill="auto"/>
                  <w:vAlign w:val="center"/>
                  <w:hideMark/>
                </w:tcPr>
                <w:p w14:paraId="73208F3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PRIV. MADERO CON ITURBIDE S/N, SALINAS VICTORIA, N.L.</w:t>
                  </w:r>
                </w:p>
              </w:tc>
              <w:tc>
                <w:tcPr>
                  <w:tcW w:w="992" w:type="dxa"/>
                  <w:tcBorders>
                    <w:top w:val="nil"/>
                    <w:left w:val="nil"/>
                    <w:bottom w:val="single" w:sz="4" w:space="0" w:color="auto"/>
                    <w:right w:val="single" w:sz="4" w:space="0" w:color="auto"/>
                  </w:tcBorders>
                  <w:shd w:val="clear" w:color="auto" w:fill="auto"/>
                  <w:vAlign w:val="center"/>
                  <w:hideMark/>
                </w:tcPr>
                <w:p w14:paraId="4323FB7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673CC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1DAAE0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92B36E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9E5279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ZUAZUA</w:t>
                  </w:r>
                </w:p>
              </w:tc>
              <w:tc>
                <w:tcPr>
                  <w:tcW w:w="5245" w:type="dxa"/>
                  <w:tcBorders>
                    <w:top w:val="nil"/>
                    <w:left w:val="nil"/>
                    <w:bottom w:val="single" w:sz="4" w:space="0" w:color="auto"/>
                    <w:right w:val="single" w:sz="4" w:space="0" w:color="auto"/>
                  </w:tcBorders>
                  <w:shd w:val="clear" w:color="auto" w:fill="auto"/>
                  <w:vAlign w:val="center"/>
                  <w:hideMark/>
                </w:tcPr>
                <w:p w14:paraId="572B804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JUÁREZ NO. 302, CENTRO DE ZUAZUA, GENERAL ZUAZUA, N.L., CP 65750</w:t>
                  </w:r>
                </w:p>
              </w:tc>
              <w:tc>
                <w:tcPr>
                  <w:tcW w:w="992" w:type="dxa"/>
                  <w:tcBorders>
                    <w:top w:val="nil"/>
                    <w:left w:val="nil"/>
                    <w:bottom w:val="single" w:sz="4" w:space="0" w:color="auto"/>
                    <w:right w:val="single" w:sz="4" w:space="0" w:color="auto"/>
                  </w:tcBorders>
                  <w:shd w:val="clear" w:color="auto" w:fill="auto"/>
                  <w:vAlign w:val="center"/>
                  <w:hideMark/>
                </w:tcPr>
                <w:p w14:paraId="3AE4E9C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AE943C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13716F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53BA0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0149D2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SALUDFRANCISCO VILLA</w:t>
                  </w:r>
                </w:p>
              </w:tc>
              <w:tc>
                <w:tcPr>
                  <w:tcW w:w="5245" w:type="dxa"/>
                  <w:tcBorders>
                    <w:top w:val="nil"/>
                    <w:left w:val="nil"/>
                    <w:bottom w:val="single" w:sz="4" w:space="0" w:color="auto"/>
                    <w:right w:val="single" w:sz="4" w:space="0" w:color="auto"/>
                  </w:tcBorders>
                  <w:shd w:val="clear" w:color="auto" w:fill="auto"/>
                  <w:vAlign w:val="center"/>
                  <w:hideMark/>
                </w:tcPr>
                <w:p w14:paraId="21DE79C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FRANCISCO VILLA NO. 401, COL. FRANCISCO VILLA, SAN NICOLÁS DE LOS GARZA, N.L., CP 66430</w:t>
                  </w:r>
                </w:p>
              </w:tc>
              <w:tc>
                <w:tcPr>
                  <w:tcW w:w="992" w:type="dxa"/>
                  <w:tcBorders>
                    <w:top w:val="nil"/>
                    <w:left w:val="nil"/>
                    <w:bottom w:val="single" w:sz="4" w:space="0" w:color="auto"/>
                    <w:right w:val="single" w:sz="4" w:space="0" w:color="auto"/>
                  </w:tcBorders>
                  <w:shd w:val="clear" w:color="auto" w:fill="auto"/>
                  <w:vAlign w:val="center"/>
                  <w:hideMark/>
                </w:tcPr>
                <w:p w14:paraId="6EF2842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8C3F91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95A776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7892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19F5F8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PEDREGAL DEL TOPO CHICO </w:t>
                  </w:r>
                </w:p>
              </w:tc>
              <w:tc>
                <w:tcPr>
                  <w:tcW w:w="5245" w:type="dxa"/>
                  <w:tcBorders>
                    <w:top w:val="nil"/>
                    <w:left w:val="nil"/>
                    <w:bottom w:val="single" w:sz="4" w:space="0" w:color="auto"/>
                    <w:right w:val="single" w:sz="4" w:space="0" w:color="auto"/>
                  </w:tcBorders>
                  <w:shd w:val="clear" w:color="auto" w:fill="auto"/>
                  <w:vAlign w:val="center"/>
                  <w:hideMark/>
                </w:tcPr>
                <w:p w14:paraId="7A2144F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AVENIDA LAS TORRES NO. 1301, COL. PEDREGAL DEL TOPO CHICO, GENERAL ESCOBEDO, N.L., CP 66061</w:t>
                  </w:r>
                </w:p>
              </w:tc>
              <w:tc>
                <w:tcPr>
                  <w:tcW w:w="992" w:type="dxa"/>
                  <w:tcBorders>
                    <w:top w:val="nil"/>
                    <w:left w:val="nil"/>
                    <w:bottom w:val="single" w:sz="4" w:space="0" w:color="auto"/>
                    <w:right w:val="single" w:sz="4" w:space="0" w:color="auto"/>
                  </w:tcBorders>
                  <w:shd w:val="clear" w:color="auto" w:fill="auto"/>
                  <w:vAlign w:val="center"/>
                  <w:hideMark/>
                </w:tcPr>
                <w:p w14:paraId="695FA0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48B26C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DC3C03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EA39A9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456E431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REAL DE PALMAS ZUAZUA</w:t>
                  </w:r>
                </w:p>
              </w:tc>
              <w:tc>
                <w:tcPr>
                  <w:tcW w:w="5245" w:type="dxa"/>
                  <w:tcBorders>
                    <w:top w:val="nil"/>
                    <w:left w:val="nil"/>
                    <w:bottom w:val="single" w:sz="4" w:space="0" w:color="auto"/>
                    <w:right w:val="single" w:sz="4" w:space="0" w:color="auto"/>
                  </w:tcBorders>
                  <w:shd w:val="clear" w:color="auto" w:fill="auto"/>
                  <w:vAlign w:val="center"/>
                  <w:hideMark/>
                </w:tcPr>
                <w:p w14:paraId="3211621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DEL IMPERIO S/N, COL. REAL DE PALMAS, GENERAL ZUAZUA, N.L., CP 65760</w:t>
                  </w:r>
                </w:p>
              </w:tc>
              <w:tc>
                <w:tcPr>
                  <w:tcW w:w="992" w:type="dxa"/>
                  <w:tcBorders>
                    <w:top w:val="nil"/>
                    <w:left w:val="nil"/>
                    <w:bottom w:val="single" w:sz="4" w:space="0" w:color="auto"/>
                    <w:right w:val="single" w:sz="4" w:space="0" w:color="auto"/>
                  </w:tcBorders>
                  <w:shd w:val="clear" w:color="auto" w:fill="auto"/>
                  <w:vAlign w:val="center"/>
                  <w:hideMark/>
                </w:tcPr>
                <w:p w14:paraId="5FEDBD5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E848A8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A19B6C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9B240B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669AFF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PEÑA GUERRA</w:t>
                  </w:r>
                </w:p>
              </w:tc>
              <w:tc>
                <w:tcPr>
                  <w:tcW w:w="5245" w:type="dxa"/>
                  <w:tcBorders>
                    <w:top w:val="nil"/>
                    <w:left w:val="nil"/>
                    <w:bottom w:val="single" w:sz="4" w:space="0" w:color="auto"/>
                    <w:right w:val="single" w:sz="4" w:space="0" w:color="auto"/>
                  </w:tcBorders>
                  <w:shd w:val="clear" w:color="auto" w:fill="auto"/>
                  <w:vAlign w:val="center"/>
                  <w:hideMark/>
                </w:tcPr>
                <w:p w14:paraId="3F91018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ANTONIO I. VILLARREAL NO. 303, COL. PEÑA GUERRA, SAN NICOLÁS DE LOS GARZA, N.L., CP 66490 </w:t>
                  </w:r>
                </w:p>
              </w:tc>
              <w:tc>
                <w:tcPr>
                  <w:tcW w:w="992" w:type="dxa"/>
                  <w:tcBorders>
                    <w:top w:val="nil"/>
                    <w:left w:val="nil"/>
                    <w:bottom w:val="single" w:sz="4" w:space="0" w:color="auto"/>
                    <w:right w:val="single" w:sz="4" w:space="0" w:color="auto"/>
                  </w:tcBorders>
                  <w:shd w:val="clear" w:color="auto" w:fill="auto"/>
                  <w:vAlign w:val="center"/>
                  <w:hideMark/>
                </w:tcPr>
                <w:p w14:paraId="38F5887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E811BF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7E2369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786D6E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AEF1C4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 SAN NICOLAS</w:t>
                  </w:r>
                </w:p>
              </w:tc>
              <w:tc>
                <w:tcPr>
                  <w:tcW w:w="5245" w:type="dxa"/>
                  <w:tcBorders>
                    <w:top w:val="nil"/>
                    <w:left w:val="nil"/>
                    <w:bottom w:val="single" w:sz="4" w:space="0" w:color="auto"/>
                    <w:right w:val="single" w:sz="4" w:space="0" w:color="auto"/>
                  </w:tcBorders>
                  <w:shd w:val="clear" w:color="auto" w:fill="auto"/>
                  <w:vAlign w:val="center"/>
                  <w:hideMark/>
                </w:tcPr>
                <w:p w14:paraId="621CD11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EDUARDO ELIZONDO S/N ENTRE ANTONIO I. VILLARREAL Y EDUARDO LIVAS COL. PEÑA GUERRA, SAN NICOLAS DE LOS GARZA, N.L.</w:t>
                  </w:r>
                </w:p>
              </w:tc>
              <w:tc>
                <w:tcPr>
                  <w:tcW w:w="992" w:type="dxa"/>
                  <w:tcBorders>
                    <w:top w:val="nil"/>
                    <w:left w:val="nil"/>
                    <w:bottom w:val="single" w:sz="4" w:space="0" w:color="auto"/>
                    <w:right w:val="single" w:sz="4" w:space="0" w:color="auto"/>
                  </w:tcBorders>
                  <w:shd w:val="clear" w:color="auto" w:fill="auto"/>
                  <w:vAlign w:val="center"/>
                  <w:hideMark/>
                </w:tcPr>
                <w:p w14:paraId="068F595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64537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1C5475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C56556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717B3A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NUEVO MEZQUITAL</w:t>
                  </w:r>
                </w:p>
              </w:tc>
              <w:tc>
                <w:tcPr>
                  <w:tcW w:w="5245" w:type="dxa"/>
                  <w:tcBorders>
                    <w:top w:val="nil"/>
                    <w:left w:val="nil"/>
                    <w:bottom w:val="single" w:sz="4" w:space="0" w:color="auto"/>
                    <w:right w:val="single" w:sz="4" w:space="0" w:color="auto"/>
                  </w:tcBorders>
                  <w:shd w:val="clear" w:color="auto" w:fill="auto"/>
                  <w:vAlign w:val="center"/>
                  <w:hideMark/>
                </w:tcPr>
                <w:p w14:paraId="2354CA7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LADRILLERA NUM 430 POR TUBACERO COL. NUEVO MEZQUITAL, SAN NICOLÁS DE LOS GARZA, N.L.</w:t>
                  </w:r>
                </w:p>
              </w:tc>
              <w:tc>
                <w:tcPr>
                  <w:tcW w:w="992" w:type="dxa"/>
                  <w:tcBorders>
                    <w:top w:val="nil"/>
                    <w:left w:val="nil"/>
                    <w:bottom w:val="single" w:sz="4" w:space="0" w:color="auto"/>
                    <w:right w:val="single" w:sz="4" w:space="0" w:color="auto"/>
                  </w:tcBorders>
                  <w:shd w:val="clear" w:color="auto" w:fill="auto"/>
                  <w:vAlign w:val="center"/>
                  <w:hideMark/>
                </w:tcPr>
                <w:p w14:paraId="06E8102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C132C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F33AC7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84DDE8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E5E63F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ENCINAS</w:t>
                  </w:r>
                </w:p>
              </w:tc>
              <w:tc>
                <w:tcPr>
                  <w:tcW w:w="5245" w:type="dxa"/>
                  <w:tcBorders>
                    <w:top w:val="nil"/>
                    <w:left w:val="nil"/>
                    <w:bottom w:val="single" w:sz="4" w:space="0" w:color="auto"/>
                    <w:right w:val="single" w:sz="4" w:space="0" w:color="auto"/>
                  </w:tcBorders>
                  <w:shd w:val="clear" w:color="auto" w:fill="auto"/>
                  <w:vAlign w:val="center"/>
                  <w:hideMark/>
                </w:tcPr>
                <w:p w14:paraId="762DEEC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DONATO ELIZONDO NUM 104 Y ORIZABA COL. LAS ENCINAS, GENERAL ESCOBEDO, N.L.</w:t>
                  </w:r>
                </w:p>
              </w:tc>
              <w:tc>
                <w:tcPr>
                  <w:tcW w:w="992" w:type="dxa"/>
                  <w:tcBorders>
                    <w:top w:val="nil"/>
                    <w:left w:val="nil"/>
                    <w:bottom w:val="single" w:sz="4" w:space="0" w:color="auto"/>
                    <w:right w:val="single" w:sz="4" w:space="0" w:color="auto"/>
                  </w:tcBorders>
                  <w:shd w:val="clear" w:color="auto" w:fill="auto"/>
                  <w:vAlign w:val="center"/>
                  <w:hideMark/>
                </w:tcPr>
                <w:p w14:paraId="5B2E6D7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F2A921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E6B6EC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C6B18F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3AA3C4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AÑO DE JUAREZ</w:t>
                  </w:r>
                </w:p>
              </w:tc>
              <w:tc>
                <w:tcPr>
                  <w:tcW w:w="5245" w:type="dxa"/>
                  <w:tcBorders>
                    <w:top w:val="nil"/>
                    <w:left w:val="nil"/>
                    <w:bottom w:val="single" w:sz="4" w:space="0" w:color="auto"/>
                    <w:right w:val="single" w:sz="4" w:space="0" w:color="auto"/>
                  </w:tcBorders>
                  <w:shd w:val="clear" w:color="auto" w:fill="auto"/>
                  <w:vAlign w:val="center"/>
                  <w:hideMark/>
                </w:tcPr>
                <w:p w14:paraId="64D793F5" w14:textId="732DD23E"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EMILIANO ZAPATA NO. 304, COL. AÑO DE JUÁREZ</w:t>
                  </w:r>
                  <w:r>
                    <w:rPr>
                      <w:rFonts w:ascii="Calibri" w:hAnsi="Calibri" w:cs="Calibri"/>
                      <w:color w:val="000000"/>
                      <w:sz w:val="16"/>
                      <w:szCs w:val="16"/>
                      <w:lang w:val="es-MX" w:eastAsia="es-MX"/>
                    </w:rPr>
                    <w:t xml:space="preserve">, </w:t>
                  </w:r>
                  <w:r w:rsidRPr="00BE7F12">
                    <w:rPr>
                      <w:rFonts w:ascii="Calibri" w:hAnsi="Calibri" w:cs="Calibri"/>
                      <w:color w:val="000000"/>
                      <w:sz w:val="16"/>
                      <w:szCs w:val="16"/>
                      <w:lang w:val="es-MX" w:eastAsia="es-MX"/>
                    </w:rPr>
                    <w:t>SAN NICOLÁS DE LOS GARZA CP 66460</w:t>
                  </w:r>
                </w:p>
              </w:tc>
              <w:tc>
                <w:tcPr>
                  <w:tcW w:w="992" w:type="dxa"/>
                  <w:tcBorders>
                    <w:top w:val="nil"/>
                    <w:left w:val="nil"/>
                    <w:bottom w:val="single" w:sz="4" w:space="0" w:color="auto"/>
                    <w:right w:val="single" w:sz="4" w:space="0" w:color="auto"/>
                  </w:tcBorders>
                  <w:shd w:val="clear" w:color="auto" w:fill="auto"/>
                  <w:noWrap/>
                  <w:vAlign w:val="center"/>
                  <w:hideMark/>
                </w:tcPr>
                <w:p w14:paraId="3D541D4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EF52A7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3CD1D6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A86783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13BE328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CARRIZALEJO</w:t>
                  </w:r>
                </w:p>
              </w:tc>
              <w:tc>
                <w:tcPr>
                  <w:tcW w:w="5245" w:type="dxa"/>
                  <w:tcBorders>
                    <w:top w:val="nil"/>
                    <w:left w:val="nil"/>
                    <w:bottom w:val="single" w:sz="4" w:space="0" w:color="auto"/>
                    <w:right w:val="single" w:sz="4" w:space="0" w:color="auto"/>
                  </w:tcBorders>
                  <w:shd w:val="clear" w:color="auto" w:fill="auto"/>
                  <w:vAlign w:val="center"/>
                  <w:hideMark/>
                </w:tcPr>
                <w:p w14:paraId="02A5B546" w14:textId="06B00E20"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NOGALAR Y CHOPO S/N,</w:t>
                  </w:r>
                  <w:r>
                    <w:rPr>
                      <w:rFonts w:ascii="Calibri" w:hAnsi="Calibri" w:cs="Calibri"/>
                      <w:color w:val="000000"/>
                      <w:sz w:val="16"/>
                      <w:szCs w:val="16"/>
                      <w:lang w:val="es-MX" w:eastAsia="es-MX"/>
                    </w:rPr>
                    <w:t xml:space="preserve"> </w:t>
                  </w:r>
                  <w:r w:rsidRPr="00BE7F12">
                    <w:rPr>
                      <w:rFonts w:ascii="Calibri" w:hAnsi="Calibri" w:cs="Calibri"/>
                      <w:color w:val="000000"/>
                      <w:sz w:val="16"/>
                      <w:szCs w:val="16"/>
                      <w:lang w:val="es-MX" w:eastAsia="es-MX"/>
                    </w:rPr>
                    <w:t>COL. CARRIZALEJO, GENERAL ZUAZUA, CP65750</w:t>
                  </w:r>
                </w:p>
              </w:tc>
              <w:tc>
                <w:tcPr>
                  <w:tcW w:w="992" w:type="dxa"/>
                  <w:tcBorders>
                    <w:top w:val="nil"/>
                    <w:left w:val="nil"/>
                    <w:bottom w:val="single" w:sz="4" w:space="0" w:color="auto"/>
                    <w:right w:val="single" w:sz="4" w:space="0" w:color="auto"/>
                  </w:tcBorders>
                  <w:shd w:val="clear" w:color="auto" w:fill="auto"/>
                  <w:noWrap/>
                  <w:vAlign w:val="center"/>
                  <w:hideMark/>
                </w:tcPr>
                <w:p w14:paraId="2A27E9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833519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FCEA79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EED468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5FB710D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ESPINAZO</w:t>
                  </w:r>
                </w:p>
              </w:tc>
              <w:tc>
                <w:tcPr>
                  <w:tcW w:w="5245" w:type="dxa"/>
                  <w:tcBorders>
                    <w:top w:val="nil"/>
                    <w:left w:val="nil"/>
                    <w:bottom w:val="single" w:sz="4" w:space="0" w:color="auto"/>
                    <w:right w:val="single" w:sz="4" w:space="0" w:color="auto"/>
                  </w:tcBorders>
                  <w:shd w:val="clear" w:color="auto" w:fill="auto"/>
                  <w:vAlign w:val="center"/>
                  <w:hideMark/>
                </w:tcPr>
                <w:p w14:paraId="0D0DEE9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FRANCISCO ESQUINA VÍRGEN DE GUADALUPE S/N, ESPINAZO, MINA CP 66100</w:t>
                  </w:r>
                </w:p>
              </w:tc>
              <w:tc>
                <w:tcPr>
                  <w:tcW w:w="992" w:type="dxa"/>
                  <w:tcBorders>
                    <w:top w:val="nil"/>
                    <w:left w:val="nil"/>
                    <w:bottom w:val="single" w:sz="4" w:space="0" w:color="auto"/>
                    <w:right w:val="single" w:sz="4" w:space="0" w:color="auto"/>
                  </w:tcBorders>
                  <w:shd w:val="clear" w:color="auto" w:fill="auto"/>
                  <w:noWrap/>
                  <w:vAlign w:val="center"/>
                  <w:hideMark/>
                </w:tcPr>
                <w:p w14:paraId="6A879CB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F94856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BBA00F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60050B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7524E51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CAPA REAL DE PALMAS</w:t>
                  </w:r>
                </w:p>
              </w:tc>
              <w:tc>
                <w:tcPr>
                  <w:tcW w:w="5245" w:type="dxa"/>
                  <w:tcBorders>
                    <w:top w:val="nil"/>
                    <w:left w:val="nil"/>
                    <w:bottom w:val="single" w:sz="4" w:space="0" w:color="auto"/>
                    <w:right w:val="single" w:sz="4" w:space="0" w:color="auto"/>
                  </w:tcBorders>
                  <w:shd w:val="clear" w:color="auto" w:fill="auto"/>
                  <w:vAlign w:val="center"/>
                  <w:hideMark/>
                </w:tcPr>
                <w:p w14:paraId="2375FCE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DEL IMPERIO S/N, COL. REAL DE PALMAS, GENERAL ZUAZUA, CP 65760</w:t>
                  </w:r>
                </w:p>
              </w:tc>
              <w:tc>
                <w:tcPr>
                  <w:tcW w:w="992" w:type="dxa"/>
                  <w:tcBorders>
                    <w:top w:val="nil"/>
                    <w:left w:val="nil"/>
                    <w:bottom w:val="single" w:sz="4" w:space="0" w:color="auto"/>
                    <w:right w:val="single" w:sz="4" w:space="0" w:color="auto"/>
                  </w:tcBorders>
                  <w:shd w:val="clear" w:color="auto" w:fill="auto"/>
                  <w:noWrap/>
                  <w:vAlign w:val="center"/>
                  <w:hideMark/>
                </w:tcPr>
                <w:p w14:paraId="0072DC8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18378B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601D26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9C48A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413907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ATENCION CANINO Y FELINO TERMINAL</w:t>
                  </w:r>
                </w:p>
              </w:tc>
              <w:tc>
                <w:tcPr>
                  <w:tcW w:w="5245" w:type="dxa"/>
                  <w:tcBorders>
                    <w:top w:val="nil"/>
                    <w:left w:val="nil"/>
                    <w:bottom w:val="single" w:sz="4" w:space="0" w:color="auto"/>
                    <w:right w:val="single" w:sz="4" w:space="0" w:color="auto"/>
                  </w:tcBorders>
                  <w:shd w:val="clear" w:color="auto" w:fill="auto"/>
                  <w:vAlign w:val="center"/>
                  <w:hideMark/>
                </w:tcPr>
                <w:p w14:paraId="6D99758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FÉLIX U. GÓMEZ NO. 1700, COL. TERMINAL, MONTERREY, CP 64580</w:t>
                  </w:r>
                </w:p>
              </w:tc>
              <w:tc>
                <w:tcPr>
                  <w:tcW w:w="992" w:type="dxa"/>
                  <w:tcBorders>
                    <w:top w:val="nil"/>
                    <w:left w:val="nil"/>
                    <w:bottom w:val="single" w:sz="4" w:space="0" w:color="auto"/>
                    <w:right w:val="single" w:sz="4" w:space="0" w:color="auto"/>
                  </w:tcBorders>
                  <w:shd w:val="clear" w:color="auto" w:fill="auto"/>
                  <w:noWrap/>
                  <w:vAlign w:val="center"/>
                  <w:hideMark/>
                </w:tcPr>
                <w:p w14:paraId="333D94A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C7CACE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0C9717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EF204B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25AB18D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2FE5242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FÉLIX U. GÓMEZ NO. 1700, COL. TERMINAL, MONTERREY, CP 64580</w:t>
                  </w:r>
                </w:p>
              </w:tc>
              <w:tc>
                <w:tcPr>
                  <w:tcW w:w="992" w:type="dxa"/>
                  <w:tcBorders>
                    <w:top w:val="nil"/>
                    <w:left w:val="nil"/>
                    <w:bottom w:val="single" w:sz="4" w:space="0" w:color="auto"/>
                    <w:right w:val="single" w:sz="4" w:space="0" w:color="auto"/>
                  </w:tcBorders>
                  <w:shd w:val="clear" w:color="auto" w:fill="auto"/>
                  <w:noWrap/>
                  <w:vAlign w:val="center"/>
                  <w:hideMark/>
                </w:tcPr>
                <w:p w14:paraId="04A8FEE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46CA3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1A6B62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B1273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6DE74D6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EC ESCOBEDO</w:t>
                  </w:r>
                </w:p>
              </w:tc>
              <w:tc>
                <w:tcPr>
                  <w:tcW w:w="5245" w:type="dxa"/>
                  <w:tcBorders>
                    <w:top w:val="nil"/>
                    <w:left w:val="nil"/>
                    <w:bottom w:val="single" w:sz="4" w:space="0" w:color="auto"/>
                    <w:right w:val="single" w:sz="4" w:space="0" w:color="auto"/>
                  </w:tcBorders>
                  <w:shd w:val="clear" w:color="auto" w:fill="auto"/>
                  <w:vAlign w:val="center"/>
                  <w:hideMark/>
                </w:tcPr>
                <w:p w14:paraId="5D911AD8" w14:textId="2B1AA463"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COAHUILA NO. 101,</w:t>
                  </w:r>
                  <w:r>
                    <w:rPr>
                      <w:rFonts w:ascii="Calibri" w:hAnsi="Calibri" w:cs="Calibri"/>
                      <w:color w:val="000000"/>
                      <w:sz w:val="16"/>
                      <w:szCs w:val="16"/>
                      <w:lang w:val="es-MX" w:eastAsia="es-MX"/>
                    </w:rPr>
                    <w:t xml:space="preserve"> </w:t>
                  </w:r>
                  <w:r w:rsidRPr="00BE7F12">
                    <w:rPr>
                      <w:rFonts w:ascii="Calibri" w:hAnsi="Calibri" w:cs="Calibri"/>
                      <w:color w:val="000000"/>
                      <w:sz w:val="16"/>
                      <w:szCs w:val="16"/>
                      <w:lang w:val="es-MX" w:eastAsia="es-MX"/>
                    </w:rPr>
                    <w:t>COL. LAS ENCINAS, GENERAL ESCOBEDO, CP66050</w:t>
                  </w:r>
                </w:p>
              </w:tc>
              <w:tc>
                <w:tcPr>
                  <w:tcW w:w="992" w:type="dxa"/>
                  <w:tcBorders>
                    <w:top w:val="nil"/>
                    <w:left w:val="nil"/>
                    <w:bottom w:val="single" w:sz="4" w:space="0" w:color="auto"/>
                    <w:right w:val="single" w:sz="4" w:space="0" w:color="auto"/>
                  </w:tcBorders>
                  <w:shd w:val="clear" w:color="auto" w:fill="auto"/>
                  <w:noWrap/>
                  <w:vAlign w:val="center"/>
                  <w:hideMark/>
                </w:tcPr>
                <w:p w14:paraId="22BFB3C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F5F9A1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3AC321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3A5C0B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1200</w:t>
                  </w:r>
                </w:p>
              </w:tc>
              <w:tc>
                <w:tcPr>
                  <w:tcW w:w="2268" w:type="dxa"/>
                  <w:tcBorders>
                    <w:top w:val="nil"/>
                    <w:left w:val="nil"/>
                    <w:bottom w:val="single" w:sz="4" w:space="0" w:color="auto"/>
                    <w:right w:val="single" w:sz="4" w:space="0" w:color="auto"/>
                  </w:tcBorders>
                  <w:shd w:val="clear" w:color="auto" w:fill="auto"/>
                  <w:vAlign w:val="center"/>
                  <w:hideMark/>
                </w:tcPr>
                <w:p w14:paraId="38DE22B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CARMEN ROMANO</w:t>
                  </w:r>
                </w:p>
              </w:tc>
              <w:tc>
                <w:tcPr>
                  <w:tcW w:w="5245" w:type="dxa"/>
                  <w:tcBorders>
                    <w:top w:val="nil"/>
                    <w:left w:val="nil"/>
                    <w:bottom w:val="single" w:sz="4" w:space="0" w:color="auto"/>
                    <w:right w:val="single" w:sz="4" w:space="0" w:color="auto"/>
                  </w:tcBorders>
                  <w:shd w:val="clear" w:color="auto" w:fill="auto"/>
                  <w:vAlign w:val="center"/>
                  <w:hideMark/>
                </w:tcPr>
                <w:p w14:paraId="3CE59DF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FILANDESES NO. 728, COL. CARMEN ROMANO, SAN NICOLÁS DE LOS GARZA, CP 66444</w:t>
                  </w:r>
                </w:p>
              </w:tc>
              <w:tc>
                <w:tcPr>
                  <w:tcW w:w="992" w:type="dxa"/>
                  <w:tcBorders>
                    <w:top w:val="nil"/>
                    <w:left w:val="nil"/>
                    <w:bottom w:val="single" w:sz="4" w:space="0" w:color="auto"/>
                    <w:right w:val="single" w:sz="4" w:space="0" w:color="auto"/>
                  </w:tcBorders>
                  <w:shd w:val="clear" w:color="000000" w:fill="FFFFFF"/>
                  <w:noWrap/>
                  <w:vAlign w:val="center"/>
                  <w:hideMark/>
                </w:tcPr>
                <w:p w14:paraId="4FE9F96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E10C0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487458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0096F5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1285</w:t>
                  </w:r>
                </w:p>
              </w:tc>
              <w:tc>
                <w:tcPr>
                  <w:tcW w:w="2268" w:type="dxa"/>
                  <w:tcBorders>
                    <w:top w:val="nil"/>
                    <w:left w:val="nil"/>
                    <w:bottom w:val="single" w:sz="4" w:space="0" w:color="auto"/>
                    <w:right w:val="single" w:sz="4" w:space="0" w:color="auto"/>
                  </w:tcBorders>
                  <w:shd w:val="clear" w:color="auto" w:fill="auto"/>
                  <w:vAlign w:val="center"/>
                  <w:hideMark/>
                </w:tcPr>
                <w:p w14:paraId="4501738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ESCOBEDO</w:t>
                  </w:r>
                </w:p>
              </w:tc>
              <w:tc>
                <w:tcPr>
                  <w:tcW w:w="5245" w:type="dxa"/>
                  <w:tcBorders>
                    <w:top w:val="nil"/>
                    <w:left w:val="nil"/>
                    <w:bottom w:val="single" w:sz="4" w:space="0" w:color="auto"/>
                    <w:right w:val="single" w:sz="4" w:space="0" w:color="auto"/>
                  </w:tcBorders>
                  <w:shd w:val="clear" w:color="auto" w:fill="auto"/>
                  <w:vAlign w:val="center"/>
                  <w:hideMark/>
                </w:tcPr>
                <w:p w14:paraId="63B93BA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CONSTITUCIÓN Y AV. ARTICULO 72 S/N. COL PRIVADAS DE CAMINO REAL II, ESCOBEDO N.L.</w:t>
                  </w:r>
                </w:p>
              </w:tc>
              <w:tc>
                <w:tcPr>
                  <w:tcW w:w="992" w:type="dxa"/>
                  <w:tcBorders>
                    <w:top w:val="nil"/>
                    <w:left w:val="nil"/>
                    <w:bottom w:val="single" w:sz="4" w:space="0" w:color="auto"/>
                    <w:right w:val="single" w:sz="4" w:space="0" w:color="auto"/>
                  </w:tcBorders>
                  <w:shd w:val="clear" w:color="auto" w:fill="auto"/>
                  <w:vAlign w:val="center"/>
                  <w:hideMark/>
                </w:tcPr>
                <w:p w14:paraId="5433934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59A5B11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6EF9319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82154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D77B74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EL FRAILE</w:t>
                  </w:r>
                </w:p>
              </w:tc>
              <w:tc>
                <w:tcPr>
                  <w:tcW w:w="5245" w:type="dxa"/>
                  <w:tcBorders>
                    <w:top w:val="nil"/>
                    <w:left w:val="nil"/>
                    <w:bottom w:val="single" w:sz="4" w:space="0" w:color="auto"/>
                    <w:right w:val="single" w:sz="4" w:space="0" w:color="auto"/>
                  </w:tcBorders>
                  <w:shd w:val="clear" w:color="auto" w:fill="auto"/>
                  <w:vAlign w:val="center"/>
                  <w:hideMark/>
                </w:tcPr>
                <w:p w14:paraId="54BE571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JOSE MARTI 201, NUEVO AMANECER, GARCÍA, N.L.</w:t>
                  </w:r>
                </w:p>
              </w:tc>
              <w:tc>
                <w:tcPr>
                  <w:tcW w:w="992" w:type="dxa"/>
                  <w:tcBorders>
                    <w:top w:val="nil"/>
                    <w:left w:val="nil"/>
                    <w:bottom w:val="single" w:sz="4" w:space="0" w:color="auto"/>
                    <w:right w:val="single" w:sz="4" w:space="0" w:color="auto"/>
                  </w:tcBorders>
                  <w:shd w:val="clear" w:color="auto" w:fill="auto"/>
                  <w:vAlign w:val="center"/>
                  <w:hideMark/>
                </w:tcPr>
                <w:p w14:paraId="251FC75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w:t>
                  </w:r>
                </w:p>
              </w:tc>
              <w:tc>
                <w:tcPr>
                  <w:tcW w:w="1559" w:type="dxa"/>
                  <w:tcBorders>
                    <w:top w:val="nil"/>
                    <w:left w:val="nil"/>
                    <w:bottom w:val="single" w:sz="4" w:space="0" w:color="auto"/>
                    <w:right w:val="single" w:sz="4" w:space="0" w:color="auto"/>
                  </w:tcBorders>
                  <w:shd w:val="clear" w:color="auto" w:fill="auto"/>
                  <w:vAlign w:val="center"/>
                  <w:hideMark/>
                </w:tcPr>
                <w:p w14:paraId="4F2F91C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118385F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8F0A96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39FA0C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COLINAS DEL RÍO</w:t>
                  </w:r>
                </w:p>
              </w:tc>
              <w:tc>
                <w:tcPr>
                  <w:tcW w:w="5245" w:type="dxa"/>
                  <w:tcBorders>
                    <w:top w:val="nil"/>
                    <w:left w:val="nil"/>
                    <w:bottom w:val="single" w:sz="4" w:space="0" w:color="auto"/>
                    <w:right w:val="single" w:sz="4" w:space="0" w:color="auto"/>
                  </w:tcBorders>
                  <w:shd w:val="clear" w:color="auto" w:fill="auto"/>
                  <w:vAlign w:val="center"/>
                  <w:hideMark/>
                </w:tcPr>
                <w:p w14:paraId="4DE782E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LUIS S/N, COLINAS DEL RIO, GARCÍA, N.L.</w:t>
                  </w:r>
                </w:p>
              </w:tc>
              <w:tc>
                <w:tcPr>
                  <w:tcW w:w="992" w:type="dxa"/>
                  <w:tcBorders>
                    <w:top w:val="nil"/>
                    <w:left w:val="nil"/>
                    <w:bottom w:val="single" w:sz="4" w:space="0" w:color="auto"/>
                    <w:right w:val="single" w:sz="4" w:space="0" w:color="auto"/>
                  </w:tcBorders>
                  <w:shd w:val="clear" w:color="auto" w:fill="auto"/>
                  <w:vAlign w:val="center"/>
                  <w:hideMark/>
                </w:tcPr>
                <w:p w14:paraId="4596A48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F328E2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24A5F09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DB6555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6F53FA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1996C68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AGUSTÍN LARA 106, 106-B, 108, BUENOS AIRES, MONTERREY, N.L.</w:t>
                  </w:r>
                </w:p>
              </w:tc>
              <w:tc>
                <w:tcPr>
                  <w:tcW w:w="992" w:type="dxa"/>
                  <w:tcBorders>
                    <w:top w:val="nil"/>
                    <w:left w:val="nil"/>
                    <w:bottom w:val="single" w:sz="4" w:space="0" w:color="auto"/>
                    <w:right w:val="single" w:sz="4" w:space="0" w:color="auto"/>
                  </w:tcBorders>
                  <w:shd w:val="clear" w:color="auto" w:fill="auto"/>
                  <w:vAlign w:val="center"/>
                  <w:hideMark/>
                </w:tcPr>
                <w:p w14:paraId="484BD88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20BD991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0CB763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0C0C1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239183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PIO X</w:t>
                  </w:r>
                </w:p>
              </w:tc>
              <w:tc>
                <w:tcPr>
                  <w:tcW w:w="5245" w:type="dxa"/>
                  <w:tcBorders>
                    <w:top w:val="nil"/>
                    <w:left w:val="nil"/>
                    <w:bottom w:val="single" w:sz="4" w:space="0" w:color="auto"/>
                    <w:right w:val="single" w:sz="4" w:space="0" w:color="auto"/>
                  </w:tcBorders>
                  <w:shd w:val="clear" w:color="auto" w:fill="auto"/>
                  <w:vAlign w:val="center"/>
                  <w:hideMark/>
                </w:tcPr>
                <w:p w14:paraId="0362B67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 DE SEPTIEMBRE S/N, COL. PIO X, MONTERREY, N.L.</w:t>
                  </w:r>
                </w:p>
              </w:tc>
              <w:tc>
                <w:tcPr>
                  <w:tcW w:w="992" w:type="dxa"/>
                  <w:tcBorders>
                    <w:top w:val="nil"/>
                    <w:left w:val="nil"/>
                    <w:bottom w:val="single" w:sz="4" w:space="0" w:color="auto"/>
                    <w:right w:val="single" w:sz="4" w:space="0" w:color="auto"/>
                  </w:tcBorders>
                  <w:shd w:val="clear" w:color="auto" w:fill="auto"/>
                  <w:vAlign w:val="center"/>
                  <w:hideMark/>
                </w:tcPr>
                <w:p w14:paraId="7CFFE8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008DF3B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C29079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883FC4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A72B16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ALMACÉN JURISDICCIÓN # 3</w:t>
                  </w:r>
                </w:p>
              </w:tc>
              <w:tc>
                <w:tcPr>
                  <w:tcW w:w="5245" w:type="dxa"/>
                  <w:tcBorders>
                    <w:top w:val="nil"/>
                    <w:left w:val="nil"/>
                    <w:bottom w:val="single" w:sz="4" w:space="0" w:color="auto"/>
                    <w:right w:val="single" w:sz="4" w:space="0" w:color="auto"/>
                  </w:tcBorders>
                  <w:shd w:val="clear" w:color="auto" w:fill="auto"/>
                  <w:vAlign w:val="center"/>
                  <w:hideMark/>
                </w:tcPr>
                <w:p w14:paraId="1D0C5C1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ELVIRA RENTERIA   900, ARTURO B. DE LA GARZA, MONTERREY, N.L.</w:t>
                  </w:r>
                </w:p>
              </w:tc>
              <w:tc>
                <w:tcPr>
                  <w:tcW w:w="992" w:type="dxa"/>
                  <w:tcBorders>
                    <w:top w:val="nil"/>
                    <w:left w:val="nil"/>
                    <w:bottom w:val="single" w:sz="4" w:space="0" w:color="auto"/>
                    <w:right w:val="single" w:sz="4" w:space="0" w:color="auto"/>
                  </w:tcBorders>
                  <w:shd w:val="clear" w:color="auto" w:fill="auto"/>
                  <w:vAlign w:val="center"/>
                  <w:hideMark/>
                </w:tcPr>
                <w:p w14:paraId="7E36981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75256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E5FC84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14C22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06A63D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ÁNGEL</w:t>
                  </w:r>
                </w:p>
              </w:tc>
              <w:tc>
                <w:tcPr>
                  <w:tcW w:w="5245" w:type="dxa"/>
                  <w:tcBorders>
                    <w:top w:val="nil"/>
                    <w:left w:val="nil"/>
                    <w:bottom w:val="single" w:sz="4" w:space="0" w:color="auto"/>
                    <w:right w:val="single" w:sz="4" w:space="0" w:color="auto"/>
                  </w:tcBorders>
                  <w:shd w:val="clear" w:color="auto" w:fill="auto"/>
                  <w:vAlign w:val="center"/>
                  <w:hideMark/>
                </w:tcPr>
                <w:p w14:paraId="1C85C03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VALLE HERMOSO 5300, COL. SAN ANGEL, MONTERREY, N.L.</w:t>
                  </w:r>
                </w:p>
              </w:tc>
              <w:tc>
                <w:tcPr>
                  <w:tcW w:w="992" w:type="dxa"/>
                  <w:tcBorders>
                    <w:top w:val="nil"/>
                    <w:left w:val="nil"/>
                    <w:bottom w:val="single" w:sz="4" w:space="0" w:color="auto"/>
                    <w:right w:val="single" w:sz="4" w:space="0" w:color="auto"/>
                  </w:tcBorders>
                  <w:shd w:val="clear" w:color="auto" w:fill="auto"/>
                  <w:vAlign w:val="center"/>
                  <w:hideMark/>
                </w:tcPr>
                <w:p w14:paraId="522C014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D38FD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1319B8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B93C2F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EABF9F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BALCONES</w:t>
                  </w:r>
                </w:p>
              </w:tc>
              <w:tc>
                <w:tcPr>
                  <w:tcW w:w="5245" w:type="dxa"/>
                  <w:tcBorders>
                    <w:top w:val="nil"/>
                    <w:left w:val="nil"/>
                    <w:bottom w:val="single" w:sz="4" w:space="0" w:color="auto"/>
                    <w:right w:val="single" w:sz="4" w:space="0" w:color="auto"/>
                  </w:tcBorders>
                  <w:shd w:val="clear" w:color="auto" w:fill="auto"/>
                  <w:vAlign w:val="center"/>
                  <w:hideMark/>
                </w:tcPr>
                <w:p w14:paraId="66A0557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PAPAL S/N, MANUEL ORDOÑEZ Y FRANCISCO ARAUJO, SANTA CATARINA, N.L.</w:t>
                  </w:r>
                </w:p>
              </w:tc>
              <w:tc>
                <w:tcPr>
                  <w:tcW w:w="992" w:type="dxa"/>
                  <w:tcBorders>
                    <w:top w:val="nil"/>
                    <w:left w:val="nil"/>
                    <w:bottom w:val="single" w:sz="4" w:space="0" w:color="auto"/>
                    <w:right w:val="single" w:sz="4" w:space="0" w:color="auto"/>
                  </w:tcBorders>
                  <w:shd w:val="clear" w:color="auto" w:fill="auto"/>
                  <w:vAlign w:val="center"/>
                  <w:hideMark/>
                </w:tcPr>
                <w:p w14:paraId="2FFB71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C40E8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560380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27996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535C43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LOS SAUCES</w:t>
                  </w:r>
                </w:p>
              </w:tc>
              <w:tc>
                <w:tcPr>
                  <w:tcW w:w="5245" w:type="dxa"/>
                  <w:tcBorders>
                    <w:top w:val="nil"/>
                    <w:left w:val="nil"/>
                    <w:bottom w:val="single" w:sz="4" w:space="0" w:color="auto"/>
                    <w:right w:val="single" w:sz="4" w:space="0" w:color="auto"/>
                  </w:tcBorders>
                  <w:shd w:val="clear" w:color="auto" w:fill="auto"/>
                  <w:vAlign w:val="center"/>
                  <w:hideMark/>
                </w:tcPr>
                <w:p w14:paraId="6AB52EB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MARIANO DE ABASOLO S/N, SAUCES,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43CF3B2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01CA12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EAEA89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75247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AA0051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BARRANCAS DEL PEDREGAL</w:t>
                  </w:r>
                </w:p>
              </w:tc>
              <w:tc>
                <w:tcPr>
                  <w:tcW w:w="5245" w:type="dxa"/>
                  <w:tcBorders>
                    <w:top w:val="nil"/>
                    <w:left w:val="nil"/>
                    <w:bottom w:val="single" w:sz="4" w:space="0" w:color="auto"/>
                    <w:right w:val="single" w:sz="4" w:space="0" w:color="auto"/>
                  </w:tcBorders>
                  <w:shd w:val="clear" w:color="auto" w:fill="auto"/>
                  <w:vAlign w:val="center"/>
                  <w:hideMark/>
                </w:tcPr>
                <w:p w14:paraId="17F0BAF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21 DE MARZO 101, BARRANCAS DEL PEDREGAL,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0942887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87A80D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D293ED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D8701A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F561D5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JESÚS M. GARZA</w:t>
                  </w:r>
                </w:p>
              </w:tc>
              <w:tc>
                <w:tcPr>
                  <w:tcW w:w="5245" w:type="dxa"/>
                  <w:tcBorders>
                    <w:top w:val="nil"/>
                    <w:left w:val="nil"/>
                    <w:bottom w:val="single" w:sz="4" w:space="0" w:color="auto"/>
                    <w:right w:val="single" w:sz="4" w:space="0" w:color="auto"/>
                  </w:tcBorders>
                  <w:shd w:val="clear" w:color="auto" w:fill="auto"/>
                  <w:vAlign w:val="center"/>
                  <w:hideMark/>
                </w:tcPr>
                <w:p w14:paraId="25B0274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FRANCISCO VILLA 163, JESÚS M. GARZA,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71DFFA7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898134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6088E0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25BF3E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CA9ABA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XXI</w:t>
                  </w:r>
                </w:p>
              </w:tc>
              <w:tc>
                <w:tcPr>
                  <w:tcW w:w="5245" w:type="dxa"/>
                  <w:tcBorders>
                    <w:top w:val="nil"/>
                    <w:left w:val="nil"/>
                    <w:bottom w:val="single" w:sz="4" w:space="0" w:color="auto"/>
                    <w:right w:val="single" w:sz="4" w:space="0" w:color="auto"/>
                  </w:tcBorders>
                  <w:shd w:val="clear" w:color="auto" w:fill="auto"/>
                  <w:vAlign w:val="center"/>
                  <w:hideMark/>
                </w:tcPr>
                <w:p w14:paraId="242C114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PASEO DEL ACUEDUTO 4365, FOMERREY 21, MONTERREY, N.L.</w:t>
                  </w:r>
                </w:p>
              </w:tc>
              <w:tc>
                <w:tcPr>
                  <w:tcW w:w="992" w:type="dxa"/>
                  <w:tcBorders>
                    <w:top w:val="nil"/>
                    <w:left w:val="nil"/>
                    <w:bottom w:val="single" w:sz="4" w:space="0" w:color="auto"/>
                    <w:right w:val="single" w:sz="4" w:space="0" w:color="auto"/>
                  </w:tcBorders>
                  <w:shd w:val="clear" w:color="auto" w:fill="auto"/>
                  <w:vAlign w:val="center"/>
                  <w:hideMark/>
                </w:tcPr>
                <w:p w14:paraId="49A0575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743906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E77423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13E442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CC8F47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 REPUBLICA</w:t>
                  </w:r>
                </w:p>
              </w:tc>
              <w:tc>
                <w:tcPr>
                  <w:tcW w:w="5245" w:type="dxa"/>
                  <w:tcBorders>
                    <w:top w:val="nil"/>
                    <w:left w:val="nil"/>
                    <w:bottom w:val="single" w:sz="4" w:space="0" w:color="auto"/>
                    <w:right w:val="single" w:sz="4" w:space="0" w:color="auto"/>
                  </w:tcBorders>
                  <w:shd w:val="clear" w:color="auto" w:fill="auto"/>
                  <w:vAlign w:val="center"/>
                  <w:hideMark/>
                </w:tcPr>
                <w:p w14:paraId="4458505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PLAN DE TUXTEPEC 4501, LA REPÚBLICA, MONTERREY, N.L.</w:t>
                  </w:r>
                </w:p>
              </w:tc>
              <w:tc>
                <w:tcPr>
                  <w:tcW w:w="992" w:type="dxa"/>
                  <w:tcBorders>
                    <w:top w:val="nil"/>
                    <w:left w:val="nil"/>
                    <w:bottom w:val="single" w:sz="4" w:space="0" w:color="auto"/>
                    <w:right w:val="single" w:sz="4" w:space="0" w:color="auto"/>
                  </w:tcBorders>
                  <w:shd w:val="clear" w:color="auto" w:fill="auto"/>
                  <w:vAlign w:val="center"/>
                  <w:hideMark/>
                </w:tcPr>
                <w:p w14:paraId="0B0E762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D8065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1BF312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3339C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83D4BC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ESTANZUELA</w:t>
                  </w:r>
                </w:p>
              </w:tc>
              <w:tc>
                <w:tcPr>
                  <w:tcW w:w="5245" w:type="dxa"/>
                  <w:tcBorders>
                    <w:top w:val="nil"/>
                    <w:left w:val="nil"/>
                    <w:bottom w:val="single" w:sz="4" w:space="0" w:color="auto"/>
                    <w:right w:val="single" w:sz="4" w:space="0" w:color="auto"/>
                  </w:tcBorders>
                  <w:shd w:val="clear" w:color="auto" w:fill="auto"/>
                  <w:vAlign w:val="center"/>
                  <w:hideMark/>
                </w:tcPr>
                <w:p w14:paraId="229211F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CONSTITUCION 90, NUEVA ESTANZUELA, MONTERREY, N.L.</w:t>
                  </w:r>
                </w:p>
              </w:tc>
              <w:tc>
                <w:tcPr>
                  <w:tcW w:w="992" w:type="dxa"/>
                  <w:tcBorders>
                    <w:top w:val="nil"/>
                    <w:left w:val="nil"/>
                    <w:bottom w:val="single" w:sz="4" w:space="0" w:color="auto"/>
                    <w:right w:val="single" w:sz="4" w:space="0" w:color="auto"/>
                  </w:tcBorders>
                  <w:shd w:val="clear" w:color="auto" w:fill="auto"/>
                  <w:vAlign w:val="center"/>
                  <w:hideMark/>
                </w:tcPr>
                <w:p w14:paraId="58C86C2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BE8EC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00236E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ECD687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92D085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FAMA</w:t>
                  </w:r>
                </w:p>
              </w:tc>
              <w:tc>
                <w:tcPr>
                  <w:tcW w:w="5245" w:type="dxa"/>
                  <w:tcBorders>
                    <w:top w:val="nil"/>
                    <w:left w:val="nil"/>
                    <w:bottom w:val="single" w:sz="4" w:space="0" w:color="auto"/>
                    <w:right w:val="single" w:sz="4" w:space="0" w:color="auto"/>
                  </w:tcBorders>
                  <w:shd w:val="clear" w:color="auto" w:fill="auto"/>
                  <w:vAlign w:val="center"/>
                  <w:hideMark/>
                </w:tcPr>
                <w:p w14:paraId="6FA53E5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FRANCISCO 169, LA FAMA, SANTA CATARINA, N.L.</w:t>
                  </w:r>
                </w:p>
              </w:tc>
              <w:tc>
                <w:tcPr>
                  <w:tcW w:w="992" w:type="dxa"/>
                  <w:tcBorders>
                    <w:top w:val="nil"/>
                    <w:left w:val="nil"/>
                    <w:bottom w:val="single" w:sz="4" w:space="0" w:color="auto"/>
                    <w:right w:val="single" w:sz="4" w:space="0" w:color="auto"/>
                  </w:tcBorders>
                  <w:shd w:val="clear" w:color="auto" w:fill="auto"/>
                  <w:vAlign w:val="center"/>
                  <w:hideMark/>
                </w:tcPr>
                <w:p w14:paraId="3155F99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A5593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43720F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0008A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1300</w:t>
                  </w:r>
                </w:p>
              </w:tc>
              <w:tc>
                <w:tcPr>
                  <w:tcW w:w="2268" w:type="dxa"/>
                  <w:tcBorders>
                    <w:top w:val="nil"/>
                    <w:left w:val="nil"/>
                    <w:bottom w:val="single" w:sz="4" w:space="0" w:color="auto"/>
                    <w:right w:val="single" w:sz="4" w:space="0" w:color="auto"/>
                  </w:tcBorders>
                  <w:shd w:val="clear" w:color="auto" w:fill="auto"/>
                  <w:vAlign w:val="center"/>
                  <w:hideMark/>
                </w:tcPr>
                <w:p w14:paraId="2FDB34E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REVOLUCIÓN PROLETARIA</w:t>
                  </w:r>
                </w:p>
              </w:tc>
              <w:tc>
                <w:tcPr>
                  <w:tcW w:w="5245" w:type="dxa"/>
                  <w:tcBorders>
                    <w:top w:val="nil"/>
                    <w:left w:val="nil"/>
                    <w:bottom w:val="single" w:sz="4" w:space="0" w:color="auto"/>
                    <w:right w:val="single" w:sz="4" w:space="0" w:color="auto"/>
                  </w:tcBorders>
                  <w:shd w:val="clear" w:color="auto" w:fill="auto"/>
                  <w:vAlign w:val="center"/>
                  <w:hideMark/>
                </w:tcPr>
                <w:p w14:paraId="0789FAE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EMILIANO ZAPATA 13, REVOLUCION PROLETARIA, MONTERREY, N.L.</w:t>
                  </w:r>
                </w:p>
              </w:tc>
              <w:tc>
                <w:tcPr>
                  <w:tcW w:w="992" w:type="dxa"/>
                  <w:tcBorders>
                    <w:top w:val="nil"/>
                    <w:left w:val="nil"/>
                    <w:bottom w:val="single" w:sz="4" w:space="0" w:color="auto"/>
                    <w:right w:val="single" w:sz="4" w:space="0" w:color="auto"/>
                  </w:tcBorders>
                  <w:shd w:val="clear" w:color="auto" w:fill="auto"/>
                  <w:vAlign w:val="center"/>
                  <w:hideMark/>
                </w:tcPr>
                <w:p w14:paraId="536B6E3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B714A2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C83ADC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1F7CF2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AD248C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LOMA LARGA</w:t>
                  </w:r>
                </w:p>
              </w:tc>
              <w:tc>
                <w:tcPr>
                  <w:tcW w:w="5245" w:type="dxa"/>
                  <w:tcBorders>
                    <w:top w:val="nil"/>
                    <w:left w:val="nil"/>
                    <w:bottom w:val="single" w:sz="4" w:space="0" w:color="auto"/>
                    <w:right w:val="single" w:sz="4" w:space="0" w:color="auto"/>
                  </w:tcBorders>
                  <w:shd w:val="clear" w:color="auto" w:fill="auto"/>
                  <w:vAlign w:val="center"/>
                  <w:hideMark/>
                </w:tcPr>
                <w:p w14:paraId="003EFD3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NUEVA INDEPENDENCIA 1720, LOMA LARGA, MONTERREY, N.L.</w:t>
                  </w:r>
                </w:p>
              </w:tc>
              <w:tc>
                <w:tcPr>
                  <w:tcW w:w="992" w:type="dxa"/>
                  <w:tcBorders>
                    <w:top w:val="nil"/>
                    <w:left w:val="nil"/>
                    <w:bottom w:val="single" w:sz="4" w:space="0" w:color="auto"/>
                    <w:right w:val="single" w:sz="4" w:space="0" w:color="auto"/>
                  </w:tcBorders>
                  <w:shd w:val="clear" w:color="auto" w:fill="auto"/>
                  <w:vAlign w:val="center"/>
                  <w:hideMark/>
                </w:tcPr>
                <w:p w14:paraId="0B84272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7DEE1A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1DFD1B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2ADBDD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E58131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SIERRA VENTANA</w:t>
                  </w:r>
                </w:p>
              </w:tc>
              <w:tc>
                <w:tcPr>
                  <w:tcW w:w="5245" w:type="dxa"/>
                  <w:tcBorders>
                    <w:top w:val="nil"/>
                    <w:left w:val="nil"/>
                    <w:bottom w:val="single" w:sz="4" w:space="0" w:color="auto"/>
                    <w:right w:val="single" w:sz="4" w:space="0" w:color="auto"/>
                  </w:tcBorders>
                  <w:shd w:val="clear" w:color="auto" w:fill="auto"/>
                  <w:vAlign w:val="center"/>
                  <w:hideMark/>
                </w:tcPr>
                <w:p w14:paraId="03E1C94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SENDERO SUR  2600, SIERRA VENTANA, MONTERREY, N.L.</w:t>
                  </w:r>
                </w:p>
              </w:tc>
              <w:tc>
                <w:tcPr>
                  <w:tcW w:w="992" w:type="dxa"/>
                  <w:tcBorders>
                    <w:top w:val="nil"/>
                    <w:left w:val="nil"/>
                    <w:bottom w:val="single" w:sz="4" w:space="0" w:color="auto"/>
                    <w:right w:val="single" w:sz="4" w:space="0" w:color="auto"/>
                  </w:tcBorders>
                  <w:shd w:val="clear" w:color="auto" w:fill="auto"/>
                  <w:vAlign w:val="center"/>
                  <w:hideMark/>
                </w:tcPr>
                <w:p w14:paraId="07F373C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1AE2C2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82D308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27D509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C8A8FE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CERRO DE LA CAMPANA</w:t>
                  </w:r>
                </w:p>
              </w:tc>
              <w:tc>
                <w:tcPr>
                  <w:tcW w:w="5245" w:type="dxa"/>
                  <w:tcBorders>
                    <w:top w:val="nil"/>
                    <w:left w:val="nil"/>
                    <w:bottom w:val="single" w:sz="4" w:space="0" w:color="auto"/>
                    <w:right w:val="single" w:sz="4" w:space="0" w:color="auto"/>
                  </w:tcBorders>
                  <w:shd w:val="clear" w:color="auto" w:fill="auto"/>
                  <w:vAlign w:val="center"/>
                  <w:hideMark/>
                </w:tcPr>
                <w:p w14:paraId="7ABF1D9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RETAMAS 663, COLONIA CERRO DE LA CAMPANA, MONTERREY, N.L.</w:t>
                  </w:r>
                </w:p>
              </w:tc>
              <w:tc>
                <w:tcPr>
                  <w:tcW w:w="992" w:type="dxa"/>
                  <w:tcBorders>
                    <w:top w:val="nil"/>
                    <w:left w:val="nil"/>
                    <w:bottom w:val="single" w:sz="4" w:space="0" w:color="auto"/>
                    <w:right w:val="single" w:sz="4" w:space="0" w:color="auto"/>
                  </w:tcBorders>
                  <w:shd w:val="clear" w:color="auto" w:fill="auto"/>
                  <w:vAlign w:val="center"/>
                  <w:hideMark/>
                </w:tcPr>
                <w:p w14:paraId="10DEAB5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9608DD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875F3C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8ABFF0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96310F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ICAMOLE</w:t>
                  </w:r>
                </w:p>
              </w:tc>
              <w:tc>
                <w:tcPr>
                  <w:tcW w:w="5245" w:type="dxa"/>
                  <w:tcBorders>
                    <w:top w:val="nil"/>
                    <w:left w:val="nil"/>
                    <w:bottom w:val="single" w:sz="4" w:space="0" w:color="auto"/>
                    <w:right w:val="single" w:sz="4" w:space="0" w:color="auto"/>
                  </w:tcBorders>
                  <w:shd w:val="clear" w:color="auto" w:fill="auto"/>
                  <w:vAlign w:val="center"/>
                  <w:hideMark/>
                </w:tcPr>
                <w:p w14:paraId="088EF61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ATRAS DE UN TINACO DE AGUA Y DRENAJE SIN NUMERO, EJIDO ICAMOLE, GARCÍA, N.L.</w:t>
                  </w:r>
                </w:p>
              </w:tc>
              <w:tc>
                <w:tcPr>
                  <w:tcW w:w="992" w:type="dxa"/>
                  <w:tcBorders>
                    <w:top w:val="nil"/>
                    <w:left w:val="nil"/>
                    <w:bottom w:val="single" w:sz="4" w:space="0" w:color="auto"/>
                    <w:right w:val="single" w:sz="4" w:space="0" w:color="auto"/>
                  </w:tcBorders>
                  <w:shd w:val="clear" w:color="auto" w:fill="auto"/>
                  <w:vAlign w:val="center"/>
                  <w:hideMark/>
                </w:tcPr>
                <w:p w14:paraId="6F840E8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82E04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9CFB15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016FD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D19447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CANTERAS Y ALTAMIRA.</w:t>
                  </w:r>
                </w:p>
              </w:tc>
              <w:tc>
                <w:tcPr>
                  <w:tcW w:w="5245" w:type="dxa"/>
                  <w:tcBorders>
                    <w:top w:val="nil"/>
                    <w:left w:val="nil"/>
                    <w:bottom w:val="single" w:sz="4" w:space="0" w:color="auto"/>
                    <w:right w:val="single" w:sz="4" w:space="0" w:color="auto"/>
                  </w:tcBorders>
                  <w:shd w:val="clear" w:color="auto" w:fill="auto"/>
                  <w:vAlign w:val="center"/>
                  <w:hideMark/>
                </w:tcPr>
                <w:p w14:paraId="5D6581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ALFOMBRILLAS 300, CANTERAS Y ALTAMIRA, MONTERREY, N.L.</w:t>
                  </w:r>
                </w:p>
              </w:tc>
              <w:tc>
                <w:tcPr>
                  <w:tcW w:w="992" w:type="dxa"/>
                  <w:tcBorders>
                    <w:top w:val="nil"/>
                    <w:left w:val="nil"/>
                    <w:bottom w:val="single" w:sz="4" w:space="0" w:color="auto"/>
                    <w:right w:val="single" w:sz="4" w:space="0" w:color="auto"/>
                  </w:tcBorders>
                  <w:shd w:val="clear" w:color="auto" w:fill="auto"/>
                  <w:vAlign w:val="center"/>
                  <w:hideMark/>
                </w:tcPr>
                <w:p w14:paraId="1A1B2D5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FA64C7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7A1385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D24C9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1D1005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EL OBISPO</w:t>
                  </w:r>
                </w:p>
              </w:tc>
              <w:tc>
                <w:tcPr>
                  <w:tcW w:w="5245" w:type="dxa"/>
                  <w:tcBorders>
                    <w:top w:val="nil"/>
                    <w:left w:val="nil"/>
                    <w:bottom w:val="single" w:sz="4" w:space="0" w:color="auto"/>
                    <w:right w:val="single" w:sz="4" w:space="0" w:color="auto"/>
                  </w:tcBorders>
                  <w:shd w:val="clear" w:color="auto" w:fill="auto"/>
                  <w:vAlign w:val="center"/>
                  <w:hideMark/>
                </w:tcPr>
                <w:p w14:paraId="4A07E2E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EULALIO GUZMAN 703, EL OBISPO,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2B97853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EDE77A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DA7536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EFBCA1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C855FD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ISIDRO</w:t>
                  </w:r>
                </w:p>
              </w:tc>
              <w:tc>
                <w:tcPr>
                  <w:tcW w:w="5245" w:type="dxa"/>
                  <w:tcBorders>
                    <w:top w:val="nil"/>
                    <w:left w:val="nil"/>
                    <w:bottom w:val="single" w:sz="4" w:space="0" w:color="auto"/>
                    <w:right w:val="single" w:sz="4" w:space="0" w:color="auto"/>
                  </w:tcBorders>
                  <w:shd w:val="clear" w:color="auto" w:fill="auto"/>
                  <w:vAlign w:val="center"/>
                  <w:hideMark/>
                </w:tcPr>
                <w:p w14:paraId="73BAF33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CANON DE PABLO 146, SAN ISIDRO, SANTA CATARINA, N.L.</w:t>
                  </w:r>
                </w:p>
              </w:tc>
              <w:tc>
                <w:tcPr>
                  <w:tcW w:w="992" w:type="dxa"/>
                  <w:tcBorders>
                    <w:top w:val="nil"/>
                    <w:left w:val="nil"/>
                    <w:bottom w:val="single" w:sz="4" w:space="0" w:color="auto"/>
                    <w:right w:val="single" w:sz="4" w:space="0" w:color="auto"/>
                  </w:tcBorders>
                  <w:shd w:val="clear" w:color="auto" w:fill="auto"/>
                  <w:vAlign w:val="center"/>
                  <w:hideMark/>
                </w:tcPr>
                <w:p w14:paraId="6610F6E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3DC83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AEFF6C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7379C7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B7A595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JOSÉ LÓPEZ PORTILLO</w:t>
                  </w:r>
                </w:p>
              </w:tc>
              <w:tc>
                <w:tcPr>
                  <w:tcW w:w="5245" w:type="dxa"/>
                  <w:tcBorders>
                    <w:top w:val="nil"/>
                    <w:left w:val="nil"/>
                    <w:bottom w:val="single" w:sz="4" w:space="0" w:color="auto"/>
                    <w:right w:val="single" w:sz="4" w:space="0" w:color="auto"/>
                  </w:tcBorders>
                  <w:shd w:val="clear" w:color="auto" w:fill="auto"/>
                  <w:vAlign w:val="center"/>
                  <w:hideMark/>
                </w:tcPr>
                <w:p w14:paraId="1FC2763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TENOCH 107, JOSE LOPEZ PORTILLO, SANTA CATARINA, N.L.</w:t>
                  </w:r>
                </w:p>
              </w:tc>
              <w:tc>
                <w:tcPr>
                  <w:tcW w:w="992" w:type="dxa"/>
                  <w:tcBorders>
                    <w:top w:val="nil"/>
                    <w:left w:val="nil"/>
                    <w:bottom w:val="single" w:sz="4" w:space="0" w:color="auto"/>
                    <w:right w:val="single" w:sz="4" w:space="0" w:color="auto"/>
                  </w:tcBorders>
                  <w:shd w:val="clear" w:color="auto" w:fill="auto"/>
                  <w:vAlign w:val="center"/>
                  <w:hideMark/>
                </w:tcPr>
                <w:p w14:paraId="023CD49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2B4BE2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ACABA7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2DBE10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4854991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TEPEYAC</w:t>
                  </w:r>
                </w:p>
              </w:tc>
              <w:tc>
                <w:tcPr>
                  <w:tcW w:w="5245" w:type="dxa"/>
                  <w:tcBorders>
                    <w:top w:val="nil"/>
                    <w:left w:val="nil"/>
                    <w:bottom w:val="single" w:sz="4" w:space="0" w:color="auto"/>
                    <w:right w:val="single" w:sz="4" w:space="0" w:color="auto"/>
                  </w:tcBorders>
                  <w:shd w:val="clear" w:color="auto" w:fill="auto"/>
                  <w:vAlign w:val="center"/>
                  <w:hideMark/>
                </w:tcPr>
                <w:p w14:paraId="7082E9F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CAÑON DE SAN ANDRES 1230, TEPEYAC, SANTA CATARINA, N.L.</w:t>
                  </w:r>
                </w:p>
              </w:tc>
              <w:tc>
                <w:tcPr>
                  <w:tcW w:w="992" w:type="dxa"/>
                  <w:tcBorders>
                    <w:top w:val="nil"/>
                    <w:left w:val="nil"/>
                    <w:bottom w:val="single" w:sz="4" w:space="0" w:color="auto"/>
                    <w:right w:val="single" w:sz="4" w:space="0" w:color="auto"/>
                  </w:tcBorders>
                  <w:shd w:val="clear" w:color="auto" w:fill="auto"/>
                  <w:vAlign w:val="center"/>
                  <w:hideMark/>
                </w:tcPr>
                <w:p w14:paraId="69579AC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0DA891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6A2B2C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E5FF8B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2D45E2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CAPA SANTA CATARINA</w:t>
                  </w:r>
                </w:p>
              </w:tc>
              <w:tc>
                <w:tcPr>
                  <w:tcW w:w="5245" w:type="dxa"/>
                  <w:tcBorders>
                    <w:top w:val="nil"/>
                    <w:left w:val="nil"/>
                    <w:bottom w:val="single" w:sz="4" w:space="0" w:color="auto"/>
                    <w:right w:val="single" w:sz="4" w:space="0" w:color="auto"/>
                  </w:tcBorders>
                  <w:shd w:val="clear" w:color="auto" w:fill="auto"/>
                  <w:vAlign w:val="center"/>
                  <w:hideMark/>
                </w:tcPr>
                <w:p w14:paraId="782C5B9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MARIANO JIMENEZ SIN NUMERO, HACIENDA SANTA CATARINA, SANTA CATARINA, N.L.</w:t>
                  </w:r>
                </w:p>
              </w:tc>
              <w:tc>
                <w:tcPr>
                  <w:tcW w:w="992" w:type="dxa"/>
                  <w:tcBorders>
                    <w:top w:val="nil"/>
                    <w:left w:val="nil"/>
                    <w:bottom w:val="single" w:sz="4" w:space="0" w:color="auto"/>
                    <w:right w:val="single" w:sz="4" w:space="0" w:color="auto"/>
                  </w:tcBorders>
                  <w:shd w:val="clear" w:color="auto" w:fill="auto"/>
                  <w:vAlign w:val="center"/>
                  <w:hideMark/>
                </w:tcPr>
                <w:p w14:paraId="58C3ED1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F6AFE1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CB5832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AB1C1B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7061EE6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EL MIRADOR</w:t>
                  </w:r>
                </w:p>
              </w:tc>
              <w:tc>
                <w:tcPr>
                  <w:tcW w:w="5245" w:type="dxa"/>
                  <w:tcBorders>
                    <w:top w:val="nil"/>
                    <w:left w:val="nil"/>
                    <w:bottom w:val="single" w:sz="4" w:space="0" w:color="auto"/>
                    <w:right w:val="single" w:sz="4" w:space="0" w:color="auto"/>
                  </w:tcBorders>
                  <w:shd w:val="clear" w:color="auto" w:fill="auto"/>
                  <w:vAlign w:val="center"/>
                  <w:hideMark/>
                </w:tcPr>
                <w:p w14:paraId="7803226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1A. AVENIDA S/N, MIRADOR DE SANTA CATARINA, SANTA CATARINA, N.L.</w:t>
                  </w:r>
                </w:p>
              </w:tc>
              <w:tc>
                <w:tcPr>
                  <w:tcW w:w="992" w:type="dxa"/>
                  <w:tcBorders>
                    <w:top w:val="nil"/>
                    <w:left w:val="nil"/>
                    <w:bottom w:val="single" w:sz="4" w:space="0" w:color="auto"/>
                    <w:right w:val="single" w:sz="4" w:space="0" w:color="auto"/>
                  </w:tcBorders>
                  <w:shd w:val="clear" w:color="auto" w:fill="auto"/>
                  <w:vAlign w:val="center"/>
                  <w:hideMark/>
                </w:tcPr>
                <w:p w14:paraId="2B4CC77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8D745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C9AA16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A753C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EA178D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AMÉRICA II</w:t>
                  </w:r>
                </w:p>
              </w:tc>
              <w:tc>
                <w:tcPr>
                  <w:tcW w:w="5245" w:type="dxa"/>
                  <w:tcBorders>
                    <w:top w:val="nil"/>
                    <w:left w:val="nil"/>
                    <w:bottom w:val="single" w:sz="4" w:space="0" w:color="auto"/>
                    <w:right w:val="single" w:sz="4" w:space="0" w:color="auto"/>
                  </w:tcBorders>
                  <w:shd w:val="clear" w:color="auto" w:fill="auto"/>
                  <w:vAlign w:val="center"/>
                  <w:hideMark/>
                </w:tcPr>
                <w:p w14:paraId="33A6AF9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MA. DOSAMANTES 803, COLONIA INDEPENDENCIA, MONTERREY, N.L.</w:t>
                  </w:r>
                </w:p>
              </w:tc>
              <w:tc>
                <w:tcPr>
                  <w:tcW w:w="992" w:type="dxa"/>
                  <w:tcBorders>
                    <w:top w:val="nil"/>
                    <w:left w:val="nil"/>
                    <w:bottom w:val="single" w:sz="4" w:space="0" w:color="auto"/>
                    <w:right w:val="single" w:sz="4" w:space="0" w:color="auto"/>
                  </w:tcBorders>
                  <w:shd w:val="clear" w:color="auto" w:fill="auto"/>
                  <w:vAlign w:val="center"/>
                  <w:hideMark/>
                </w:tcPr>
                <w:p w14:paraId="1CAB36F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F69101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A012BF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32E2FC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DECA75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ERMITA</w:t>
                  </w:r>
                </w:p>
              </w:tc>
              <w:tc>
                <w:tcPr>
                  <w:tcW w:w="5245" w:type="dxa"/>
                  <w:tcBorders>
                    <w:top w:val="nil"/>
                    <w:left w:val="nil"/>
                    <w:bottom w:val="single" w:sz="4" w:space="0" w:color="auto"/>
                    <w:right w:val="single" w:sz="4" w:space="0" w:color="auto"/>
                  </w:tcBorders>
                  <w:shd w:val="clear" w:color="auto" w:fill="auto"/>
                  <w:vAlign w:val="center"/>
                  <w:hideMark/>
                </w:tcPr>
                <w:p w14:paraId="5ADC5C3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RUPERTO SIN NÚMERO, LA ERMITA, SANTA CATARINA, N.L.</w:t>
                  </w:r>
                </w:p>
              </w:tc>
              <w:tc>
                <w:tcPr>
                  <w:tcW w:w="992" w:type="dxa"/>
                  <w:tcBorders>
                    <w:top w:val="nil"/>
                    <w:left w:val="nil"/>
                    <w:bottom w:val="single" w:sz="4" w:space="0" w:color="auto"/>
                    <w:right w:val="single" w:sz="4" w:space="0" w:color="auto"/>
                  </w:tcBorders>
                  <w:shd w:val="clear" w:color="auto" w:fill="auto"/>
                  <w:vAlign w:val="center"/>
                  <w:hideMark/>
                </w:tcPr>
                <w:p w14:paraId="52CB93B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6EF6BA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D8E2B8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A00CE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C00713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LOS PINOS</w:t>
                  </w:r>
                </w:p>
              </w:tc>
              <w:tc>
                <w:tcPr>
                  <w:tcW w:w="5245" w:type="dxa"/>
                  <w:tcBorders>
                    <w:top w:val="nil"/>
                    <w:left w:val="nil"/>
                    <w:bottom w:val="single" w:sz="4" w:space="0" w:color="auto"/>
                    <w:right w:val="single" w:sz="4" w:space="0" w:color="auto"/>
                  </w:tcBorders>
                  <w:shd w:val="clear" w:color="auto" w:fill="auto"/>
                  <w:vAlign w:val="center"/>
                  <w:hideMark/>
                </w:tcPr>
                <w:p w14:paraId="7804A9E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MODESTO ARREOLA 228, LOS PINOS,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65F6784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711DB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421BCC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229CF4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9010DB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XXIX</w:t>
                  </w:r>
                </w:p>
              </w:tc>
              <w:tc>
                <w:tcPr>
                  <w:tcW w:w="5245" w:type="dxa"/>
                  <w:tcBorders>
                    <w:top w:val="nil"/>
                    <w:left w:val="nil"/>
                    <w:bottom w:val="single" w:sz="4" w:space="0" w:color="auto"/>
                    <w:right w:val="single" w:sz="4" w:space="0" w:color="auto"/>
                  </w:tcBorders>
                  <w:shd w:val="clear" w:color="auto" w:fill="auto"/>
                  <w:vAlign w:val="center"/>
                  <w:hideMark/>
                </w:tcPr>
                <w:p w14:paraId="2878E1A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FRANCISCO ARAUJO  1424, FOMERREY 29, SANTA CATARINA, N.L.</w:t>
                  </w:r>
                </w:p>
              </w:tc>
              <w:tc>
                <w:tcPr>
                  <w:tcW w:w="992" w:type="dxa"/>
                  <w:tcBorders>
                    <w:top w:val="nil"/>
                    <w:left w:val="nil"/>
                    <w:bottom w:val="single" w:sz="4" w:space="0" w:color="auto"/>
                    <w:right w:val="single" w:sz="4" w:space="0" w:color="auto"/>
                  </w:tcBorders>
                  <w:shd w:val="clear" w:color="auto" w:fill="auto"/>
                  <w:vAlign w:val="center"/>
                  <w:hideMark/>
                </w:tcPr>
                <w:p w14:paraId="407697C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A925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46CF82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53446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E73184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NUEVA VIDA LA ESTANZUELA</w:t>
                  </w:r>
                </w:p>
              </w:tc>
              <w:tc>
                <w:tcPr>
                  <w:tcW w:w="5245" w:type="dxa"/>
                  <w:tcBorders>
                    <w:top w:val="nil"/>
                    <w:left w:val="nil"/>
                    <w:bottom w:val="single" w:sz="4" w:space="0" w:color="auto"/>
                    <w:right w:val="single" w:sz="4" w:space="0" w:color="auto"/>
                  </w:tcBorders>
                  <w:shd w:val="clear" w:color="auto" w:fill="auto"/>
                  <w:vAlign w:val="center"/>
                  <w:hideMark/>
                </w:tcPr>
                <w:p w14:paraId="107729F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TESORERIA S/N, NUEVA ESTANZUELA, MONTERREY, N.L.</w:t>
                  </w:r>
                </w:p>
              </w:tc>
              <w:tc>
                <w:tcPr>
                  <w:tcW w:w="992" w:type="dxa"/>
                  <w:tcBorders>
                    <w:top w:val="nil"/>
                    <w:left w:val="nil"/>
                    <w:bottom w:val="single" w:sz="4" w:space="0" w:color="auto"/>
                    <w:right w:val="single" w:sz="4" w:space="0" w:color="auto"/>
                  </w:tcBorders>
                  <w:shd w:val="clear" w:color="auto" w:fill="auto"/>
                  <w:vAlign w:val="center"/>
                  <w:hideMark/>
                </w:tcPr>
                <w:p w14:paraId="4690EDB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0FBBC2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FB11A9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378086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1EE6CE9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ARTURO B. DE LA GARZA</w:t>
                  </w:r>
                </w:p>
              </w:tc>
              <w:tc>
                <w:tcPr>
                  <w:tcW w:w="5245" w:type="dxa"/>
                  <w:tcBorders>
                    <w:top w:val="nil"/>
                    <w:left w:val="nil"/>
                    <w:bottom w:val="single" w:sz="4" w:space="0" w:color="auto"/>
                    <w:right w:val="single" w:sz="4" w:space="0" w:color="auto"/>
                  </w:tcBorders>
                  <w:shd w:val="clear" w:color="auto" w:fill="auto"/>
                  <w:vAlign w:val="center"/>
                  <w:hideMark/>
                </w:tcPr>
                <w:p w14:paraId="178FCCF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ELVIRA RENTERIA 900, ARTURO B. DE LA GARZA, MONTERREY, N.L.</w:t>
                  </w:r>
                </w:p>
              </w:tc>
              <w:tc>
                <w:tcPr>
                  <w:tcW w:w="992" w:type="dxa"/>
                  <w:tcBorders>
                    <w:top w:val="nil"/>
                    <w:left w:val="nil"/>
                    <w:bottom w:val="single" w:sz="4" w:space="0" w:color="auto"/>
                    <w:right w:val="single" w:sz="4" w:space="0" w:color="auto"/>
                  </w:tcBorders>
                  <w:shd w:val="clear" w:color="auto" w:fill="auto"/>
                  <w:vAlign w:val="center"/>
                  <w:hideMark/>
                </w:tcPr>
                <w:p w14:paraId="02B731B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8FA26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1E17C1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856EA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968649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CAPA GARCÍA</w:t>
                  </w:r>
                </w:p>
              </w:tc>
              <w:tc>
                <w:tcPr>
                  <w:tcW w:w="5245" w:type="dxa"/>
                  <w:tcBorders>
                    <w:top w:val="nil"/>
                    <w:left w:val="nil"/>
                    <w:bottom w:val="single" w:sz="4" w:space="0" w:color="auto"/>
                    <w:right w:val="single" w:sz="4" w:space="0" w:color="auto"/>
                  </w:tcBorders>
                  <w:shd w:val="clear" w:color="auto" w:fill="auto"/>
                  <w:vAlign w:val="center"/>
                  <w:hideMark/>
                </w:tcPr>
                <w:p w14:paraId="04E6F68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LUIS S/N, COLINAS DEL RIO, GARCÍA, N.L.</w:t>
                  </w:r>
                </w:p>
              </w:tc>
              <w:tc>
                <w:tcPr>
                  <w:tcW w:w="992" w:type="dxa"/>
                  <w:tcBorders>
                    <w:top w:val="nil"/>
                    <w:left w:val="nil"/>
                    <w:bottom w:val="single" w:sz="4" w:space="0" w:color="auto"/>
                    <w:right w:val="single" w:sz="4" w:space="0" w:color="auto"/>
                  </w:tcBorders>
                  <w:shd w:val="clear" w:color="auto" w:fill="auto"/>
                  <w:vAlign w:val="center"/>
                  <w:hideMark/>
                </w:tcPr>
                <w:p w14:paraId="2B8C69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4B5EA1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3269A0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262907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6A4D06B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BUROCRATAS MUNICIPALES</w:t>
                  </w:r>
                </w:p>
              </w:tc>
              <w:tc>
                <w:tcPr>
                  <w:tcW w:w="5245" w:type="dxa"/>
                  <w:tcBorders>
                    <w:top w:val="nil"/>
                    <w:left w:val="nil"/>
                    <w:bottom w:val="single" w:sz="4" w:space="0" w:color="auto"/>
                    <w:right w:val="single" w:sz="4" w:space="0" w:color="auto"/>
                  </w:tcBorders>
                  <w:shd w:val="clear" w:color="auto" w:fill="auto"/>
                  <w:vAlign w:val="center"/>
                  <w:hideMark/>
                </w:tcPr>
                <w:p w14:paraId="28075A0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RAUL CHAPA ZARATE 2401, COLONIA BUROCRATAS MUNICIPALES, MONTERREY, N.L.</w:t>
                  </w:r>
                </w:p>
              </w:tc>
              <w:tc>
                <w:tcPr>
                  <w:tcW w:w="992" w:type="dxa"/>
                  <w:tcBorders>
                    <w:top w:val="nil"/>
                    <w:left w:val="nil"/>
                    <w:bottom w:val="single" w:sz="4" w:space="0" w:color="auto"/>
                    <w:right w:val="single" w:sz="4" w:space="0" w:color="auto"/>
                  </w:tcBorders>
                  <w:shd w:val="clear" w:color="auto" w:fill="auto"/>
                  <w:vAlign w:val="center"/>
                  <w:hideMark/>
                </w:tcPr>
                <w:p w14:paraId="3D154CD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5323BA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754310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AEFF93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033800A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LAS PALMAS</w:t>
                  </w:r>
                </w:p>
              </w:tc>
              <w:tc>
                <w:tcPr>
                  <w:tcW w:w="5245" w:type="dxa"/>
                  <w:tcBorders>
                    <w:top w:val="nil"/>
                    <w:left w:val="nil"/>
                    <w:bottom w:val="single" w:sz="4" w:space="0" w:color="auto"/>
                    <w:right w:val="single" w:sz="4" w:space="0" w:color="auto"/>
                  </w:tcBorders>
                  <w:shd w:val="clear" w:color="auto" w:fill="auto"/>
                  <w:vAlign w:val="center"/>
                  <w:hideMark/>
                </w:tcPr>
                <w:p w14:paraId="167CF7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PALMAS CRUZ CON ALCATRACES 41, LAS PALMAS, GARCÍA, N.L.</w:t>
                  </w:r>
                </w:p>
              </w:tc>
              <w:tc>
                <w:tcPr>
                  <w:tcW w:w="992" w:type="dxa"/>
                  <w:tcBorders>
                    <w:top w:val="nil"/>
                    <w:left w:val="nil"/>
                    <w:bottom w:val="single" w:sz="4" w:space="0" w:color="auto"/>
                    <w:right w:val="single" w:sz="4" w:space="0" w:color="auto"/>
                  </w:tcBorders>
                  <w:shd w:val="clear" w:color="auto" w:fill="auto"/>
                  <w:vAlign w:val="center"/>
                  <w:hideMark/>
                </w:tcPr>
                <w:p w14:paraId="53403E5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A3F75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AB81FB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3EA89E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57B9360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XXII</w:t>
                  </w:r>
                </w:p>
              </w:tc>
              <w:tc>
                <w:tcPr>
                  <w:tcW w:w="5245" w:type="dxa"/>
                  <w:tcBorders>
                    <w:top w:val="nil"/>
                    <w:left w:val="nil"/>
                    <w:bottom w:val="single" w:sz="4" w:space="0" w:color="auto"/>
                    <w:right w:val="single" w:sz="4" w:space="0" w:color="auto"/>
                  </w:tcBorders>
                  <w:shd w:val="clear" w:color="auto" w:fill="auto"/>
                  <w:vAlign w:val="center"/>
                  <w:hideMark/>
                </w:tcPr>
                <w:p w14:paraId="7759FBC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PLOMO 502, FOMERREY XXII, SAN PEDRO GARZA GARCÍA, N.L.</w:t>
                  </w:r>
                </w:p>
              </w:tc>
              <w:tc>
                <w:tcPr>
                  <w:tcW w:w="992" w:type="dxa"/>
                  <w:tcBorders>
                    <w:top w:val="nil"/>
                    <w:left w:val="nil"/>
                    <w:bottom w:val="single" w:sz="4" w:space="0" w:color="auto"/>
                    <w:right w:val="single" w:sz="4" w:space="0" w:color="auto"/>
                  </w:tcBorders>
                  <w:shd w:val="clear" w:color="auto" w:fill="auto"/>
                  <w:vAlign w:val="center"/>
                  <w:hideMark/>
                </w:tcPr>
                <w:p w14:paraId="521D410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754C93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07BBEC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4A690E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2512597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BUENOS AIRES</w:t>
                  </w:r>
                </w:p>
              </w:tc>
              <w:tc>
                <w:tcPr>
                  <w:tcW w:w="5245" w:type="dxa"/>
                  <w:tcBorders>
                    <w:top w:val="nil"/>
                    <w:left w:val="nil"/>
                    <w:bottom w:val="single" w:sz="4" w:space="0" w:color="auto"/>
                    <w:right w:val="single" w:sz="4" w:space="0" w:color="auto"/>
                  </w:tcBorders>
                  <w:shd w:val="clear" w:color="auto" w:fill="auto"/>
                  <w:vAlign w:val="center"/>
                  <w:hideMark/>
                </w:tcPr>
                <w:p w14:paraId="4C00139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PROLONGACION MORELOS  3236, BUENOS AIRES, MONTERREY, N.L.</w:t>
                  </w:r>
                </w:p>
              </w:tc>
              <w:tc>
                <w:tcPr>
                  <w:tcW w:w="992" w:type="dxa"/>
                  <w:tcBorders>
                    <w:top w:val="nil"/>
                    <w:left w:val="nil"/>
                    <w:bottom w:val="single" w:sz="4" w:space="0" w:color="auto"/>
                    <w:right w:val="single" w:sz="4" w:space="0" w:color="auto"/>
                  </w:tcBorders>
                  <w:shd w:val="clear" w:color="auto" w:fill="auto"/>
                  <w:vAlign w:val="center"/>
                  <w:hideMark/>
                </w:tcPr>
                <w:p w14:paraId="39FD238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F490CC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67B73B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652B0A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1300</w:t>
                  </w:r>
                </w:p>
              </w:tc>
              <w:tc>
                <w:tcPr>
                  <w:tcW w:w="2268" w:type="dxa"/>
                  <w:tcBorders>
                    <w:top w:val="nil"/>
                    <w:left w:val="nil"/>
                    <w:bottom w:val="single" w:sz="4" w:space="0" w:color="auto"/>
                    <w:right w:val="single" w:sz="4" w:space="0" w:color="auto"/>
                  </w:tcBorders>
                  <w:shd w:val="clear" w:color="auto" w:fill="auto"/>
                  <w:vAlign w:val="center"/>
                  <w:hideMark/>
                </w:tcPr>
                <w:p w14:paraId="3D4F16A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CARACOL</w:t>
                  </w:r>
                </w:p>
              </w:tc>
              <w:tc>
                <w:tcPr>
                  <w:tcW w:w="5245" w:type="dxa"/>
                  <w:tcBorders>
                    <w:top w:val="nil"/>
                    <w:left w:val="nil"/>
                    <w:bottom w:val="single" w:sz="4" w:space="0" w:color="auto"/>
                    <w:right w:val="single" w:sz="4" w:space="0" w:color="auto"/>
                  </w:tcBorders>
                  <w:shd w:val="clear" w:color="auto" w:fill="auto"/>
                  <w:vAlign w:val="center"/>
                  <w:hideMark/>
                </w:tcPr>
                <w:p w14:paraId="1E261DA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4A ZONA Y JOSE LOPEZ HICKMAN S/N, CARACOL, MONTERREY, N.L.</w:t>
                  </w:r>
                </w:p>
              </w:tc>
              <w:tc>
                <w:tcPr>
                  <w:tcW w:w="992" w:type="dxa"/>
                  <w:tcBorders>
                    <w:top w:val="nil"/>
                    <w:left w:val="nil"/>
                    <w:bottom w:val="single" w:sz="4" w:space="0" w:color="auto"/>
                    <w:right w:val="single" w:sz="4" w:space="0" w:color="auto"/>
                  </w:tcBorders>
                  <w:shd w:val="clear" w:color="auto" w:fill="auto"/>
                  <w:vAlign w:val="center"/>
                  <w:hideMark/>
                </w:tcPr>
                <w:p w14:paraId="374B6C1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37EE74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F0FD6C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9134D6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1340</w:t>
                  </w:r>
                </w:p>
              </w:tc>
              <w:tc>
                <w:tcPr>
                  <w:tcW w:w="2268" w:type="dxa"/>
                  <w:tcBorders>
                    <w:top w:val="nil"/>
                    <w:left w:val="nil"/>
                    <w:bottom w:val="single" w:sz="4" w:space="0" w:color="auto"/>
                    <w:right w:val="single" w:sz="4" w:space="0" w:color="auto"/>
                  </w:tcBorders>
                  <w:shd w:val="clear" w:color="auto" w:fill="auto"/>
                  <w:vAlign w:val="center"/>
                  <w:hideMark/>
                </w:tcPr>
                <w:p w14:paraId="148C85E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ESPECIALIDADES DENTALES</w:t>
                  </w:r>
                </w:p>
              </w:tc>
              <w:tc>
                <w:tcPr>
                  <w:tcW w:w="5245" w:type="dxa"/>
                  <w:tcBorders>
                    <w:top w:val="nil"/>
                    <w:left w:val="nil"/>
                    <w:bottom w:val="single" w:sz="4" w:space="0" w:color="auto"/>
                    <w:right w:val="single" w:sz="4" w:space="0" w:color="auto"/>
                  </w:tcBorders>
                  <w:shd w:val="clear" w:color="auto" w:fill="auto"/>
                  <w:vAlign w:val="center"/>
                  <w:hideMark/>
                </w:tcPr>
                <w:p w14:paraId="6DF934C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BAJA CALIFORNIA NO. 356, COLONIA INDEPENDENCIA,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0C6A6B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69AD793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A77B96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DB0233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9436C9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INSURGENTES</w:t>
                  </w:r>
                </w:p>
              </w:tc>
              <w:tc>
                <w:tcPr>
                  <w:tcW w:w="5245" w:type="dxa"/>
                  <w:tcBorders>
                    <w:top w:val="nil"/>
                    <w:left w:val="nil"/>
                    <w:bottom w:val="single" w:sz="4" w:space="0" w:color="auto"/>
                    <w:right w:val="single" w:sz="4" w:space="0" w:color="auto"/>
                  </w:tcBorders>
                  <w:shd w:val="clear" w:color="auto" w:fill="auto"/>
                  <w:vAlign w:val="center"/>
                  <w:hideMark/>
                </w:tcPr>
                <w:p w14:paraId="3AA9A98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INSURGENTES MEXICANOS #101 ESQUINA CON NUEVO LEON, COL. INSURGENTES, GUADALUPE, N.L.</w:t>
                  </w:r>
                </w:p>
              </w:tc>
              <w:tc>
                <w:tcPr>
                  <w:tcW w:w="992" w:type="dxa"/>
                  <w:tcBorders>
                    <w:top w:val="nil"/>
                    <w:left w:val="nil"/>
                    <w:bottom w:val="single" w:sz="4" w:space="0" w:color="auto"/>
                    <w:right w:val="single" w:sz="4" w:space="0" w:color="auto"/>
                  </w:tcBorders>
                  <w:shd w:val="clear" w:color="auto" w:fill="auto"/>
                  <w:vAlign w:val="center"/>
                  <w:hideMark/>
                </w:tcPr>
                <w:p w14:paraId="19D8B31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295B9BE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717FA5E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10031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752D04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PUEBLO NUEVO</w:t>
                  </w:r>
                </w:p>
              </w:tc>
              <w:tc>
                <w:tcPr>
                  <w:tcW w:w="5245" w:type="dxa"/>
                  <w:tcBorders>
                    <w:top w:val="nil"/>
                    <w:left w:val="nil"/>
                    <w:bottom w:val="single" w:sz="4" w:space="0" w:color="auto"/>
                    <w:right w:val="single" w:sz="4" w:space="0" w:color="auto"/>
                  </w:tcBorders>
                  <w:shd w:val="clear" w:color="auto" w:fill="auto"/>
                  <w:vAlign w:val="center"/>
                  <w:hideMark/>
                </w:tcPr>
                <w:p w14:paraId="6F0C647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RIO TAMESI S/N PUEBLO NUEVO, CD, APODACA, N.L.</w:t>
                  </w:r>
                </w:p>
              </w:tc>
              <w:tc>
                <w:tcPr>
                  <w:tcW w:w="992" w:type="dxa"/>
                  <w:tcBorders>
                    <w:top w:val="nil"/>
                    <w:left w:val="nil"/>
                    <w:bottom w:val="single" w:sz="4" w:space="0" w:color="auto"/>
                    <w:right w:val="single" w:sz="4" w:space="0" w:color="auto"/>
                  </w:tcBorders>
                  <w:shd w:val="clear" w:color="auto" w:fill="auto"/>
                  <w:vAlign w:val="center"/>
                  <w:hideMark/>
                </w:tcPr>
                <w:p w14:paraId="497635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56F0DDF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6FB7AA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90CFEC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296695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2F53002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CONSTITUYENTES DE NUEVO LEON #120 COL. ALAMOS DE CORREGIDORA, MONTERREY, N.L.</w:t>
                  </w:r>
                </w:p>
              </w:tc>
              <w:tc>
                <w:tcPr>
                  <w:tcW w:w="992" w:type="dxa"/>
                  <w:tcBorders>
                    <w:top w:val="nil"/>
                    <w:left w:val="nil"/>
                    <w:bottom w:val="single" w:sz="4" w:space="0" w:color="auto"/>
                    <w:right w:val="single" w:sz="4" w:space="0" w:color="auto"/>
                  </w:tcBorders>
                  <w:shd w:val="clear" w:color="auto" w:fill="auto"/>
                  <w:vAlign w:val="center"/>
                  <w:hideMark/>
                </w:tcPr>
                <w:p w14:paraId="1E3A773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3FC740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A52039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9DDB5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AF3B38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LOS ENCINOS</w:t>
                  </w:r>
                </w:p>
              </w:tc>
              <w:tc>
                <w:tcPr>
                  <w:tcW w:w="5245" w:type="dxa"/>
                  <w:tcBorders>
                    <w:top w:val="nil"/>
                    <w:left w:val="nil"/>
                    <w:bottom w:val="single" w:sz="4" w:space="0" w:color="auto"/>
                    <w:right w:val="single" w:sz="4" w:space="0" w:color="auto"/>
                  </w:tcBorders>
                  <w:shd w:val="clear" w:color="auto" w:fill="auto"/>
                  <w:vAlign w:val="center"/>
                  <w:hideMark/>
                </w:tcPr>
                <w:p w14:paraId="123B1A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LOS ENCINOS S/N ENTRE LIMONES Y PLUTARCO ELIAS CALLES, COL. LOS ENCINOS, GUADALUPE, N.L.</w:t>
                  </w:r>
                </w:p>
              </w:tc>
              <w:tc>
                <w:tcPr>
                  <w:tcW w:w="992" w:type="dxa"/>
                  <w:tcBorders>
                    <w:top w:val="nil"/>
                    <w:left w:val="nil"/>
                    <w:bottom w:val="single" w:sz="4" w:space="0" w:color="auto"/>
                    <w:right w:val="single" w:sz="4" w:space="0" w:color="auto"/>
                  </w:tcBorders>
                  <w:shd w:val="clear" w:color="auto" w:fill="auto"/>
                  <w:vAlign w:val="center"/>
                  <w:hideMark/>
                </w:tcPr>
                <w:p w14:paraId="0078A0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EC4432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0274BD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75FBE6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F1987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VALLE SOLEADO</w:t>
                  </w:r>
                </w:p>
              </w:tc>
              <w:tc>
                <w:tcPr>
                  <w:tcW w:w="5245" w:type="dxa"/>
                  <w:tcBorders>
                    <w:top w:val="nil"/>
                    <w:left w:val="nil"/>
                    <w:bottom w:val="single" w:sz="4" w:space="0" w:color="auto"/>
                    <w:right w:val="single" w:sz="4" w:space="0" w:color="auto"/>
                  </w:tcBorders>
                  <w:shd w:val="clear" w:color="auto" w:fill="auto"/>
                  <w:vAlign w:val="center"/>
                  <w:hideMark/>
                </w:tcPr>
                <w:p w14:paraId="0180ACF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VALLE ALTO ENTRE VALLE FERTIL Y VALLE MIRADOR, VALLE SOLEADO, GUADALUPE, N.L.</w:t>
                  </w:r>
                </w:p>
              </w:tc>
              <w:tc>
                <w:tcPr>
                  <w:tcW w:w="992" w:type="dxa"/>
                  <w:tcBorders>
                    <w:top w:val="nil"/>
                    <w:left w:val="nil"/>
                    <w:bottom w:val="single" w:sz="4" w:space="0" w:color="auto"/>
                    <w:right w:val="single" w:sz="4" w:space="0" w:color="auto"/>
                  </w:tcBorders>
                  <w:shd w:val="clear" w:color="auto" w:fill="auto"/>
                  <w:vAlign w:val="center"/>
                  <w:hideMark/>
                </w:tcPr>
                <w:p w14:paraId="40789B6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DEFB60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5D66C1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9639F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43AD36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20 DE NOVIEMBRE</w:t>
                  </w:r>
                </w:p>
              </w:tc>
              <w:tc>
                <w:tcPr>
                  <w:tcW w:w="5245" w:type="dxa"/>
                  <w:tcBorders>
                    <w:top w:val="nil"/>
                    <w:left w:val="nil"/>
                    <w:bottom w:val="single" w:sz="4" w:space="0" w:color="auto"/>
                    <w:right w:val="single" w:sz="4" w:space="0" w:color="auto"/>
                  </w:tcBorders>
                  <w:shd w:val="clear" w:color="auto" w:fill="auto"/>
                  <w:vAlign w:val="center"/>
                  <w:hideMark/>
                </w:tcPr>
                <w:p w14:paraId="5FCC2CD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LAS TORRES ESQ. CON 20 DE NOVIEMBRE, 20 DE NOVIEMBRE, GUADALUPE, N.L.</w:t>
                  </w:r>
                </w:p>
              </w:tc>
              <w:tc>
                <w:tcPr>
                  <w:tcW w:w="992" w:type="dxa"/>
                  <w:tcBorders>
                    <w:top w:val="nil"/>
                    <w:left w:val="nil"/>
                    <w:bottom w:val="single" w:sz="4" w:space="0" w:color="auto"/>
                    <w:right w:val="single" w:sz="4" w:space="0" w:color="auto"/>
                  </w:tcBorders>
                  <w:shd w:val="clear" w:color="auto" w:fill="auto"/>
                  <w:vAlign w:val="center"/>
                  <w:hideMark/>
                </w:tcPr>
                <w:p w14:paraId="36E136E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90527D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AF9BD1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FCF03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B993E1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ACAPULCO</w:t>
                  </w:r>
                </w:p>
              </w:tc>
              <w:tc>
                <w:tcPr>
                  <w:tcW w:w="5245" w:type="dxa"/>
                  <w:tcBorders>
                    <w:top w:val="nil"/>
                    <w:left w:val="nil"/>
                    <w:bottom w:val="single" w:sz="4" w:space="0" w:color="auto"/>
                    <w:right w:val="single" w:sz="4" w:space="0" w:color="auto"/>
                  </w:tcBorders>
                  <w:shd w:val="clear" w:color="auto" w:fill="auto"/>
                  <w:vAlign w:val="center"/>
                  <w:hideMark/>
                </w:tcPr>
                <w:p w14:paraId="10F08BD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COSTERA ENTRE ELOY CAVAZOS Y AV. ACAPULCO, ACAPULCO, GUADALUPE, N.L.</w:t>
                  </w:r>
                </w:p>
              </w:tc>
              <w:tc>
                <w:tcPr>
                  <w:tcW w:w="992" w:type="dxa"/>
                  <w:tcBorders>
                    <w:top w:val="nil"/>
                    <w:left w:val="nil"/>
                    <w:bottom w:val="single" w:sz="4" w:space="0" w:color="auto"/>
                    <w:right w:val="single" w:sz="4" w:space="0" w:color="auto"/>
                  </w:tcBorders>
                  <w:shd w:val="clear" w:color="auto" w:fill="auto"/>
                  <w:vAlign w:val="center"/>
                  <w:hideMark/>
                </w:tcPr>
                <w:p w14:paraId="7732995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B327D3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302561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9D89BD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5DF313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AGUA NUEVA</w:t>
                  </w:r>
                </w:p>
              </w:tc>
              <w:tc>
                <w:tcPr>
                  <w:tcW w:w="5245" w:type="dxa"/>
                  <w:tcBorders>
                    <w:top w:val="nil"/>
                    <w:left w:val="nil"/>
                    <w:bottom w:val="single" w:sz="4" w:space="0" w:color="auto"/>
                    <w:right w:val="single" w:sz="4" w:space="0" w:color="auto"/>
                  </w:tcBorders>
                  <w:shd w:val="clear" w:color="auto" w:fill="auto"/>
                  <w:vAlign w:val="center"/>
                  <w:hideMark/>
                </w:tcPr>
                <w:p w14:paraId="0E6FE7F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QUINTANA ROO ENTRE AGUA NUEVA Y RAFAEL RAMIREZ, AGUA NUEVA, GUADALUPE, N.L.</w:t>
                  </w:r>
                </w:p>
              </w:tc>
              <w:tc>
                <w:tcPr>
                  <w:tcW w:w="992" w:type="dxa"/>
                  <w:tcBorders>
                    <w:top w:val="nil"/>
                    <w:left w:val="nil"/>
                    <w:bottom w:val="single" w:sz="4" w:space="0" w:color="auto"/>
                    <w:right w:val="single" w:sz="4" w:space="0" w:color="auto"/>
                  </w:tcBorders>
                  <w:shd w:val="clear" w:color="auto" w:fill="auto"/>
                  <w:vAlign w:val="center"/>
                  <w:hideMark/>
                </w:tcPr>
                <w:p w14:paraId="7622D89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1DC7F0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6D1DFB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BAE41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720D50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ALMAGUER</w:t>
                  </w:r>
                </w:p>
              </w:tc>
              <w:tc>
                <w:tcPr>
                  <w:tcW w:w="5245" w:type="dxa"/>
                  <w:tcBorders>
                    <w:top w:val="nil"/>
                    <w:left w:val="nil"/>
                    <w:bottom w:val="single" w:sz="4" w:space="0" w:color="auto"/>
                    <w:right w:val="single" w:sz="4" w:space="0" w:color="auto"/>
                  </w:tcBorders>
                  <w:shd w:val="clear" w:color="auto" w:fill="auto"/>
                  <w:vAlign w:val="center"/>
                  <w:hideMark/>
                </w:tcPr>
                <w:p w14:paraId="319889E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RAYMUNDO ALMAGUER S/N, ALMAGUER, GUADALUPE, N.L.</w:t>
                  </w:r>
                </w:p>
              </w:tc>
              <w:tc>
                <w:tcPr>
                  <w:tcW w:w="992" w:type="dxa"/>
                  <w:tcBorders>
                    <w:top w:val="nil"/>
                    <w:left w:val="nil"/>
                    <w:bottom w:val="single" w:sz="4" w:space="0" w:color="auto"/>
                    <w:right w:val="single" w:sz="4" w:space="0" w:color="auto"/>
                  </w:tcBorders>
                  <w:shd w:val="clear" w:color="auto" w:fill="auto"/>
                  <w:vAlign w:val="center"/>
                  <w:hideMark/>
                </w:tcPr>
                <w:p w14:paraId="43EEB35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762DD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6AF613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C80678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1400</w:t>
                  </w:r>
                </w:p>
              </w:tc>
              <w:tc>
                <w:tcPr>
                  <w:tcW w:w="2268" w:type="dxa"/>
                  <w:tcBorders>
                    <w:top w:val="nil"/>
                    <w:left w:val="nil"/>
                    <w:bottom w:val="single" w:sz="4" w:space="0" w:color="auto"/>
                    <w:right w:val="single" w:sz="4" w:space="0" w:color="auto"/>
                  </w:tcBorders>
                  <w:shd w:val="clear" w:color="auto" w:fill="auto"/>
                  <w:vAlign w:val="center"/>
                  <w:hideMark/>
                </w:tcPr>
                <w:p w14:paraId="05100C5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ARTEMIO TREVIÑO</w:t>
                  </w:r>
                </w:p>
              </w:tc>
              <w:tc>
                <w:tcPr>
                  <w:tcW w:w="5245" w:type="dxa"/>
                  <w:tcBorders>
                    <w:top w:val="nil"/>
                    <w:left w:val="nil"/>
                    <w:bottom w:val="single" w:sz="4" w:space="0" w:color="auto"/>
                    <w:right w:val="single" w:sz="4" w:space="0" w:color="auto"/>
                  </w:tcBorders>
                  <w:shd w:val="clear" w:color="auto" w:fill="auto"/>
                  <w:vAlign w:val="center"/>
                  <w:hideMark/>
                </w:tcPr>
                <w:p w14:paraId="53B65A3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CLAVEL Y GERANIO, ARTEMIO TREVIÑO, APODACA, N.L.</w:t>
                  </w:r>
                </w:p>
              </w:tc>
              <w:tc>
                <w:tcPr>
                  <w:tcW w:w="992" w:type="dxa"/>
                  <w:tcBorders>
                    <w:top w:val="nil"/>
                    <w:left w:val="nil"/>
                    <w:bottom w:val="single" w:sz="4" w:space="0" w:color="auto"/>
                    <w:right w:val="single" w:sz="4" w:space="0" w:color="auto"/>
                  </w:tcBorders>
                  <w:shd w:val="clear" w:color="auto" w:fill="auto"/>
                  <w:vAlign w:val="center"/>
                  <w:hideMark/>
                </w:tcPr>
                <w:p w14:paraId="15AEFBE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503325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F1767F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1314F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BC6970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BENITO JAUREZ </w:t>
                  </w:r>
                </w:p>
              </w:tc>
              <w:tc>
                <w:tcPr>
                  <w:tcW w:w="5245" w:type="dxa"/>
                  <w:tcBorders>
                    <w:top w:val="nil"/>
                    <w:left w:val="nil"/>
                    <w:bottom w:val="single" w:sz="4" w:space="0" w:color="auto"/>
                    <w:right w:val="single" w:sz="4" w:space="0" w:color="auto"/>
                  </w:tcBorders>
                  <w:shd w:val="clear" w:color="auto" w:fill="auto"/>
                  <w:vAlign w:val="center"/>
                  <w:hideMark/>
                </w:tcPr>
                <w:p w14:paraId="4C9C3B6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GRAL. TREVIÑO SN, ENTRE SANTOS DEGOLLADO Y RIO NILO, BENITO JUAREZ, N.L.</w:t>
                  </w:r>
                </w:p>
              </w:tc>
              <w:tc>
                <w:tcPr>
                  <w:tcW w:w="992" w:type="dxa"/>
                  <w:tcBorders>
                    <w:top w:val="nil"/>
                    <w:left w:val="nil"/>
                    <w:bottom w:val="single" w:sz="4" w:space="0" w:color="auto"/>
                    <w:right w:val="single" w:sz="4" w:space="0" w:color="auto"/>
                  </w:tcBorders>
                  <w:shd w:val="clear" w:color="auto" w:fill="auto"/>
                  <w:vAlign w:val="center"/>
                  <w:hideMark/>
                </w:tcPr>
                <w:p w14:paraId="20A0058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600285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7A72FA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FC65F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0DFA80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CAÑADA BLANCA</w:t>
                  </w:r>
                </w:p>
              </w:tc>
              <w:tc>
                <w:tcPr>
                  <w:tcW w:w="5245" w:type="dxa"/>
                  <w:tcBorders>
                    <w:top w:val="nil"/>
                    <w:left w:val="nil"/>
                    <w:bottom w:val="single" w:sz="4" w:space="0" w:color="auto"/>
                    <w:right w:val="single" w:sz="4" w:space="0" w:color="auto"/>
                  </w:tcBorders>
                  <w:shd w:val="clear" w:color="auto" w:fill="auto"/>
                  <w:vAlign w:val="center"/>
                  <w:hideMark/>
                </w:tcPr>
                <w:p w14:paraId="6F3D76C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ZACATECAS ESQUINA CON CHALCHIHUITES, CAÑADA BLANCA, GUADALUPE, N.L.</w:t>
                  </w:r>
                </w:p>
              </w:tc>
              <w:tc>
                <w:tcPr>
                  <w:tcW w:w="992" w:type="dxa"/>
                  <w:tcBorders>
                    <w:top w:val="nil"/>
                    <w:left w:val="nil"/>
                    <w:bottom w:val="single" w:sz="4" w:space="0" w:color="auto"/>
                    <w:right w:val="single" w:sz="4" w:space="0" w:color="auto"/>
                  </w:tcBorders>
                  <w:shd w:val="clear" w:color="auto" w:fill="auto"/>
                  <w:vAlign w:val="center"/>
                  <w:hideMark/>
                </w:tcPr>
                <w:p w14:paraId="240345A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C94E87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66C7D9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3DB7D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66D1F7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CERRO DE LA SILLA</w:t>
                  </w:r>
                </w:p>
              </w:tc>
              <w:tc>
                <w:tcPr>
                  <w:tcW w:w="5245" w:type="dxa"/>
                  <w:tcBorders>
                    <w:top w:val="nil"/>
                    <w:left w:val="nil"/>
                    <w:bottom w:val="single" w:sz="4" w:space="0" w:color="auto"/>
                    <w:right w:val="single" w:sz="4" w:space="0" w:color="auto"/>
                  </w:tcBorders>
                  <w:shd w:val="clear" w:color="auto" w:fill="auto"/>
                  <w:vAlign w:val="center"/>
                  <w:hideMark/>
                </w:tcPr>
                <w:p w14:paraId="035CA80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SIERRA DE SANTA CLARA ENTRE CERRO DEL POTOSI Y SIERRA MADRE ORIENTAL, CERRO DE LA SILLA, GUADALUPE, N.L.</w:t>
                  </w:r>
                </w:p>
              </w:tc>
              <w:tc>
                <w:tcPr>
                  <w:tcW w:w="992" w:type="dxa"/>
                  <w:tcBorders>
                    <w:top w:val="nil"/>
                    <w:left w:val="nil"/>
                    <w:bottom w:val="single" w:sz="4" w:space="0" w:color="auto"/>
                    <w:right w:val="single" w:sz="4" w:space="0" w:color="auto"/>
                  </w:tcBorders>
                  <w:shd w:val="clear" w:color="auto" w:fill="auto"/>
                  <w:vAlign w:val="center"/>
                  <w:hideMark/>
                </w:tcPr>
                <w:p w14:paraId="14A76DF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333B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27E7BA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B1BFCD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BBF101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CHINAMECA</w:t>
                  </w:r>
                </w:p>
              </w:tc>
              <w:tc>
                <w:tcPr>
                  <w:tcW w:w="5245" w:type="dxa"/>
                  <w:tcBorders>
                    <w:top w:val="nil"/>
                    <w:left w:val="nil"/>
                    <w:bottom w:val="single" w:sz="4" w:space="0" w:color="auto"/>
                    <w:right w:val="single" w:sz="4" w:space="0" w:color="auto"/>
                  </w:tcBorders>
                  <w:shd w:val="clear" w:color="auto" w:fill="auto"/>
                  <w:vAlign w:val="center"/>
                  <w:hideMark/>
                </w:tcPr>
                <w:p w14:paraId="1BD9B36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ARTEAGA 403 ENTRE JALAPA Y MATAMOROS, CHINAMECA, GUADALUPE, N.L.</w:t>
                  </w:r>
                </w:p>
              </w:tc>
              <w:tc>
                <w:tcPr>
                  <w:tcW w:w="992" w:type="dxa"/>
                  <w:tcBorders>
                    <w:top w:val="nil"/>
                    <w:left w:val="nil"/>
                    <w:bottom w:val="single" w:sz="4" w:space="0" w:color="auto"/>
                    <w:right w:val="single" w:sz="4" w:space="0" w:color="auto"/>
                  </w:tcBorders>
                  <w:shd w:val="clear" w:color="auto" w:fill="auto"/>
                  <w:vAlign w:val="center"/>
                  <w:hideMark/>
                </w:tcPr>
                <w:p w14:paraId="09C436E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77C315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507B49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95A785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EC807D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COSMOPOLIS</w:t>
                  </w:r>
                </w:p>
              </w:tc>
              <w:tc>
                <w:tcPr>
                  <w:tcW w:w="5245" w:type="dxa"/>
                  <w:tcBorders>
                    <w:top w:val="nil"/>
                    <w:left w:val="nil"/>
                    <w:bottom w:val="single" w:sz="4" w:space="0" w:color="auto"/>
                    <w:right w:val="single" w:sz="4" w:space="0" w:color="auto"/>
                  </w:tcBorders>
                  <w:shd w:val="clear" w:color="auto" w:fill="auto"/>
                  <w:vAlign w:val="center"/>
                  <w:hideMark/>
                </w:tcPr>
                <w:p w14:paraId="4AE27AB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JAFETO Y SUPERNOVA S/N COSMOPOLIS, APODACA, N.L.</w:t>
                  </w:r>
                </w:p>
              </w:tc>
              <w:tc>
                <w:tcPr>
                  <w:tcW w:w="992" w:type="dxa"/>
                  <w:tcBorders>
                    <w:top w:val="nil"/>
                    <w:left w:val="nil"/>
                    <w:bottom w:val="single" w:sz="4" w:space="0" w:color="auto"/>
                    <w:right w:val="single" w:sz="4" w:space="0" w:color="auto"/>
                  </w:tcBorders>
                  <w:shd w:val="clear" w:color="auto" w:fill="auto"/>
                  <w:vAlign w:val="center"/>
                  <w:hideMark/>
                </w:tcPr>
                <w:p w14:paraId="6D8B42C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28DCD3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52AF66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3A7E25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0AA3FE0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CRISPIN TREVIÑO</w:t>
                  </w:r>
                </w:p>
              </w:tc>
              <w:tc>
                <w:tcPr>
                  <w:tcW w:w="5245" w:type="dxa"/>
                  <w:tcBorders>
                    <w:top w:val="nil"/>
                    <w:left w:val="nil"/>
                    <w:bottom w:val="single" w:sz="4" w:space="0" w:color="auto"/>
                    <w:right w:val="single" w:sz="4" w:space="0" w:color="auto"/>
                  </w:tcBorders>
                  <w:shd w:val="clear" w:color="auto" w:fill="auto"/>
                  <w:vAlign w:val="center"/>
                  <w:hideMark/>
                </w:tcPr>
                <w:p w14:paraId="5054155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MOISES SÁENZ 105 ENTRE SAN MIGUEL Y APODACA, CRISPIN TREVIÑO, GUADALUPE, N.L.</w:t>
                  </w:r>
                </w:p>
              </w:tc>
              <w:tc>
                <w:tcPr>
                  <w:tcW w:w="992" w:type="dxa"/>
                  <w:tcBorders>
                    <w:top w:val="nil"/>
                    <w:left w:val="nil"/>
                    <w:bottom w:val="single" w:sz="4" w:space="0" w:color="auto"/>
                    <w:right w:val="single" w:sz="4" w:space="0" w:color="auto"/>
                  </w:tcBorders>
                  <w:shd w:val="clear" w:color="auto" w:fill="auto"/>
                  <w:vAlign w:val="center"/>
                  <w:hideMark/>
                </w:tcPr>
                <w:p w14:paraId="44C3DEE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94A5EF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301163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C3C069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5D4BC2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14</w:t>
                  </w:r>
                </w:p>
              </w:tc>
              <w:tc>
                <w:tcPr>
                  <w:tcW w:w="5245" w:type="dxa"/>
                  <w:tcBorders>
                    <w:top w:val="nil"/>
                    <w:left w:val="nil"/>
                    <w:bottom w:val="single" w:sz="4" w:space="0" w:color="auto"/>
                    <w:right w:val="single" w:sz="4" w:space="0" w:color="auto"/>
                  </w:tcBorders>
                  <w:shd w:val="clear" w:color="auto" w:fill="auto"/>
                  <w:vAlign w:val="center"/>
                  <w:hideMark/>
                </w:tcPr>
                <w:p w14:paraId="6D42BEC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MONTREAL 3063 CRUZ CON AV. VANCOUVER, FOMERREY 14, GUADALUPE, N.L.</w:t>
                  </w:r>
                </w:p>
              </w:tc>
              <w:tc>
                <w:tcPr>
                  <w:tcW w:w="992" w:type="dxa"/>
                  <w:tcBorders>
                    <w:top w:val="nil"/>
                    <w:left w:val="nil"/>
                    <w:bottom w:val="single" w:sz="4" w:space="0" w:color="auto"/>
                    <w:right w:val="single" w:sz="4" w:space="0" w:color="auto"/>
                  </w:tcBorders>
                  <w:shd w:val="clear" w:color="auto" w:fill="auto"/>
                  <w:vAlign w:val="center"/>
                  <w:hideMark/>
                </w:tcPr>
                <w:p w14:paraId="349D518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24E5AE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9B4C44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BBF44A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3BAA03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19</w:t>
                  </w:r>
                </w:p>
              </w:tc>
              <w:tc>
                <w:tcPr>
                  <w:tcW w:w="5245" w:type="dxa"/>
                  <w:tcBorders>
                    <w:top w:val="nil"/>
                    <w:left w:val="nil"/>
                    <w:bottom w:val="single" w:sz="4" w:space="0" w:color="auto"/>
                    <w:right w:val="single" w:sz="4" w:space="0" w:color="auto"/>
                  </w:tcBorders>
                  <w:shd w:val="clear" w:color="auto" w:fill="auto"/>
                  <w:vAlign w:val="center"/>
                  <w:hideMark/>
                </w:tcPr>
                <w:p w14:paraId="19A1A2D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SABINO 921 ENTRE SAN SEBASTIAN Y ARTURO B. DE LA GARZA, FOMERREY 19, GUADALUPE, N.L.</w:t>
                  </w:r>
                </w:p>
              </w:tc>
              <w:tc>
                <w:tcPr>
                  <w:tcW w:w="992" w:type="dxa"/>
                  <w:tcBorders>
                    <w:top w:val="nil"/>
                    <w:left w:val="nil"/>
                    <w:bottom w:val="single" w:sz="4" w:space="0" w:color="auto"/>
                    <w:right w:val="single" w:sz="4" w:space="0" w:color="auto"/>
                  </w:tcBorders>
                  <w:shd w:val="clear" w:color="auto" w:fill="auto"/>
                  <w:vAlign w:val="center"/>
                  <w:hideMark/>
                </w:tcPr>
                <w:p w14:paraId="68F00C4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C14169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D2A7D9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6D9BA1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9C410D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3</w:t>
                  </w:r>
                </w:p>
              </w:tc>
              <w:tc>
                <w:tcPr>
                  <w:tcW w:w="5245" w:type="dxa"/>
                  <w:tcBorders>
                    <w:top w:val="nil"/>
                    <w:left w:val="nil"/>
                    <w:bottom w:val="single" w:sz="4" w:space="0" w:color="auto"/>
                    <w:right w:val="single" w:sz="4" w:space="0" w:color="auto"/>
                  </w:tcBorders>
                  <w:shd w:val="clear" w:color="auto" w:fill="auto"/>
                  <w:vAlign w:val="center"/>
                  <w:hideMark/>
                </w:tcPr>
                <w:p w14:paraId="11C5F87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PABLO LIVAS 5501 ENTRE AV. ZERTUCHE Y AV. LA PLAYA, FOMERREY 3, GUADALUPE, N.L.</w:t>
                  </w:r>
                </w:p>
              </w:tc>
              <w:tc>
                <w:tcPr>
                  <w:tcW w:w="992" w:type="dxa"/>
                  <w:tcBorders>
                    <w:top w:val="nil"/>
                    <w:left w:val="nil"/>
                    <w:bottom w:val="single" w:sz="4" w:space="0" w:color="auto"/>
                    <w:right w:val="single" w:sz="4" w:space="0" w:color="auto"/>
                  </w:tcBorders>
                  <w:shd w:val="clear" w:color="auto" w:fill="auto"/>
                  <w:vAlign w:val="center"/>
                  <w:hideMark/>
                </w:tcPr>
                <w:p w14:paraId="72D9E59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C48BA9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3003E9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20915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674E37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31</w:t>
                  </w:r>
                </w:p>
              </w:tc>
              <w:tc>
                <w:tcPr>
                  <w:tcW w:w="5245" w:type="dxa"/>
                  <w:tcBorders>
                    <w:top w:val="nil"/>
                    <w:left w:val="nil"/>
                    <w:bottom w:val="single" w:sz="4" w:space="0" w:color="auto"/>
                    <w:right w:val="single" w:sz="4" w:space="0" w:color="auto"/>
                  </w:tcBorders>
                  <w:shd w:val="clear" w:color="auto" w:fill="auto"/>
                  <w:vAlign w:val="center"/>
                  <w:hideMark/>
                </w:tcPr>
                <w:p w14:paraId="1D4727C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CALESA ENTRE ANCON Y ESTEREO, FOMERREY 31, GUADALUPE, N.L.</w:t>
                  </w:r>
                </w:p>
              </w:tc>
              <w:tc>
                <w:tcPr>
                  <w:tcW w:w="992" w:type="dxa"/>
                  <w:tcBorders>
                    <w:top w:val="nil"/>
                    <w:left w:val="nil"/>
                    <w:bottom w:val="single" w:sz="4" w:space="0" w:color="auto"/>
                    <w:right w:val="single" w:sz="4" w:space="0" w:color="auto"/>
                  </w:tcBorders>
                  <w:shd w:val="clear" w:color="auto" w:fill="auto"/>
                  <w:vAlign w:val="center"/>
                  <w:hideMark/>
                </w:tcPr>
                <w:p w14:paraId="4DCE6F3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38E3E7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80028A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B6EFAE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B9B6E8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4</w:t>
                  </w:r>
                </w:p>
              </w:tc>
              <w:tc>
                <w:tcPr>
                  <w:tcW w:w="5245" w:type="dxa"/>
                  <w:tcBorders>
                    <w:top w:val="nil"/>
                    <w:left w:val="nil"/>
                    <w:bottom w:val="single" w:sz="4" w:space="0" w:color="auto"/>
                    <w:right w:val="single" w:sz="4" w:space="0" w:color="auto"/>
                  </w:tcBorders>
                  <w:shd w:val="clear" w:color="auto" w:fill="auto"/>
                  <w:vAlign w:val="center"/>
                  <w:hideMark/>
                </w:tcPr>
                <w:p w14:paraId="04EBBA9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CATALINA GONZALEZ 202 ENTRE AÑO INTERNACIONAL DE LA MUJER Y MANUEL HERREERA, FOMERREY 4, APODACA, N.L.</w:t>
                  </w:r>
                </w:p>
              </w:tc>
              <w:tc>
                <w:tcPr>
                  <w:tcW w:w="992" w:type="dxa"/>
                  <w:tcBorders>
                    <w:top w:val="nil"/>
                    <w:left w:val="nil"/>
                    <w:bottom w:val="single" w:sz="4" w:space="0" w:color="auto"/>
                    <w:right w:val="single" w:sz="4" w:space="0" w:color="auto"/>
                  </w:tcBorders>
                  <w:shd w:val="clear" w:color="auto" w:fill="auto"/>
                  <w:vAlign w:val="center"/>
                  <w:hideMark/>
                </w:tcPr>
                <w:p w14:paraId="6260DC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8F4878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6A3976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92443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F43D48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FOMERREY 7</w:t>
                  </w:r>
                </w:p>
              </w:tc>
              <w:tc>
                <w:tcPr>
                  <w:tcW w:w="5245" w:type="dxa"/>
                  <w:tcBorders>
                    <w:top w:val="nil"/>
                    <w:left w:val="nil"/>
                    <w:bottom w:val="single" w:sz="4" w:space="0" w:color="auto"/>
                    <w:right w:val="single" w:sz="4" w:space="0" w:color="auto"/>
                  </w:tcBorders>
                  <w:shd w:val="clear" w:color="auto" w:fill="auto"/>
                  <w:vAlign w:val="center"/>
                  <w:hideMark/>
                </w:tcPr>
                <w:p w14:paraId="483D12B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CIRCUNVALACION  207   ENTRE HIDALGO Y EMILIANO ZAPATA, FOMERREY 7, GUADALUPE, N.L.</w:t>
                  </w:r>
                </w:p>
              </w:tc>
              <w:tc>
                <w:tcPr>
                  <w:tcW w:w="992" w:type="dxa"/>
                  <w:tcBorders>
                    <w:top w:val="nil"/>
                    <w:left w:val="nil"/>
                    <w:bottom w:val="single" w:sz="4" w:space="0" w:color="auto"/>
                    <w:right w:val="single" w:sz="4" w:space="0" w:color="auto"/>
                  </w:tcBorders>
                  <w:shd w:val="clear" w:color="auto" w:fill="auto"/>
                  <w:vAlign w:val="center"/>
                  <w:hideMark/>
                </w:tcPr>
                <w:p w14:paraId="6A04B26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13C054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B8DEBC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CF390F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70C87E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JOSÉFA ZOZAYA</w:t>
                  </w:r>
                </w:p>
              </w:tc>
              <w:tc>
                <w:tcPr>
                  <w:tcW w:w="5245" w:type="dxa"/>
                  <w:tcBorders>
                    <w:top w:val="nil"/>
                    <w:left w:val="nil"/>
                    <w:bottom w:val="single" w:sz="4" w:space="0" w:color="auto"/>
                    <w:right w:val="single" w:sz="4" w:space="0" w:color="auto"/>
                  </w:tcBorders>
                  <w:shd w:val="clear" w:color="auto" w:fill="auto"/>
                  <w:vAlign w:val="center"/>
                  <w:hideMark/>
                </w:tcPr>
                <w:p w14:paraId="76C689A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PANAMA 130 ENTRE MONTERREY Y MEXICO, JOSEFA ZOZAYA, GUADALUPE, N.L.</w:t>
                  </w:r>
                </w:p>
              </w:tc>
              <w:tc>
                <w:tcPr>
                  <w:tcW w:w="992" w:type="dxa"/>
                  <w:tcBorders>
                    <w:top w:val="nil"/>
                    <w:left w:val="nil"/>
                    <w:bottom w:val="single" w:sz="4" w:space="0" w:color="auto"/>
                    <w:right w:val="single" w:sz="4" w:space="0" w:color="auto"/>
                  </w:tcBorders>
                  <w:shd w:val="clear" w:color="auto" w:fill="auto"/>
                  <w:vAlign w:val="center"/>
                  <w:hideMark/>
                </w:tcPr>
                <w:p w14:paraId="399B92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467F4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5A232F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9B56D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85E266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 ESPERANZA</w:t>
                  </w:r>
                </w:p>
              </w:tc>
              <w:tc>
                <w:tcPr>
                  <w:tcW w:w="5245" w:type="dxa"/>
                  <w:tcBorders>
                    <w:top w:val="nil"/>
                    <w:left w:val="nil"/>
                    <w:bottom w:val="single" w:sz="4" w:space="0" w:color="auto"/>
                    <w:right w:val="single" w:sz="4" w:space="0" w:color="auto"/>
                  </w:tcBorders>
                  <w:shd w:val="clear" w:color="auto" w:fill="auto"/>
                  <w:vAlign w:val="center"/>
                  <w:hideMark/>
                </w:tcPr>
                <w:p w14:paraId="5EF42A2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LAS TORRES S/N COL. LA ESPERANZA, BENITO JUAREZ, N.L.</w:t>
                  </w:r>
                </w:p>
              </w:tc>
              <w:tc>
                <w:tcPr>
                  <w:tcW w:w="992" w:type="dxa"/>
                  <w:tcBorders>
                    <w:top w:val="nil"/>
                    <w:left w:val="nil"/>
                    <w:bottom w:val="single" w:sz="4" w:space="0" w:color="auto"/>
                    <w:right w:val="single" w:sz="4" w:space="0" w:color="auto"/>
                  </w:tcBorders>
                  <w:shd w:val="clear" w:color="auto" w:fill="auto"/>
                  <w:vAlign w:val="center"/>
                  <w:hideMark/>
                </w:tcPr>
                <w:p w14:paraId="5801700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A34C62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8D027B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A8ADA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BEFD18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LERMAS</w:t>
                  </w:r>
                </w:p>
              </w:tc>
              <w:tc>
                <w:tcPr>
                  <w:tcW w:w="5245" w:type="dxa"/>
                  <w:tcBorders>
                    <w:top w:val="nil"/>
                    <w:left w:val="nil"/>
                    <w:bottom w:val="single" w:sz="4" w:space="0" w:color="auto"/>
                    <w:right w:val="single" w:sz="4" w:space="0" w:color="auto"/>
                  </w:tcBorders>
                  <w:shd w:val="clear" w:color="auto" w:fill="auto"/>
                  <w:vAlign w:val="center"/>
                  <w:hideMark/>
                </w:tcPr>
                <w:p w14:paraId="1A46149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TACUBAYA 105 ENTRE B. JUAREZ Y ARTURO B. DE LA GARZA, LERMAS, GUADALUPE, N.L.</w:t>
                  </w:r>
                </w:p>
              </w:tc>
              <w:tc>
                <w:tcPr>
                  <w:tcW w:w="992" w:type="dxa"/>
                  <w:tcBorders>
                    <w:top w:val="nil"/>
                    <w:left w:val="nil"/>
                    <w:bottom w:val="single" w:sz="4" w:space="0" w:color="auto"/>
                    <w:right w:val="single" w:sz="4" w:space="0" w:color="auto"/>
                  </w:tcBorders>
                  <w:shd w:val="clear" w:color="auto" w:fill="auto"/>
                  <w:vAlign w:val="center"/>
                  <w:hideMark/>
                </w:tcPr>
                <w:p w14:paraId="0D91AC7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89149F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68D88C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90187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70701D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LOMAS DE LA PAZ</w:t>
                  </w:r>
                </w:p>
              </w:tc>
              <w:tc>
                <w:tcPr>
                  <w:tcW w:w="5245" w:type="dxa"/>
                  <w:tcBorders>
                    <w:top w:val="nil"/>
                    <w:left w:val="nil"/>
                    <w:bottom w:val="single" w:sz="4" w:space="0" w:color="auto"/>
                    <w:right w:val="single" w:sz="4" w:space="0" w:color="auto"/>
                  </w:tcBorders>
                  <w:shd w:val="clear" w:color="auto" w:fill="auto"/>
                  <w:vAlign w:val="center"/>
                  <w:hideMark/>
                </w:tcPr>
                <w:p w14:paraId="62DE7DE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LOMAS DE ECUADOR S/N X CARRETERA APODACA JUÁREZ, APODACA, N.L.</w:t>
                  </w:r>
                </w:p>
              </w:tc>
              <w:tc>
                <w:tcPr>
                  <w:tcW w:w="992" w:type="dxa"/>
                  <w:tcBorders>
                    <w:top w:val="nil"/>
                    <w:left w:val="nil"/>
                    <w:bottom w:val="single" w:sz="4" w:space="0" w:color="auto"/>
                    <w:right w:val="single" w:sz="4" w:space="0" w:color="auto"/>
                  </w:tcBorders>
                  <w:shd w:val="clear" w:color="auto" w:fill="auto"/>
                  <w:vAlign w:val="center"/>
                  <w:hideMark/>
                </w:tcPr>
                <w:p w14:paraId="0C91F1C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F5ECE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E97B5A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EC4D24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FC37FB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MEZQUITAL</w:t>
                  </w:r>
                </w:p>
              </w:tc>
              <w:tc>
                <w:tcPr>
                  <w:tcW w:w="5245" w:type="dxa"/>
                  <w:tcBorders>
                    <w:top w:val="nil"/>
                    <w:left w:val="nil"/>
                    <w:bottom w:val="single" w:sz="4" w:space="0" w:color="auto"/>
                    <w:right w:val="single" w:sz="4" w:space="0" w:color="auto"/>
                  </w:tcBorders>
                  <w:shd w:val="clear" w:color="auto" w:fill="auto"/>
                  <w:vAlign w:val="center"/>
                  <w:hideMark/>
                </w:tcPr>
                <w:p w14:paraId="7A06DFA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PLAN JUÁREZ S/N CRUZ CON BENITO JUAREZ COLONIA MEZQUITAL, APODACA, N.L.</w:t>
                  </w:r>
                </w:p>
              </w:tc>
              <w:tc>
                <w:tcPr>
                  <w:tcW w:w="992" w:type="dxa"/>
                  <w:tcBorders>
                    <w:top w:val="nil"/>
                    <w:left w:val="nil"/>
                    <w:bottom w:val="single" w:sz="4" w:space="0" w:color="auto"/>
                    <w:right w:val="single" w:sz="4" w:space="0" w:color="auto"/>
                  </w:tcBorders>
                  <w:shd w:val="clear" w:color="auto" w:fill="auto"/>
                  <w:vAlign w:val="center"/>
                  <w:hideMark/>
                </w:tcPr>
                <w:p w14:paraId="74BFCE0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D4FEF2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53F939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D2121A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B142CD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MIXCOAC</w:t>
                  </w:r>
                </w:p>
              </w:tc>
              <w:tc>
                <w:tcPr>
                  <w:tcW w:w="5245" w:type="dxa"/>
                  <w:tcBorders>
                    <w:top w:val="nil"/>
                    <w:left w:val="nil"/>
                    <w:bottom w:val="single" w:sz="4" w:space="0" w:color="auto"/>
                    <w:right w:val="single" w:sz="4" w:space="0" w:color="auto"/>
                  </w:tcBorders>
                  <w:shd w:val="clear" w:color="auto" w:fill="auto"/>
                  <w:vAlign w:val="center"/>
                  <w:hideMark/>
                </w:tcPr>
                <w:p w14:paraId="700886D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CLAVO NO.  1030 COL. MIXCOAC, GUADALUPE, N.L.</w:t>
                  </w:r>
                </w:p>
              </w:tc>
              <w:tc>
                <w:tcPr>
                  <w:tcW w:w="992" w:type="dxa"/>
                  <w:tcBorders>
                    <w:top w:val="nil"/>
                    <w:left w:val="nil"/>
                    <w:bottom w:val="single" w:sz="4" w:space="0" w:color="auto"/>
                    <w:right w:val="single" w:sz="4" w:space="0" w:color="auto"/>
                  </w:tcBorders>
                  <w:shd w:val="clear" w:color="auto" w:fill="auto"/>
                  <w:vAlign w:val="center"/>
                  <w:hideMark/>
                </w:tcPr>
                <w:p w14:paraId="122A17C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3DE611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28AE96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30EA30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3906DA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METROPLEX</w:t>
                  </w:r>
                </w:p>
              </w:tc>
              <w:tc>
                <w:tcPr>
                  <w:tcW w:w="5245" w:type="dxa"/>
                  <w:tcBorders>
                    <w:top w:val="nil"/>
                    <w:left w:val="nil"/>
                    <w:bottom w:val="single" w:sz="4" w:space="0" w:color="auto"/>
                    <w:right w:val="single" w:sz="4" w:space="0" w:color="auto"/>
                  </w:tcBorders>
                  <w:shd w:val="clear" w:color="auto" w:fill="auto"/>
                  <w:vAlign w:val="center"/>
                  <w:hideMark/>
                </w:tcPr>
                <w:p w14:paraId="16CC598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METROPLEX #27 COLONIA METROPLEX, APODACA, N.L.</w:t>
                  </w:r>
                </w:p>
              </w:tc>
              <w:tc>
                <w:tcPr>
                  <w:tcW w:w="992" w:type="dxa"/>
                  <w:tcBorders>
                    <w:top w:val="nil"/>
                    <w:left w:val="nil"/>
                    <w:bottom w:val="single" w:sz="4" w:space="0" w:color="auto"/>
                    <w:right w:val="single" w:sz="4" w:space="0" w:color="auto"/>
                  </w:tcBorders>
                  <w:shd w:val="clear" w:color="auto" w:fill="auto"/>
                  <w:vAlign w:val="center"/>
                  <w:hideMark/>
                </w:tcPr>
                <w:p w14:paraId="3893FF3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B2B3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1691CC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629412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7B45C9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MONTE KRISTAL</w:t>
                  </w:r>
                </w:p>
              </w:tc>
              <w:tc>
                <w:tcPr>
                  <w:tcW w:w="5245" w:type="dxa"/>
                  <w:tcBorders>
                    <w:top w:val="nil"/>
                    <w:left w:val="nil"/>
                    <w:bottom w:val="single" w:sz="4" w:space="0" w:color="auto"/>
                    <w:right w:val="single" w:sz="4" w:space="0" w:color="auto"/>
                  </w:tcBorders>
                  <w:shd w:val="clear" w:color="auto" w:fill="auto"/>
                  <w:vAlign w:val="center"/>
                  <w:hideMark/>
                </w:tcPr>
                <w:p w14:paraId="7D51EAC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MONTE LAUREL Y MONTE PLATINO S/N MONTE KRISTAL, BENITO JUAREZ, N.L.</w:t>
                  </w:r>
                </w:p>
              </w:tc>
              <w:tc>
                <w:tcPr>
                  <w:tcW w:w="992" w:type="dxa"/>
                  <w:tcBorders>
                    <w:top w:val="nil"/>
                    <w:left w:val="nil"/>
                    <w:bottom w:val="single" w:sz="4" w:space="0" w:color="auto"/>
                    <w:right w:val="single" w:sz="4" w:space="0" w:color="auto"/>
                  </w:tcBorders>
                  <w:shd w:val="clear" w:color="auto" w:fill="auto"/>
                  <w:vAlign w:val="center"/>
                  <w:hideMark/>
                </w:tcPr>
                <w:p w14:paraId="4AA86B7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A2ED33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33E268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880C7B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F79B84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NIÑOS HÉROES</w:t>
                  </w:r>
                </w:p>
              </w:tc>
              <w:tc>
                <w:tcPr>
                  <w:tcW w:w="5245" w:type="dxa"/>
                  <w:tcBorders>
                    <w:top w:val="nil"/>
                    <w:left w:val="nil"/>
                    <w:bottom w:val="single" w:sz="4" w:space="0" w:color="auto"/>
                    <w:right w:val="single" w:sz="4" w:space="0" w:color="auto"/>
                  </w:tcBorders>
                  <w:shd w:val="clear" w:color="auto" w:fill="auto"/>
                  <w:vAlign w:val="center"/>
                  <w:hideMark/>
                </w:tcPr>
                <w:p w14:paraId="2B9E5F1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FERNANDO MONTES DE OCA 226 ENTRE FELIPE XICOTENCATL Y NICOLAS BRAVO, NIÑOS HEROES, GUADALUPE, N.L.</w:t>
                  </w:r>
                </w:p>
              </w:tc>
              <w:tc>
                <w:tcPr>
                  <w:tcW w:w="992" w:type="dxa"/>
                  <w:tcBorders>
                    <w:top w:val="nil"/>
                    <w:left w:val="nil"/>
                    <w:bottom w:val="single" w:sz="4" w:space="0" w:color="auto"/>
                    <w:right w:val="single" w:sz="4" w:space="0" w:color="auto"/>
                  </w:tcBorders>
                  <w:shd w:val="clear" w:color="auto" w:fill="auto"/>
                  <w:vAlign w:val="center"/>
                  <w:hideMark/>
                </w:tcPr>
                <w:p w14:paraId="75B3E31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11B66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0D7465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259E22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D46312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NORIA</w:t>
                  </w:r>
                </w:p>
              </w:tc>
              <w:tc>
                <w:tcPr>
                  <w:tcW w:w="5245" w:type="dxa"/>
                  <w:tcBorders>
                    <w:top w:val="nil"/>
                    <w:left w:val="nil"/>
                    <w:bottom w:val="single" w:sz="4" w:space="0" w:color="auto"/>
                    <w:right w:val="single" w:sz="4" w:space="0" w:color="auto"/>
                  </w:tcBorders>
                  <w:shd w:val="clear" w:color="auto" w:fill="auto"/>
                  <w:vAlign w:val="center"/>
                  <w:hideMark/>
                </w:tcPr>
                <w:p w14:paraId="78D8CBC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MEXICO 106 ESQUINA ARENAL, NORIA, APODACA, N.L.</w:t>
                  </w:r>
                </w:p>
              </w:tc>
              <w:tc>
                <w:tcPr>
                  <w:tcW w:w="992" w:type="dxa"/>
                  <w:tcBorders>
                    <w:top w:val="nil"/>
                    <w:left w:val="nil"/>
                    <w:bottom w:val="single" w:sz="4" w:space="0" w:color="auto"/>
                    <w:right w:val="single" w:sz="4" w:space="0" w:color="auto"/>
                  </w:tcBorders>
                  <w:shd w:val="clear" w:color="auto" w:fill="auto"/>
                  <w:vAlign w:val="center"/>
                  <w:hideMark/>
                </w:tcPr>
                <w:p w14:paraId="300F9CD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200B97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03752C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DB2887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529352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NOVA APODACA</w:t>
                  </w:r>
                </w:p>
              </w:tc>
              <w:tc>
                <w:tcPr>
                  <w:tcW w:w="5245" w:type="dxa"/>
                  <w:tcBorders>
                    <w:top w:val="nil"/>
                    <w:left w:val="nil"/>
                    <w:bottom w:val="single" w:sz="4" w:space="0" w:color="auto"/>
                    <w:right w:val="single" w:sz="4" w:space="0" w:color="auto"/>
                  </w:tcBorders>
                  <w:shd w:val="clear" w:color="auto" w:fill="auto"/>
                  <w:vAlign w:val="center"/>
                  <w:hideMark/>
                </w:tcPr>
                <w:p w14:paraId="48E9452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AGUASCALIENTES NO.  517 NOVA APODACA, APODACA, N.L.</w:t>
                  </w:r>
                </w:p>
              </w:tc>
              <w:tc>
                <w:tcPr>
                  <w:tcW w:w="992" w:type="dxa"/>
                  <w:tcBorders>
                    <w:top w:val="nil"/>
                    <w:left w:val="nil"/>
                    <w:bottom w:val="single" w:sz="4" w:space="0" w:color="auto"/>
                    <w:right w:val="single" w:sz="4" w:space="0" w:color="auto"/>
                  </w:tcBorders>
                  <w:shd w:val="clear" w:color="auto" w:fill="auto"/>
                  <w:vAlign w:val="center"/>
                  <w:hideMark/>
                </w:tcPr>
                <w:p w14:paraId="380DD7B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61A0B7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A1C7B8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56EDD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945AEB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NUEVO AMANECER </w:t>
                  </w:r>
                </w:p>
              </w:tc>
              <w:tc>
                <w:tcPr>
                  <w:tcW w:w="5245" w:type="dxa"/>
                  <w:tcBorders>
                    <w:top w:val="nil"/>
                    <w:left w:val="nil"/>
                    <w:bottom w:val="single" w:sz="4" w:space="0" w:color="auto"/>
                    <w:right w:val="single" w:sz="4" w:space="0" w:color="auto"/>
                  </w:tcBorders>
                  <w:shd w:val="clear" w:color="auto" w:fill="auto"/>
                  <w:vAlign w:val="center"/>
                  <w:hideMark/>
                </w:tcPr>
                <w:p w14:paraId="214B4FA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ARGELIA ESQ. CON AV. COSTA RICA, NVO. AMANECER, APODACA, N.L.</w:t>
                  </w:r>
                </w:p>
              </w:tc>
              <w:tc>
                <w:tcPr>
                  <w:tcW w:w="992" w:type="dxa"/>
                  <w:tcBorders>
                    <w:top w:val="nil"/>
                    <w:left w:val="nil"/>
                    <w:bottom w:val="single" w:sz="4" w:space="0" w:color="auto"/>
                    <w:right w:val="single" w:sz="4" w:space="0" w:color="auto"/>
                  </w:tcBorders>
                  <w:shd w:val="clear" w:color="auto" w:fill="auto"/>
                  <w:vAlign w:val="center"/>
                  <w:hideMark/>
                </w:tcPr>
                <w:p w14:paraId="613ACE7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80EC8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4C968E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1BAB7D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432C755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NUEVO LEÓN</w:t>
                  </w:r>
                </w:p>
              </w:tc>
              <w:tc>
                <w:tcPr>
                  <w:tcW w:w="5245" w:type="dxa"/>
                  <w:tcBorders>
                    <w:top w:val="nil"/>
                    <w:left w:val="nil"/>
                    <w:bottom w:val="single" w:sz="4" w:space="0" w:color="auto"/>
                    <w:right w:val="single" w:sz="4" w:space="0" w:color="auto"/>
                  </w:tcBorders>
                  <w:shd w:val="clear" w:color="auto" w:fill="auto"/>
                  <w:vAlign w:val="center"/>
                  <w:hideMark/>
                </w:tcPr>
                <w:p w14:paraId="1B9FA06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NUEVO LEON ESQUINA AVENIDA CARMEN, NUEVO LEON, GUADALUPE, N.L.</w:t>
                  </w:r>
                </w:p>
              </w:tc>
              <w:tc>
                <w:tcPr>
                  <w:tcW w:w="992" w:type="dxa"/>
                  <w:tcBorders>
                    <w:top w:val="nil"/>
                    <w:left w:val="nil"/>
                    <w:bottom w:val="single" w:sz="4" w:space="0" w:color="auto"/>
                    <w:right w:val="single" w:sz="4" w:space="0" w:color="auto"/>
                  </w:tcBorders>
                  <w:shd w:val="clear" w:color="auto" w:fill="auto"/>
                  <w:vAlign w:val="center"/>
                  <w:hideMark/>
                </w:tcPr>
                <w:p w14:paraId="55D9F9B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64DE14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E2A512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C9E0D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14C2CB0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PRADOS DE SANTA ROSA</w:t>
                  </w:r>
                </w:p>
              </w:tc>
              <w:tc>
                <w:tcPr>
                  <w:tcW w:w="5245" w:type="dxa"/>
                  <w:tcBorders>
                    <w:top w:val="nil"/>
                    <w:left w:val="nil"/>
                    <w:bottom w:val="single" w:sz="4" w:space="0" w:color="auto"/>
                    <w:right w:val="single" w:sz="4" w:space="0" w:color="auto"/>
                  </w:tcBorders>
                  <w:shd w:val="clear" w:color="auto" w:fill="auto"/>
                  <w:vAlign w:val="center"/>
                  <w:hideMark/>
                </w:tcPr>
                <w:p w14:paraId="0FF2C2B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LAUREL 160 ENTRE PIRUL Y EUCALIPTO, PRADOS DE STA. ROSA, APODACA, N.L.</w:t>
                  </w:r>
                </w:p>
              </w:tc>
              <w:tc>
                <w:tcPr>
                  <w:tcW w:w="992" w:type="dxa"/>
                  <w:tcBorders>
                    <w:top w:val="nil"/>
                    <w:left w:val="nil"/>
                    <w:bottom w:val="single" w:sz="4" w:space="0" w:color="auto"/>
                    <w:right w:val="single" w:sz="4" w:space="0" w:color="auto"/>
                  </w:tcBorders>
                  <w:shd w:val="clear" w:color="auto" w:fill="auto"/>
                  <w:vAlign w:val="center"/>
                  <w:hideMark/>
                </w:tcPr>
                <w:p w14:paraId="6F25197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D4F818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FCA35B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877DE9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9A250B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SALVADOR CHÁVEZ</w:t>
                  </w:r>
                </w:p>
              </w:tc>
              <w:tc>
                <w:tcPr>
                  <w:tcW w:w="5245" w:type="dxa"/>
                  <w:tcBorders>
                    <w:top w:val="nil"/>
                    <w:left w:val="nil"/>
                    <w:bottom w:val="single" w:sz="4" w:space="0" w:color="auto"/>
                    <w:right w:val="single" w:sz="4" w:space="0" w:color="auto"/>
                  </w:tcBorders>
                  <w:shd w:val="clear" w:color="auto" w:fill="auto"/>
                  <w:vAlign w:val="center"/>
                  <w:hideMark/>
                </w:tcPr>
                <w:p w14:paraId="42FE855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24 DE AGOSTO NO. 551 COL. SALVADOR CHÁVEZ, BENITO JUAREZ, N.L.</w:t>
                  </w:r>
                </w:p>
              </w:tc>
              <w:tc>
                <w:tcPr>
                  <w:tcW w:w="992" w:type="dxa"/>
                  <w:tcBorders>
                    <w:top w:val="nil"/>
                    <w:left w:val="nil"/>
                    <w:bottom w:val="single" w:sz="4" w:space="0" w:color="auto"/>
                    <w:right w:val="single" w:sz="4" w:space="0" w:color="auto"/>
                  </w:tcBorders>
                  <w:shd w:val="clear" w:color="auto" w:fill="auto"/>
                  <w:vAlign w:val="center"/>
                  <w:hideMark/>
                </w:tcPr>
                <w:p w14:paraId="394E622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F183C3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EC3D10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B7A6D8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2C82CD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ISIDRO</w:t>
                  </w:r>
                </w:p>
              </w:tc>
              <w:tc>
                <w:tcPr>
                  <w:tcW w:w="5245" w:type="dxa"/>
                  <w:tcBorders>
                    <w:top w:val="nil"/>
                    <w:left w:val="nil"/>
                    <w:bottom w:val="single" w:sz="4" w:space="0" w:color="auto"/>
                    <w:right w:val="single" w:sz="4" w:space="0" w:color="auto"/>
                  </w:tcBorders>
                  <w:shd w:val="clear" w:color="auto" w:fill="auto"/>
                  <w:vAlign w:val="center"/>
                  <w:hideMark/>
                </w:tcPr>
                <w:p w14:paraId="746DA78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SAN ISIDRO 244 ESQUINA CON RIO GUADALQUIVIR, 2° SECTOR SAN ISIDRO, APODACA, N.L.</w:t>
                  </w:r>
                </w:p>
              </w:tc>
              <w:tc>
                <w:tcPr>
                  <w:tcW w:w="992" w:type="dxa"/>
                  <w:tcBorders>
                    <w:top w:val="nil"/>
                    <w:left w:val="nil"/>
                    <w:bottom w:val="single" w:sz="4" w:space="0" w:color="auto"/>
                    <w:right w:val="single" w:sz="4" w:space="0" w:color="auto"/>
                  </w:tcBorders>
                  <w:shd w:val="clear" w:color="auto" w:fill="auto"/>
                  <w:vAlign w:val="center"/>
                  <w:hideMark/>
                </w:tcPr>
                <w:p w14:paraId="2DC1857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42A1DB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DBA2A2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935B1D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BF51BF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SANTA ROSA</w:t>
                  </w:r>
                </w:p>
              </w:tc>
              <w:tc>
                <w:tcPr>
                  <w:tcW w:w="5245" w:type="dxa"/>
                  <w:tcBorders>
                    <w:top w:val="nil"/>
                    <w:left w:val="nil"/>
                    <w:bottom w:val="single" w:sz="4" w:space="0" w:color="auto"/>
                    <w:right w:val="single" w:sz="4" w:space="0" w:color="auto"/>
                  </w:tcBorders>
                  <w:shd w:val="clear" w:color="auto" w:fill="auto"/>
                  <w:vAlign w:val="center"/>
                  <w:hideMark/>
                </w:tcPr>
                <w:p w14:paraId="353F954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FELIPE ANGELES NUM 110 ENTRE CRISPIN TREVIÑO Y BENITO JUAREZ, SANTA ROSA, APODACA, N.L.</w:t>
                  </w:r>
                </w:p>
              </w:tc>
              <w:tc>
                <w:tcPr>
                  <w:tcW w:w="992" w:type="dxa"/>
                  <w:tcBorders>
                    <w:top w:val="nil"/>
                    <w:left w:val="nil"/>
                    <w:bottom w:val="single" w:sz="4" w:space="0" w:color="auto"/>
                    <w:right w:val="single" w:sz="4" w:space="0" w:color="auto"/>
                  </w:tcBorders>
                  <w:shd w:val="clear" w:color="auto" w:fill="auto"/>
                  <w:vAlign w:val="center"/>
                  <w:hideMark/>
                </w:tcPr>
                <w:p w14:paraId="634F5D1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B375C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DC5B73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9EF484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7BB46AC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TIERRA PROPIA</w:t>
                  </w:r>
                </w:p>
              </w:tc>
              <w:tc>
                <w:tcPr>
                  <w:tcW w:w="5245" w:type="dxa"/>
                  <w:tcBorders>
                    <w:top w:val="nil"/>
                    <w:left w:val="nil"/>
                    <w:bottom w:val="single" w:sz="4" w:space="0" w:color="auto"/>
                    <w:right w:val="single" w:sz="4" w:space="0" w:color="auto"/>
                  </w:tcBorders>
                  <w:shd w:val="clear" w:color="auto" w:fill="auto"/>
                  <w:vAlign w:val="center"/>
                  <w:hideMark/>
                </w:tcPr>
                <w:p w14:paraId="53728F0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TEQUILA S/N Y LA BARCA COL. TIERRA PROPIA, GUADALUPE, N.L.</w:t>
                  </w:r>
                </w:p>
              </w:tc>
              <w:tc>
                <w:tcPr>
                  <w:tcW w:w="992" w:type="dxa"/>
                  <w:tcBorders>
                    <w:top w:val="nil"/>
                    <w:left w:val="nil"/>
                    <w:bottom w:val="single" w:sz="4" w:space="0" w:color="auto"/>
                    <w:right w:val="single" w:sz="4" w:space="0" w:color="auto"/>
                  </w:tcBorders>
                  <w:shd w:val="clear" w:color="auto" w:fill="auto"/>
                  <w:vAlign w:val="center"/>
                  <w:hideMark/>
                </w:tcPr>
                <w:p w14:paraId="6CE67EF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1A1F87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D0CF84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5116AA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1400</w:t>
                  </w:r>
                </w:p>
              </w:tc>
              <w:tc>
                <w:tcPr>
                  <w:tcW w:w="2268" w:type="dxa"/>
                  <w:tcBorders>
                    <w:top w:val="nil"/>
                    <w:left w:val="nil"/>
                    <w:bottom w:val="single" w:sz="4" w:space="0" w:color="auto"/>
                    <w:right w:val="single" w:sz="4" w:space="0" w:color="auto"/>
                  </w:tcBorders>
                  <w:shd w:val="clear" w:color="auto" w:fill="auto"/>
                  <w:vAlign w:val="center"/>
                  <w:hideMark/>
                </w:tcPr>
                <w:p w14:paraId="4834733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VILLA OLIMPICA</w:t>
                  </w:r>
                </w:p>
              </w:tc>
              <w:tc>
                <w:tcPr>
                  <w:tcW w:w="5245" w:type="dxa"/>
                  <w:tcBorders>
                    <w:top w:val="nil"/>
                    <w:left w:val="nil"/>
                    <w:bottom w:val="single" w:sz="4" w:space="0" w:color="auto"/>
                    <w:right w:val="single" w:sz="4" w:space="0" w:color="auto"/>
                  </w:tcBorders>
                  <w:shd w:val="clear" w:color="auto" w:fill="auto"/>
                  <w:vAlign w:val="center"/>
                  <w:hideMark/>
                </w:tcPr>
                <w:p w14:paraId="1F33C3F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CUBA NO.  3000 COL. VILLA OLIMPICA, GUADALUPE, N.L.</w:t>
                  </w:r>
                </w:p>
              </w:tc>
              <w:tc>
                <w:tcPr>
                  <w:tcW w:w="992" w:type="dxa"/>
                  <w:tcBorders>
                    <w:top w:val="nil"/>
                    <w:left w:val="nil"/>
                    <w:bottom w:val="single" w:sz="4" w:space="0" w:color="auto"/>
                    <w:right w:val="single" w:sz="4" w:space="0" w:color="auto"/>
                  </w:tcBorders>
                  <w:shd w:val="clear" w:color="auto" w:fill="auto"/>
                  <w:vAlign w:val="center"/>
                  <w:hideMark/>
                </w:tcPr>
                <w:p w14:paraId="1FF1B82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733108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B959A8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59CDC3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3DB7D99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VIVIENDA DIGNA</w:t>
                  </w:r>
                </w:p>
              </w:tc>
              <w:tc>
                <w:tcPr>
                  <w:tcW w:w="5245" w:type="dxa"/>
                  <w:tcBorders>
                    <w:top w:val="nil"/>
                    <w:left w:val="nil"/>
                    <w:bottom w:val="single" w:sz="4" w:space="0" w:color="auto"/>
                    <w:right w:val="single" w:sz="4" w:space="0" w:color="auto"/>
                  </w:tcBorders>
                  <w:shd w:val="clear" w:color="auto" w:fill="auto"/>
                  <w:vAlign w:val="center"/>
                  <w:hideMark/>
                </w:tcPr>
                <w:p w14:paraId="5123E3A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ECUADOR NO. 1324 COL. VIVIENDA DIGNA, APODACA, N.L.</w:t>
                  </w:r>
                </w:p>
              </w:tc>
              <w:tc>
                <w:tcPr>
                  <w:tcW w:w="992" w:type="dxa"/>
                  <w:tcBorders>
                    <w:top w:val="nil"/>
                    <w:left w:val="nil"/>
                    <w:bottom w:val="single" w:sz="4" w:space="0" w:color="auto"/>
                    <w:right w:val="single" w:sz="4" w:space="0" w:color="auto"/>
                  </w:tcBorders>
                  <w:shd w:val="clear" w:color="auto" w:fill="auto"/>
                  <w:vAlign w:val="center"/>
                  <w:hideMark/>
                </w:tcPr>
                <w:p w14:paraId="68E251E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D6D77B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9CC1C4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55686C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537DA12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 VIVIENDA POPULAR</w:t>
                  </w:r>
                </w:p>
              </w:tc>
              <w:tc>
                <w:tcPr>
                  <w:tcW w:w="5245" w:type="dxa"/>
                  <w:tcBorders>
                    <w:top w:val="nil"/>
                    <w:left w:val="nil"/>
                    <w:bottom w:val="single" w:sz="4" w:space="0" w:color="auto"/>
                    <w:right w:val="single" w:sz="4" w:space="0" w:color="auto"/>
                  </w:tcBorders>
                  <w:shd w:val="clear" w:color="auto" w:fill="auto"/>
                  <w:vAlign w:val="center"/>
                  <w:hideMark/>
                </w:tcPr>
                <w:p w14:paraId="159CA16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LÁZARO CÁRDENAS NO. 450 ENTRE AVE. NUEVO LEÓN Y JUÁREZ, GUADALUPE, N.L.</w:t>
                  </w:r>
                </w:p>
              </w:tc>
              <w:tc>
                <w:tcPr>
                  <w:tcW w:w="992" w:type="dxa"/>
                  <w:tcBorders>
                    <w:top w:val="nil"/>
                    <w:left w:val="nil"/>
                    <w:bottom w:val="single" w:sz="4" w:space="0" w:color="auto"/>
                    <w:right w:val="single" w:sz="4" w:space="0" w:color="auto"/>
                  </w:tcBorders>
                  <w:shd w:val="clear" w:color="auto" w:fill="auto"/>
                  <w:vAlign w:val="center"/>
                  <w:hideMark/>
                </w:tcPr>
                <w:p w14:paraId="34E98BE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EA98E7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C57658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66521D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60D0E7D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CAPA PUEBLO NUEVO</w:t>
                  </w:r>
                </w:p>
              </w:tc>
              <w:tc>
                <w:tcPr>
                  <w:tcW w:w="5245" w:type="dxa"/>
                  <w:tcBorders>
                    <w:top w:val="nil"/>
                    <w:left w:val="nil"/>
                    <w:bottom w:val="single" w:sz="4" w:space="0" w:color="auto"/>
                    <w:right w:val="single" w:sz="4" w:space="0" w:color="auto"/>
                  </w:tcBorders>
                  <w:shd w:val="clear" w:color="auto" w:fill="auto"/>
                  <w:vAlign w:val="center"/>
                  <w:hideMark/>
                </w:tcPr>
                <w:p w14:paraId="495BD53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RIO NILO S/N CRUZ CON RÍO PILON, COL. PUEBLO NUEVO, APODACA, N.L.</w:t>
                  </w:r>
                </w:p>
              </w:tc>
              <w:tc>
                <w:tcPr>
                  <w:tcW w:w="992" w:type="dxa"/>
                  <w:tcBorders>
                    <w:top w:val="nil"/>
                    <w:left w:val="nil"/>
                    <w:bottom w:val="single" w:sz="4" w:space="0" w:color="auto"/>
                    <w:right w:val="single" w:sz="4" w:space="0" w:color="auto"/>
                  </w:tcBorders>
                  <w:shd w:val="clear" w:color="auto" w:fill="auto"/>
                  <w:vAlign w:val="center"/>
                  <w:hideMark/>
                </w:tcPr>
                <w:p w14:paraId="630E6C5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5F91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B84AAE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FDE213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1400</w:t>
                  </w:r>
                </w:p>
              </w:tc>
              <w:tc>
                <w:tcPr>
                  <w:tcW w:w="2268" w:type="dxa"/>
                  <w:tcBorders>
                    <w:top w:val="nil"/>
                    <w:left w:val="nil"/>
                    <w:bottom w:val="single" w:sz="4" w:space="0" w:color="auto"/>
                    <w:right w:val="single" w:sz="4" w:space="0" w:color="auto"/>
                  </w:tcBorders>
                  <w:shd w:val="clear" w:color="auto" w:fill="auto"/>
                  <w:vAlign w:val="center"/>
                  <w:hideMark/>
                </w:tcPr>
                <w:p w14:paraId="27AC1D0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CAPA VALLE SOLEADO</w:t>
                  </w:r>
                </w:p>
              </w:tc>
              <w:tc>
                <w:tcPr>
                  <w:tcW w:w="5245" w:type="dxa"/>
                  <w:tcBorders>
                    <w:top w:val="nil"/>
                    <w:left w:val="nil"/>
                    <w:bottom w:val="single" w:sz="4" w:space="0" w:color="auto"/>
                    <w:right w:val="single" w:sz="4" w:space="0" w:color="auto"/>
                  </w:tcBorders>
                  <w:shd w:val="clear" w:color="auto" w:fill="auto"/>
                  <w:vAlign w:val="center"/>
                  <w:hideMark/>
                </w:tcPr>
                <w:p w14:paraId="10E299A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VALLE DEL OCASO S/N, COL. VALLE SOLEADO, GUADALUPE, N.L.</w:t>
                  </w:r>
                </w:p>
              </w:tc>
              <w:tc>
                <w:tcPr>
                  <w:tcW w:w="992" w:type="dxa"/>
                  <w:tcBorders>
                    <w:top w:val="nil"/>
                    <w:left w:val="nil"/>
                    <w:bottom w:val="single" w:sz="4" w:space="0" w:color="auto"/>
                    <w:right w:val="single" w:sz="4" w:space="0" w:color="auto"/>
                  </w:tcBorders>
                  <w:shd w:val="clear" w:color="auto" w:fill="auto"/>
                  <w:vAlign w:val="center"/>
                  <w:hideMark/>
                </w:tcPr>
                <w:p w14:paraId="602D0B5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18A52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A63C3C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B9C27D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1482</w:t>
                  </w:r>
                </w:p>
              </w:tc>
              <w:tc>
                <w:tcPr>
                  <w:tcW w:w="2268" w:type="dxa"/>
                  <w:tcBorders>
                    <w:top w:val="nil"/>
                    <w:left w:val="nil"/>
                    <w:bottom w:val="single" w:sz="4" w:space="0" w:color="auto"/>
                    <w:right w:val="single" w:sz="4" w:space="0" w:color="auto"/>
                  </w:tcBorders>
                  <w:shd w:val="clear" w:color="auto" w:fill="auto"/>
                  <w:vAlign w:val="center"/>
                  <w:hideMark/>
                </w:tcPr>
                <w:p w14:paraId="60B071F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DEDICAM</w:t>
                  </w:r>
                </w:p>
              </w:tc>
              <w:tc>
                <w:tcPr>
                  <w:tcW w:w="5245" w:type="dxa"/>
                  <w:tcBorders>
                    <w:top w:val="nil"/>
                    <w:left w:val="nil"/>
                    <w:bottom w:val="single" w:sz="4" w:space="0" w:color="auto"/>
                    <w:right w:val="single" w:sz="4" w:space="0" w:color="auto"/>
                  </w:tcBorders>
                  <w:shd w:val="clear" w:color="auto" w:fill="auto"/>
                  <w:vAlign w:val="center"/>
                  <w:hideMark/>
                </w:tcPr>
                <w:p w14:paraId="6C10E01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IGNACIO MORONES PRIETO S/N CRUZ CON AVE AZTECA, COL. AZTECA, GUADALUPE, N. L</w:t>
                  </w:r>
                </w:p>
              </w:tc>
              <w:tc>
                <w:tcPr>
                  <w:tcW w:w="992" w:type="dxa"/>
                  <w:tcBorders>
                    <w:top w:val="nil"/>
                    <w:left w:val="nil"/>
                    <w:bottom w:val="single" w:sz="4" w:space="0" w:color="auto"/>
                    <w:right w:val="single" w:sz="4" w:space="0" w:color="auto"/>
                  </w:tcBorders>
                  <w:shd w:val="clear" w:color="auto" w:fill="auto"/>
                  <w:vAlign w:val="center"/>
                  <w:hideMark/>
                </w:tcPr>
                <w:p w14:paraId="5E7146D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AB69AF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B5ED4F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5B9A0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45305FA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HACIENDA LARRALDEÑA </w:t>
                  </w:r>
                </w:p>
              </w:tc>
              <w:tc>
                <w:tcPr>
                  <w:tcW w:w="5245" w:type="dxa"/>
                  <w:tcBorders>
                    <w:top w:val="nil"/>
                    <w:left w:val="nil"/>
                    <w:bottom w:val="single" w:sz="4" w:space="0" w:color="auto"/>
                    <w:right w:val="single" w:sz="4" w:space="0" w:color="auto"/>
                  </w:tcBorders>
                  <w:shd w:val="clear" w:color="auto" w:fill="auto"/>
                  <w:vAlign w:val="center"/>
                  <w:hideMark/>
                </w:tcPr>
                <w:p w14:paraId="6BD329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RÍO SABINAS NO. 690 COLONIA HACIENDA LARRALDEÑA,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1EF06DF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08B74F0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4AF908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01E093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1B55317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ENRIQUE LOZANO</w:t>
                  </w:r>
                </w:p>
              </w:tc>
              <w:tc>
                <w:tcPr>
                  <w:tcW w:w="5245" w:type="dxa"/>
                  <w:tcBorders>
                    <w:top w:val="nil"/>
                    <w:left w:val="nil"/>
                    <w:bottom w:val="single" w:sz="4" w:space="0" w:color="auto"/>
                    <w:right w:val="single" w:sz="4" w:space="0" w:color="auto"/>
                  </w:tcBorders>
                  <w:shd w:val="clear" w:color="auto" w:fill="auto"/>
                  <w:vAlign w:val="center"/>
                  <w:hideMark/>
                </w:tcPr>
                <w:p w14:paraId="2E5786F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ARGENTINA NO. 302, COL. ENRIQUE LOZANO, SABINAS HIDALGO, N.L.</w:t>
                  </w:r>
                </w:p>
              </w:tc>
              <w:tc>
                <w:tcPr>
                  <w:tcW w:w="992" w:type="dxa"/>
                  <w:tcBorders>
                    <w:top w:val="nil"/>
                    <w:left w:val="nil"/>
                    <w:bottom w:val="single" w:sz="4" w:space="0" w:color="auto"/>
                    <w:right w:val="single" w:sz="4" w:space="0" w:color="auto"/>
                  </w:tcBorders>
                  <w:shd w:val="clear" w:color="auto" w:fill="auto"/>
                  <w:vAlign w:val="center"/>
                  <w:hideMark/>
                </w:tcPr>
                <w:p w14:paraId="6EE06B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96225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01B440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E47BA9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1500</w:t>
                  </w:r>
                </w:p>
              </w:tc>
              <w:tc>
                <w:tcPr>
                  <w:tcW w:w="2268" w:type="dxa"/>
                  <w:tcBorders>
                    <w:top w:val="nil"/>
                    <w:left w:val="nil"/>
                    <w:bottom w:val="single" w:sz="4" w:space="0" w:color="auto"/>
                    <w:right w:val="single" w:sz="4" w:space="0" w:color="auto"/>
                  </w:tcBorders>
                  <w:shd w:val="clear" w:color="auto" w:fill="auto"/>
                  <w:vAlign w:val="center"/>
                  <w:hideMark/>
                </w:tcPr>
                <w:p w14:paraId="40CD49B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MARIA LUISA</w:t>
                  </w:r>
                </w:p>
              </w:tc>
              <w:tc>
                <w:tcPr>
                  <w:tcW w:w="5245" w:type="dxa"/>
                  <w:tcBorders>
                    <w:top w:val="nil"/>
                    <w:left w:val="nil"/>
                    <w:bottom w:val="single" w:sz="4" w:space="0" w:color="auto"/>
                    <w:right w:val="single" w:sz="4" w:space="0" w:color="auto"/>
                  </w:tcBorders>
                  <w:shd w:val="clear" w:color="auto" w:fill="auto"/>
                  <w:vAlign w:val="center"/>
                  <w:hideMark/>
                </w:tcPr>
                <w:p w14:paraId="1E926AD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PORFIRIO DÍAZ Y PRIMERA AVENIDA NO. 1840, COL. MARÍA LUISA,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7219A72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D2D5B7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5264C5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10E22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660A78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CADEREYTA</w:t>
                  </w:r>
                </w:p>
              </w:tc>
              <w:tc>
                <w:tcPr>
                  <w:tcW w:w="5245" w:type="dxa"/>
                  <w:tcBorders>
                    <w:top w:val="nil"/>
                    <w:left w:val="nil"/>
                    <w:bottom w:val="single" w:sz="4" w:space="0" w:color="auto"/>
                    <w:right w:val="single" w:sz="4" w:space="0" w:color="auto"/>
                  </w:tcBorders>
                  <w:shd w:val="clear" w:color="auto" w:fill="auto"/>
                  <w:vAlign w:val="center"/>
                  <w:hideMark/>
                </w:tcPr>
                <w:p w14:paraId="35072C8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COL. CENTRO</w:t>
                  </w:r>
                </w:p>
              </w:tc>
              <w:tc>
                <w:tcPr>
                  <w:tcW w:w="992" w:type="dxa"/>
                  <w:tcBorders>
                    <w:top w:val="nil"/>
                    <w:left w:val="nil"/>
                    <w:bottom w:val="single" w:sz="4" w:space="0" w:color="auto"/>
                    <w:right w:val="single" w:sz="4" w:space="0" w:color="auto"/>
                  </w:tcBorders>
                  <w:shd w:val="clear" w:color="auto" w:fill="auto"/>
                  <w:vAlign w:val="center"/>
                  <w:hideMark/>
                </w:tcPr>
                <w:p w14:paraId="6F42F12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762A706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FC2DE1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94AD53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06E22FE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2E54FFC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BENITO JUÁREZ # 708 Y 710 PTE. ENTRE MANUEL AVILA CAMACHO Y EUGENIO SERRANO, COL. ZONA CENTRO, 9, 19</w:t>
                  </w:r>
                </w:p>
              </w:tc>
              <w:tc>
                <w:tcPr>
                  <w:tcW w:w="992" w:type="dxa"/>
                  <w:tcBorders>
                    <w:top w:val="nil"/>
                    <w:left w:val="nil"/>
                    <w:bottom w:val="single" w:sz="4" w:space="0" w:color="auto"/>
                    <w:right w:val="single" w:sz="4" w:space="0" w:color="auto"/>
                  </w:tcBorders>
                  <w:shd w:val="clear" w:color="auto" w:fill="auto"/>
                  <w:vAlign w:val="center"/>
                  <w:hideMark/>
                </w:tcPr>
                <w:p w14:paraId="0DE5FC2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B06D2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4BCE3F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1CFBB7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29571E7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0E38A67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C.P. 67480</w:t>
                  </w:r>
                </w:p>
              </w:tc>
              <w:tc>
                <w:tcPr>
                  <w:tcW w:w="992" w:type="dxa"/>
                  <w:tcBorders>
                    <w:top w:val="nil"/>
                    <w:left w:val="nil"/>
                    <w:bottom w:val="single" w:sz="4" w:space="0" w:color="auto"/>
                    <w:right w:val="single" w:sz="4" w:space="0" w:color="auto"/>
                  </w:tcBorders>
                  <w:shd w:val="clear" w:color="auto" w:fill="auto"/>
                  <w:vAlign w:val="center"/>
                  <w:hideMark/>
                </w:tcPr>
                <w:p w14:paraId="2E56873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88DD8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EB91CD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D836E0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161FD0F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LAZARO CARDENAS</w:t>
                  </w:r>
                </w:p>
              </w:tc>
              <w:tc>
                <w:tcPr>
                  <w:tcW w:w="5245" w:type="dxa"/>
                  <w:tcBorders>
                    <w:top w:val="nil"/>
                    <w:left w:val="nil"/>
                    <w:bottom w:val="single" w:sz="4" w:space="0" w:color="auto"/>
                    <w:right w:val="single" w:sz="4" w:space="0" w:color="auto"/>
                  </w:tcBorders>
                  <w:shd w:val="clear" w:color="auto" w:fill="auto"/>
                  <w:vAlign w:val="center"/>
                  <w:hideMark/>
                </w:tcPr>
                <w:p w14:paraId="5DA05AD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GUERRERO Y M. M. DEL LLANO S/N, COL. LÁZARO CÁRDENAS,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6BC9AC0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2D9F5D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EF9450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E940E8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20FDB09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CARLOS SALINAS DE GORTARI</w:t>
                  </w:r>
                </w:p>
              </w:tc>
              <w:tc>
                <w:tcPr>
                  <w:tcW w:w="5245" w:type="dxa"/>
                  <w:tcBorders>
                    <w:top w:val="nil"/>
                    <w:left w:val="nil"/>
                    <w:bottom w:val="single" w:sz="4" w:space="0" w:color="auto"/>
                    <w:right w:val="single" w:sz="4" w:space="0" w:color="auto"/>
                  </w:tcBorders>
                  <w:shd w:val="clear" w:color="auto" w:fill="auto"/>
                  <w:vAlign w:val="center"/>
                  <w:hideMark/>
                </w:tcPr>
                <w:p w14:paraId="3F6CC4D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EDUARDO LIVAS Y RAÚL RANGEL FRÍAS S/N,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4AC804C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66B571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CD6406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BD9190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22A0BC1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BELLA VISTA</w:t>
                  </w:r>
                </w:p>
              </w:tc>
              <w:tc>
                <w:tcPr>
                  <w:tcW w:w="5245" w:type="dxa"/>
                  <w:tcBorders>
                    <w:top w:val="nil"/>
                    <w:left w:val="nil"/>
                    <w:bottom w:val="single" w:sz="4" w:space="0" w:color="auto"/>
                    <w:right w:val="single" w:sz="4" w:space="0" w:color="auto"/>
                  </w:tcBorders>
                  <w:shd w:val="clear" w:color="auto" w:fill="auto"/>
                  <w:vAlign w:val="center"/>
                  <w:hideMark/>
                </w:tcPr>
                <w:p w14:paraId="0B5D775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JORGE S/N, COL. BELLA VISTA 1ER. SECTOR,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1BB7C6B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44EC48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A057AA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27206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B71A26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GERONIMO TREVIÑO</w:t>
                  </w:r>
                </w:p>
              </w:tc>
              <w:tc>
                <w:tcPr>
                  <w:tcW w:w="5245" w:type="dxa"/>
                  <w:tcBorders>
                    <w:top w:val="nil"/>
                    <w:left w:val="nil"/>
                    <w:bottom w:val="single" w:sz="4" w:space="0" w:color="auto"/>
                    <w:right w:val="single" w:sz="4" w:space="0" w:color="auto"/>
                  </w:tcBorders>
                  <w:shd w:val="clear" w:color="auto" w:fill="auto"/>
                  <w:vAlign w:val="center"/>
                  <w:hideMark/>
                </w:tcPr>
                <w:p w14:paraId="1170A4E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ABELARDO A. LEAL S/N,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29724CE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0FD8C8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1808A5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F4011F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57FD353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JUAN</w:t>
                  </w:r>
                </w:p>
              </w:tc>
              <w:tc>
                <w:tcPr>
                  <w:tcW w:w="5245" w:type="dxa"/>
                  <w:tcBorders>
                    <w:top w:val="nil"/>
                    <w:left w:val="nil"/>
                    <w:bottom w:val="single" w:sz="4" w:space="0" w:color="auto"/>
                    <w:right w:val="single" w:sz="4" w:space="0" w:color="auto"/>
                  </w:tcBorders>
                  <w:shd w:val="clear" w:color="auto" w:fill="auto"/>
                  <w:vAlign w:val="center"/>
                  <w:hideMark/>
                </w:tcPr>
                <w:p w14:paraId="27F0A4E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ALLENDE S/N, COL. SAN JUAN,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55F304C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70B8F2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F1BFEA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B48E38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364DB8C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CHINA</w:t>
                  </w:r>
                </w:p>
              </w:tc>
              <w:tc>
                <w:tcPr>
                  <w:tcW w:w="5245" w:type="dxa"/>
                  <w:tcBorders>
                    <w:top w:val="nil"/>
                    <w:left w:val="nil"/>
                    <w:bottom w:val="single" w:sz="4" w:space="0" w:color="auto"/>
                    <w:right w:val="single" w:sz="4" w:space="0" w:color="auto"/>
                  </w:tcBorders>
                  <w:shd w:val="clear" w:color="auto" w:fill="auto"/>
                  <w:vAlign w:val="center"/>
                  <w:hideMark/>
                </w:tcPr>
                <w:p w14:paraId="5EB6017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JUÁREZ NO. 410 ORIENTE, CENTRO, CHINA, N.L.</w:t>
                  </w:r>
                </w:p>
              </w:tc>
              <w:tc>
                <w:tcPr>
                  <w:tcW w:w="992" w:type="dxa"/>
                  <w:tcBorders>
                    <w:top w:val="nil"/>
                    <w:left w:val="nil"/>
                    <w:bottom w:val="single" w:sz="4" w:space="0" w:color="auto"/>
                    <w:right w:val="single" w:sz="4" w:space="0" w:color="auto"/>
                  </w:tcBorders>
                  <w:shd w:val="clear" w:color="auto" w:fill="auto"/>
                  <w:vAlign w:val="center"/>
                  <w:hideMark/>
                </w:tcPr>
                <w:p w14:paraId="0762BF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25C04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C2B71C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004A8E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4DD173A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CERRALVO</w:t>
                  </w:r>
                </w:p>
              </w:tc>
              <w:tc>
                <w:tcPr>
                  <w:tcW w:w="5245" w:type="dxa"/>
                  <w:tcBorders>
                    <w:top w:val="nil"/>
                    <w:left w:val="nil"/>
                    <w:bottom w:val="single" w:sz="4" w:space="0" w:color="auto"/>
                    <w:right w:val="single" w:sz="4" w:space="0" w:color="auto"/>
                  </w:tcBorders>
                  <w:shd w:val="clear" w:color="auto" w:fill="auto"/>
                  <w:vAlign w:val="center"/>
                  <w:hideMark/>
                </w:tcPr>
                <w:p w14:paraId="774E823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GUERRERO Y VICTORIA S/N, CERRALVO, N.L.</w:t>
                  </w:r>
                </w:p>
              </w:tc>
              <w:tc>
                <w:tcPr>
                  <w:tcW w:w="992" w:type="dxa"/>
                  <w:tcBorders>
                    <w:top w:val="nil"/>
                    <w:left w:val="nil"/>
                    <w:bottom w:val="single" w:sz="4" w:space="0" w:color="auto"/>
                    <w:right w:val="single" w:sz="4" w:space="0" w:color="auto"/>
                  </w:tcBorders>
                  <w:shd w:val="clear" w:color="auto" w:fill="auto"/>
                  <w:vAlign w:val="center"/>
                  <w:hideMark/>
                </w:tcPr>
                <w:p w14:paraId="19E5862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558D68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447E85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9B9C77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67264C6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VALLES DE SANTA MARIA</w:t>
                  </w:r>
                </w:p>
              </w:tc>
              <w:tc>
                <w:tcPr>
                  <w:tcW w:w="5245" w:type="dxa"/>
                  <w:tcBorders>
                    <w:top w:val="nil"/>
                    <w:left w:val="nil"/>
                    <w:bottom w:val="single" w:sz="4" w:space="0" w:color="auto"/>
                    <w:right w:val="single" w:sz="4" w:space="0" w:color="auto"/>
                  </w:tcBorders>
                  <w:shd w:val="clear" w:color="auto" w:fill="auto"/>
                  <w:vAlign w:val="center"/>
                  <w:hideMark/>
                </w:tcPr>
                <w:p w14:paraId="434E683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SAN FERNANDO NO. 704, COL. VALLES DE SANTA MARÍA, PESQUERÍA, N.L.</w:t>
                  </w:r>
                </w:p>
              </w:tc>
              <w:tc>
                <w:tcPr>
                  <w:tcW w:w="992" w:type="dxa"/>
                  <w:tcBorders>
                    <w:top w:val="nil"/>
                    <w:left w:val="nil"/>
                    <w:bottom w:val="single" w:sz="4" w:space="0" w:color="auto"/>
                    <w:right w:val="single" w:sz="4" w:space="0" w:color="auto"/>
                  </w:tcBorders>
                  <w:shd w:val="clear" w:color="auto" w:fill="auto"/>
                  <w:vAlign w:val="center"/>
                  <w:hideMark/>
                </w:tcPr>
                <w:p w14:paraId="3201849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F4850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16CA4E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A8989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vAlign w:val="center"/>
                  <w:hideMark/>
                </w:tcPr>
                <w:p w14:paraId="4FF2839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PSICOSOCIAL CADEREYTA</w:t>
                  </w:r>
                </w:p>
              </w:tc>
              <w:tc>
                <w:tcPr>
                  <w:tcW w:w="5245" w:type="dxa"/>
                  <w:tcBorders>
                    <w:top w:val="nil"/>
                    <w:left w:val="nil"/>
                    <w:bottom w:val="single" w:sz="4" w:space="0" w:color="auto"/>
                    <w:right w:val="single" w:sz="4" w:space="0" w:color="auto"/>
                  </w:tcBorders>
                  <w:shd w:val="clear" w:color="auto" w:fill="auto"/>
                  <w:vAlign w:val="center"/>
                  <w:hideMark/>
                </w:tcPr>
                <w:p w14:paraId="25AE19A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ARTEAGA NO. 500, COL. LÁZARO CÁRDENAS, CADEREYTA JIMÉNEZ, N.L.</w:t>
                  </w:r>
                </w:p>
              </w:tc>
              <w:tc>
                <w:tcPr>
                  <w:tcW w:w="992" w:type="dxa"/>
                  <w:tcBorders>
                    <w:top w:val="nil"/>
                    <w:left w:val="nil"/>
                    <w:bottom w:val="single" w:sz="4" w:space="0" w:color="auto"/>
                    <w:right w:val="single" w:sz="4" w:space="0" w:color="auto"/>
                  </w:tcBorders>
                  <w:shd w:val="clear" w:color="auto" w:fill="auto"/>
                  <w:vAlign w:val="center"/>
                  <w:hideMark/>
                </w:tcPr>
                <w:p w14:paraId="231C176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7BAB9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B9A44DE"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FFFB7A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7034FA7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CROC PESQUERÍA</w:t>
                  </w:r>
                </w:p>
              </w:tc>
              <w:tc>
                <w:tcPr>
                  <w:tcW w:w="5245" w:type="dxa"/>
                  <w:tcBorders>
                    <w:top w:val="nil"/>
                    <w:left w:val="nil"/>
                    <w:bottom w:val="single" w:sz="4" w:space="0" w:color="auto"/>
                    <w:right w:val="single" w:sz="4" w:space="0" w:color="auto"/>
                  </w:tcBorders>
                  <w:shd w:val="clear" w:color="auto" w:fill="auto"/>
                  <w:vAlign w:val="center"/>
                  <w:hideMark/>
                </w:tcPr>
                <w:p w14:paraId="3B79E36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JOSÉ GONZÁLEZ ALVARADO S, ENTRE FRANCISCO MONTES Y JUAN ESCUTIA, COL. CROC PESQUERÍA, CP 67180, PESQUERIA, N.L.</w:t>
                  </w:r>
                </w:p>
              </w:tc>
              <w:tc>
                <w:tcPr>
                  <w:tcW w:w="992" w:type="dxa"/>
                  <w:tcBorders>
                    <w:top w:val="nil"/>
                    <w:left w:val="nil"/>
                    <w:bottom w:val="single" w:sz="4" w:space="0" w:color="auto"/>
                    <w:right w:val="single" w:sz="4" w:space="0" w:color="auto"/>
                  </w:tcBorders>
                  <w:shd w:val="clear" w:color="auto" w:fill="auto"/>
                  <w:vAlign w:val="center"/>
                  <w:hideMark/>
                </w:tcPr>
                <w:p w14:paraId="4E14B79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BD4BE6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72FE00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85100B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0695674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DR. GONZÁLEZ</w:t>
                  </w:r>
                </w:p>
              </w:tc>
              <w:tc>
                <w:tcPr>
                  <w:tcW w:w="5245" w:type="dxa"/>
                  <w:tcBorders>
                    <w:top w:val="nil"/>
                    <w:left w:val="nil"/>
                    <w:bottom w:val="single" w:sz="4" w:space="0" w:color="auto"/>
                    <w:right w:val="single" w:sz="4" w:space="0" w:color="auto"/>
                  </w:tcBorders>
                  <w:shd w:val="clear" w:color="auto" w:fill="auto"/>
                  <w:vAlign w:val="center"/>
                  <w:hideMark/>
                </w:tcPr>
                <w:p w14:paraId="2CA8508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GENERAL ZUAZUA S/N, ENTRE MATAMOROS Y RUPERTO MARTÍNEZ, CP 66750, DR. GZZ, NUEVO LEON.</w:t>
                  </w:r>
                </w:p>
              </w:tc>
              <w:tc>
                <w:tcPr>
                  <w:tcW w:w="992" w:type="dxa"/>
                  <w:tcBorders>
                    <w:top w:val="nil"/>
                    <w:left w:val="nil"/>
                    <w:bottom w:val="single" w:sz="4" w:space="0" w:color="auto"/>
                    <w:right w:val="single" w:sz="4" w:space="0" w:color="auto"/>
                  </w:tcBorders>
                  <w:shd w:val="clear" w:color="auto" w:fill="auto"/>
                  <w:vAlign w:val="center"/>
                  <w:hideMark/>
                </w:tcPr>
                <w:p w14:paraId="50274D2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EC7846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08DF32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2B145C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1600</w:t>
                  </w:r>
                </w:p>
              </w:tc>
              <w:tc>
                <w:tcPr>
                  <w:tcW w:w="2268" w:type="dxa"/>
                  <w:tcBorders>
                    <w:top w:val="nil"/>
                    <w:left w:val="nil"/>
                    <w:bottom w:val="single" w:sz="4" w:space="0" w:color="auto"/>
                    <w:right w:val="single" w:sz="4" w:space="0" w:color="auto"/>
                  </w:tcBorders>
                  <w:shd w:val="clear" w:color="auto" w:fill="auto"/>
                  <w:noWrap/>
                  <w:vAlign w:val="center"/>
                  <w:hideMark/>
                </w:tcPr>
                <w:p w14:paraId="05CDCA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MARÍN </w:t>
                  </w:r>
                </w:p>
              </w:tc>
              <w:tc>
                <w:tcPr>
                  <w:tcW w:w="5245" w:type="dxa"/>
                  <w:tcBorders>
                    <w:top w:val="nil"/>
                    <w:left w:val="nil"/>
                    <w:bottom w:val="single" w:sz="4" w:space="0" w:color="auto"/>
                    <w:right w:val="single" w:sz="4" w:space="0" w:color="auto"/>
                  </w:tcBorders>
                  <w:shd w:val="clear" w:color="auto" w:fill="auto"/>
                  <w:vAlign w:val="center"/>
                  <w:hideMark/>
                </w:tcPr>
                <w:p w14:paraId="42D3764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PABLO LIVAS S/N, CRUZ CON ZARAGOZA, CP 67484, MARIN, N.L.</w:t>
                  </w:r>
                </w:p>
              </w:tc>
              <w:tc>
                <w:tcPr>
                  <w:tcW w:w="992" w:type="dxa"/>
                  <w:tcBorders>
                    <w:top w:val="nil"/>
                    <w:left w:val="nil"/>
                    <w:bottom w:val="single" w:sz="4" w:space="0" w:color="auto"/>
                    <w:right w:val="single" w:sz="4" w:space="0" w:color="auto"/>
                  </w:tcBorders>
                  <w:shd w:val="clear" w:color="auto" w:fill="auto"/>
                  <w:vAlign w:val="center"/>
                  <w:hideMark/>
                </w:tcPr>
                <w:p w14:paraId="456E250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D8FCBE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E7CE4E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0B6B6C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1679</w:t>
                  </w:r>
                </w:p>
              </w:tc>
              <w:tc>
                <w:tcPr>
                  <w:tcW w:w="2268" w:type="dxa"/>
                  <w:tcBorders>
                    <w:top w:val="nil"/>
                    <w:left w:val="nil"/>
                    <w:bottom w:val="single" w:sz="4" w:space="0" w:color="auto"/>
                    <w:right w:val="single" w:sz="4" w:space="0" w:color="auto"/>
                  </w:tcBorders>
                  <w:shd w:val="clear" w:color="auto" w:fill="auto"/>
                  <w:vAlign w:val="center"/>
                  <w:hideMark/>
                </w:tcPr>
                <w:p w14:paraId="5C8FABD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PESQUERIA</w:t>
                  </w:r>
                </w:p>
              </w:tc>
              <w:tc>
                <w:tcPr>
                  <w:tcW w:w="5245" w:type="dxa"/>
                  <w:tcBorders>
                    <w:top w:val="nil"/>
                    <w:left w:val="nil"/>
                    <w:bottom w:val="single" w:sz="4" w:space="0" w:color="auto"/>
                    <w:right w:val="single" w:sz="4" w:space="0" w:color="auto"/>
                  </w:tcBorders>
                  <w:shd w:val="clear" w:color="auto" w:fill="auto"/>
                  <w:vAlign w:val="center"/>
                  <w:hideMark/>
                </w:tcPr>
                <w:p w14:paraId="0EBF51F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JOSÉ LÓPEZ PORTILLO NO. 100, ESQ. BATALLÓN DE SAN BLAS, COL. CENTRO DE PESQUERÍA C.P. 66650, PESQUERÍA, N. L.</w:t>
                  </w:r>
                </w:p>
              </w:tc>
              <w:tc>
                <w:tcPr>
                  <w:tcW w:w="992" w:type="dxa"/>
                  <w:tcBorders>
                    <w:top w:val="nil"/>
                    <w:left w:val="nil"/>
                    <w:bottom w:val="single" w:sz="4" w:space="0" w:color="auto"/>
                    <w:right w:val="single" w:sz="4" w:space="0" w:color="auto"/>
                  </w:tcBorders>
                  <w:shd w:val="clear" w:color="auto" w:fill="auto"/>
                  <w:vAlign w:val="center"/>
                  <w:hideMark/>
                </w:tcPr>
                <w:p w14:paraId="5CB8067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6</w:t>
                  </w:r>
                </w:p>
              </w:tc>
              <w:tc>
                <w:tcPr>
                  <w:tcW w:w="1559" w:type="dxa"/>
                  <w:tcBorders>
                    <w:top w:val="nil"/>
                    <w:left w:val="nil"/>
                    <w:bottom w:val="single" w:sz="4" w:space="0" w:color="auto"/>
                    <w:right w:val="single" w:sz="4" w:space="0" w:color="auto"/>
                  </w:tcBorders>
                  <w:shd w:val="clear" w:color="auto" w:fill="auto"/>
                  <w:vAlign w:val="center"/>
                  <w:hideMark/>
                </w:tcPr>
                <w:p w14:paraId="1ADCAA4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55C2E40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65F82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AED337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ALLENDE </w:t>
                  </w:r>
                </w:p>
              </w:tc>
              <w:tc>
                <w:tcPr>
                  <w:tcW w:w="5245" w:type="dxa"/>
                  <w:tcBorders>
                    <w:top w:val="nil"/>
                    <w:left w:val="nil"/>
                    <w:bottom w:val="single" w:sz="4" w:space="0" w:color="auto"/>
                    <w:right w:val="single" w:sz="4" w:space="0" w:color="auto"/>
                  </w:tcBorders>
                  <w:shd w:val="clear" w:color="auto" w:fill="auto"/>
                  <w:vAlign w:val="center"/>
                  <w:hideMark/>
                </w:tcPr>
                <w:p w14:paraId="38DCA43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JUAREZ CON EMILIO SALAZAR, COL. VALLE DORADO, ALLENDE, N.L.</w:t>
                  </w:r>
                </w:p>
              </w:tc>
              <w:tc>
                <w:tcPr>
                  <w:tcW w:w="992" w:type="dxa"/>
                  <w:tcBorders>
                    <w:top w:val="nil"/>
                    <w:left w:val="nil"/>
                    <w:bottom w:val="single" w:sz="4" w:space="0" w:color="auto"/>
                    <w:right w:val="single" w:sz="4" w:space="0" w:color="auto"/>
                  </w:tcBorders>
                  <w:shd w:val="clear" w:color="auto" w:fill="auto"/>
                  <w:vAlign w:val="center"/>
                  <w:hideMark/>
                </w:tcPr>
                <w:p w14:paraId="0394A41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7868564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0CF2143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0B261F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46652BE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HUALAHUISES </w:t>
                  </w:r>
                </w:p>
              </w:tc>
              <w:tc>
                <w:tcPr>
                  <w:tcW w:w="5245" w:type="dxa"/>
                  <w:tcBorders>
                    <w:top w:val="nil"/>
                    <w:left w:val="nil"/>
                    <w:bottom w:val="single" w:sz="4" w:space="0" w:color="auto"/>
                    <w:right w:val="single" w:sz="4" w:space="0" w:color="auto"/>
                  </w:tcBorders>
                  <w:shd w:val="clear" w:color="auto" w:fill="auto"/>
                  <w:vAlign w:val="center"/>
                  <w:hideMark/>
                </w:tcPr>
                <w:p w14:paraId="325126D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 DE SEPTIEMBRE 708 PTE, COL. CENTRO, HUALAHUISES, N.L.</w:t>
                  </w:r>
                </w:p>
              </w:tc>
              <w:tc>
                <w:tcPr>
                  <w:tcW w:w="992" w:type="dxa"/>
                  <w:tcBorders>
                    <w:top w:val="nil"/>
                    <w:left w:val="nil"/>
                    <w:bottom w:val="single" w:sz="4" w:space="0" w:color="auto"/>
                    <w:right w:val="single" w:sz="4" w:space="0" w:color="auto"/>
                  </w:tcBorders>
                  <w:shd w:val="clear" w:color="auto" w:fill="auto"/>
                  <w:vAlign w:val="center"/>
                  <w:hideMark/>
                </w:tcPr>
                <w:p w14:paraId="6E4BC03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B1B2F4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7BD41A4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DFE058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5525EDF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RAYONES</w:t>
                  </w:r>
                </w:p>
              </w:tc>
              <w:tc>
                <w:tcPr>
                  <w:tcW w:w="5245" w:type="dxa"/>
                  <w:tcBorders>
                    <w:top w:val="nil"/>
                    <w:left w:val="nil"/>
                    <w:bottom w:val="single" w:sz="4" w:space="0" w:color="auto"/>
                    <w:right w:val="single" w:sz="4" w:space="0" w:color="auto"/>
                  </w:tcBorders>
                  <w:shd w:val="clear" w:color="auto" w:fill="auto"/>
                  <w:vAlign w:val="center"/>
                  <w:hideMark/>
                </w:tcPr>
                <w:p w14:paraId="2B262CB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CAMINO A CASILLAS Y LUIS DONALDO COLOSIO, RAYONES, N.L.</w:t>
                  </w:r>
                </w:p>
              </w:tc>
              <w:tc>
                <w:tcPr>
                  <w:tcW w:w="992" w:type="dxa"/>
                  <w:tcBorders>
                    <w:top w:val="nil"/>
                    <w:left w:val="nil"/>
                    <w:bottom w:val="single" w:sz="4" w:space="0" w:color="auto"/>
                    <w:right w:val="single" w:sz="4" w:space="0" w:color="auto"/>
                  </w:tcBorders>
                  <w:shd w:val="clear" w:color="auto" w:fill="auto"/>
                  <w:vAlign w:val="center"/>
                  <w:hideMark/>
                </w:tcPr>
                <w:p w14:paraId="728E2D1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3659A0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179E101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300CDB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0DFC64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GENERAL TERAN</w:t>
                  </w:r>
                </w:p>
              </w:tc>
              <w:tc>
                <w:tcPr>
                  <w:tcW w:w="5245" w:type="dxa"/>
                  <w:tcBorders>
                    <w:top w:val="nil"/>
                    <w:left w:val="nil"/>
                    <w:bottom w:val="single" w:sz="4" w:space="0" w:color="auto"/>
                    <w:right w:val="single" w:sz="4" w:space="0" w:color="auto"/>
                  </w:tcBorders>
                  <w:shd w:val="clear" w:color="auto" w:fill="auto"/>
                  <w:vAlign w:val="center"/>
                  <w:hideMark/>
                </w:tcPr>
                <w:p w14:paraId="43C5AC5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HIDALGO Y ESCOBEDO, COL. CENTRO, GENERAL TERAN, N.L.</w:t>
                  </w:r>
                </w:p>
              </w:tc>
              <w:tc>
                <w:tcPr>
                  <w:tcW w:w="992" w:type="dxa"/>
                  <w:tcBorders>
                    <w:top w:val="nil"/>
                    <w:left w:val="nil"/>
                    <w:bottom w:val="single" w:sz="4" w:space="0" w:color="auto"/>
                    <w:right w:val="single" w:sz="4" w:space="0" w:color="auto"/>
                  </w:tcBorders>
                  <w:shd w:val="clear" w:color="auto" w:fill="auto"/>
                  <w:vAlign w:val="center"/>
                  <w:hideMark/>
                </w:tcPr>
                <w:p w14:paraId="117161B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5BDA63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SÁBADO</w:t>
                  </w:r>
                </w:p>
              </w:tc>
            </w:tr>
            <w:tr w:rsidR="009F3D9B" w:rsidRPr="00BE7F12" w14:paraId="6664E90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DC8EE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196355D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FRANCISCO</w:t>
                  </w:r>
                </w:p>
              </w:tc>
              <w:tc>
                <w:tcPr>
                  <w:tcW w:w="5245" w:type="dxa"/>
                  <w:tcBorders>
                    <w:top w:val="nil"/>
                    <w:left w:val="nil"/>
                    <w:bottom w:val="single" w:sz="4" w:space="0" w:color="auto"/>
                    <w:right w:val="single" w:sz="4" w:space="0" w:color="auto"/>
                  </w:tcBorders>
                  <w:shd w:val="clear" w:color="auto" w:fill="auto"/>
                  <w:vAlign w:val="center"/>
                  <w:hideMark/>
                </w:tcPr>
                <w:p w14:paraId="12E0E0B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HIDALGO 152, SAN FRANCISCO, SANTIAGO N.L.</w:t>
                  </w:r>
                </w:p>
              </w:tc>
              <w:tc>
                <w:tcPr>
                  <w:tcW w:w="992" w:type="dxa"/>
                  <w:tcBorders>
                    <w:top w:val="nil"/>
                    <w:left w:val="nil"/>
                    <w:bottom w:val="single" w:sz="4" w:space="0" w:color="auto"/>
                    <w:right w:val="single" w:sz="4" w:space="0" w:color="auto"/>
                  </w:tcBorders>
                  <w:shd w:val="clear" w:color="auto" w:fill="auto"/>
                  <w:vAlign w:val="center"/>
                  <w:hideMark/>
                </w:tcPr>
                <w:p w14:paraId="581A7F0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0B87737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4778D5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84D959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637114C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UNIDAD DE URGENCIAS MEDICAS</w:t>
                  </w:r>
                </w:p>
              </w:tc>
              <w:tc>
                <w:tcPr>
                  <w:tcW w:w="5245" w:type="dxa"/>
                  <w:tcBorders>
                    <w:top w:val="nil"/>
                    <w:left w:val="nil"/>
                    <w:bottom w:val="single" w:sz="4" w:space="0" w:color="auto"/>
                    <w:right w:val="single" w:sz="4" w:space="0" w:color="auto"/>
                  </w:tcBorders>
                  <w:shd w:val="clear" w:color="auto" w:fill="auto"/>
                  <w:vAlign w:val="center"/>
                  <w:hideMark/>
                </w:tcPr>
                <w:p w14:paraId="0436FC5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NACIONAL S/N KM 241.5, COL. BOSQUES DE LAS LOMAS, SANTIAGO N.L.</w:t>
                  </w:r>
                </w:p>
              </w:tc>
              <w:tc>
                <w:tcPr>
                  <w:tcW w:w="992" w:type="dxa"/>
                  <w:tcBorders>
                    <w:top w:val="nil"/>
                    <w:left w:val="nil"/>
                    <w:bottom w:val="single" w:sz="4" w:space="0" w:color="auto"/>
                    <w:right w:val="single" w:sz="4" w:space="0" w:color="auto"/>
                  </w:tcBorders>
                  <w:shd w:val="clear" w:color="auto" w:fill="auto"/>
                  <w:vAlign w:val="center"/>
                  <w:hideMark/>
                </w:tcPr>
                <w:p w14:paraId="4C7BA4F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3E739DB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AB3856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975299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EC9D66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ALMACEN JURISDICCIONAL</w:t>
                  </w:r>
                </w:p>
              </w:tc>
              <w:tc>
                <w:tcPr>
                  <w:tcW w:w="5245" w:type="dxa"/>
                  <w:tcBorders>
                    <w:top w:val="nil"/>
                    <w:left w:val="nil"/>
                    <w:bottom w:val="single" w:sz="4" w:space="0" w:color="auto"/>
                    <w:right w:val="single" w:sz="4" w:space="0" w:color="auto"/>
                  </w:tcBorders>
                  <w:shd w:val="clear" w:color="auto" w:fill="auto"/>
                  <w:vAlign w:val="center"/>
                  <w:hideMark/>
                </w:tcPr>
                <w:p w14:paraId="7032347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AVENIDA LIBERTAD ENTRE TAPIA E ITURBIDE, COL. BARRIO PARAS, MONTEMORELOS N.L.</w:t>
                  </w:r>
                </w:p>
              </w:tc>
              <w:tc>
                <w:tcPr>
                  <w:tcW w:w="992" w:type="dxa"/>
                  <w:tcBorders>
                    <w:top w:val="nil"/>
                    <w:left w:val="nil"/>
                    <w:bottom w:val="single" w:sz="4" w:space="0" w:color="auto"/>
                    <w:right w:val="single" w:sz="4" w:space="0" w:color="auto"/>
                  </w:tcBorders>
                  <w:shd w:val="clear" w:color="auto" w:fill="auto"/>
                  <w:vAlign w:val="center"/>
                  <w:hideMark/>
                </w:tcPr>
                <w:p w14:paraId="51144C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2C56B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B87E79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410AA7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5E69457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079BC29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AVENIDA LIBERTAD ENTRE TAPIA E ITURBIDE, COL. BARRIO PARAS, MONTEMORELOS, N.L.</w:t>
                  </w:r>
                </w:p>
              </w:tc>
              <w:tc>
                <w:tcPr>
                  <w:tcW w:w="992" w:type="dxa"/>
                  <w:tcBorders>
                    <w:top w:val="nil"/>
                    <w:left w:val="nil"/>
                    <w:bottom w:val="single" w:sz="4" w:space="0" w:color="auto"/>
                    <w:right w:val="single" w:sz="4" w:space="0" w:color="auto"/>
                  </w:tcBorders>
                  <w:shd w:val="clear" w:color="auto" w:fill="auto"/>
                  <w:vAlign w:val="center"/>
                  <w:hideMark/>
                </w:tcPr>
                <w:p w14:paraId="7D84460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67FAFC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F76EAE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CBAA4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4B5112E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CAPA DE MONTEMORELOS</w:t>
                  </w:r>
                </w:p>
              </w:tc>
              <w:tc>
                <w:tcPr>
                  <w:tcW w:w="5245" w:type="dxa"/>
                  <w:tcBorders>
                    <w:top w:val="nil"/>
                    <w:left w:val="nil"/>
                    <w:bottom w:val="single" w:sz="4" w:space="0" w:color="auto"/>
                    <w:right w:val="single" w:sz="4" w:space="0" w:color="auto"/>
                  </w:tcBorders>
                  <w:shd w:val="clear" w:color="auto" w:fill="auto"/>
                  <w:vAlign w:val="center"/>
                  <w:hideMark/>
                </w:tcPr>
                <w:p w14:paraId="00500ED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16 DE SEPTIEMBRE S/N, ENTRE DIEZ Y NUEVE, COL. MORELOS, MONTEMORELOS, N.L.</w:t>
                  </w:r>
                </w:p>
              </w:tc>
              <w:tc>
                <w:tcPr>
                  <w:tcW w:w="992" w:type="dxa"/>
                  <w:tcBorders>
                    <w:top w:val="nil"/>
                    <w:left w:val="nil"/>
                    <w:bottom w:val="single" w:sz="4" w:space="0" w:color="auto"/>
                    <w:right w:val="single" w:sz="4" w:space="0" w:color="auto"/>
                  </w:tcBorders>
                  <w:shd w:val="clear" w:color="auto" w:fill="auto"/>
                  <w:vAlign w:val="center"/>
                  <w:hideMark/>
                </w:tcPr>
                <w:p w14:paraId="1A5590B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F9E859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E41BE6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01E095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lastRenderedPageBreak/>
                    <w:t>1700</w:t>
                  </w:r>
                </w:p>
              </w:tc>
              <w:tc>
                <w:tcPr>
                  <w:tcW w:w="2268" w:type="dxa"/>
                  <w:tcBorders>
                    <w:top w:val="nil"/>
                    <w:left w:val="nil"/>
                    <w:bottom w:val="single" w:sz="4" w:space="0" w:color="auto"/>
                    <w:right w:val="single" w:sz="4" w:space="0" w:color="auto"/>
                  </w:tcBorders>
                  <w:shd w:val="clear" w:color="auto" w:fill="auto"/>
                  <w:vAlign w:val="center"/>
                  <w:hideMark/>
                </w:tcPr>
                <w:p w14:paraId="4B5A1B2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LOS RODRIGUEZ </w:t>
                  </w:r>
                </w:p>
              </w:tc>
              <w:tc>
                <w:tcPr>
                  <w:tcW w:w="5245" w:type="dxa"/>
                  <w:tcBorders>
                    <w:top w:val="nil"/>
                    <w:left w:val="nil"/>
                    <w:bottom w:val="single" w:sz="4" w:space="0" w:color="auto"/>
                    <w:right w:val="single" w:sz="4" w:space="0" w:color="auto"/>
                  </w:tcBorders>
                  <w:shd w:val="clear" w:color="auto" w:fill="auto"/>
                  <w:vAlign w:val="center"/>
                  <w:hideMark/>
                </w:tcPr>
                <w:p w14:paraId="5ACFEC5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CUATRO CAMINOS Y C. NAL A UN LADO DEL KINDER GREGORIO TORRES QUINTERO, COL. LOS RODRIGUEZ, SANTIAGO, N.L.</w:t>
                  </w:r>
                </w:p>
              </w:tc>
              <w:tc>
                <w:tcPr>
                  <w:tcW w:w="992" w:type="dxa"/>
                  <w:tcBorders>
                    <w:top w:val="nil"/>
                    <w:left w:val="nil"/>
                    <w:bottom w:val="single" w:sz="4" w:space="0" w:color="auto"/>
                    <w:right w:val="single" w:sz="4" w:space="0" w:color="auto"/>
                  </w:tcBorders>
                  <w:shd w:val="clear" w:color="auto" w:fill="auto"/>
                  <w:vAlign w:val="center"/>
                  <w:hideMark/>
                </w:tcPr>
                <w:p w14:paraId="75AAFB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B91AA5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4C09398"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B33331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163CBF5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SAN PEDRO</w:t>
                  </w:r>
                </w:p>
              </w:tc>
              <w:tc>
                <w:tcPr>
                  <w:tcW w:w="5245" w:type="dxa"/>
                  <w:tcBorders>
                    <w:top w:val="nil"/>
                    <w:left w:val="nil"/>
                    <w:bottom w:val="single" w:sz="4" w:space="0" w:color="auto"/>
                    <w:right w:val="single" w:sz="4" w:space="0" w:color="auto"/>
                  </w:tcBorders>
                  <w:shd w:val="clear" w:color="auto" w:fill="auto"/>
                  <w:vAlign w:val="center"/>
                  <w:hideMark/>
                </w:tcPr>
                <w:p w14:paraId="33865F3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ITURBIDE, SAN PEDRO, SANTIAGO, N.L.</w:t>
                  </w:r>
                </w:p>
              </w:tc>
              <w:tc>
                <w:tcPr>
                  <w:tcW w:w="992" w:type="dxa"/>
                  <w:tcBorders>
                    <w:top w:val="nil"/>
                    <w:left w:val="nil"/>
                    <w:bottom w:val="single" w:sz="4" w:space="0" w:color="auto"/>
                    <w:right w:val="single" w:sz="4" w:space="0" w:color="auto"/>
                  </w:tcBorders>
                  <w:shd w:val="clear" w:color="auto" w:fill="auto"/>
                  <w:vAlign w:val="center"/>
                  <w:hideMark/>
                </w:tcPr>
                <w:p w14:paraId="44FF108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828EAB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090239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AEAFB6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3BB2EF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CENEGUILLA</w:t>
                  </w:r>
                </w:p>
              </w:tc>
              <w:tc>
                <w:tcPr>
                  <w:tcW w:w="5245" w:type="dxa"/>
                  <w:tcBorders>
                    <w:top w:val="nil"/>
                    <w:left w:val="nil"/>
                    <w:bottom w:val="single" w:sz="4" w:space="0" w:color="auto"/>
                    <w:right w:val="single" w:sz="4" w:space="0" w:color="auto"/>
                  </w:tcBorders>
                  <w:shd w:val="clear" w:color="auto" w:fill="auto"/>
                  <w:vAlign w:val="center"/>
                  <w:hideMark/>
                </w:tcPr>
                <w:p w14:paraId="6F060C2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A COLA DE CABALLO, SANTIAGO, N.L.</w:t>
                  </w:r>
                </w:p>
              </w:tc>
              <w:tc>
                <w:tcPr>
                  <w:tcW w:w="992" w:type="dxa"/>
                  <w:tcBorders>
                    <w:top w:val="nil"/>
                    <w:left w:val="nil"/>
                    <w:bottom w:val="single" w:sz="4" w:space="0" w:color="auto"/>
                    <w:right w:val="single" w:sz="4" w:space="0" w:color="auto"/>
                  </w:tcBorders>
                  <w:shd w:val="clear" w:color="auto" w:fill="auto"/>
                  <w:vAlign w:val="center"/>
                  <w:hideMark/>
                </w:tcPr>
                <w:p w14:paraId="560C29A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2BA5BE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5C3E8D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4B1918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B279FD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CERCADO ALAMEDA</w:t>
                  </w:r>
                </w:p>
              </w:tc>
              <w:tc>
                <w:tcPr>
                  <w:tcW w:w="5245" w:type="dxa"/>
                  <w:tcBorders>
                    <w:top w:val="nil"/>
                    <w:left w:val="nil"/>
                    <w:bottom w:val="single" w:sz="4" w:space="0" w:color="auto"/>
                    <w:right w:val="single" w:sz="4" w:space="0" w:color="auto"/>
                  </w:tcBorders>
                  <w:shd w:val="clear" w:color="auto" w:fill="auto"/>
                  <w:vAlign w:val="center"/>
                  <w:hideMark/>
                </w:tcPr>
                <w:p w14:paraId="2A2BA16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CALZADA OBRERO TEXTIL NO. 220 JUNTO AL CAMPO DE BEISBOL, COL. CENTRO, SANTIAGO, N.L.</w:t>
                  </w:r>
                </w:p>
              </w:tc>
              <w:tc>
                <w:tcPr>
                  <w:tcW w:w="992" w:type="dxa"/>
                  <w:tcBorders>
                    <w:top w:val="nil"/>
                    <w:left w:val="nil"/>
                    <w:bottom w:val="single" w:sz="4" w:space="0" w:color="auto"/>
                    <w:right w:val="single" w:sz="4" w:space="0" w:color="auto"/>
                  </w:tcBorders>
                  <w:shd w:val="clear" w:color="auto" w:fill="auto"/>
                  <w:vAlign w:val="center"/>
                  <w:hideMark/>
                </w:tcPr>
                <w:p w14:paraId="66DB728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0BC6D41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B2577C2"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7C7B86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33FA016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CAMACHITO</w:t>
                  </w:r>
                </w:p>
              </w:tc>
              <w:tc>
                <w:tcPr>
                  <w:tcW w:w="5245" w:type="dxa"/>
                  <w:tcBorders>
                    <w:top w:val="nil"/>
                    <w:left w:val="nil"/>
                    <w:bottom w:val="single" w:sz="4" w:space="0" w:color="auto"/>
                    <w:right w:val="single" w:sz="4" w:space="0" w:color="auto"/>
                  </w:tcBorders>
                  <w:shd w:val="clear" w:color="auto" w:fill="auto"/>
                  <w:vAlign w:val="center"/>
                  <w:hideMark/>
                </w:tcPr>
                <w:p w14:paraId="1915099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ANTIGUO CAMINO A HUALAHUISES ESQ. CON NOGAL S/N, COL. CAMACHITO, LINARES, N.L.</w:t>
                  </w:r>
                </w:p>
              </w:tc>
              <w:tc>
                <w:tcPr>
                  <w:tcW w:w="992" w:type="dxa"/>
                  <w:tcBorders>
                    <w:top w:val="nil"/>
                    <w:left w:val="nil"/>
                    <w:bottom w:val="single" w:sz="4" w:space="0" w:color="auto"/>
                    <w:right w:val="single" w:sz="4" w:space="0" w:color="auto"/>
                  </w:tcBorders>
                  <w:shd w:val="clear" w:color="auto" w:fill="auto"/>
                  <w:vAlign w:val="center"/>
                  <w:hideMark/>
                </w:tcPr>
                <w:p w14:paraId="571E982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BC04BB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4BDD14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577023D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41CE60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MORONES PRIETO</w:t>
                  </w:r>
                </w:p>
              </w:tc>
              <w:tc>
                <w:tcPr>
                  <w:tcW w:w="5245" w:type="dxa"/>
                  <w:tcBorders>
                    <w:top w:val="nil"/>
                    <w:left w:val="nil"/>
                    <w:bottom w:val="single" w:sz="4" w:space="0" w:color="auto"/>
                    <w:right w:val="single" w:sz="4" w:space="0" w:color="auto"/>
                  </w:tcBorders>
                  <w:shd w:val="clear" w:color="auto" w:fill="auto"/>
                  <w:vAlign w:val="center"/>
                  <w:hideMark/>
                </w:tcPr>
                <w:p w14:paraId="63B2318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DR. MORONES PRIETO ENTRE RIO CAMACHO Y RIO PANUCO, COL. MORONES PRIETO, LINARES, N.L.</w:t>
                  </w:r>
                </w:p>
              </w:tc>
              <w:tc>
                <w:tcPr>
                  <w:tcW w:w="992" w:type="dxa"/>
                  <w:tcBorders>
                    <w:top w:val="nil"/>
                    <w:left w:val="nil"/>
                    <w:bottom w:val="single" w:sz="4" w:space="0" w:color="auto"/>
                    <w:right w:val="single" w:sz="4" w:space="0" w:color="auto"/>
                  </w:tcBorders>
                  <w:shd w:val="clear" w:color="auto" w:fill="auto"/>
                  <w:vAlign w:val="center"/>
                  <w:hideMark/>
                </w:tcPr>
                <w:p w14:paraId="4621DED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1C6F4BD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66492FD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113280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46F453A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VILLASECA</w:t>
                  </w:r>
                </w:p>
              </w:tc>
              <w:tc>
                <w:tcPr>
                  <w:tcW w:w="5245" w:type="dxa"/>
                  <w:tcBorders>
                    <w:top w:val="nil"/>
                    <w:left w:val="nil"/>
                    <w:bottom w:val="single" w:sz="4" w:space="0" w:color="auto"/>
                    <w:right w:val="single" w:sz="4" w:space="0" w:color="auto"/>
                  </w:tcBorders>
                  <w:shd w:val="clear" w:color="auto" w:fill="auto"/>
                  <w:vAlign w:val="center"/>
                  <w:hideMark/>
                </w:tcPr>
                <w:p w14:paraId="263A6B8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RÍO PILÓN Y RÍO BRAVO, COL. VILLASECA, LINARES, N.L.</w:t>
                  </w:r>
                </w:p>
              </w:tc>
              <w:tc>
                <w:tcPr>
                  <w:tcW w:w="992" w:type="dxa"/>
                  <w:tcBorders>
                    <w:top w:val="nil"/>
                    <w:left w:val="nil"/>
                    <w:bottom w:val="single" w:sz="4" w:space="0" w:color="auto"/>
                    <w:right w:val="single" w:sz="4" w:space="0" w:color="auto"/>
                  </w:tcBorders>
                  <w:shd w:val="clear" w:color="auto" w:fill="auto"/>
                  <w:vAlign w:val="center"/>
                  <w:hideMark/>
                </w:tcPr>
                <w:p w14:paraId="2A3C4B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661F9F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32367DD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BCDB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83B487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DE LINARES</w:t>
                  </w:r>
                </w:p>
              </w:tc>
              <w:tc>
                <w:tcPr>
                  <w:tcW w:w="5245" w:type="dxa"/>
                  <w:tcBorders>
                    <w:top w:val="nil"/>
                    <w:left w:val="nil"/>
                    <w:bottom w:val="single" w:sz="4" w:space="0" w:color="auto"/>
                    <w:right w:val="single" w:sz="4" w:space="0" w:color="auto"/>
                  </w:tcBorders>
                  <w:shd w:val="clear" w:color="auto" w:fill="auto"/>
                  <w:vAlign w:val="center"/>
                  <w:hideMark/>
                </w:tcPr>
                <w:p w14:paraId="6557722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NIÑOS HEROES Y 20 DE NOVIEMBRE, COL. CENTRO, LINARES, N.L.</w:t>
                  </w:r>
                </w:p>
              </w:tc>
              <w:tc>
                <w:tcPr>
                  <w:tcW w:w="992" w:type="dxa"/>
                  <w:tcBorders>
                    <w:top w:val="nil"/>
                    <w:left w:val="nil"/>
                    <w:bottom w:val="single" w:sz="4" w:space="0" w:color="auto"/>
                    <w:right w:val="single" w:sz="4" w:space="0" w:color="auto"/>
                  </w:tcBorders>
                  <w:shd w:val="clear" w:color="auto" w:fill="auto"/>
                  <w:vAlign w:val="center"/>
                  <w:hideMark/>
                </w:tcPr>
                <w:p w14:paraId="66C2AD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583894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308DE2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F85EC5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7FC93DB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COL LIVAS VILLAREAL</w:t>
                  </w:r>
                </w:p>
              </w:tc>
              <w:tc>
                <w:tcPr>
                  <w:tcW w:w="5245" w:type="dxa"/>
                  <w:tcBorders>
                    <w:top w:val="nil"/>
                    <w:left w:val="nil"/>
                    <w:bottom w:val="single" w:sz="4" w:space="0" w:color="auto"/>
                    <w:right w:val="single" w:sz="4" w:space="0" w:color="auto"/>
                  </w:tcBorders>
                  <w:shd w:val="clear" w:color="auto" w:fill="auto"/>
                  <w:vAlign w:val="center"/>
                  <w:hideMark/>
                </w:tcPr>
                <w:p w14:paraId="6650990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GERANIO ESQUINA CON CALLE AMAPOLA, COL. BUGAMBILIAS, ALLENDE, N.L.</w:t>
                  </w:r>
                </w:p>
              </w:tc>
              <w:tc>
                <w:tcPr>
                  <w:tcW w:w="992" w:type="dxa"/>
                  <w:tcBorders>
                    <w:top w:val="nil"/>
                    <w:left w:val="nil"/>
                    <w:bottom w:val="single" w:sz="4" w:space="0" w:color="auto"/>
                    <w:right w:val="single" w:sz="4" w:space="0" w:color="auto"/>
                  </w:tcBorders>
                  <w:shd w:val="clear" w:color="auto" w:fill="auto"/>
                  <w:vAlign w:val="center"/>
                  <w:hideMark/>
                </w:tcPr>
                <w:p w14:paraId="3D0B606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87E5ED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4B3328B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6406B9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106C7AB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LADRILLERA</w:t>
                  </w:r>
                </w:p>
              </w:tc>
              <w:tc>
                <w:tcPr>
                  <w:tcW w:w="5245" w:type="dxa"/>
                  <w:tcBorders>
                    <w:top w:val="nil"/>
                    <w:left w:val="nil"/>
                    <w:bottom w:val="single" w:sz="4" w:space="0" w:color="auto"/>
                    <w:right w:val="single" w:sz="4" w:space="0" w:color="auto"/>
                  </w:tcBorders>
                  <w:shd w:val="clear" w:color="auto" w:fill="auto"/>
                  <w:vAlign w:val="center"/>
                  <w:hideMark/>
                </w:tcPr>
                <w:p w14:paraId="2CAD7A4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PRIMERO DE MAYO S/N ENTRE CALLE JUAN DE LA BARRERA Y FERNANDO MONTES DE OCA, COL. LADRILLERA, MONTEMORELOS, N.L.</w:t>
                  </w:r>
                </w:p>
              </w:tc>
              <w:tc>
                <w:tcPr>
                  <w:tcW w:w="992" w:type="dxa"/>
                  <w:tcBorders>
                    <w:top w:val="nil"/>
                    <w:left w:val="nil"/>
                    <w:bottom w:val="single" w:sz="4" w:space="0" w:color="auto"/>
                    <w:right w:val="single" w:sz="4" w:space="0" w:color="auto"/>
                  </w:tcBorders>
                  <w:shd w:val="clear" w:color="auto" w:fill="auto"/>
                  <w:vAlign w:val="center"/>
                  <w:hideMark/>
                </w:tcPr>
                <w:p w14:paraId="1639CD6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28A357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795C5E8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4AEF8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47816EB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MARTINEZ DOMINGUEZ</w:t>
                  </w:r>
                </w:p>
              </w:tc>
              <w:tc>
                <w:tcPr>
                  <w:tcW w:w="5245" w:type="dxa"/>
                  <w:tcBorders>
                    <w:top w:val="nil"/>
                    <w:left w:val="nil"/>
                    <w:bottom w:val="single" w:sz="4" w:space="0" w:color="auto"/>
                    <w:right w:val="single" w:sz="4" w:space="0" w:color="auto"/>
                  </w:tcBorders>
                  <w:shd w:val="clear" w:color="auto" w:fill="auto"/>
                  <w:vAlign w:val="center"/>
                  <w:hideMark/>
                </w:tcPr>
                <w:p w14:paraId="4B825A1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 PRIMERA S/N, COL. MARTINEZ DOMINGUEZ, MONTEMORELOS, N.L.</w:t>
                  </w:r>
                </w:p>
              </w:tc>
              <w:tc>
                <w:tcPr>
                  <w:tcW w:w="992" w:type="dxa"/>
                  <w:tcBorders>
                    <w:top w:val="nil"/>
                    <w:left w:val="nil"/>
                    <w:bottom w:val="single" w:sz="4" w:space="0" w:color="auto"/>
                    <w:right w:val="single" w:sz="4" w:space="0" w:color="auto"/>
                  </w:tcBorders>
                  <w:shd w:val="clear" w:color="auto" w:fill="auto"/>
                  <w:vAlign w:val="center"/>
                  <w:hideMark/>
                </w:tcPr>
                <w:p w14:paraId="62C73A3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10110E4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25B8D3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7A434F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2191D22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INFONAVIT </w:t>
                  </w:r>
                </w:p>
              </w:tc>
              <w:tc>
                <w:tcPr>
                  <w:tcW w:w="5245" w:type="dxa"/>
                  <w:tcBorders>
                    <w:top w:val="nil"/>
                    <w:left w:val="nil"/>
                    <w:bottom w:val="single" w:sz="4" w:space="0" w:color="auto"/>
                    <w:right w:val="single" w:sz="4" w:space="0" w:color="auto"/>
                  </w:tcBorders>
                  <w:shd w:val="clear" w:color="auto" w:fill="auto"/>
                  <w:vAlign w:val="center"/>
                  <w:hideMark/>
                </w:tcPr>
                <w:p w14:paraId="723839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FIDEL VELAZQUEZ Y JESUS YUREN, COL. INFONAVIT, MONTREMORELOS, N.L.</w:t>
                  </w:r>
                </w:p>
              </w:tc>
              <w:tc>
                <w:tcPr>
                  <w:tcW w:w="992" w:type="dxa"/>
                  <w:tcBorders>
                    <w:top w:val="nil"/>
                    <w:left w:val="nil"/>
                    <w:bottom w:val="single" w:sz="4" w:space="0" w:color="auto"/>
                    <w:right w:val="single" w:sz="4" w:space="0" w:color="auto"/>
                  </w:tcBorders>
                  <w:shd w:val="clear" w:color="auto" w:fill="auto"/>
                  <w:vAlign w:val="center"/>
                  <w:hideMark/>
                </w:tcPr>
                <w:p w14:paraId="71F820BD"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70CD53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2F478F2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D46789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1700</w:t>
                  </w:r>
                </w:p>
              </w:tc>
              <w:tc>
                <w:tcPr>
                  <w:tcW w:w="2268" w:type="dxa"/>
                  <w:tcBorders>
                    <w:top w:val="nil"/>
                    <w:left w:val="nil"/>
                    <w:bottom w:val="single" w:sz="4" w:space="0" w:color="auto"/>
                    <w:right w:val="single" w:sz="4" w:space="0" w:color="auto"/>
                  </w:tcBorders>
                  <w:shd w:val="clear" w:color="auto" w:fill="auto"/>
                  <w:vAlign w:val="center"/>
                  <w:hideMark/>
                </w:tcPr>
                <w:p w14:paraId="038BFB8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 xml:space="preserve">CENTRO DE SALUD EL LLANO </w:t>
                  </w:r>
                </w:p>
              </w:tc>
              <w:tc>
                <w:tcPr>
                  <w:tcW w:w="5245" w:type="dxa"/>
                  <w:tcBorders>
                    <w:top w:val="nil"/>
                    <w:left w:val="nil"/>
                    <w:bottom w:val="single" w:sz="4" w:space="0" w:color="auto"/>
                    <w:right w:val="single" w:sz="4" w:space="0" w:color="auto"/>
                  </w:tcBorders>
                  <w:shd w:val="clear" w:color="auto" w:fill="auto"/>
                  <w:vAlign w:val="center"/>
                  <w:hideMark/>
                </w:tcPr>
                <w:p w14:paraId="2C3CAA3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CAMINO PRINCIPAL ENSEGUIDA DE LA ESCUELA, COL. EL LLANO, GENERAL TERAN, N.L.</w:t>
                  </w:r>
                </w:p>
              </w:tc>
              <w:tc>
                <w:tcPr>
                  <w:tcW w:w="992" w:type="dxa"/>
                  <w:tcBorders>
                    <w:top w:val="nil"/>
                    <w:left w:val="nil"/>
                    <w:bottom w:val="single" w:sz="4" w:space="0" w:color="auto"/>
                    <w:right w:val="single" w:sz="4" w:space="0" w:color="auto"/>
                  </w:tcBorders>
                  <w:shd w:val="clear" w:color="auto" w:fill="auto"/>
                  <w:vAlign w:val="center"/>
                  <w:hideMark/>
                </w:tcPr>
                <w:p w14:paraId="2E5A700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5E88559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049576F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74B2E6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4A3FBC1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OFICINA JURISDICCIONAL</w:t>
                  </w:r>
                </w:p>
              </w:tc>
              <w:tc>
                <w:tcPr>
                  <w:tcW w:w="5245" w:type="dxa"/>
                  <w:tcBorders>
                    <w:top w:val="nil"/>
                    <w:left w:val="nil"/>
                    <w:bottom w:val="single" w:sz="4" w:space="0" w:color="auto"/>
                    <w:right w:val="single" w:sz="4" w:space="0" w:color="auto"/>
                  </w:tcBorders>
                  <w:shd w:val="clear" w:color="auto" w:fill="auto"/>
                  <w:vAlign w:val="center"/>
                  <w:hideMark/>
                </w:tcPr>
                <w:p w14:paraId="0A20CC8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PADRE SEVERIANO S/N ENTRE CALLE PINTORES MEXICANOS Y BENITO JUAREZ, DR. ARROYO, N.L.</w:t>
                  </w:r>
                </w:p>
              </w:tc>
              <w:tc>
                <w:tcPr>
                  <w:tcW w:w="992" w:type="dxa"/>
                  <w:tcBorders>
                    <w:top w:val="nil"/>
                    <w:left w:val="nil"/>
                    <w:bottom w:val="single" w:sz="4" w:space="0" w:color="auto"/>
                    <w:right w:val="single" w:sz="4" w:space="0" w:color="auto"/>
                  </w:tcBorders>
                  <w:shd w:val="clear" w:color="auto" w:fill="auto"/>
                  <w:vAlign w:val="center"/>
                  <w:hideMark/>
                </w:tcPr>
                <w:p w14:paraId="275313A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w:t>
                  </w:r>
                </w:p>
              </w:tc>
              <w:tc>
                <w:tcPr>
                  <w:tcW w:w="1559" w:type="dxa"/>
                  <w:tcBorders>
                    <w:top w:val="nil"/>
                    <w:left w:val="nil"/>
                    <w:bottom w:val="single" w:sz="4" w:space="0" w:color="auto"/>
                    <w:right w:val="single" w:sz="4" w:space="0" w:color="auto"/>
                  </w:tcBorders>
                  <w:shd w:val="clear" w:color="auto" w:fill="auto"/>
                  <w:vAlign w:val="center"/>
                  <w:hideMark/>
                </w:tcPr>
                <w:p w14:paraId="3926123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1CF36D9C"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50190E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58220B4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DOCTOR ARROYO</w:t>
                  </w:r>
                </w:p>
              </w:tc>
              <w:tc>
                <w:tcPr>
                  <w:tcW w:w="5245" w:type="dxa"/>
                  <w:tcBorders>
                    <w:top w:val="nil"/>
                    <w:left w:val="nil"/>
                    <w:bottom w:val="single" w:sz="4" w:space="0" w:color="auto"/>
                    <w:right w:val="single" w:sz="4" w:space="0" w:color="auto"/>
                  </w:tcBorders>
                  <w:shd w:val="clear" w:color="auto" w:fill="auto"/>
                  <w:vAlign w:val="center"/>
                  <w:hideMark/>
                </w:tcPr>
                <w:p w14:paraId="2D1840C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PADRE SEVERIANO MARTINEZ S/N ENTRE CALLE MATEHUALITA Y FRANCISCO MERLA, DR. ARROYO, N.L.</w:t>
                  </w:r>
                </w:p>
              </w:tc>
              <w:tc>
                <w:tcPr>
                  <w:tcW w:w="992" w:type="dxa"/>
                  <w:tcBorders>
                    <w:top w:val="nil"/>
                    <w:left w:val="nil"/>
                    <w:bottom w:val="single" w:sz="4" w:space="0" w:color="auto"/>
                    <w:right w:val="single" w:sz="4" w:space="0" w:color="auto"/>
                  </w:tcBorders>
                  <w:shd w:val="clear" w:color="auto" w:fill="auto"/>
                  <w:vAlign w:val="center"/>
                  <w:hideMark/>
                </w:tcPr>
                <w:p w14:paraId="167A91F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773DE7D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1A1FA3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C0B92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198B47C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GALEANA</w:t>
                  </w:r>
                </w:p>
              </w:tc>
              <w:tc>
                <w:tcPr>
                  <w:tcW w:w="5245" w:type="dxa"/>
                  <w:tcBorders>
                    <w:top w:val="nil"/>
                    <w:left w:val="nil"/>
                    <w:bottom w:val="single" w:sz="4" w:space="0" w:color="auto"/>
                    <w:right w:val="single" w:sz="4" w:space="0" w:color="auto"/>
                  </w:tcBorders>
                  <w:shd w:val="clear" w:color="auto" w:fill="auto"/>
                  <w:vAlign w:val="center"/>
                  <w:hideMark/>
                </w:tcPr>
                <w:p w14:paraId="0F4DBC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PABLO LIVAS NO 9 COLONIA DEL MAESTRO 2DO SECTOR, GALEANA, N.L.</w:t>
                  </w:r>
                </w:p>
              </w:tc>
              <w:tc>
                <w:tcPr>
                  <w:tcW w:w="992" w:type="dxa"/>
                  <w:tcBorders>
                    <w:top w:val="nil"/>
                    <w:left w:val="nil"/>
                    <w:bottom w:val="single" w:sz="4" w:space="0" w:color="auto"/>
                    <w:right w:val="single" w:sz="4" w:space="0" w:color="auto"/>
                  </w:tcBorders>
                  <w:shd w:val="clear" w:color="auto" w:fill="auto"/>
                  <w:vAlign w:val="center"/>
                  <w:hideMark/>
                </w:tcPr>
                <w:p w14:paraId="343A6DC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40928FC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5421E9B"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E08E9A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1800</w:t>
                  </w:r>
                </w:p>
              </w:tc>
              <w:tc>
                <w:tcPr>
                  <w:tcW w:w="2268" w:type="dxa"/>
                  <w:tcBorders>
                    <w:top w:val="nil"/>
                    <w:left w:val="nil"/>
                    <w:bottom w:val="single" w:sz="4" w:space="0" w:color="auto"/>
                    <w:right w:val="single" w:sz="4" w:space="0" w:color="auto"/>
                  </w:tcBorders>
                  <w:shd w:val="clear" w:color="auto" w:fill="auto"/>
                  <w:vAlign w:val="center"/>
                  <w:hideMark/>
                </w:tcPr>
                <w:p w14:paraId="46F92F38"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SALUD ARAMBERRI</w:t>
                  </w:r>
                </w:p>
              </w:tc>
              <w:tc>
                <w:tcPr>
                  <w:tcW w:w="5245" w:type="dxa"/>
                  <w:tcBorders>
                    <w:top w:val="nil"/>
                    <w:left w:val="nil"/>
                    <w:bottom w:val="single" w:sz="4" w:space="0" w:color="auto"/>
                    <w:right w:val="single" w:sz="4" w:space="0" w:color="auto"/>
                  </w:tcBorders>
                  <w:shd w:val="clear" w:color="auto" w:fill="auto"/>
                  <w:vAlign w:val="center"/>
                  <w:hideMark/>
                </w:tcPr>
                <w:p w14:paraId="609558F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CALLE NARANJO S/N ENTRE FRANCISCO I MADERO Y CALLE NOGAL, ARRAMBERRI, N.L.</w:t>
                  </w:r>
                </w:p>
              </w:tc>
              <w:tc>
                <w:tcPr>
                  <w:tcW w:w="992" w:type="dxa"/>
                  <w:tcBorders>
                    <w:top w:val="nil"/>
                    <w:left w:val="nil"/>
                    <w:bottom w:val="single" w:sz="4" w:space="0" w:color="auto"/>
                    <w:right w:val="single" w:sz="4" w:space="0" w:color="auto"/>
                  </w:tcBorders>
                  <w:shd w:val="clear" w:color="auto" w:fill="auto"/>
                  <w:vAlign w:val="center"/>
                  <w:hideMark/>
                </w:tcPr>
                <w:p w14:paraId="5C833C4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w:t>
                  </w:r>
                </w:p>
              </w:tc>
              <w:tc>
                <w:tcPr>
                  <w:tcW w:w="1559" w:type="dxa"/>
                  <w:tcBorders>
                    <w:top w:val="nil"/>
                    <w:left w:val="nil"/>
                    <w:bottom w:val="single" w:sz="4" w:space="0" w:color="auto"/>
                    <w:right w:val="single" w:sz="4" w:space="0" w:color="auto"/>
                  </w:tcBorders>
                  <w:shd w:val="clear" w:color="auto" w:fill="auto"/>
                  <w:vAlign w:val="center"/>
                  <w:hideMark/>
                </w:tcPr>
                <w:p w14:paraId="31AD026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9F3D9B" w:rsidRPr="00BE7F12" w14:paraId="56115BF5" w14:textId="77777777" w:rsidTr="009F3D9B">
              <w:trPr>
                <w:trHeight w:val="7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49CFD7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1844</w:t>
                  </w:r>
                </w:p>
              </w:tc>
              <w:tc>
                <w:tcPr>
                  <w:tcW w:w="2268" w:type="dxa"/>
                  <w:tcBorders>
                    <w:top w:val="nil"/>
                    <w:left w:val="nil"/>
                    <w:bottom w:val="single" w:sz="4" w:space="0" w:color="auto"/>
                    <w:right w:val="single" w:sz="4" w:space="0" w:color="auto"/>
                  </w:tcBorders>
                  <w:shd w:val="clear" w:color="auto" w:fill="auto"/>
                  <w:vAlign w:val="center"/>
                  <w:hideMark/>
                </w:tcPr>
                <w:p w14:paraId="75B3CFC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GALEANA</w:t>
                  </w:r>
                </w:p>
              </w:tc>
              <w:tc>
                <w:tcPr>
                  <w:tcW w:w="5245" w:type="dxa"/>
                  <w:tcBorders>
                    <w:top w:val="nil"/>
                    <w:left w:val="nil"/>
                    <w:bottom w:val="single" w:sz="4" w:space="0" w:color="auto"/>
                    <w:right w:val="single" w:sz="4" w:space="0" w:color="auto"/>
                  </w:tcBorders>
                  <w:shd w:val="clear" w:color="auto" w:fill="auto"/>
                  <w:vAlign w:val="center"/>
                  <w:hideMark/>
                </w:tcPr>
                <w:p w14:paraId="0E3735E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A GALEANA-LINARES, KM. 1, GALEANA, N.L., C.P. 67850</w:t>
                  </w:r>
                </w:p>
              </w:tc>
              <w:tc>
                <w:tcPr>
                  <w:tcW w:w="992" w:type="dxa"/>
                  <w:tcBorders>
                    <w:top w:val="nil"/>
                    <w:left w:val="nil"/>
                    <w:bottom w:val="single" w:sz="4" w:space="0" w:color="auto"/>
                    <w:right w:val="single" w:sz="4" w:space="0" w:color="auto"/>
                  </w:tcBorders>
                  <w:shd w:val="clear" w:color="auto" w:fill="auto"/>
                  <w:vAlign w:val="center"/>
                  <w:hideMark/>
                </w:tcPr>
                <w:p w14:paraId="771B975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5</w:t>
                  </w:r>
                </w:p>
              </w:tc>
              <w:tc>
                <w:tcPr>
                  <w:tcW w:w="1559" w:type="dxa"/>
                  <w:tcBorders>
                    <w:top w:val="nil"/>
                    <w:left w:val="nil"/>
                    <w:bottom w:val="single" w:sz="4" w:space="0" w:color="auto"/>
                    <w:right w:val="single" w:sz="4" w:space="0" w:color="auto"/>
                  </w:tcBorders>
                  <w:shd w:val="clear" w:color="auto" w:fill="auto"/>
                  <w:vAlign w:val="center"/>
                  <w:hideMark/>
                </w:tcPr>
                <w:p w14:paraId="7889B5D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50F62FFD"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301AD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1998</w:t>
                  </w:r>
                </w:p>
              </w:tc>
              <w:tc>
                <w:tcPr>
                  <w:tcW w:w="2268" w:type="dxa"/>
                  <w:tcBorders>
                    <w:top w:val="nil"/>
                    <w:left w:val="nil"/>
                    <w:bottom w:val="single" w:sz="4" w:space="0" w:color="auto"/>
                    <w:right w:val="single" w:sz="4" w:space="0" w:color="auto"/>
                  </w:tcBorders>
                  <w:shd w:val="clear" w:color="auto" w:fill="auto"/>
                  <w:vAlign w:val="center"/>
                  <w:hideMark/>
                </w:tcPr>
                <w:p w14:paraId="2257DC6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REGULADOR DE UGENCIAS MÉDICAS</w:t>
                  </w:r>
                </w:p>
              </w:tc>
              <w:tc>
                <w:tcPr>
                  <w:tcW w:w="5245" w:type="dxa"/>
                  <w:tcBorders>
                    <w:top w:val="nil"/>
                    <w:left w:val="nil"/>
                    <w:bottom w:val="single" w:sz="4" w:space="0" w:color="auto"/>
                    <w:right w:val="single" w:sz="4" w:space="0" w:color="auto"/>
                  </w:tcBorders>
                  <w:shd w:val="clear" w:color="auto" w:fill="auto"/>
                  <w:vAlign w:val="center"/>
                  <w:hideMark/>
                </w:tcPr>
                <w:p w14:paraId="1FAE526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CAPITÁN MARIANO AZUETA NO. 680, COL. BUENOS AIRES,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7D9AFE3E"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3E189AC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72E6B68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F9BCE2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2120</w:t>
                  </w:r>
                </w:p>
              </w:tc>
              <w:tc>
                <w:tcPr>
                  <w:tcW w:w="2268" w:type="dxa"/>
                  <w:tcBorders>
                    <w:top w:val="nil"/>
                    <w:left w:val="nil"/>
                    <w:bottom w:val="single" w:sz="4" w:space="0" w:color="auto"/>
                    <w:right w:val="single" w:sz="4" w:space="0" w:color="auto"/>
                  </w:tcBorders>
                  <w:shd w:val="clear" w:color="auto" w:fill="auto"/>
                  <w:vAlign w:val="center"/>
                  <w:hideMark/>
                </w:tcPr>
                <w:p w14:paraId="673FC44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TIERRA Y LIBERTAD</w:t>
                  </w:r>
                </w:p>
              </w:tc>
              <w:tc>
                <w:tcPr>
                  <w:tcW w:w="5245" w:type="dxa"/>
                  <w:tcBorders>
                    <w:top w:val="nil"/>
                    <w:left w:val="nil"/>
                    <w:bottom w:val="single" w:sz="4" w:space="0" w:color="auto"/>
                    <w:right w:val="single" w:sz="4" w:space="0" w:color="auto"/>
                  </w:tcBorders>
                  <w:shd w:val="clear" w:color="auto" w:fill="auto"/>
                  <w:vAlign w:val="center"/>
                  <w:hideMark/>
                </w:tcPr>
                <w:p w14:paraId="145A583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AVENIDA RODRIGO GÓMEZ Y ALMAZÁN S/N, EN LA COLONIA TIERRA Y LIBERTAD, EN EL MUNICIPIO DE MONTERREY, NUEVO LEÓN.</w:t>
                  </w:r>
                </w:p>
              </w:tc>
              <w:tc>
                <w:tcPr>
                  <w:tcW w:w="992" w:type="dxa"/>
                  <w:tcBorders>
                    <w:top w:val="nil"/>
                    <w:left w:val="nil"/>
                    <w:bottom w:val="single" w:sz="4" w:space="0" w:color="auto"/>
                    <w:right w:val="single" w:sz="4" w:space="0" w:color="auto"/>
                  </w:tcBorders>
                  <w:shd w:val="clear" w:color="auto" w:fill="auto"/>
                  <w:vAlign w:val="center"/>
                  <w:hideMark/>
                </w:tcPr>
                <w:p w14:paraId="68F66608"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22</w:t>
                  </w:r>
                </w:p>
              </w:tc>
              <w:tc>
                <w:tcPr>
                  <w:tcW w:w="1559" w:type="dxa"/>
                  <w:tcBorders>
                    <w:top w:val="nil"/>
                    <w:left w:val="nil"/>
                    <w:bottom w:val="single" w:sz="4" w:space="0" w:color="auto"/>
                    <w:right w:val="single" w:sz="4" w:space="0" w:color="auto"/>
                  </w:tcBorders>
                  <w:shd w:val="clear" w:color="auto" w:fill="auto"/>
                  <w:vAlign w:val="center"/>
                  <w:hideMark/>
                </w:tcPr>
                <w:p w14:paraId="4FB5220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3BBE845A"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7F4AF3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2220</w:t>
                  </w:r>
                </w:p>
              </w:tc>
              <w:tc>
                <w:tcPr>
                  <w:tcW w:w="2268" w:type="dxa"/>
                  <w:tcBorders>
                    <w:top w:val="nil"/>
                    <w:left w:val="nil"/>
                    <w:bottom w:val="single" w:sz="4" w:space="0" w:color="auto"/>
                    <w:right w:val="single" w:sz="4" w:space="0" w:color="auto"/>
                  </w:tcBorders>
                  <w:shd w:val="clear" w:color="auto" w:fill="auto"/>
                  <w:vAlign w:val="center"/>
                  <w:hideMark/>
                </w:tcPr>
                <w:p w14:paraId="20F35D27" w14:textId="1EA4FAAC"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REGIONAL MATERNO INFANTIL</w:t>
                  </w:r>
                </w:p>
              </w:tc>
              <w:tc>
                <w:tcPr>
                  <w:tcW w:w="5245" w:type="dxa"/>
                  <w:tcBorders>
                    <w:top w:val="nil"/>
                    <w:left w:val="nil"/>
                    <w:bottom w:val="single" w:sz="4" w:space="0" w:color="auto"/>
                    <w:right w:val="single" w:sz="4" w:space="0" w:color="auto"/>
                  </w:tcBorders>
                  <w:shd w:val="clear" w:color="auto" w:fill="auto"/>
                  <w:vAlign w:val="center"/>
                  <w:hideMark/>
                </w:tcPr>
                <w:p w14:paraId="3349582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ALDAMA NO. 460 ENTRE INDEPENDENCIA Y 18 DE MARZO, COLONIA SAN RAFAEL EN GUADALUPE, N.L.</w:t>
                  </w:r>
                </w:p>
              </w:tc>
              <w:tc>
                <w:tcPr>
                  <w:tcW w:w="992" w:type="dxa"/>
                  <w:tcBorders>
                    <w:top w:val="nil"/>
                    <w:left w:val="nil"/>
                    <w:bottom w:val="single" w:sz="4" w:space="0" w:color="auto"/>
                    <w:right w:val="single" w:sz="4" w:space="0" w:color="auto"/>
                  </w:tcBorders>
                  <w:shd w:val="clear" w:color="auto" w:fill="auto"/>
                  <w:vAlign w:val="center"/>
                  <w:hideMark/>
                </w:tcPr>
                <w:p w14:paraId="1FC829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107</w:t>
                  </w:r>
                </w:p>
              </w:tc>
              <w:tc>
                <w:tcPr>
                  <w:tcW w:w="1559" w:type="dxa"/>
                  <w:tcBorders>
                    <w:top w:val="nil"/>
                    <w:left w:val="nil"/>
                    <w:bottom w:val="single" w:sz="4" w:space="0" w:color="auto"/>
                    <w:right w:val="single" w:sz="4" w:space="0" w:color="auto"/>
                  </w:tcBorders>
                  <w:shd w:val="clear" w:color="auto" w:fill="auto"/>
                  <w:vAlign w:val="center"/>
                  <w:hideMark/>
                </w:tcPr>
                <w:p w14:paraId="5CEE444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34602B96"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6E856C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2225</w:t>
                  </w:r>
                </w:p>
              </w:tc>
              <w:tc>
                <w:tcPr>
                  <w:tcW w:w="2268" w:type="dxa"/>
                  <w:tcBorders>
                    <w:top w:val="nil"/>
                    <w:left w:val="nil"/>
                    <w:bottom w:val="single" w:sz="4" w:space="0" w:color="auto"/>
                    <w:right w:val="single" w:sz="4" w:space="0" w:color="auto"/>
                  </w:tcBorders>
                  <w:shd w:val="clear" w:color="auto" w:fill="auto"/>
                  <w:vAlign w:val="center"/>
                  <w:hideMark/>
                </w:tcPr>
                <w:p w14:paraId="6A54C65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METROPOLITANO</w:t>
                  </w:r>
                </w:p>
              </w:tc>
              <w:tc>
                <w:tcPr>
                  <w:tcW w:w="5245" w:type="dxa"/>
                  <w:tcBorders>
                    <w:top w:val="nil"/>
                    <w:left w:val="nil"/>
                    <w:bottom w:val="single" w:sz="4" w:space="0" w:color="auto"/>
                    <w:right w:val="single" w:sz="4" w:space="0" w:color="auto"/>
                  </w:tcBorders>
                  <w:shd w:val="clear" w:color="auto" w:fill="auto"/>
                  <w:vAlign w:val="center"/>
                  <w:hideMark/>
                </w:tcPr>
                <w:p w14:paraId="514AA39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ADOLFO LÓPEZ MATEOS NO. 4600, COL. BOSQUES DEL NOGALAR, SAN NICOLÁS DE LOS GARZA, NUEVO LEÓN.</w:t>
                  </w:r>
                </w:p>
              </w:tc>
              <w:tc>
                <w:tcPr>
                  <w:tcW w:w="992" w:type="dxa"/>
                  <w:tcBorders>
                    <w:top w:val="nil"/>
                    <w:left w:val="nil"/>
                    <w:bottom w:val="single" w:sz="4" w:space="0" w:color="auto"/>
                    <w:right w:val="single" w:sz="4" w:space="0" w:color="auto"/>
                  </w:tcBorders>
                  <w:shd w:val="clear" w:color="auto" w:fill="auto"/>
                  <w:vAlign w:val="center"/>
                  <w:hideMark/>
                </w:tcPr>
                <w:p w14:paraId="3773C95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102</w:t>
                  </w:r>
                </w:p>
              </w:tc>
              <w:tc>
                <w:tcPr>
                  <w:tcW w:w="1559" w:type="dxa"/>
                  <w:tcBorders>
                    <w:top w:val="nil"/>
                    <w:left w:val="nil"/>
                    <w:bottom w:val="single" w:sz="4" w:space="0" w:color="auto"/>
                    <w:right w:val="single" w:sz="4" w:space="0" w:color="auto"/>
                  </w:tcBorders>
                  <w:shd w:val="clear" w:color="auto" w:fill="auto"/>
                  <w:vAlign w:val="center"/>
                  <w:hideMark/>
                </w:tcPr>
                <w:p w14:paraId="6FFF68B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5AA8FDC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6874F8E0"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2303</w:t>
                  </w:r>
                </w:p>
              </w:tc>
              <w:tc>
                <w:tcPr>
                  <w:tcW w:w="2268" w:type="dxa"/>
                  <w:tcBorders>
                    <w:top w:val="nil"/>
                    <w:left w:val="nil"/>
                    <w:bottom w:val="single" w:sz="4" w:space="0" w:color="auto"/>
                    <w:right w:val="single" w:sz="4" w:space="0" w:color="auto"/>
                  </w:tcBorders>
                  <w:shd w:val="clear" w:color="auto" w:fill="auto"/>
                  <w:vAlign w:val="center"/>
                  <w:hideMark/>
                </w:tcPr>
                <w:p w14:paraId="6A7C8BF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UNEME PEDIÁTRICIA</w:t>
                  </w:r>
                </w:p>
              </w:tc>
              <w:tc>
                <w:tcPr>
                  <w:tcW w:w="5245" w:type="dxa"/>
                  <w:tcBorders>
                    <w:top w:val="nil"/>
                    <w:left w:val="nil"/>
                    <w:bottom w:val="single" w:sz="4" w:space="0" w:color="auto"/>
                    <w:right w:val="single" w:sz="4" w:space="0" w:color="auto"/>
                  </w:tcBorders>
                  <w:shd w:val="clear" w:color="auto" w:fill="auto"/>
                  <w:vAlign w:val="center"/>
                  <w:hideMark/>
                </w:tcPr>
                <w:p w14:paraId="4712F785"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ISABEL LA CATÓLICA NO. 110, FRACC. CENTRO, MONTERREY, N.L., C.P. 64720</w:t>
                  </w:r>
                </w:p>
              </w:tc>
              <w:tc>
                <w:tcPr>
                  <w:tcW w:w="992" w:type="dxa"/>
                  <w:tcBorders>
                    <w:top w:val="nil"/>
                    <w:left w:val="nil"/>
                    <w:bottom w:val="single" w:sz="4" w:space="0" w:color="auto"/>
                    <w:right w:val="single" w:sz="4" w:space="0" w:color="auto"/>
                  </w:tcBorders>
                  <w:shd w:val="clear" w:color="auto" w:fill="auto"/>
                  <w:vAlign w:val="center"/>
                  <w:hideMark/>
                </w:tcPr>
                <w:p w14:paraId="3DAE934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10</w:t>
                  </w:r>
                </w:p>
              </w:tc>
              <w:tc>
                <w:tcPr>
                  <w:tcW w:w="1559" w:type="dxa"/>
                  <w:tcBorders>
                    <w:top w:val="nil"/>
                    <w:left w:val="nil"/>
                    <w:bottom w:val="single" w:sz="4" w:space="0" w:color="auto"/>
                    <w:right w:val="single" w:sz="4" w:space="0" w:color="auto"/>
                  </w:tcBorders>
                  <w:shd w:val="clear" w:color="auto" w:fill="auto"/>
                  <w:vAlign w:val="center"/>
                  <w:hideMark/>
                </w:tcPr>
                <w:p w14:paraId="6D546B6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4CA86901"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01C66F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2350</w:t>
                  </w:r>
                </w:p>
              </w:tc>
              <w:tc>
                <w:tcPr>
                  <w:tcW w:w="2268" w:type="dxa"/>
                  <w:tcBorders>
                    <w:top w:val="nil"/>
                    <w:left w:val="nil"/>
                    <w:bottom w:val="single" w:sz="4" w:space="0" w:color="auto"/>
                    <w:right w:val="single" w:sz="4" w:space="0" w:color="auto"/>
                  </w:tcBorders>
                  <w:shd w:val="clear" w:color="auto" w:fill="auto"/>
                  <w:vAlign w:val="center"/>
                  <w:hideMark/>
                </w:tcPr>
                <w:p w14:paraId="7CA75AA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UNIDAD DE REHABILITACIÓN PSIQUIÁTRICA</w:t>
                  </w:r>
                </w:p>
              </w:tc>
              <w:tc>
                <w:tcPr>
                  <w:tcW w:w="5245" w:type="dxa"/>
                  <w:tcBorders>
                    <w:top w:val="nil"/>
                    <w:left w:val="nil"/>
                    <w:bottom w:val="single" w:sz="4" w:space="0" w:color="auto"/>
                    <w:right w:val="single" w:sz="4" w:space="0" w:color="auto"/>
                  </w:tcBorders>
                  <w:shd w:val="clear" w:color="auto" w:fill="auto"/>
                  <w:vAlign w:val="center"/>
                  <w:hideMark/>
                </w:tcPr>
                <w:p w14:paraId="3B4EF1E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 CONCORDIA S/N CRUZ CON CALLE FRANCISCO VILLA, COL. EX HACIENDA EL CANADA, ESCOBEDO N.L.</w:t>
                  </w:r>
                </w:p>
              </w:tc>
              <w:tc>
                <w:tcPr>
                  <w:tcW w:w="992" w:type="dxa"/>
                  <w:tcBorders>
                    <w:top w:val="nil"/>
                    <w:left w:val="nil"/>
                    <w:bottom w:val="single" w:sz="4" w:space="0" w:color="auto"/>
                    <w:right w:val="single" w:sz="4" w:space="0" w:color="auto"/>
                  </w:tcBorders>
                  <w:shd w:val="clear" w:color="auto" w:fill="auto"/>
                  <w:vAlign w:val="center"/>
                  <w:hideMark/>
                </w:tcPr>
                <w:p w14:paraId="5EA3B86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34</w:t>
                  </w:r>
                </w:p>
              </w:tc>
              <w:tc>
                <w:tcPr>
                  <w:tcW w:w="1559" w:type="dxa"/>
                  <w:tcBorders>
                    <w:top w:val="nil"/>
                    <w:left w:val="nil"/>
                    <w:bottom w:val="single" w:sz="4" w:space="0" w:color="auto"/>
                    <w:right w:val="single" w:sz="4" w:space="0" w:color="auto"/>
                  </w:tcBorders>
                  <w:shd w:val="clear" w:color="auto" w:fill="auto"/>
                  <w:vAlign w:val="center"/>
                  <w:hideMark/>
                </w:tcPr>
                <w:p w14:paraId="49E7620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5D8351D4"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73D1299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2432</w:t>
                  </w:r>
                </w:p>
              </w:tc>
              <w:tc>
                <w:tcPr>
                  <w:tcW w:w="2268" w:type="dxa"/>
                  <w:tcBorders>
                    <w:top w:val="nil"/>
                    <w:left w:val="nil"/>
                    <w:bottom w:val="single" w:sz="4" w:space="0" w:color="auto"/>
                    <w:right w:val="single" w:sz="4" w:space="0" w:color="auto"/>
                  </w:tcBorders>
                  <w:shd w:val="clear" w:color="auto" w:fill="auto"/>
                  <w:vAlign w:val="center"/>
                  <w:hideMark/>
                </w:tcPr>
                <w:p w14:paraId="3A36A5EF"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JUAREZ</w:t>
                  </w:r>
                </w:p>
              </w:tc>
              <w:tc>
                <w:tcPr>
                  <w:tcW w:w="5245" w:type="dxa"/>
                  <w:tcBorders>
                    <w:top w:val="nil"/>
                    <w:left w:val="nil"/>
                    <w:bottom w:val="single" w:sz="4" w:space="0" w:color="auto"/>
                    <w:right w:val="single" w:sz="4" w:space="0" w:color="auto"/>
                  </w:tcBorders>
                  <w:shd w:val="clear" w:color="auto" w:fill="auto"/>
                  <w:vAlign w:val="center"/>
                  <w:hideMark/>
                </w:tcPr>
                <w:p w14:paraId="5D888E53"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TEÓFILO SALINAS GARZA 626, COL. CIUDADELA, JUAREZ, NUEVO LEÓN.</w:t>
                  </w:r>
                </w:p>
              </w:tc>
              <w:tc>
                <w:tcPr>
                  <w:tcW w:w="992" w:type="dxa"/>
                  <w:tcBorders>
                    <w:top w:val="nil"/>
                    <w:left w:val="nil"/>
                    <w:bottom w:val="single" w:sz="4" w:space="0" w:color="auto"/>
                    <w:right w:val="single" w:sz="4" w:space="0" w:color="auto"/>
                  </w:tcBorders>
                  <w:shd w:val="clear" w:color="auto" w:fill="auto"/>
                  <w:vAlign w:val="center"/>
                  <w:hideMark/>
                </w:tcPr>
                <w:p w14:paraId="5AC8F17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10</w:t>
                  </w:r>
                </w:p>
              </w:tc>
              <w:tc>
                <w:tcPr>
                  <w:tcW w:w="1559" w:type="dxa"/>
                  <w:tcBorders>
                    <w:top w:val="nil"/>
                    <w:left w:val="nil"/>
                    <w:bottom w:val="single" w:sz="4" w:space="0" w:color="auto"/>
                    <w:right w:val="single" w:sz="4" w:space="0" w:color="auto"/>
                  </w:tcBorders>
                  <w:shd w:val="clear" w:color="auto" w:fill="auto"/>
                  <w:vAlign w:val="center"/>
                  <w:hideMark/>
                </w:tcPr>
                <w:p w14:paraId="69E3A6C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51391A0F"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1E70AC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2521</w:t>
                  </w:r>
                </w:p>
              </w:tc>
              <w:tc>
                <w:tcPr>
                  <w:tcW w:w="2268" w:type="dxa"/>
                  <w:tcBorders>
                    <w:top w:val="nil"/>
                    <w:left w:val="nil"/>
                    <w:bottom w:val="single" w:sz="4" w:space="0" w:color="auto"/>
                    <w:right w:val="single" w:sz="4" w:space="0" w:color="auto"/>
                  </w:tcBorders>
                  <w:shd w:val="clear" w:color="auto" w:fill="auto"/>
                  <w:vAlign w:val="center"/>
                  <w:hideMark/>
                </w:tcPr>
                <w:p w14:paraId="6796640A"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SABINAS NUEVO</w:t>
                  </w:r>
                </w:p>
              </w:tc>
              <w:tc>
                <w:tcPr>
                  <w:tcW w:w="5245" w:type="dxa"/>
                  <w:tcBorders>
                    <w:top w:val="nil"/>
                    <w:left w:val="nil"/>
                    <w:bottom w:val="single" w:sz="4" w:space="0" w:color="auto"/>
                    <w:right w:val="single" w:sz="4" w:space="0" w:color="auto"/>
                  </w:tcBorders>
                  <w:shd w:val="clear" w:color="auto" w:fill="auto"/>
                  <w:vAlign w:val="center"/>
                  <w:hideMark/>
                </w:tcPr>
                <w:p w14:paraId="0F88C05B"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NACIONAL NO, 1084, COL. HACIENDA FLOREÑA, SABINAS HIDALGO, N.L.</w:t>
                  </w:r>
                </w:p>
              </w:tc>
              <w:tc>
                <w:tcPr>
                  <w:tcW w:w="992" w:type="dxa"/>
                  <w:tcBorders>
                    <w:top w:val="nil"/>
                    <w:left w:val="nil"/>
                    <w:bottom w:val="single" w:sz="4" w:space="0" w:color="auto"/>
                    <w:right w:val="single" w:sz="4" w:space="0" w:color="auto"/>
                  </w:tcBorders>
                  <w:shd w:val="clear" w:color="auto" w:fill="auto"/>
                  <w:vAlign w:val="center"/>
                  <w:hideMark/>
                </w:tcPr>
                <w:p w14:paraId="0C482C0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30</w:t>
                  </w:r>
                </w:p>
              </w:tc>
              <w:tc>
                <w:tcPr>
                  <w:tcW w:w="1559" w:type="dxa"/>
                  <w:tcBorders>
                    <w:top w:val="nil"/>
                    <w:left w:val="nil"/>
                    <w:bottom w:val="single" w:sz="4" w:space="0" w:color="auto"/>
                    <w:right w:val="single" w:sz="4" w:space="0" w:color="auto"/>
                  </w:tcBorders>
                  <w:shd w:val="clear" w:color="auto" w:fill="auto"/>
                  <w:vAlign w:val="center"/>
                  <w:hideMark/>
                </w:tcPr>
                <w:p w14:paraId="47CE525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372B2890"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6A99E79"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2650</w:t>
                  </w:r>
                </w:p>
              </w:tc>
              <w:tc>
                <w:tcPr>
                  <w:tcW w:w="2268" w:type="dxa"/>
                  <w:tcBorders>
                    <w:top w:val="nil"/>
                    <w:left w:val="nil"/>
                    <w:bottom w:val="single" w:sz="4" w:space="0" w:color="auto"/>
                    <w:right w:val="single" w:sz="4" w:space="0" w:color="auto"/>
                  </w:tcBorders>
                  <w:shd w:val="clear" w:color="auto" w:fill="auto"/>
                  <w:vAlign w:val="center"/>
                  <w:hideMark/>
                </w:tcPr>
                <w:p w14:paraId="0431467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CERRALVO</w:t>
                  </w:r>
                </w:p>
              </w:tc>
              <w:tc>
                <w:tcPr>
                  <w:tcW w:w="5245" w:type="dxa"/>
                  <w:tcBorders>
                    <w:top w:val="nil"/>
                    <w:left w:val="nil"/>
                    <w:bottom w:val="single" w:sz="4" w:space="0" w:color="auto"/>
                    <w:right w:val="single" w:sz="4" w:space="0" w:color="auto"/>
                  </w:tcBorders>
                  <w:shd w:val="clear" w:color="auto" w:fill="auto"/>
                  <w:vAlign w:val="center"/>
                  <w:hideMark/>
                </w:tcPr>
                <w:p w14:paraId="71686FFC"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DR. CORNELIO GONZALEZ RAMOS ENTRE CIPRIANO HINOJOSA Y DR. PEDRO SERNA 400 COL. CIUDAD CERRALVO</w:t>
                  </w:r>
                </w:p>
              </w:tc>
              <w:tc>
                <w:tcPr>
                  <w:tcW w:w="992" w:type="dxa"/>
                  <w:tcBorders>
                    <w:top w:val="nil"/>
                    <w:left w:val="nil"/>
                    <w:bottom w:val="single" w:sz="4" w:space="0" w:color="auto"/>
                    <w:right w:val="single" w:sz="4" w:space="0" w:color="auto"/>
                  </w:tcBorders>
                  <w:shd w:val="clear" w:color="auto" w:fill="auto"/>
                  <w:vAlign w:val="center"/>
                  <w:hideMark/>
                </w:tcPr>
                <w:p w14:paraId="4E9CF7F4"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6</w:t>
                  </w:r>
                </w:p>
              </w:tc>
              <w:tc>
                <w:tcPr>
                  <w:tcW w:w="1559" w:type="dxa"/>
                  <w:tcBorders>
                    <w:top w:val="nil"/>
                    <w:left w:val="nil"/>
                    <w:bottom w:val="single" w:sz="4" w:space="0" w:color="auto"/>
                    <w:right w:val="single" w:sz="4" w:space="0" w:color="auto"/>
                  </w:tcBorders>
                  <w:shd w:val="clear" w:color="auto" w:fill="auto"/>
                  <w:vAlign w:val="center"/>
                  <w:hideMark/>
                </w:tcPr>
                <w:p w14:paraId="76E12A92"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066FAA15"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DBFEA2B"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2730</w:t>
                  </w:r>
                </w:p>
              </w:tc>
              <w:tc>
                <w:tcPr>
                  <w:tcW w:w="2268" w:type="dxa"/>
                  <w:tcBorders>
                    <w:top w:val="nil"/>
                    <w:left w:val="nil"/>
                    <w:bottom w:val="single" w:sz="4" w:space="0" w:color="auto"/>
                    <w:right w:val="single" w:sz="4" w:space="0" w:color="auto"/>
                  </w:tcBorders>
                  <w:shd w:val="clear" w:color="auto" w:fill="auto"/>
                  <w:vAlign w:val="center"/>
                  <w:hideMark/>
                </w:tcPr>
                <w:p w14:paraId="16871C89"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MONTEMORELOS</w:t>
                  </w:r>
                </w:p>
              </w:tc>
              <w:tc>
                <w:tcPr>
                  <w:tcW w:w="5245" w:type="dxa"/>
                  <w:tcBorders>
                    <w:top w:val="nil"/>
                    <w:left w:val="nil"/>
                    <w:bottom w:val="single" w:sz="4" w:space="0" w:color="auto"/>
                    <w:right w:val="single" w:sz="4" w:space="0" w:color="auto"/>
                  </w:tcBorders>
                  <w:shd w:val="clear" w:color="auto" w:fill="auto"/>
                  <w:vAlign w:val="center"/>
                  <w:hideMark/>
                </w:tcPr>
                <w:p w14:paraId="585E6DFD"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CAPITÁN ALONSO DE LEÓN KM 4, COMUNIDAD LA PARRITA, MONTEMORELOS, N.L.</w:t>
                  </w:r>
                </w:p>
              </w:tc>
              <w:tc>
                <w:tcPr>
                  <w:tcW w:w="992" w:type="dxa"/>
                  <w:tcBorders>
                    <w:top w:val="nil"/>
                    <w:left w:val="nil"/>
                    <w:bottom w:val="single" w:sz="4" w:space="0" w:color="auto"/>
                    <w:right w:val="single" w:sz="4" w:space="0" w:color="auto"/>
                  </w:tcBorders>
                  <w:shd w:val="clear" w:color="auto" w:fill="auto"/>
                  <w:vAlign w:val="center"/>
                  <w:hideMark/>
                </w:tcPr>
                <w:p w14:paraId="39AE61EC"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70</w:t>
                  </w:r>
                </w:p>
              </w:tc>
              <w:tc>
                <w:tcPr>
                  <w:tcW w:w="1559" w:type="dxa"/>
                  <w:tcBorders>
                    <w:top w:val="nil"/>
                    <w:left w:val="nil"/>
                    <w:bottom w:val="single" w:sz="4" w:space="0" w:color="auto"/>
                    <w:right w:val="single" w:sz="4" w:space="0" w:color="auto"/>
                  </w:tcBorders>
                  <w:shd w:val="clear" w:color="auto" w:fill="auto"/>
                  <w:vAlign w:val="center"/>
                  <w:hideMark/>
                </w:tcPr>
                <w:p w14:paraId="71EF5A7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738B8F09"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4DCA97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2740</w:t>
                  </w:r>
                </w:p>
              </w:tc>
              <w:tc>
                <w:tcPr>
                  <w:tcW w:w="2268" w:type="dxa"/>
                  <w:tcBorders>
                    <w:top w:val="nil"/>
                    <w:left w:val="nil"/>
                    <w:bottom w:val="single" w:sz="4" w:space="0" w:color="auto"/>
                    <w:right w:val="single" w:sz="4" w:space="0" w:color="auto"/>
                  </w:tcBorders>
                  <w:shd w:val="clear" w:color="auto" w:fill="auto"/>
                  <w:vAlign w:val="center"/>
                  <w:hideMark/>
                </w:tcPr>
                <w:p w14:paraId="205F13A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LINARES</w:t>
                  </w:r>
                </w:p>
              </w:tc>
              <w:tc>
                <w:tcPr>
                  <w:tcW w:w="5245" w:type="dxa"/>
                  <w:tcBorders>
                    <w:top w:val="nil"/>
                    <w:left w:val="nil"/>
                    <w:bottom w:val="single" w:sz="4" w:space="0" w:color="auto"/>
                    <w:right w:val="single" w:sz="4" w:space="0" w:color="auto"/>
                  </w:tcBorders>
                  <w:shd w:val="clear" w:color="auto" w:fill="auto"/>
                  <w:vAlign w:val="center"/>
                  <w:hideMark/>
                </w:tcPr>
                <w:p w14:paraId="7A81AF14"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ALAMO Y NARANJO S/N, COL. PROVILEÓN LINARES, NUEVO LEÓN.</w:t>
                  </w:r>
                </w:p>
              </w:tc>
              <w:tc>
                <w:tcPr>
                  <w:tcW w:w="992" w:type="dxa"/>
                  <w:tcBorders>
                    <w:top w:val="nil"/>
                    <w:left w:val="nil"/>
                    <w:bottom w:val="single" w:sz="4" w:space="0" w:color="auto"/>
                    <w:right w:val="single" w:sz="4" w:space="0" w:color="auto"/>
                  </w:tcBorders>
                  <w:shd w:val="clear" w:color="auto" w:fill="auto"/>
                  <w:vAlign w:val="center"/>
                  <w:hideMark/>
                </w:tcPr>
                <w:p w14:paraId="5C26820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12</w:t>
                  </w:r>
                </w:p>
              </w:tc>
              <w:tc>
                <w:tcPr>
                  <w:tcW w:w="1559" w:type="dxa"/>
                  <w:tcBorders>
                    <w:top w:val="nil"/>
                    <w:left w:val="nil"/>
                    <w:bottom w:val="single" w:sz="4" w:space="0" w:color="auto"/>
                    <w:right w:val="single" w:sz="4" w:space="0" w:color="auto"/>
                  </w:tcBorders>
                  <w:shd w:val="clear" w:color="auto" w:fill="auto"/>
                  <w:vAlign w:val="center"/>
                  <w:hideMark/>
                </w:tcPr>
                <w:p w14:paraId="4C585396"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12E992C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BFB3B8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2835</w:t>
                  </w:r>
                </w:p>
              </w:tc>
              <w:tc>
                <w:tcPr>
                  <w:tcW w:w="2268" w:type="dxa"/>
                  <w:tcBorders>
                    <w:top w:val="nil"/>
                    <w:left w:val="nil"/>
                    <w:bottom w:val="single" w:sz="4" w:space="0" w:color="auto"/>
                    <w:right w:val="single" w:sz="4" w:space="0" w:color="auto"/>
                  </w:tcBorders>
                  <w:shd w:val="clear" w:color="auto" w:fill="auto"/>
                  <w:vAlign w:val="center"/>
                  <w:hideMark/>
                </w:tcPr>
                <w:p w14:paraId="0027ECF0"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GALEANA</w:t>
                  </w:r>
                </w:p>
              </w:tc>
              <w:tc>
                <w:tcPr>
                  <w:tcW w:w="5245" w:type="dxa"/>
                  <w:tcBorders>
                    <w:top w:val="nil"/>
                    <w:left w:val="nil"/>
                    <w:bottom w:val="single" w:sz="4" w:space="0" w:color="auto"/>
                    <w:right w:val="single" w:sz="4" w:space="0" w:color="auto"/>
                  </w:tcBorders>
                  <w:shd w:val="clear" w:color="auto" w:fill="auto"/>
                  <w:vAlign w:val="center"/>
                  <w:hideMark/>
                </w:tcPr>
                <w:p w14:paraId="16B95176"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CARRETERA A GALEANA-LINARES, KM. 1, GALEANA, N.L., C.P. 67850</w:t>
                  </w:r>
                </w:p>
              </w:tc>
              <w:tc>
                <w:tcPr>
                  <w:tcW w:w="992" w:type="dxa"/>
                  <w:tcBorders>
                    <w:top w:val="nil"/>
                    <w:left w:val="nil"/>
                    <w:bottom w:val="single" w:sz="4" w:space="0" w:color="auto"/>
                    <w:right w:val="single" w:sz="4" w:space="0" w:color="auto"/>
                  </w:tcBorders>
                  <w:shd w:val="clear" w:color="auto" w:fill="auto"/>
                  <w:vAlign w:val="center"/>
                  <w:hideMark/>
                </w:tcPr>
                <w:p w14:paraId="5E76DE0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10</w:t>
                  </w:r>
                </w:p>
              </w:tc>
              <w:tc>
                <w:tcPr>
                  <w:tcW w:w="1559" w:type="dxa"/>
                  <w:tcBorders>
                    <w:top w:val="nil"/>
                    <w:left w:val="nil"/>
                    <w:bottom w:val="single" w:sz="4" w:space="0" w:color="auto"/>
                    <w:right w:val="single" w:sz="4" w:space="0" w:color="auto"/>
                  </w:tcBorders>
                  <w:shd w:val="clear" w:color="auto" w:fill="auto"/>
                  <w:vAlign w:val="center"/>
                  <w:hideMark/>
                </w:tcPr>
                <w:p w14:paraId="1130A9A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6076BB13"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5AFF891"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2840</w:t>
                  </w:r>
                </w:p>
              </w:tc>
              <w:tc>
                <w:tcPr>
                  <w:tcW w:w="2268" w:type="dxa"/>
                  <w:tcBorders>
                    <w:top w:val="nil"/>
                    <w:left w:val="nil"/>
                    <w:bottom w:val="single" w:sz="4" w:space="0" w:color="auto"/>
                    <w:right w:val="single" w:sz="4" w:space="0" w:color="auto"/>
                  </w:tcBorders>
                  <w:shd w:val="clear" w:color="auto" w:fill="auto"/>
                  <w:vAlign w:val="center"/>
                  <w:hideMark/>
                </w:tcPr>
                <w:p w14:paraId="6ADF8F37"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HOSPITAL GENERAL DE DR. ARROYO</w:t>
                  </w:r>
                </w:p>
              </w:tc>
              <w:tc>
                <w:tcPr>
                  <w:tcW w:w="5245" w:type="dxa"/>
                  <w:tcBorders>
                    <w:top w:val="nil"/>
                    <w:left w:val="nil"/>
                    <w:bottom w:val="single" w:sz="4" w:space="0" w:color="auto"/>
                    <w:right w:val="single" w:sz="4" w:space="0" w:color="auto"/>
                  </w:tcBorders>
                  <w:shd w:val="clear" w:color="auto" w:fill="auto"/>
                  <w:vAlign w:val="center"/>
                  <w:hideMark/>
                </w:tcPr>
                <w:p w14:paraId="1D862832"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PADRE SEVERIANO MARTÍNEZ S/N, DR. ARROYO, N.L., C.P. 67900</w:t>
                  </w:r>
                </w:p>
              </w:tc>
              <w:tc>
                <w:tcPr>
                  <w:tcW w:w="992" w:type="dxa"/>
                  <w:tcBorders>
                    <w:top w:val="nil"/>
                    <w:left w:val="nil"/>
                    <w:bottom w:val="single" w:sz="4" w:space="0" w:color="auto"/>
                    <w:right w:val="single" w:sz="4" w:space="0" w:color="auto"/>
                  </w:tcBorders>
                  <w:shd w:val="clear" w:color="auto" w:fill="auto"/>
                  <w:vAlign w:val="center"/>
                  <w:hideMark/>
                </w:tcPr>
                <w:p w14:paraId="3EC0B957"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7</w:t>
                  </w:r>
                </w:p>
              </w:tc>
              <w:tc>
                <w:tcPr>
                  <w:tcW w:w="1559" w:type="dxa"/>
                  <w:tcBorders>
                    <w:top w:val="nil"/>
                    <w:left w:val="nil"/>
                    <w:bottom w:val="single" w:sz="4" w:space="0" w:color="auto"/>
                    <w:right w:val="single" w:sz="4" w:space="0" w:color="auto"/>
                  </w:tcBorders>
                  <w:shd w:val="clear" w:color="auto" w:fill="auto"/>
                  <w:vAlign w:val="center"/>
                  <w:hideMark/>
                </w:tcPr>
                <w:p w14:paraId="02931AC5"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DOMINGO</w:t>
                  </w:r>
                </w:p>
              </w:tc>
            </w:tr>
            <w:tr w:rsidR="009F3D9B" w:rsidRPr="00BE7F12" w14:paraId="795493A7" w14:textId="77777777" w:rsidTr="009F3D9B">
              <w:trPr>
                <w:trHeight w:val="20"/>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5F3BAFF"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3100</w:t>
                  </w:r>
                </w:p>
              </w:tc>
              <w:tc>
                <w:tcPr>
                  <w:tcW w:w="2268" w:type="dxa"/>
                  <w:tcBorders>
                    <w:top w:val="nil"/>
                    <w:left w:val="nil"/>
                    <w:bottom w:val="single" w:sz="4" w:space="0" w:color="auto"/>
                    <w:right w:val="single" w:sz="4" w:space="0" w:color="auto"/>
                  </w:tcBorders>
                  <w:shd w:val="clear" w:color="auto" w:fill="auto"/>
                  <w:vAlign w:val="center"/>
                  <w:hideMark/>
                </w:tcPr>
                <w:p w14:paraId="3259931E"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CENTRO DE REHABILITACIÓN FÍSICA Y ORTOPEDIA</w:t>
                  </w:r>
                </w:p>
              </w:tc>
              <w:tc>
                <w:tcPr>
                  <w:tcW w:w="5245" w:type="dxa"/>
                  <w:tcBorders>
                    <w:top w:val="nil"/>
                    <w:left w:val="nil"/>
                    <w:bottom w:val="single" w:sz="4" w:space="0" w:color="auto"/>
                    <w:right w:val="single" w:sz="4" w:space="0" w:color="auto"/>
                  </w:tcBorders>
                  <w:shd w:val="clear" w:color="auto" w:fill="auto"/>
                  <w:vAlign w:val="center"/>
                  <w:hideMark/>
                </w:tcPr>
                <w:p w14:paraId="316DAE81" w14:textId="77777777" w:rsidR="00BE7F12" w:rsidRPr="00BE7F12" w:rsidRDefault="00BE7F12" w:rsidP="00BE7F12">
                  <w:pP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AVE. LÁZARO CÁRDENAS NO. 750, COL VIVIENDA POPULAR, GUADALUPE, NUEVO LEÓN.</w:t>
                  </w:r>
                </w:p>
              </w:tc>
              <w:tc>
                <w:tcPr>
                  <w:tcW w:w="992" w:type="dxa"/>
                  <w:tcBorders>
                    <w:top w:val="nil"/>
                    <w:left w:val="nil"/>
                    <w:bottom w:val="single" w:sz="4" w:space="0" w:color="auto"/>
                    <w:right w:val="single" w:sz="4" w:space="0" w:color="auto"/>
                  </w:tcBorders>
                  <w:shd w:val="clear" w:color="auto" w:fill="auto"/>
                  <w:vAlign w:val="center"/>
                  <w:hideMark/>
                </w:tcPr>
                <w:p w14:paraId="57CC6513"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3</w:t>
                  </w:r>
                </w:p>
              </w:tc>
              <w:tc>
                <w:tcPr>
                  <w:tcW w:w="1559" w:type="dxa"/>
                  <w:tcBorders>
                    <w:top w:val="nil"/>
                    <w:left w:val="nil"/>
                    <w:bottom w:val="single" w:sz="4" w:space="0" w:color="auto"/>
                    <w:right w:val="single" w:sz="4" w:space="0" w:color="auto"/>
                  </w:tcBorders>
                  <w:shd w:val="clear" w:color="auto" w:fill="auto"/>
                  <w:vAlign w:val="center"/>
                  <w:hideMark/>
                </w:tcPr>
                <w:p w14:paraId="574E7E6A" w14:textId="77777777" w:rsidR="00BE7F12" w:rsidRPr="00BE7F12" w:rsidRDefault="00BE7F12" w:rsidP="00BE7F12">
                  <w:pPr>
                    <w:jc w:val="center"/>
                    <w:rPr>
                      <w:rFonts w:ascii="Calibri" w:hAnsi="Calibri" w:cs="Calibri"/>
                      <w:color w:val="000000"/>
                      <w:sz w:val="16"/>
                      <w:szCs w:val="16"/>
                      <w:lang w:val="es-MX" w:eastAsia="es-MX"/>
                    </w:rPr>
                  </w:pPr>
                  <w:r w:rsidRPr="00BE7F12">
                    <w:rPr>
                      <w:rFonts w:ascii="Calibri" w:hAnsi="Calibri" w:cs="Calibri"/>
                      <w:color w:val="000000"/>
                      <w:sz w:val="16"/>
                      <w:szCs w:val="16"/>
                      <w:lang w:val="es-MX" w:eastAsia="es-MX"/>
                    </w:rPr>
                    <w:t>LUNES A VIERNES</w:t>
                  </w:r>
                </w:p>
              </w:tc>
            </w:tr>
            <w:tr w:rsidR="00BE7F12" w:rsidRPr="00BE7F12" w14:paraId="69934DFC" w14:textId="77777777" w:rsidTr="009F3D9B">
              <w:trPr>
                <w:trHeight w:val="20"/>
              </w:trPr>
              <w:tc>
                <w:tcPr>
                  <w:tcW w:w="771" w:type="dxa"/>
                  <w:tcBorders>
                    <w:top w:val="nil"/>
                    <w:left w:val="nil"/>
                    <w:bottom w:val="nil"/>
                    <w:right w:val="nil"/>
                  </w:tcBorders>
                  <w:shd w:val="clear" w:color="auto" w:fill="auto"/>
                  <w:noWrap/>
                  <w:vAlign w:val="center"/>
                  <w:hideMark/>
                </w:tcPr>
                <w:p w14:paraId="3CB16421" w14:textId="77777777" w:rsidR="00BE7F12" w:rsidRPr="00BE7F12" w:rsidRDefault="00BE7F12" w:rsidP="00BE7F12">
                  <w:pPr>
                    <w:jc w:val="center"/>
                    <w:rPr>
                      <w:rFonts w:ascii="Calibri" w:hAnsi="Calibri" w:cs="Calibri"/>
                      <w:color w:val="000000"/>
                      <w:sz w:val="16"/>
                      <w:szCs w:val="16"/>
                      <w:lang w:val="es-MX" w:eastAsia="es-MX"/>
                    </w:rPr>
                  </w:pPr>
                </w:p>
              </w:tc>
              <w:tc>
                <w:tcPr>
                  <w:tcW w:w="2268" w:type="dxa"/>
                  <w:tcBorders>
                    <w:top w:val="nil"/>
                    <w:left w:val="nil"/>
                    <w:bottom w:val="nil"/>
                    <w:right w:val="nil"/>
                  </w:tcBorders>
                  <w:shd w:val="clear" w:color="auto" w:fill="auto"/>
                  <w:noWrap/>
                  <w:vAlign w:val="center"/>
                  <w:hideMark/>
                </w:tcPr>
                <w:p w14:paraId="7C5B2691" w14:textId="77777777" w:rsidR="00BE7F12" w:rsidRPr="00BE7F12" w:rsidRDefault="00BE7F12" w:rsidP="00BE7F12">
                  <w:pPr>
                    <w:rPr>
                      <w:lang w:val="es-MX" w:eastAsia="es-MX"/>
                    </w:rPr>
                  </w:pPr>
                </w:p>
              </w:tc>
              <w:tc>
                <w:tcPr>
                  <w:tcW w:w="5245" w:type="dxa"/>
                  <w:tcBorders>
                    <w:top w:val="nil"/>
                    <w:left w:val="nil"/>
                    <w:bottom w:val="nil"/>
                    <w:right w:val="nil"/>
                  </w:tcBorders>
                  <w:shd w:val="clear" w:color="auto" w:fill="auto"/>
                  <w:vAlign w:val="center"/>
                  <w:hideMark/>
                </w:tcPr>
                <w:p w14:paraId="4FE38E0C" w14:textId="77777777" w:rsidR="00BE7F12" w:rsidRPr="00BE7F12" w:rsidRDefault="00BE7F12" w:rsidP="00BE7F12">
                  <w:pPr>
                    <w:jc w:val="right"/>
                    <w:rPr>
                      <w:rFonts w:ascii="Calibri" w:hAnsi="Calibri" w:cs="Calibri"/>
                      <w:b/>
                      <w:bCs/>
                      <w:color w:val="000000"/>
                      <w:sz w:val="16"/>
                      <w:szCs w:val="16"/>
                      <w:lang w:val="es-MX" w:eastAsia="es-MX"/>
                    </w:rPr>
                  </w:pPr>
                  <w:r w:rsidRPr="00BE7F12">
                    <w:rPr>
                      <w:rFonts w:ascii="Calibri" w:hAnsi="Calibri" w:cs="Calibri"/>
                      <w:b/>
                      <w:bCs/>
                      <w:color w:val="000000"/>
                      <w:sz w:val="16"/>
                      <w:szCs w:val="16"/>
                      <w:lang w:val="es-MX" w:eastAsia="es-MX"/>
                    </w:rPr>
                    <w:t>TOTAL</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67CD487C" w14:textId="77777777" w:rsidR="00BE7F12" w:rsidRPr="00BE7F12" w:rsidRDefault="00BE7F12" w:rsidP="00BE7F12">
                  <w:pPr>
                    <w:jc w:val="center"/>
                    <w:rPr>
                      <w:rFonts w:ascii="Calibri" w:hAnsi="Calibri" w:cs="Calibri"/>
                      <w:color w:val="000000"/>
                      <w:sz w:val="18"/>
                      <w:szCs w:val="18"/>
                      <w:lang w:val="es-MX" w:eastAsia="es-MX"/>
                    </w:rPr>
                  </w:pPr>
                  <w:r w:rsidRPr="00BE7F12">
                    <w:rPr>
                      <w:rFonts w:ascii="Calibri" w:hAnsi="Calibri" w:cs="Calibri"/>
                      <w:color w:val="000000"/>
                      <w:sz w:val="18"/>
                      <w:szCs w:val="18"/>
                      <w:lang w:val="es-MX" w:eastAsia="es-MX"/>
                    </w:rPr>
                    <w:t>688</w:t>
                  </w:r>
                </w:p>
              </w:tc>
              <w:tc>
                <w:tcPr>
                  <w:tcW w:w="1559" w:type="dxa"/>
                  <w:tcBorders>
                    <w:top w:val="nil"/>
                    <w:left w:val="nil"/>
                    <w:bottom w:val="nil"/>
                    <w:right w:val="nil"/>
                  </w:tcBorders>
                  <w:shd w:val="clear" w:color="auto" w:fill="auto"/>
                  <w:noWrap/>
                  <w:vAlign w:val="center"/>
                  <w:hideMark/>
                </w:tcPr>
                <w:p w14:paraId="4962ACFD" w14:textId="77777777" w:rsidR="00BE7F12" w:rsidRPr="00BE7F12" w:rsidRDefault="00BE7F12" w:rsidP="00BE7F12">
                  <w:pPr>
                    <w:jc w:val="center"/>
                    <w:rPr>
                      <w:rFonts w:ascii="Calibri" w:hAnsi="Calibri" w:cs="Calibri"/>
                      <w:b/>
                      <w:bCs/>
                      <w:color w:val="000000"/>
                      <w:sz w:val="22"/>
                      <w:szCs w:val="22"/>
                      <w:lang w:val="es-MX" w:eastAsia="es-MX"/>
                    </w:rPr>
                  </w:pPr>
                </w:p>
              </w:tc>
            </w:tr>
          </w:tbl>
          <w:p w14:paraId="24DCEA1D" w14:textId="77777777" w:rsidR="00BE7F12" w:rsidRDefault="00BE7F12" w:rsidP="00667BC9">
            <w:pPr>
              <w:jc w:val="center"/>
              <w:rPr>
                <w:rFonts w:ascii="Calibri" w:hAnsi="Calibri"/>
                <w:b/>
                <w:bCs/>
                <w:color w:val="000000"/>
                <w:sz w:val="24"/>
                <w:szCs w:val="24"/>
                <w:lang w:val="es-MX" w:eastAsia="es-MX"/>
              </w:rPr>
            </w:pPr>
          </w:p>
          <w:p w14:paraId="27C2E9AB" w14:textId="77777777" w:rsidR="00663788" w:rsidRPr="00667BC9" w:rsidRDefault="00663788" w:rsidP="00667BC9">
            <w:pPr>
              <w:jc w:val="center"/>
              <w:rPr>
                <w:rFonts w:ascii="Calibri" w:hAnsi="Calibri"/>
                <w:b/>
                <w:bCs/>
                <w:color w:val="000000"/>
                <w:sz w:val="24"/>
                <w:szCs w:val="24"/>
                <w:lang w:val="es-MX" w:eastAsia="es-MX"/>
              </w:rPr>
            </w:pPr>
          </w:p>
        </w:tc>
      </w:tr>
    </w:tbl>
    <w:p w14:paraId="5F04A16B" w14:textId="77777777" w:rsidR="00B160FB" w:rsidRPr="00B1660C" w:rsidRDefault="00173DD1" w:rsidP="00023016">
      <w:pPr>
        <w:pStyle w:val="Ttulo"/>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rPr>
          <w:rFonts w:asciiTheme="minorHAnsi" w:hAnsiTheme="minorHAnsi"/>
          <w:sz w:val="20"/>
          <w:szCs w:val="20"/>
        </w:rPr>
      </w:pPr>
      <w:r w:rsidRPr="00423410">
        <w:rPr>
          <w:rFonts w:asciiTheme="minorHAnsi" w:hAnsiTheme="minorHAnsi"/>
          <w:sz w:val="20"/>
          <w:szCs w:val="20"/>
        </w:rPr>
        <w:lastRenderedPageBreak/>
        <w:t>ANEXO 1-B</w:t>
      </w:r>
    </w:p>
    <w:p w14:paraId="4FB174EA" w14:textId="77777777" w:rsidR="00B160FB" w:rsidRPr="00B1660C" w:rsidRDefault="00B160FB" w:rsidP="00B160FB">
      <w:pPr>
        <w:pStyle w:val="Ttulo"/>
        <w:rPr>
          <w:rFonts w:asciiTheme="minorHAnsi" w:hAnsiTheme="minorHAnsi"/>
          <w:sz w:val="20"/>
          <w:szCs w:val="20"/>
        </w:rPr>
      </w:pPr>
      <w:r w:rsidRPr="00B1660C">
        <w:rPr>
          <w:rFonts w:asciiTheme="minorHAnsi" w:hAnsiTheme="minorHAnsi"/>
          <w:sz w:val="20"/>
          <w:szCs w:val="20"/>
        </w:rPr>
        <w:t>ANEXO TÉCNICO</w:t>
      </w:r>
    </w:p>
    <w:p w14:paraId="65DF1630" w14:textId="77777777" w:rsidR="005A33F5" w:rsidRPr="00905582" w:rsidRDefault="005A33F5" w:rsidP="005A33F5">
      <w:pPr>
        <w:tabs>
          <w:tab w:val="left" w:pos="2835"/>
          <w:tab w:val="left" w:pos="5670"/>
          <w:tab w:val="left" w:pos="7655"/>
        </w:tabs>
        <w:ind w:right="-91"/>
        <w:jc w:val="center"/>
        <w:rPr>
          <w:rFonts w:asciiTheme="minorHAnsi" w:hAnsiTheme="minorHAnsi" w:cs="Tahoma"/>
          <w:u w:val="single"/>
        </w:rPr>
      </w:pPr>
      <w:r w:rsidRPr="00905582">
        <w:rPr>
          <w:rFonts w:asciiTheme="minorHAnsi" w:hAnsiTheme="minorHAnsi" w:cs="Tahoma"/>
          <w:u w:val="single"/>
        </w:rPr>
        <w:t>SE INFORMA DEL MATERIAL MÍNIMO REQUERIDO POR ELEMENTO DE LIMPIEZA MENSUAL</w:t>
      </w:r>
    </w:p>
    <w:p w14:paraId="3A631FD5"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b/>
        </w:rPr>
      </w:pPr>
    </w:p>
    <w:tbl>
      <w:tblPr>
        <w:tblW w:w="9230" w:type="dxa"/>
        <w:jc w:val="center"/>
        <w:tblCellMar>
          <w:left w:w="70" w:type="dxa"/>
          <w:right w:w="70" w:type="dxa"/>
        </w:tblCellMar>
        <w:tblLook w:val="0000" w:firstRow="0" w:lastRow="0" w:firstColumn="0" w:lastColumn="0" w:noHBand="0" w:noVBand="0"/>
      </w:tblPr>
      <w:tblGrid>
        <w:gridCol w:w="1138"/>
        <w:gridCol w:w="5387"/>
        <w:gridCol w:w="2705"/>
      </w:tblGrid>
      <w:tr w:rsidR="005A33F5" w:rsidRPr="001B4B72" w14:paraId="6367ACBB" w14:textId="77777777" w:rsidTr="00023016">
        <w:trPr>
          <w:trHeight w:val="147"/>
          <w:jc w:val="center"/>
        </w:trPr>
        <w:tc>
          <w:tcPr>
            <w:tcW w:w="1138" w:type="dxa"/>
            <w:tcBorders>
              <w:top w:val="single" w:sz="4" w:space="0" w:color="auto"/>
              <w:left w:val="single" w:sz="4" w:space="0" w:color="auto"/>
              <w:bottom w:val="single" w:sz="4" w:space="0" w:color="auto"/>
              <w:right w:val="single" w:sz="4" w:space="0" w:color="auto"/>
            </w:tcBorders>
            <w:shd w:val="clear" w:color="auto" w:fill="89E9FF"/>
            <w:vAlign w:val="center"/>
          </w:tcPr>
          <w:p w14:paraId="07C8F38B" w14:textId="77777777" w:rsidR="005A33F5" w:rsidRPr="003A27A2" w:rsidRDefault="005A33F5" w:rsidP="008C2C24">
            <w:pPr>
              <w:jc w:val="center"/>
              <w:rPr>
                <w:rFonts w:asciiTheme="minorHAnsi" w:hAnsiTheme="minorHAnsi" w:cs="Arial"/>
                <w:b/>
                <w:bCs/>
                <w:sz w:val="18"/>
                <w:szCs w:val="18"/>
                <w:lang w:val="es-ES"/>
              </w:rPr>
            </w:pPr>
          </w:p>
        </w:tc>
        <w:tc>
          <w:tcPr>
            <w:tcW w:w="5387" w:type="dxa"/>
            <w:tcBorders>
              <w:top w:val="single" w:sz="4" w:space="0" w:color="auto"/>
              <w:left w:val="single" w:sz="4" w:space="0" w:color="auto"/>
              <w:bottom w:val="single" w:sz="4" w:space="0" w:color="auto"/>
              <w:right w:val="single" w:sz="4" w:space="0" w:color="auto"/>
            </w:tcBorders>
            <w:shd w:val="clear" w:color="auto" w:fill="89E9FF"/>
            <w:vAlign w:val="center"/>
          </w:tcPr>
          <w:p w14:paraId="4333C1B6"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MATERIAL</w:t>
            </w:r>
          </w:p>
        </w:tc>
        <w:tc>
          <w:tcPr>
            <w:tcW w:w="2705" w:type="dxa"/>
            <w:tcBorders>
              <w:top w:val="single" w:sz="4" w:space="0" w:color="auto"/>
              <w:left w:val="nil"/>
              <w:bottom w:val="single" w:sz="4" w:space="0" w:color="auto"/>
              <w:right w:val="single" w:sz="4" w:space="0" w:color="auto"/>
            </w:tcBorders>
            <w:shd w:val="clear" w:color="auto" w:fill="89E9FF"/>
            <w:vAlign w:val="center"/>
          </w:tcPr>
          <w:p w14:paraId="339B2F05" w14:textId="77777777" w:rsidR="005A33F5" w:rsidRPr="0052388E" w:rsidRDefault="005A33F5" w:rsidP="008C2C24">
            <w:pPr>
              <w:jc w:val="center"/>
              <w:rPr>
                <w:rFonts w:asciiTheme="minorHAnsi" w:hAnsiTheme="minorHAnsi" w:cs="Arial"/>
                <w:b/>
                <w:bCs/>
                <w:sz w:val="18"/>
                <w:szCs w:val="18"/>
                <w:lang w:val="es-ES"/>
              </w:rPr>
            </w:pPr>
            <w:r w:rsidRPr="0052388E">
              <w:rPr>
                <w:rFonts w:asciiTheme="minorHAnsi" w:hAnsiTheme="minorHAnsi" w:cs="Arial"/>
                <w:b/>
                <w:bCs/>
                <w:sz w:val="18"/>
                <w:szCs w:val="18"/>
                <w:lang w:val="es-ES"/>
              </w:rPr>
              <w:t>PRESENTACION</w:t>
            </w:r>
          </w:p>
        </w:tc>
      </w:tr>
      <w:tr w:rsidR="005A33F5" w:rsidRPr="008A7997" w14:paraId="2E10B34D" w14:textId="77777777" w:rsidTr="008C2C24">
        <w:trPr>
          <w:trHeight w:val="106"/>
          <w:jc w:val="center"/>
        </w:trPr>
        <w:tc>
          <w:tcPr>
            <w:tcW w:w="1138" w:type="dxa"/>
            <w:tcBorders>
              <w:top w:val="nil"/>
              <w:left w:val="single" w:sz="4" w:space="0" w:color="auto"/>
              <w:bottom w:val="single" w:sz="4" w:space="0" w:color="auto"/>
              <w:right w:val="single" w:sz="4" w:space="0" w:color="auto"/>
            </w:tcBorders>
            <w:vAlign w:val="center"/>
          </w:tcPr>
          <w:p w14:paraId="1B5A5A9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w:t>
            </w:r>
          </w:p>
        </w:tc>
        <w:tc>
          <w:tcPr>
            <w:tcW w:w="5387" w:type="dxa"/>
            <w:tcBorders>
              <w:top w:val="nil"/>
              <w:left w:val="single" w:sz="4" w:space="0" w:color="auto"/>
              <w:bottom w:val="single" w:sz="4" w:space="0" w:color="auto"/>
              <w:right w:val="single" w:sz="4" w:space="0" w:color="auto"/>
            </w:tcBorders>
            <w:shd w:val="clear" w:color="auto" w:fill="auto"/>
            <w:vAlign w:val="center"/>
          </w:tcPr>
          <w:p w14:paraId="74518E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CLORO AL 13%</w:t>
            </w:r>
          </w:p>
        </w:tc>
        <w:tc>
          <w:tcPr>
            <w:tcW w:w="2705" w:type="dxa"/>
            <w:tcBorders>
              <w:top w:val="nil"/>
              <w:left w:val="nil"/>
              <w:bottom w:val="single" w:sz="4" w:space="0" w:color="auto"/>
              <w:right w:val="single" w:sz="4" w:space="0" w:color="auto"/>
            </w:tcBorders>
            <w:shd w:val="clear" w:color="auto" w:fill="auto"/>
            <w:vAlign w:val="center"/>
          </w:tcPr>
          <w:p w14:paraId="77DB2B15"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6C9E277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51BB4F63"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2</w:t>
            </w:r>
          </w:p>
        </w:tc>
        <w:tc>
          <w:tcPr>
            <w:tcW w:w="5387" w:type="dxa"/>
            <w:tcBorders>
              <w:top w:val="nil"/>
              <w:left w:val="single" w:sz="4" w:space="0" w:color="auto"/>
              <w:bottom w:val="single" w:sz="4" w:space="0" w:color="auto"/>
              <w:right w:val="single" w:sz="4" w:space="0" w:color="auto"/>
            </w:tcBorders>
            <w:shd w:val="clear" w:color="auto" w:fill="auto"/>
            <w:vAlign w:val="center"/>
          </w:tcPr>
          <w:p w14:paraId="19E16E9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ÁCIDO</w:t>
            </w:r>
          </w:p>
        </w:tc>
        <w:tc>
          <w:tcPr>
            <w:tcW w:w="2705" w:type="dxa"/>
            <w:tcBorders>
              <w:top w:val="nil"/>
              <w:left w:val="nil"/>
              <w:bottom w:val="single" w:sz="4" w:space="0" w:color="auto"/>
              <w:right w:val="single" w:sz="4" w:space="0" w:color="auto"/>
            </w:tcBorders>
            <w:shd w:val="clear" w:color="auto" w:fill="auto"/>
            <w:vAlign w:val="center"/>
          </w:tcPr>
          <w:p w14:paraId="785B9633"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40BBF0E9" w14:textId="77777777" w:rsidTr="008C2C24">
        <w:trPr>
          <w:trHeight w:val="86"/>
          <w:jc w:val="center"/>
        </w:trPr>
        <w:tc>
          <w:tcPr>
            <w:tcW w:w="1138" w:type="dxa"/>
            <w:tcBorders>
              <w:top w:val="nil"/>
              <w:left w:val="single" w:sz="4" w:space="0" w:color="auto"/>
              <w:bottom w:val="single" w:sz="4" w:space="0" w:color="auto"/>
              <w:right w:val="single" w:sz="4" w:space="0" w:color="auto"/>
            </w:tcBorders>
            <w:vAlign w:val="center"/>
          </w:tcPr>
          <w:p w14:paraId="0A5C499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3</w:t>
            </w:r>
          </w:p>
        </w:tc>
        <w:tc>
          <w:tcPr>
            <w:tcW w:w="5387" w:type="dxa"/>
            <w:tcBorders>
              <w:top w:val="nil"/>
              <w:left w:val="single" w:sz="4" w:space="0" w:color="auto"/>
              <w:bottom w:val="single" w:sz="4" w:space="0" w:color="auto"/>
              <w:right w:val="single" w:sz="4" w:space="0" w:color="auto"/>
            </w:tcBorders>
            <w:shd w:val="clear" w:color="auto" w:fill="auto"/>
            <w:vAlign w:val="center"/>
          </w:tcPr>
          <w:p w14:paraId="1180AFA1"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AROMATIZANTE</w:t>
            </w:r>
          </w:p>
        </w:tc>
        <w:tc>
          <w:tcPr>
            <w:tcW w:w="2705" w:type="dxa"/>
            <w:tcBorders>
              <w:top w:val="nil"/>
              <w:left w:val="nil"/>
              <w:bottom w:val="single" w:sz="4" w:space="0" w:color="auto"/>
              <w:right w:val="single" w:sz="4" w:space="0" w:color="auto"/>
            </w:tcBorders>
            <w:shd w:val="clear" w:color="auto" w:fill="auto"/>
            <w:vAlign w:val="center"/>
          </w:tcPr>
          <w:p w14:paraId="10DE71AF"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4 LITROS</w:t>
            </w:r>
          </w:p>
        </w:tc>
      </w:tr>
      <w:tr w:rsidR="005A33F5" w:rsidRPr="008A7997" w14:paraId="72E00B4A"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0515E6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4</w:t>
            </w:r>
          </w:p>
        </w:tc>
        <w:tc>
          <w:tcPr>
            <w:tcW w:w="5387" w:type="dxa"/>
            <w:tcBorders>
              <w:top w:val="nil"/>
              <w:left w:val="single" w:sz="4" w:space="0" w:color="auto"/>
              <w:bottom w:val="single" w:sz="4" w:space="0" w:color="auto"/>
              <w:right w:val="single" w:sz="4" w:space="0" w:color="auto"/>
            </w:tcBorders>
            <w:shd w:val="clear" w:color="auto" w:fill="auto"/>
            <w:vAlign w:val="center"/>
          </w:tcPr>
          <w:p w14:paraId="342C036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TRAPEADOR</w:t>
            </w:r>
          </w:p>
        </w:tc>
        <w:tc>
          <w:tcPr>
            <w:tcW w:w="2705" w:type="dxa"/>
            <w:tcBorders>
              <w:top w:val="nil"/>
              <w:left w:val="nil"/>
              <w:bottom w:val="single" w:sz="4" w:space="0" w:color="auto"/>
              <w:right w:val="single" w:sz="4" w:space="0" w:color="auto"/>
            </w:tcBorders>
            <w:shd w:val="clear" w:color="auto" w:fill="auto"/>
            <w:vAlign w:val="center"/>
          </w:tcPr>
          <w:p w14:paraId="178C0D1F"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PIEZA</w:t>
            </w:r>
          </w:p>
        </w:tc>
      </w:tr>
      <w:tr w:rsidR="005A33F5" w:rsidRPr="008A7997" w14:paraId="247D7B44"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181E1C7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5</w:t>
            </w:r>
          </w:p>
        </w:tc>
        <w:tc>
          <w:tcPr>
            <w:tcW w:w="5387" w:type="dxa"/>
            <w:tcBorders>
              <w:top w:val="nil"/>
              <w:left w:val="single" w:sz="4" w:space="0" w:color="auto"/>
              <w:bottom w:val="single" w:sz="4" w:space="0" w:color="auto"/>
              <w:right w:val="single" w:sz="4" w:space="0" w:color="auto"/>
            </w:tcBorders>
            <w:shd w:val="clear" w:color="auto" w:fill="auto"/>
            <w:vAlign w:val="center"/>
          </w:tcPr>
          <w:p w14:paraId="563670AC"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ESCOBA</w:t>
            </w:r>
          </w:p>
        </w:tc>
        <w:tc>
          <w:tcPr>
            <w:tcW w:w="2705" w:type="dxa"/>
            <w:tcBorders>
              <w:top w:val="nil"/>
              <w:left w:val="nil"/>
              <w:bottom w:val="single" w:sz="4" w:space="0" w:color="auto"/>
              <w:right w:val="single" w:sz="4" w:space="0" w:color="auto"/>
            </w:tcBorders>
            <w:shd w:val="clear" w:color="auto" w:fill="auto"/>
            <w:vAlign w:val="center"/>
          </w:tcPr>
          <w:p w14:paraId="018D4ADC"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PIEZA</w:t>
            </w:r>
          </w:p>
        </w:tc>
      </w:tr>
      <w:tr w:rsidR="005A33F5" w:rsidRPr="008A7997" w14:paraId="39A9FFC6"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7CEEB305"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6</w:t>
            </w:r>
          </w:p>
        </w:tc>
        <w:tc>
          <w:tcPr>
            <w:tcW w:w="5387" w:type="dxa"/>
            <w:tcBorders>
              <w:top w:val="nil"/>
              <w:left w:val="single" w:sz="4" w:space="0" w:color="auto"/>
              <w:bottom w:val="single" w:sz="4" w:space="0" w:color="auto"/>
              <w:right w:val="single" w:sz="4" w:space="0" w:color="auto"/>
            </w:tcBorders>
            <w:shd w:val="clear" w:color="auto" w:fill="auto"/>
            <w:vAlign w:val="center"/>
          </w:tcPr>
          <w:p w14:paraId="6C56D1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 EN POLVO</w:t>
            </w:r>
          </w:p>
        </w:tc>
        <w:tc>
          <w:tcPr>
            <w:tcW w:w="2705" w:type="dxa"/>
            <w:tcBorders>
              <w:top w:val="nil"/>
              <w:left w:val="nil"/>
              <w:bottom w:val="single" w:sz="4" w:space="0" w:color="auto"/>
              <w:right w:val="single" w:sz="4" w:space="0" w:color="auto"/>
            </w:tcBorders>
            <w:shd w:val="clear" w:color="auto" w:fill="auto"/>
            <w:vAlign w:val="center"/>
          </w:tcPr>
          <w:p w14:paraId="59C019C8"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 KILO</w:t>
            </w:r>
          </w:p>
        </w:tc>
      </w:tr>
      <w:tr w:rsidR="005A33F5" w:rsidRPr="008A7997" w14:paraId="0B1EF9F1" w14:textId="77777777" w:rsidTr="008C2C24">
        <w:trPr>
          <w:trHeight w:val="164"/>
          <w:jc w:val="center"/>
        </w:trPr>
        <w:tc>
          <w:tcPr>
            <w:tcW w:w="1138" w:type="dxa"/>
            <w:tcBorders>
              <w:top w:val="nil"/>
              <w:left w:val="single" w:sz="4" w:space="0" w:color="auto"/>
              <w:bottom w:val="single" w:sz="4" w:space="0" w:color="auto"/>
              <w:right w:val="single" w:sz="4" w:space="0" w:color="auto"/>
            </w:tcBorders>
            <w:vAlign w:val="center"/>
          </w:tcPr>
          <w:p w14:paraId="49C61AE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7</w:t>
            </w:r>
          </w:p>
        </w:tc>
        <w:tc>
          <w:tcPr>
            <w:tcW w:w="5387" w:type="dxa"/>
            <w:tcBorders>
              <w:top w:val="nil"/>
              <w:left w:val="single" w:sz="4" w:space="0" w:color="auto"/>
              <w:bottom w:val="single" w:sz="4" w:space="0" w:color="auto"/>
              <w:right w:val="single" w:sz="4" w:space="0" w:color="auto"/>
            </w:tcBorders>
            <w:shd w:val="clear" w:color="auto" w:fill="auto"/>
            <w:vAlign w:val="center"/>
          </w:tcPr>
          <w:p w14:paraId="5003172A"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0.50 X 0.70 (NEGRO)</w:t>
            </w:r>
          </w:p>
        </w:tc>
        <w:tc>
          <w:tcPr>
            <w:tcW w:w="2705" w:type="dxa"/>
            <w:tcBorders>
              <w:top w:val="nil"/>
              <w:left w:val="nil"/>
              <w:bottom w:val="single" w:sz="4" w:space="0" w:color="auto"/>
              <w:right w:val="single" w:sz="4" w:space="0" w:color="auto"/>
            </w:tcBorders>
            <w:shd w:val="clear" w:color="auto" w:fill="auto"/>
            <w:vAlign w:val="center"/>
          </w:tcPr>
          <w:p w14:paraId="219C7AC7"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3EF259CB"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3E673744"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8</w:t>
            </w:r>
          </w:p>
        </w:tc>
        <w:tc>
          <w:tcPr>
            <w:tcW w:w="5387" w:type="dxa"/>
            <w:tcBorders>
              <w:top w:val="nil"/>
              <w:left w:val="single" w:sz="4" w:space="0" w:color="auto"/>
              <w:bottom w:val="single" w:sz="4" w:space="0" w:color="auto"/>
              <w:right w:val="single" w:sz="4" w:space="0" w:color="auto"/>
            </w:tcBorders>
            <w:shd w:val="clear" w:color="auto" w:fill="auto"/>
            <w:vAlign w:val="center"/>
          </w:tcPr>
          <w:p w14:paraId="18C005B2"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0.70 X 0.90 (NEGRO)</w:t>
            </w:r>
          </w:p>
        </w:tc>
        <w:tc>
          <w:tcPr>
            <w:tcW w:w="2705" w:type="dxa"/>
            <w:tcBorders>
              <w:top w:val="nil"/>
              <w:left w:val="nil"/>
              <w:bottom w:val="single" w:sz="4" w:space="0" w:color="auto"/>
              <w:right w:val="single" w:sz="4" w:space="0" w:color="auto"/>
            </w:tcBorders>
            <w:shd w:val="clear" w:color="auto" w:fill="auto"/>
            <w:vAlign w:val="center"/>
          </w:tcPr>
          <w:p w14:paraId="19A736E9"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3677E300" w14:textId="77777777" w:rsidTr="008C2C24">
        <w:trPr>
          <w:trHeight w:val="198"/>
          <w:jc w:val="center"/>
        </w:trPr>
        <w:tc>
          <w:tcPr>
            <w:tcW w:w="1138" w:type="dxa"/>
            <w:tcBorders>
              <w:top w:val="nil"/>
              <w:left w:val="single" w:sz="4" w:space="0" w:color="auto"/>
              <w:bottom w:val="single" w:sz="4" w:space="0" w:color="auto"/>
              <w:right w:val="single" w:sz="4" w:space="0" w:color="auto"/>
            </w:tcBorders>
            <w:vAlign w:val="center"/>
          </w:tcPr>
          <w:p w14:paraId="726B8FB8"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9</w:t>
            </w:r>
          </w:p>
        </w:tc>
        <w:tc>
          <w:tcPr>
            <w:tcW w:w="5387" w:type="dxa"/>
            <w:tcBorders>
              <w:top w:val="nil"/>
              <w:left w:val="single" w:sz="4" w:space="0" w:color="auto"/>
              <w:bottom w:val="single" w:sz="4" w:space="0" w:color="auto"/>
              <w:right w:val="single" w:sz="4" w:space="0" w:color="auto"/>
            </w:tcBorders>
            <w:shd w:val="clear" w:color="auto" w:fill="auto"/>
            <w:vAlign w:val="center"/>
          </w:tcPr>
          <w:p w14:paraId="237570E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BOLSA DE 0.90 X 1.20 (NEGRO)</w:t>
            </w:r>
          </w:p>
        </w:tc>
        <w:tc>
          <w:tcPr>
            <w:tcW w:w="2705" w:type="dxa"/>
            <w:tcBorders>
              <w:top w:val="nil"/>
              <w:left w:val="nil"/>
              <w:bottom w:val="single" w:sz="4" w:space="0" w:color="auto"/>
              <w:right w:val="single" w:sz="4" w:space="0" w:color="auto"/>
            </w:tcBorders>
            <w:shd w:val="clear" w:color="auto" w:fill="auto"/>
            <w:vAlign w:val="center"/>
          </w:tcPr>
          <w:p w14:paraId="6B79B093"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25 PIEZAS</w:t>
            </w:r>
          </w:p>
        </w:tc>
      </w:tr>
      <w:tr w:rsidR="005A33F5" w:rsidRPr="008A7997" w14:paraId="06FD76D9" w14:textId="77777777" w:rsidTr="008C2C24">
        <w:trPr>
          <w:trHeight w:val="255"/>
          <w:jc w:val="center"/>
        </w:trPr>
        <w:tc>
          <w:tcPr>
            <w:tcW w:w="1138" w:type="dxa"/>
            <w:tcBorders>
              <w:top w:val="nil"/>
              <w:left w:val="single" w:sz="4" w:space="0" w:color="auto"/>
              <w:bottom w:val="single" w:sz="4" w:space="0" w:color="auto"/>
              <w:right w:val="single" w:sz="4" w:space="0" w:color="auto"/>
            </w:tcBorders>
            <w:vAlign w:val="center"/>
          </w:tcPr>
          <w:p w14:paraId="304C4A8C"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10</w:t>
            </w:r>
          </w:p>
        </w:tc>
        <w:tc>
          <w:tcPr>
            <w:tcW w:w="5387" w:type="dxa"/>
            <w:tcBorders>
              <w:top w:val="nil"/>
              <w:left w:val="single" w:sz="4" w:space="0" w:color="auto"/>
              <w:bottom w:val="single" w:sz="4" w:space="0" w:color="auto"/>
              <w:right w:val="single" w:sz="4" w:space="0" w:color="auto"/>
            </w:tcBorders>
            <w:shd w:val="clear" w:color="auto" w:fill="auto"/>
            <w:vAlign w:val="center"/>
          </w:tcPr>
          <w:p w14:paraId="79D4A4A3"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PAPEL SANITARIO TAMAÑO JUMBO C/400 METROS LINEALES</w:t>
            </w:r>
          </w:p>
        </w:tc>
        <w:tc>
          <w:tcPr>
            <w:tcW w:w="2705" w:type="dxa"/>
            <w:tcBorders>
              <w:top w:val="nil"/>
              <w:left w:val="nil"/>
              <w:bottom w:val="single" w:sz="4" w:space="0" w:color="auto"/>
              <w:right w:val="single" w:sz="4" w:space="0" w:color="auto"/>
            </w:tcBorders>
            <w:shd w:val="clear" w:color="auto" w:fill="auto"/>
            <w:vAlign w:val="center"/>
          </w:tcPr>
          <w:p w14:paraId="6DBD01DD"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10 PIEZAS</w:t>
            </w:r>
          </w:p>
        </w:tc>
      </w:tr>
      <w:tr w:rsidR="005A33F5" w:rsidRPr="008A7997" w14:paraId="206D9213" w14:textId="77777777" w:rsidTr="008C2C24">
        <w:trPr>
          <w:trHeight w:val="70"/>
          <w:jc w:val="center"/>
        </w:trPr>
        <w:tc>
          <w:tcPr>
            <w:tcW w:w="1138" w:type="dxa"/>
            <w:tcBorders>
              <w:top w:val="nil"/>
              <w:left w:val="single" w:sz="4" w:space="0" w:color="auto"/>
              <w:bottom w:val="single" w:sz="4" w:space="0" w:color="auto"/>
              <w:right w:val="single" w:sz="4" w:space="0" w:color="auto"/>
            </w:tcBorders>
            <w:vAlign w:val="center"/>
          </w:tcPr>
          <w:p w14:paraId="44C5042D"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11</w:t>
            </w:r>
          </w:p>
        </w:tc>
        <w:tc>
          <w:tcPr>
            <w:tcW w:w="5387" w:type="dxa"/>
            <w:tcBorders>
              <w:top w:val="nil"/>
              <w:left w:val="single" w:sz="4" w:space="0" w:color="auto"/>
              <w:bottom w:val="single" w:sz="4" w:space="0" w:color="auto"/>
              <w:right w:val="single" w:sz="4" w:space="0" w:color="auto"/>
            </w:tcBorders>
            <w:shd w:val="clear" w:color="auto" w:fill="auto"/>
            <w:vAlign w:val="center"/>
          </w:tcPr>
          <w:p w14:paraId="553E05AB"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JABÓN</w:t>
            </w:r>
            <w:r w:rsidR="00980429" w:rsidRPr="008A7997">
              <w:rPr>
                <w:rFonts w:asciiTheme="minorHAnsi" w:hAnsiTheme="minorHAnsi" w:cs="Arial"/>
                <w:b/>
                <w:sz w:val="18"/>
                <w:szCs w:val="18"/>
                <w:lang w:val="es-ES"/>
              </w:rPr>
              <w:t xml:space="preserve"> DESINFECTANTE</w:t>
            </w:r>
            <w:r w:rsidRPr="008A7997">
              <w:rPr>
                <w:rFonts w:asciiTheme="minorHAnsi" w:hAnsiTheme="minorHAnsi" w:cs="Arial"/>
                <w:b/>
                <w:sz w:val="18"/>
                <w:szCs w:val="18"/>
                <w:lang w:val="es-ES"/>
              </w:rPr>
              <w:t xml:space="preserve"> PARA MANOS DE 25 GR.</w:t>
            </w:r>
          </w:p>
        </w:tc>
        <w:tc>
          <w:tcPr>
            <w:tcW w:w="2705" w:type="dxa"/>
            <w:tcBorders>
              <w:top w:val="nil"/>
              <w:left w:val="nil"/>
              <w:bottom w:val="single" w:sz="4" w:space="0" w:color="auto"/>
              <w:right w:val="single" w:sz="4" w:space="0" w:color="auto"/>
            </w:tcBorders>
            <w:shd w:val="clear" w:color="auto" w:fill="auto"/>
            <w:vAlign w:val="center"/>
          </w:tcPr>
          <w:p w14:paraId="476C4A5C"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7 PIEZAS</w:t>
            </w:r>
          </w:p>
        </w:tc>
      </w:tr>
      <w:tr w:rsidR="005A33F5" w:rsidRPr="008A7997" w14:paraId="29ABEB7F" w14:textId="77777777" w:rsidTr="008C2C24">
        <w:trPr>
          <w:trHeight w:val="124"/>
          <w:jc w:val="center"/>
        </w:trPr>
        <w:tc>
          <w:tcPr>
            <w:tcW w:w="1138" w:type="dxa"/>
            <w:tcBorders>
              <w:top w:val="nil"/>
              <w:left w:val="single" w:sz="4" w:space="0" w:color="auto"/>
              <w:bottom w:val="single" w:sz="4" w:space="0" w:color="auto"/>
              <w:right w:val="single" w:sz="4" w:space="0" w:color="auto"/>
            </w:tcBorders>
            <w:vAlign w:val="center"/>
          </w:tcPr>
          <w:p w14:paraId="2689B6E6"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12</w:t>
            </w:r>
          </w:p>
        </w:tc>
        <w:tc>
          <w:tcPr>
            <w:tcW w:w="5387" w:type="dxa"/>
            <w:tcBorders>
              <w:top w:val="nil"/>
              <w:left w:val="single" w:sz="4" w:space="0" w:color="auto"/>
              <w:bottom w:val="single" w:sz="4" w:space="0" w:color="auto"/>
              <w:right w:val="single" w:sz="4" w:space="0" w:color="auto"/>
            </w:tcBorders>
            <w:shd w:val="clear" w:color="auto" w:fill="auto"/>
            <w:vAlign w:val="center"/>
          </w:tcPr>
          <w:p w14:paraId="0C3A60C9"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TOALLA INTERDOBLADAS, PAQUETE CON 250 TOALLAS</w:t>
            </w:r>
          </w:p>
        </w:tc>
        <w:tc>
          <w:tcPr>
            <w:tcW w:w="2705" w:type="dxa"/>
            <w:tcBorders>
              <w:top w:val="nil"/>
              <w:left w:val="nil"/>
              <w:bottom w:val="single" w:sz="4" w:space="0" w:color="auto"/>
              <w:right w:val="single" w:sz="4" w:space="0" w:color="auto"/>
            </w:tcBorders>
            <w:shd w:val="clear" w:color="auto" w:fill="auto"/>
            <w:vAlign w:val="center"/>
          </w:tcPr>
          <w:p w14:paraId="369FC095"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15</w:t>
            </w:r>
          </w:p>
        </w:tc>
      </w:tr>
      <w:tr w:rsidR="005A33F5" w:rsidRPr="008A7997" w14:paraId="72B49AFD" w14:textId="77777777" w:rsidTr="008C2C24">
        <w:trPr>
          <w:trHeight w:val="172"/>
          <w:jc w:val="center"/>
        </w:trPr>
        <w:tc>
          <w:tcPr>
            <w:tcW w:w="1138" w:type="dxa"/>
            <w:tcBorders>
              <w:top w:val="nil"/>
              <w:left w:val="single" w:sz="4" w:space="0" w:color="auto"/>
              <w:bottom w:val="single" w:sz="4" w:space="0" w:color="auto"/>
              <w:right w:val="single" w:sz="4" w:space="0" w:color="auto"/>
            </w:tcBorders>
            <w:vAlign w:val="center"/>
          </w:tcPr>
          <w:p w14:paraId="43763909" w14:textId="77777777" w:rsidR="005A33F5" w:rsidRPr="008A7997" w:rsidRDefault="005A33F5"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13</w:t>
            </w:r>
          </w:p>
        </w:tc>
        <w:tc>
          <w:tcPr>
            <w:tcW w:w="5387" w:type="dxa"/>
            <w:tcBorders>
              <w:top w:val="nil"/>
              <w:left w:val="single" w:sz="4" w:space="0" w:color="auto"/>
              <w:bottom w:val="single" w:sz="4" w:space="0" w:color="auto"/>
              <w:right w:val="single" w:sz="4" w:space="0" w:color="auto"/>
            </w:tcBorders>
            <w:shd w:val="clear" w:color="auto" w:fill="auto"/>
            <w:vAlign w:val="center"/>
          </w:tcPr>
          <w:p w14:paraId="2976D634" w14:textId="77777777" w:rsidR="005A33F5" w:rsidRPr="008A7997" w:rsidRDefault="005A33F5" w:rsidP="008C2C24">
            <w:pPr>
              <w:rPr>
                <w:rFonts w:asciiTheme="minorHAnsi" w:hAnsiTheme="minorHAnsi" w:cs="Arial"/>
                <w:b/>
                <w:sz w:val="18"/>
                <w:szCs w:val="18"/>
                <w:lang w:val="es-ES"/>
              </w:rPr>
            </w:pPr>
            <w:r w:rsidRPr="008A7997">
              <w:rPr>
                <w:rFonts w:asciiTheme="minorHAnsi" w:hAnsiTheme="minorHAnsi" w:cs="Arial"/>
                <w:b/>
                <w:sz w:val="18"/>
                <w:szCs w:val="18"/>
                <w:lang w:val="es-ES"/>
              </w:rPr>
              <w:t>PASTILLA SANITARIA (PIEZA)</w:t>
            </w:r>
          </w:p>
        </w:tc>
        <w:tc>
          <w:tcPr>
            <w:tcW w:w="2705" w:type="dxa"/>
            <w:tcBorders>
              <w:top w:val="nil"/>
              <w:left w:val="nil"/>
              <w:bottom w:val="single" w:sz="4" w:space="0" w:color="auto"/>
              <w:right w:val="single" w:sz="4" w:space="0" w:color="auto"/>
            </w:tcBorders>
            <w:shd w:val="clear" w:color="auto" w:fill="auto"/>
            <w:noWrap/>
            <w:vAlign w:val="center"/>
          </w:tcPr>
          <w:p w14:paraId="4F044AC1" w14:textId="77777777" w:rsidR="005A33F5" w:rsidRPr="00663788" w:rsidRDefault="005A33F5"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6</w:t>
            </w:r>
          </w:p>
        </w:tc>
      </w:tr>
      <w:tr w:rsidR="0024243C" w:rsidRPr="003A27A2" w14:paraId="417977F5" w14:textId="77777777" w:rsidTr="008C2C24">
        <w:trPr>
          <w:trHeight w:val="172"/>
          <w:jc w:val="center"/>
        </w:trPr>
        <w:tc>
          <w:tcPr>
            <w:tcW w:w="1138" w:type="dxa"/>
            <w:tcBorders>
              <w:top w:val="single" w:sz="4" w:space="0" w:color="auto"/>
              <w:left w:val="single" w:sz="4" w:space="0" w:color="auto"/>
              <w:bottom w:val="single" w:sz="4" w:space="0" w:color="auto"/>
              <w:right w:val="single" w:sz="4" w:space="0" w:color="auto"/>
            </w:tcBorders>
            <w:vAlign w:val="center"/>
          </w:tcPr>
          <w:p w14:paraId="15AAC3B0" w14:textId="77777777" w:rsidR="0024243C" w:rsidRPr="008A7997" w:rsidRDefault="0024243C" w:rsidP="008C2C24">
            <w:pPr>
              <w:jc w:val="center"/>
              <w:rPr>
                <w:rFonts w:asciiTheme="minorHAnsi" w:hAnsiTheme="minorHAnsi" w:cs="Arial"/>
                <w:b/>
                <w:sz w:val="18"/>
                <w:szCs w:val="18"/>
                <w:lang w:val="es-ES"/>
              </w:rPr>
            </w:pPr>
            <w:r w:rsidRPr="008A7997">
              <w:rPr>
                <w:rFonts w:asciiTheme="minorHAnsi" w:hAnsiTheme="minorHAnsi" w:cs="Arial"/>
                <w:b/>
                <w:sz w:val="18"/>
                <w:szCs w:val="18"/>
                <w:lang w:val="es-ES"/>
              </w:rPr>
              <w:t>14</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tcPr>
          <w:p w14:paraId="53220071" w14:textId="77777777" w:rsidR="0024243C" w:rsidRPr="008A7997" w:rsidRDefault="0024243C" w:rsidP="008C2C24">
            <w:pPr>
              <w:rPr>
                <w:rFonts w:asciiTheme="minorHAnsi" w:hAnsiTheme="minorHAnsi" w:cs="Arial"/>
                <w:b/>
                <w:sz w:val="18"/>
                <w:szCs w:val="18"/>
                <w:lang w:val="es-ES"/>
              </w:rPr>
            </w:pPr>
            <w:r w:rsidRPr="008A7997">
              <w:rPr>
                <w:rFonts w:asciiTheme="minorHAnsi" w:hAnsiTheme="minorHAnsi" w:cs="Arial"/>
                <w:b/>
                <w:sz w:val="18"/>
                <w:szCs w:val="18"/>
                <w:lang w:val="es-ES"/>
              </w:rPr>
              <w:t>LUSTRADOR DE MUEBLES</w:t>
            </w:r>
          </w:p>
        </w:tc>
        <w:tc>
          <w:tcPr>
            <w:tcW w:w="2705" w:type="dxa"/>
            <w:tcBorders>
              <w:top w:val="single" w:sz="4" w:space="0" w:color="auto"/>
              <w:left w:val="nil"/>
              <w:bottom w:val="single" w:sz="4" w:space="0" w:color="auto"/>
              <w:right w:val="single" w:sz="4" w:space="0" w:color="auto"/>
            </w:tcBorders>
            <w:shd w:val="clear" w:color="auto" w:fill="auto"/>
            <w:noWrap/>
            <w:vAlign w:val="center"/>
          </w:tcPr>
          <w:p w14:paraId="5A77D028" w14:textId="77777777" w:rsidR="0024243C" w:rsidRPr="00663788" w:rsidRDefault="0024243C" w:rsidP="008C2C24">
            <w:pPr>
              <w:jc w:val="center"/>
              <w:rPr>
                <w:rFonts w:asciiTheme="minorHAnsi" w:hAnsiTheme="minorHAnsi" w:cs="Arial"/>
                <w:sz w:val="18"/>
                <w:szCs w:val="18"/>
                <w:lang w:val="es-ES"/>
              </w:rPr>
            </w:pPr>
            <w:r w:rsidRPr="00663788">
              <w:rPr>
                <w:rFonts w:asciiTheme="minorHAnsi" w:hAnsiTheme="minorHAnsi" w:cs="Arial"/>
                <w:sz w:val="18"/>
                <w:szCs w:val="18"/>
                <w:lang w:val="es-ES"/>
              </w:rPr>
              <w:t>1</w:t>
            </w:r>
          </w:p>
        </w:tc>
      </w:tr>
    </w:tbl>
    <w:p w14:paraId="6BFBBB48" w14:textId="77777777" w:rsidR="005A33F5" w:rsidRPr="002A47BC" w:rsidRDefault="005A33F5" w:rsidP="005A33F5">
      <w:pPr>
        <w:tabs>
          <w:tab w:val="left" w:pos="851"/>
          <w:tab w:val="left" w:pos="3544"/>
          <w:tab w:val="left" w:pos="5670"/>
          <w:tab w:val="left" w:pos="8647"/>
        </w:tabs>
        <w:ind w:right="-91"/>
        <w:jc w:val="center"/>
        <w:rPr>
          <w:rFonts w:asciiTheme="minorHAnsi" w:hAnsiTheme="minorHAnsi" w:cs="Arial"/>
        </w:rPr>
      </w:pPr>
    </w:p>
    <w:p w14:paraId="334CABB9"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1F64A7B5"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r>
        <w:rPr>
          <w:rFonts w:asciiTheme="minorHAnsi" w:hAnsiTheme="minorHAnsi"/>
          <w:u w:val="single"/>
        </w:rPr>
        <w:t>MATERIAL COMPLEMENTARIO</w:t>
      </w:r>
      <w:r w:rsidR="0032672E">
        <w:rPr>
          <w:rFonts w:asciiTheme="minorHAnsi" w:hAnsiTheme="minorHAnsi"/>
          <w:u w:val="single"/>
        </w:rPr>
        <w:t xml:space="preserve"> POR ELEMENTO CONTRATADO QUE CON FRECUENCIA MENSUAL</w:t>
      </w:r>
      <w:r>
        <w:rPr>
          <w:rFonts w:asciiTheme="minorHAnsi" w:hAnsiTheme="minorHAnsi"/>
          <w:u w:val="single"/>
        </w:rPr>
        <w:t xml:space="preserve"> QUE EL LICITANTE GANADOR DEBERÁ PROVEER Y TENER EN EXISTENCIA PARA LA PRESTACIÓN DEL SERVICIO.</w:t>
      </w:r>
    </w:p>
    <w:p w14:paraId="738299E0"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tbl>
      <w:tblPr>
        <w:tblW w:w="0" w:type="auto"/>
        <w:jc w:val="center"/>
        <w:tblCellMar>
          <w:left w:w="70" w:type="dxa"/>
          <w:right w:w="70" w:type="dxa"/>
        </w:tblCellMar>
        <w:tblLook w:val="0000" w:firstRow="0" w:lastRow="0" w:firstColumn="0" w:lastColumn="0" w:noHBand="0" w:noVBand="0"/>
      </w:tblPr>
      <w:tblGrid>
        <w:gridCol w:w="808"/>
        <w:gridCol w:w="2976"/>
        <w:gridCol w:w="1122"/>
        <w:gridCol w:w="1146"/>
      </w:tblGrid>
      <w:tr w:rsidR="007A7AD0" w:rsidRPr="001B4B72" w14:paraId="35F15032" w14:textId="77777777" w:rsidTr="00023016">
        <w:trPr>
          <w:trHeight w:val="70"/>
          <w:jc w:val="center"/>
        </w:trPr>
        <w:tc>
          <w:tcPr>
            <w:tcW w:w="808" w:type="dxa"/>
            <w:tcBorders>
              <w:top w:val="single" w:sz="4" w:space="0" w:color="auto"/>
              <w:left w:val="single" w:sz="4" w:space="0" w:color="auto"/>
              <w:bottom w:val="single" w:sz="4" w:space="0" w:color="auto"/>
              <w:right w:val="single" w:sz="4" w:space="0" w:color="auto"/>
            </w:tcBorders>
            <w:shd w:val="clear" w:color="auto" w:fill="89E9FF"/>
            <w:vAlign w:val="center"/>
          </w:tcPr>
          <w:p w14:paraId="74561F62" w14:textId="77777777" w:rsidR="007A7AD0" w:rsidRPr="003A27A2" w:rsidRDefault="007A7AD0" w:rsidP="007A7AD0">
            <w:pPr>
              <w:jc w:val="center"/>
              <w:rPr>
                <w:rFonts w:asciiTheme="minorHAnsi" w:hAnsiTheme="minorHAnsi" w:cs="Arial"/>
                <w:b/>
                <w:sz w:val="18"/>
                <w:szCs w:val="18"/>
                <w:lang w:val="es-ES"/>
              </w:rPr>
            </w:pPr>
          </w:p>
        </w:tc>
        <w:tc>
          <w:tcPr>
            <w:tcW w:w="2976" w:type="dxa"/>
            <w:tcBorders>
              <w:top w:val="single" w:sz="4" w:space="0" w:color="auto"/>
              <w:left w:val="single" w:sz="4" w:space="0" w:color="auto"/>
              <w:bottom w:val="single" w:sz="4" w:space="0" w:color="auto"/>
              <w:right w:val="single" w:sz="4" w:space="0" w:color="auto"/>
            </w:tcBorders>
            <w:shd w:val="clear" w:color="auto" w:fill="89E9FF"/>
            <w:vAlign w:val="center"/>
          </w:tcPr>
          <w:p w14:paraId="26FED9EE"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MATERIAL</w:t>
            </w:r>
          </w:p>
        </w:tc>
        <w:tc>
          <w:tcPr>
            <w:tcW w:w="1122" w:type="dxa"/>
            <w:tcBorders>
              <w:top w:val="single" w:sz="4" w:space="0" w:color="auto"/>
              <w:left w:val="single" w:sz="4" w:space="0" w:color="auto"/>
              <w:bottom w:val="single" w:sz="4" w:space="0" w:color="auto"/>
              <w:right w:val="single" w:sz="4" w:space="0" w:color="auto"/>
            </w:tcBorders>
            <w:shd w:val="clear" w:color="auto" w:fill="89E9FF"/>
            <w:vAlign w:val="center"/>
          </w:tcPr>
          <w:p w14:paraId="19FB4586"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CANTIDAD</w:t>
            </w:r>
          </w:p>
        </w:tc>
        <w:tc>
          <w:tcPr>
            <w:tcW w:w="1146" w:type="dxa"/>
            <w:tcBorders>
              <w:top w:val="single" w:sz="4" w:space="0" w:color="auto"/>
              <w:left w:val="single" w:sz="4" w:space="0" w:color="auto"/>
              <w:bottom w:val="single" w:sz="4" w:space="0" w:color="auto"/>
              <w:right w:val="single" w:sz="4" w:space="0" w:color="auto"/>
            </w:tcBorders>
            <w:shd w:val="clear" w:color="auto" w:fill="89E9FF"/>
            <w:vAlign w:val="center"/>
          </w:tcPr>
          <w:p w14:paraId="57A6D2C9" w14:textId="77777777" w:rsidR="007A7AD0" w:rsidRPr="0052388E" w:rsidRDefault="007A7AD0" w:rsidP="007A7AD0">
            <w:pPr>
              <w:jc w:val="center"/>
              <w:rPr>
                <w:rFonts w:asciiTheme="minorHAnsi" w:hAnsiTheme="minorHAnsi" w:cs="Arial"/>
                <w:b/>
                <w:sz w:val="18"/>
                <w:szCs w:val="18"/>
                <w:lang w:val="es-ES"/>
              </w:rPr>
            </w:pPr>
            <w:r w:rsidRPr="0052388E">
              <w:rPr>
                <w:rFonts w:asciiTheme="minorHAnsi" w:hAnsiTheme="minorHAnsi" w:cs="Arial"/>
                <w:b/>
                <w:sz w:val="18"/>
                <w:szCs w:val="18"/>
                <w:lang w:val="es-ES"/>
              </w:rPr>
              <w:t>UNIDAD</w:t>
            </w:r>
          </w:p>
        </w:tc>
      </w:tr>
      <w:tr w:rsidR="007A7AD0" w:rsidRPr="008A7997" w14:paraId="1F72F006" w14:textId="77777777" w:rsidTr="007A7AD0">
        <w:trPr>
          <w:trHeight w:val="70"/>
          <w:jc w:val="center"/>
        </w:trPr>
        <w:tc>
          <w:tcPr>
            <w:tcW w:w="808" w:type="dxa"/>
            <w:tcBorders>
              <w:top w:val="single" w:sz="4" w:space="0" w:color="auto"/>
              <w:left w:val="single" w:sz="4" w:space="0" w:color="auto"/>
              <w:bottom w:val="single" w:sz="4" w:space="0" w:color="auto"/>
              <w:right w:val="single" w:sz="4" w:space="0" w:color="auto"/>
            </w:tcBorders>
            <w:vAlign w:val="center"/>
          </w:tcPr>
          <w:p w14:paraId="059E6C9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A</w:t>
            </w:r>
          </w:p>
        </w:tc>
        <w:tc>
          <w:tcPr>
            <w:tcW w:w="2976" w:type="dxa"/>
            <w:tcBorders>
              <w:top w:val="single" w:sz="4" w:space="0" w:color="auto"/>
              <w:left w:val="single" w:sz="4" w:space="0" w:color="auto"/>
              <w:bottom w:val="single" w:sz="4" w:space="0" w:color="auto"/>
              <w:right w:val="single" w:sz="4" w:space="0" w:color="auto"/>
            </w:tcBorders>
            <w:shd w:val="clear" w:color="auto" w:fill="auto"/>
            <w:vAlign w:val="center"/>
          </w:tcPr>
          <w:p w14:paraId="29B81826"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DESMANCHADOR</w:t>
            </w:r>
          </w:p>
        </w:tc>
        <w:tc>
          <w:tcPr>
            <w:tcW w:w="1122" w:type="dxa"/>
            <w:tcBorders>
              <w:top w:val="single" w:sz="4" w:space="0" w:color="auto"/>
              <w:left w:val="single" w:sz="4" w:space="0" w:color="auto"/>
              <w:bottom w:val="single" w:sz="4" w:space="0" w:color="auto"/>
              <w:right w:val="single" w:sz="4" w:space="0" w:color="auto"/>
            </w:tcBorders>
            <w:vAlign w:val="center"/>
          </w:tcPr>
          <w:p w14:paraId="16832DFE"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single" w:sz="4" w:space="0" w:color="auto"/>
              <w:left w:val="single" w:sz="4" w:space="0" w:color="auto"/>
              <w:bottom w:val="single" w:sz="4" w:space="0" w:color="auto"/>
              <w:right w:val="single" w:sz="4" w:space="0" w:color="auto"/>
            </w:tcBorders>
            <w:vAlign w:val="center"/>
          </w:tcPr>
          <w:p w14:paraId="418827F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37626E2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76EEB3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B</w:t>
            </w:r>
          </w:p>
        </w:tc>
        <w:tc>
          <w:tcPr>
            <w:tcW w:w="2976" w:type="dxa"/>
            <w:tcBorders>
              <w:top w:val="nil"/>
              <w:left w:val="single" w:sz="4" w:space="0" w:color="auto"/>
              <w:bottom w:val="single" w:sz="4" w:space="0" w:color="auto"/>
              <w:right w:val="single" w:sz="4" w:space="0" w:color="auto"/>
            </w:tcBorders>
            <w:shd w:val="clear" w:color="auto" w:fill="auto"/>
            <w:vAlign w:val="center"/>
          </w:tcPr>
          <w:p w14:paraId="1542C9C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LUSTRAPISOS</w:t>
            </w:r>
          </w:p>
        </w:tc>
        <w:tc>
          <w:tcPr>
            <w:tcW w:w="1122" w:type="dxa"/>
            <w:tcBorders>
              <w:top w:val="nil"/>
              <w:left w:val="single" w:sz="4" w:space="0" w:color="auto"/>
              <w:bottom w:val="single" w:sz="4" w:space="0" w:color="auto"/>
              <w:right w:val="single" w:sz="4" w:space="0" w:color="auto"/>
            </w:tcBorders>
            <w:vAlign w:val="center"/>
          </w:tcPr>
          <w:p w14:paraId="3E4338CC"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3E6C6B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77D077B1"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6291B9F"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C</w:t>
            </w:r>
          </w:p>
        </w:tc>
        <w:tc>
          <w:tcPr>
            <w:tcW w:w="2976" w:type="dxa"/>
            <w:tcBorders>
              <w:top w:val="nil"/>
              <w:left w:val="single" w:sz="4" w:space="0" w:color="auto"/>
              <w:bottom w:val="single" w:sz="4" w:space="0" w:color="auto"/>
              <w:right w:val="single" w:sz="4" w:space="0" w:color="auto"/>
            </w:tcBorders>
            <w:shd w:val="clear" w:color="auto" w:fill="auto"/>
            <w:vAlign w:val="center"/>
          </w:tcPr>
          <w:p w14:paraId="02157EDA"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SARRICIDA</w:t>
            </w:r>
          </w:p>
        </w:tc>
        <w:tc>
          <w:tcPr>
            <w:tcW w:w="1122" w:type="dxa"/>
            <w:tcBorders>
              <w:top w:val="nil"/>
              <w:left w:val="single" w:sz="4" w:space="0" w:color="auto"/>
              <w:bottom w:val="single" w:sz="4" w:space="0" w:color="auto"/>
              <w:right w:val="single" w:sz="4" w:space="0" w:color="auto"/>
            </w:tcBorders>
            <w:vAlign w:val="center"/>
          </w:tcPr>
          <w:p w14:paraId="0DB02DBE"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w:t>
            </w:r>
          </w:p>
        </w:tc>
        <w:tc>
          <w:tcPr>
            <w:tcW w:w="1146" w:type="dxa"/>
            <w:tcBorders>
              <w:top w:val="nil"/>
              <w:left w:val="single" w:sz="4" w:space="0" w:color="auto"/>
              <w:bottom w:val="single" w:sz="4" w:space="0" w:color="auto"/>
              <w:right w:val="single" w:sz="4" w:space="0" w:color="auto"/>
            </w:tcBorders>
            <w:vAlign w:val="center"/>
          </w:tcPr>
          <w:p w14:paraId="3AD77C8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LITROS</w:t>
            </w:r>
          </w:p>
        </w:tc>
      </w:tr>
      <w:tr w:rsidR="007A7AD0" w:rsidRPr="008A7997" w14:paraId="03BF3B7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38CB3CB"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D</w:t>
            </w:r>
          </w:p>
        </w:tc>
        <w:tc>
          <w:tcPr>
            <w:tcW w:w="2976" w:type="dxa"/>
            <w:tcBorders>
              <w:top w:val="nil"/>
              <w:left w:val="single" w:sz="4" w:space="0" w:color="auto"/>
              <w:bottom w:val="single" w:sz="4" w:space="0" w:color="auto"/>
              <w:right w:val="single" w:sz="4" w:space="0" w:color="auto"/>
            </w:tcBorders>
            <w:shd w:val="clear" w:color="auto" w:fill="auto"/>
            <w:vAlign w:val="center"/>
          </w:tcPr>
          <w:p w14:paraId="17DA3B3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FIBRA VERDE</w:t>
            </w:r>
          </w:p>
        </w:tc>
        <w:tc>
          <w:tcPr>
            <w:tcW w:w="1122" w:type="dxa"/>
            <w:tcBorders>
              <w:top w:val="nil"/>
              <w:left w:val="single" w:sz="4" w:space="0" w:color="auto"/>
              <w:bottom w:val="single" w:sz="4" w:space="0" w:color="auto"/>
              <w:right w:val="single" w:sz="4" w:space="0" w:color="auto"/>
            </w:tcBorders>
            <w:vAlign w:val="center"/>
          </w:tcPr>
          <w:p w14:paraId="2A1E062B"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5CDF760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54E93DAA"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5A5A018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E</w:t>
            </w:r>
          </w:p>
        </w:tc>
        <w:tc>
          <w:tcPr>
            <w:tcW w:w="2976" w:type="dxa"/>
            <w:tcBorders>
              <w:top w:val="nil"/>
              <w:left w:val="single" w:sz="4" w:space="0" w:color="auto"/>
              <w:bottom w:val="single" w:sz="4" w:space="0" w:color="auto"/>
              <w:right w:val="single" w:sz="4" w:space="0" w:color="auto"/>
            </w:tcBorders>
            <w:shd w:val="clear" w:color="auto" w:fill="auto"/>
            <w:vAlign w:val="center"/>
          </w:tcPr>
          <w:p w14:paraId="49FA6194"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GUANTES</w:t>
            </w:r>
          </w:p>
        </w:tc>
        <w:tc>
          <w:tcPr>
            <w:tcW w:w="1122" w:type="dxa"/>
            <w:tcBorders>
              <w:top w:val="nil"/>
              <w:left w:val="single" w:sz="4" w:space="0" w:color="auto"/>
              <w:bottom w:val="single" w:sz="4" w:space="0" w:color="auto"/>
              <w:right w:val="single" w:sz="4" w:space="0" w:color="auto"/>
            </w:tcBorders>
            <w:vAlign w:val="center"/>
          </w:tcPr>
          <w:p w14:paraId="257E3F10"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7746098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PAR</w:t>
            </w:r>
          </w:p>
        </w:tc>
      </w:tr>
      <w:tr w:rsidR="007A7AD0" w:rsidRPr="008A7997" w14:paraId="59107E2E"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12EF7BB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F</w:t>
            </w:r>
          </w:p>
        </w:tc>
        <w:tc>
          <w:tcPr>
            <w:tcW w:w="2976" w:type="dxa"/>
            <w:tcBorders>
              <w:top w:val="nil"/>
              <w:left w:val="single" w:sz="4" w:space="0" w:color="auto"/>
              <w:bottom w:val="single" w:sz="4" w:space="0" w:color="auto"/>
              <w:right w:val="single" w:sz="4" w:space="0" w:color="auto"/>
            </w:tcBorders>
            <w:shd w:val="clear" w:color="auto" w:fill="auto"/>
            <w:vAlign w:val="center"/>
          </w:tcPr>
          <w:p w14:paraId="08694CC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FRANELA</w:t>
            </w:r>
          </w:p>
        </w:tc>
        <w:tc>
          <w:tcPr>
            <w:tcW w:w="1122" w:type="dxa"/>
            <w:tcBorders>
              <w:top w:val="nil"/>
              <w:left w:val="single" w:sz="4" w:space="0" w:color="auto"/>
              <w:bottom w:val="single" w:sz="4" w:space="0" w:color="auto"/>
              <w:right w:val="single" w:sz="4" w:space="0" w:color="auto"/>
            </w:tcBorders>
            <w:vAlign w:val="center"/>
          </w:tcPr>
          <w:p w14:paraId="4AB45F50"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04B9702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METRO</w:t>
            </w:r>
          </w:p>
        </w:tc>
      </w:tr>
      <w:tr w:rsidR="007A7AD0" w:rsidRPr="008A7997" w14:paraId="4F0E6DAD"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8C587C5"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G</w:t>
            </w:r>
          </w:p>
        </w:tc>
        <w:tc>
          <w:tcPr>
            <w:tcW w:w="2976" w:type="dxa"/>
            <w:tcBorders>
              <w:top w:val="nil"/>
              <w:left w:val="single" w:sz="4" w:space="0" w:color="auto"/>
              <w:bottom w:val="single" w:sz="4" w:space="0" w:color="auto"/>
              <w:right w:val="single" w:sz="4" w:space="0" w:color="auto"/>
            </w:tcBorders>
            <w:shd w:val="clear" w:color="auto" w:fill="auto"/>
            <w:vAlign w:val="center"/>
          </w:tcPr>
          <w:p w14:paraId="7CF68155"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CUBETA DE PLÁSTICO</w:t>
            </w:r>
          </w:p>
        </w:tc>
        <w:tc>
          <w:tcPr>
            <w:tcW w:w="1122" w:type="dxa"/>
            <w:tcBorders>
              <w:top w:val="nil"/>
              <w:left w:val="single" w:sz="4" w:space="0" w:color="auto"/>
              <w:bottom w:val="single" w:sz="4" w:space="0" w:color="auto"/>
              <w:right w:val="single" w:sz="4" w:space="0" w:color="auto"/>
            </w:tcBorders>
            <w:vAlign w:val="center"/>
          </w:tcPr>
          <w:p w14:paraId="17CC81E2"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1B9F7313"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23FE1DF8"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792748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H</w:t>
            </w:r>
          </w:p>
        </w:tc>
        <w:tc>
          <w:tcPr>
            <w:tcW w:w="2976" w:type="dxa"/>
            <w:tcBorders>
              <w:top w:val="nil"/>
              <w:left w:val="single" w:sz="4" w:space="0" w:color="auto"/>
              <w:bottom w:val="single" w:sz="4" w:space="0" w:color="auto"/>
              <w:right w:val="single" w:sz="4" w:space="0" w:color="auto"/>
            </w:tcBorders>
            <w:shd w:val="clear" w:color="auto" w:fill="auto"/>
            <w:vAlign w:val="center"/>
          </w:tcPr>
          <w:p w14:paraId="488CD0A8"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ESQUELETO DE 90 CM. (AVIÓN)</w:t>
            </w:r>
          </w:p>
        </w:tc>
        <w:tc>
          <w:tcPr>
            <w:tcW w:w="1122" w:type="dxa"/>
            <w:tcBorders>
              <w:top w:val="nil"/>
              <w:left w:val="single" w:sz="4" w:space="0" w:color="auto"/>
              <w:bottom w:val="single" w:sz="4" w:space="0" w:color="auto"/>
              <w:right w:val="single" w:sz="4" w:space="0" w:color="auto"/>
            </w:tcBorders>
            <w:vAlign w:val="center"/>
          </w:tcPr>
          <w:p w14:paraId="5D2D9BAA"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9B9B268"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7AA799C6"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66D072EE"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I</w:t>
            </w:r>
          </w:p>
        </w:tc>
        <w:tc>
          <w:tcPr>
            <w:tcW w:w="2976" w:type="dxa"/>
            <w:tcBorders>
              <w:top w:val="nil"/>
              <w:left w:val="single" w:sz="4" w:space="0" w:color="auto"/>
              <w:bottom w:val="single" w:sz="4" w:space="0" w:color="auto"/>
              <w:right w:val="single" w:sz="4" w:space="0" w:color="auto"/>
            </w:tcBorders>
            <w:shd w:val="clear" w:color="auto" w:fill="auto"/>
            <w:vAlign w:val="center"/>
          </w:tcPr>
          <w:p w14:paraId="65D60B5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FUNDA DE 90 CM.</w:t>
            </w:r>
          </w:p>
        </w:tc>
        <w:tc>
          <w:tcPr>
            <w:tcW w:w="1122" w:type="dxa"/>
            <w:tcBorders>
              <w:top w:val="nil"/>
              <w:left w:val="single" w:sz="4" w:space="0" w:color="auto"/>
              <w:bottom w:val="single" w:sz="4" w:space="0" w:color="auto"/>
              <w:right w:val="single" w:sz="4" w:space="0" w:color="auto"/>
            </w:tcBorders>
            <w:vAlign w:val="center"/>
          </w:tcPr>
          <w:p w14:paraId="5F7F1F77"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2AE6FDE9"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1689F45B"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0AC341BC"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J</w:t>
            </w:r>
          </w:p>
        </w:tc>
        <w:tc>
          <w:tcPr>
            <w:tcW w:w="2976" w:type="dxa"/>
            <w:tcBorders>
              <w:top w:val="nil"/>
              <w:left w:val="single" w:sz="4" w:space="0" w:color="auto"/>
              <w:bottom w:val="single" w:sz="4" w:space="0" w:color="auto"/>
              <w:right w:val="single" w:sz="4" w:space="0" w:color="auto"/>
            </w:tcBorders>
            <w:shd w:val="clear" w:color="auto" w:fill="auto"/>
            <w:vAlign w:val="center"/>
          </w:tcPr>
          <w:p w14:paraId="7FBD860F"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RECOGEDOR</w:t>
            </w:r>
          </w:p>
        </w:tc>
        <w:tc>
          <w:tcPr>
            <w:tcW w:w="1122" w:type="dxa"/>
            <w:tcBorders>
              <w:top w:val="nil"/>
              <w:left w:val="single" w:sz="4" w:space="0" w:color="auto"/>
              <w:bottom w:val="single" w:sz="4" w:space="0" w:color="auto"/>
              <w:right w:val="single" w:sz="4" w:space="0" w:color="auto"/>
            </w:tcBorders>
            <w:vAlign w:val="center"/>
          </w:tcPr>
          <w:p w14:paraId="24CCF991"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668EFC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437EFC0F"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56FFBE2"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K</w:t>
            </w:r>
          </w:p>
        </w:tc>
        <w:tc>
          <w:tcPr>
            <w:tcW w:w="2976" w:type="dxa"/>
            <w:tcBorders>
              <w:top w:val="nil"/>
              <w:left w:val="single" w:sz="4" w:space="0" w:color="auto"/>
              <w:bottom w:val="single" w:sz="4" w:space="0" w:color="auto"/>
              <w:right w:val="single" w:sz="4" w:space="0" w:color="auto"/>
            </w:tcBorders>
            <w:shd w:val="clear" w:color="auto" w:fill="auto"/>
            <w:vAlign w:val="center"/>
          </w:tcPr>
          <w:p w14:paraId="741EE91C"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ATOMIZADOR</w:t>
            </w:r>
          </w:p>
        </w:tc>
        <w:tc>
          <w:tcPr>
            <w:tcW w:w="1122" w:type="dxa"/>
            <w:tcBorders>
              <w:top w:val="nil"/>
              <w:left w:val="single" w:sz="4" w:space="0" w:color="auto"/>
              <w:bottom w:val="single" w:sz="4" w:space="0" w:color="auto"/>
              <w:right w:val="single" w:sz="4" w:space="0" w:color="auto"/>
            </w:tcBorders>
            <w:vAlign w:val="center"/>
          </w:tcPr>
          <w:p w14:paraId="60E1D978"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5360CC00"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8A7997" w14:paraId="3EBC0227"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7998A00A"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L</w:t>
            </w:r>
          </w:p>
        </w:tc>
        <w:tc>
          <w:tcPr>
            <w:tcW w:w="2976" w:type="dxa"/>
            <w:tcBorders>
              <w:top w:val="nil"/>
              <w:left w:val="single" w:sz="4" w:space="0" w:color="auto"/>
              <w:bottom w:val="single" w:sz="4" w:space="0" w:color="auto"/>
              <w:right w:val="single" w:sz="4" w:space="0" w:color="auto"/>
            </w:tcBorders>
            <w:shd w:val="clear" w:color="auto" w:fill="auto"/>
            <w:vAlign w:val="center"/>
          </w:tcPr>
          <w:p w14:paraId="6F40A29B"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ESPÁTULA</w:t>
            </w:r>
          </w:p>
        </w:tc>
        <w:tc>
          <w:tcPr>
            <w:tcW w:w="1122" w:type="dxa"/>
            <w:tcBorders>
              <w:top w:val="nil"/>
              <w:left w:val="single" w:sz="4" w:space="0" w:color="auto"/>
              <w:bottom w:val="single" w:sz="4" w:space="0" w:color="auto"/>
              <w:right w:val="single" w:sz="4" w:space="0" w:color="auto"/>
            </w:tcBorders>
            <w:vAlign w:val="center"/>
          </w:tcPr>
          <w:p w14:paraId="1DAB01A2"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.25</w:t>
            </w:r>
          </w:p>
        </w:tc>
        <w:tc>
          <w:tcPr>
            <w:tcW w:w="1146" w:type="dxa"/>
            <w:tcBorders>
              <w:top w:val="nil"/>
              <w:left w:val="single" w:sz="4" w:space="0" w:color="auto"/>
              <w:bottom w:val="single" w:sz="4" w:space="0" w:color="auto"/>
              <w:right w:val="single" w:sz="4" w:space="0" w:color="auto"/>
            </w:tcBorders>
            <w:vAlign w:val="center"/>
          </w:tcPr>
          <w:p w14:paraId="446A57ED"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r w:rsidR="007A7AD0" w:rsidRPr="003A27A2" w14:paraId="6873D0D5" w14:textId="77777777" w:rsidTr="007A7AD0">
        <w:trPr>
          <w:trHeight w:val="70"/>
          <w:jc w:val="center"/>
        </w:trPr>
        <w:tc>
          <w:tcPr>
            <w:tcW w:w="808" w:type="dxa"/>
            <w:tcBorders>
              <w:top w:val="nil"/>
              <w:left w:val="single" w:sz="4" w:space="0" w:color="auto"/>
              <w:bottom w:val="single" w:sz="4" w:space="0" w:color="auto"/>
              <w:right w:val="single" w:sz="4" w:space="0" w:color="auto"/>
            </w:tcBorders>
            <w:vAlign w:val="center"/>
          </w:tcPr>
          <w:p w14:paraId="4DAB70F4" w14:textId="77777777" w:rsidR="007A7AD0" w:rsidRPr="008A7997"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M</w:t>
            </w:r>
          </w:p>
        </w:tc>
        <w:tc>
          <w:tcPr>
            <w:tcW w:w="2976" w:type="dxa"/>
            <w:tcBorders>
              <w:top w:val="nil"/>
              <w:left w:val="single" w:sz="4" w:space="0" w:color="auto"/>
              <w:bottom w:val="single" w:sz="4" w:space="0" w:color="auto"/>
              <w:right w:val="single" w:sz="4" w:space="0" w:color="auto"/>
            </w:tcBorders>
            <w:shd w:val="clear" w:color="auto" w:fill="auto"/>
            <w:vAlign w:val="center"/>
          </w:tcPr>
          <w:p w14:paraId="451911DD" w14:textId="77777777" w:rsidR="007A7AD0" w:rsidRPr="008A7997" w:rsidRDefault="007A7AD0" w:rsidP="007A7AD0">
            <w:pPr>
              <w:rPr>
                <w:rFonts w:asciiTheme="minorHAnsi" w:hAnsiTheme="minorHAnsi" w:cs="Arial"/>
                <w:b/>
                <w:sz w:val="18"/>
                <w:szCs w:val="18"/>
                <w:lang w:val="es-ES"/>
              </w:rPr>
            </w:pPr>
            <w:r w:rsidRPr="008A7997">
              <w:rPr>
                <w:rFonts w:asciiTheme="minorHAnsi" w:hAnsiTheme="minorHAnsi" w:cs="Arial"/>
                <w:b/>
                <w:sz w:val="18"/>
                <w:szCs w:val="18"/>
                <w:lang w:val="es-ES"/>
              </w:rPr>
              <w:t>CEPILLO PARA SANITARIO</w:t>
            </w:r>
          </w:p>
        </w:tc>
        <w:tc>
          <w:tcPr>
            <w:tcW w:w="1122" w:type="dxa"/>
            <w:tcBorders>
              <w:top w:val="nil"/>
              <w:left w:val="single" w:sz="4" w:space="0" w:color="auto"/>
              <w:bottom w:val="single" w:sz="4" w:space="0" w:color="auto"/>
              <w:right w:val="single" w:sz="4" w:space="0" w:color="auto"/>
            </w:tcBorders>
            <w:vAlign w:val="center"/>
          </w:tcPr>
          <w:p w14:paraId="6DCF213A" w14:textId="77777777" w:rsidR="007A7AD0" w:rsidRPr="00663788" w:rsidRDefault="007A7AD0" w:rsidP="007A7AD0">
            <w:pPr>
              <w:jc w:val="center"/>
              <w:rPr>
                <w:rFonts w:asciiTheme="minorHAnsi" w:hAnsiTheme="minorHAnsi" w:cs="Arial"/>
                <w:b/>
                <w:sz w:val="18"/>
                <w:szCs w:val="18"/>
                <w:lang w:val="es-ES"/>
              </w:rPr>
            </w:pPr>
            <w:r w:rsidRPr="00663788">
              <w:rPr>
                <w:rFonts w:asciiTheme="minorHAnsi" w:hAnsiTheme="minorHAnsi" w:cs="Arial"/>
                <w:b/>
                <w:sz w:val="18"/>
                <w:szCs w:val="18"/>
                <w:lang w:val="es-ES"/>
              </w:rPr>
              <w:t>1</w:t>
            </w:r>
          </w:p>
        </w:tc>
        <w:tc>
          <w:tcPr>
            <w:tcW w:w="1146" w:type="dxa"/>
            <w:tcBorders>
              <w:top w:val="nil"/>
              <w:left w:val="single" w:sz="4" w:space="0" w:color="auto"/>
              <w:bottom w:val="single" w:sz="4" w:space="0" w:color="auto"/>
              <w:right w:val="single" w:sz="4" w:space="0" w:color="auto"/>
            </w:tcBorders>
            <w:vAlign w:val="center"/>
          </w:tcPr>
          <w:p w14:paraId="3E3A9506" w14:textId="77777777" w:rsidR="007A7AD0" w:rsidRPr="003A27A2" w:rsidRDefault="007A7AD0" w:rsidP="007A7AD0">
            <w:pPr>
              <w:jc w:val="center"/>
              <w:rPr>
                <w:rFonts w:asciiTheme="minorHAnsi" w:hAnsiTheme="minorHAnsi" w:cs="Arial"/>
                <w:b/>
                <w:sz w:val="18"/>
                <w:szCs w:val="18"/>
                <w:lang w:val="es-ES"/>
              </w:rPr>
            </w:pPr>
            <w:r w:rsidRPr="008A7997">
              <w:rPr>
                <w:rFonts w:asciiTheme="minorHAnsi" w:hAnsiTheme="minorHAnsi" w:cs="Arial"/>
                <w:b/>
                <w:sz w:val="18"/>
                <w:szCs w:val="18"/>
                <w:lang w:val="es-ES"/>
              </w:rPr>
              <w:t>PIEZA</w:t>
            </w:r>
          </w:p>
        </w:tc>
      </w:tr>
    </w:tbl>
    <w:p w14:paraId="3E1F6A6C"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5642926A" w14:textId="057F050A" w:rsidR="005A33F5" w:rsidRPr="003A27A2" w:rsidRDefault="003A27A2" w:rsidP="00D6728A">
      <w:pPr>
        <w:tabs>
          <w:tab w:val="left" w:pos="851"/>
          <w:tab w:val="left" w:pos="3544"/>
          <w:tab w:val="left" w:pos="5670"/>
          <w:tab w:val="left" w:pos="8647"/>
        </w:tabs>
        <w:ind w:right="-91"/>
        <w:jc w:val="both"/>
        <w:rPr>
          <w:rFonts w:asciiTheme="minorHAnsi" w:hAnsiTheme="minorHAnsi"/>
        </w:rPr>
      </w:pPr>
      <w:r>
        <w:rPr>
          <w:rFonts w:asciiTheme="minorHAnsi" w:hAnsiTheme="minorHAnsi"/>
        </w:rPr>
        <w:t xml:space="preserve">El licitante ganador deberá entregar las sustancias químico-peligrosas con rombo de seguridad de dicha sustancia. </w:t>
      </w:r>
      <w:r w:rsidR="008A6257">
        <w:rPr>
          <w:rFonts w:asciiTheme="minorHAnsi" w:hAnsiTheme="minorHAnsi"/>
        </w:rPr>
        <w:t>Asimismo,</w:t>
      </w:r>
      <w:r>
        <w:rPr>
          <w:rFonts w:asciiTheme="minorHAnsi" w:hAnsiTheme="minorHAnsi"/>
        </w:rPr>
        <w:t xml:space="preserve"> el licitante ganador deberá presentar los envases con sello de seguridad sin presentar violación alguna en su tapa.</w:t>
      </w:r>
    </w:p>
    <w:p w14:paraId="52F7DCE6" w14:textId="77777777" w:rsidR="005A33F5" w:rsidRDefault="005A33F5" w:rsidP="005A33F5">
      <w:pPr>
        <w:tabs>
          <w:tab w:val="left" w:pos="851"/>
          <w:tab w:val="left" w:pos="3544"/>
          <w:tab w:val="left" w:pos="5670"/>
          <w:tab w:val="left" w:pos="8647"/>
        </w:tabs>
        <w:ind w:right="-91"/>
        <w:jc w:val="center"/>
        <w:rPr>
          <w:rFonts w:asciiTheme="minorHAnsi" w:hAnsiTheme="minorHAnsi"/>
          <w:u w:val="single"/>
        </w:rPr>
      </w:pPr>
    </w:p>
    <w:p w14:paraId="09E24F15" w14:textId="77777777" w:rsidR="00173DD1" w:rsidRDefault="00173DD1" w:rsidP="008B470B">
      <w:pPr>
        <w:tabs>
          <w:tab w:val="left" w:pos="2760"/>
        </w:tabs>
        <w:rPr>
          <w:rFonts w:asciiTheme="minorHAnsi" w:hAnsiTheme="minorHAnsi" w:cs="Arial"/>
          <w:sz w:val="18"/>
          <w:szCs w:val="18"/>
          <w:lang w:val="es-MX"/>
        </w:rPr>
      </w:pPr>
    </w:p>
    <w:p w14:paraId="4A007ED8" w14:textId="77777777" w:rsidR="00173DD1" w:rsidRDefault="00173DD1" w:rsidP="008B470B">
      <w:pPr>
        <w:tabs>
          <w:tab w:val="left" w:pos="2760"/>
        </w:tabs>
        <w:rPr>
          <w:rFonts w:asciiTheme="minorHAnsi" w:hAnsiTheme="minorHAnsi" w:cs="Arial"/>
          <w:sz w:val="18"/>
          <w:szCs w:val="18"/>
          <w:lang w:val="es-MX"/>
        </w:rPr>
      </w:pPr>
    </w:p>
    <w:p w14:paraId="100EF060" w14:textId="77777777" w:rsidR="003A27A2" w:rsidRDefault="003A27A2">
      <w:pPr>
        <w:spacing w:after="200" w:line="276" w:lineRule="auto"/>
        <w:rPr>
          <w:rFonts w:ascii="Calibri" w:hAnsi="Calibri"/>
          <w:b/>
        </w:rPr>
      </w:pPr>
      <w:r>
        <w:rPr>
          <w:rFonts w:ascii="Calibri" w:hAnsi="Calibri"/>
          <w:b/>
        </w:rPr>
        <w:br w:type="page"/>
      </w:r>
    </w:p>
    <w:p w14:paraId="2828466D" w14:textId="77777777" w:rsidR="00BE34A4" w:rsidRPr="00007CCB" w:rsidRDefault="00BE34A4"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spacing w:after="200" w:line="276" w:lineRule="auto"/>
        <w:jc w:val="center"/>
        <w:rPr>
          <w:rFonts w:ascii="Calibri" w:hAnsi="Calibri"/>
          <w:b/>
        </w:rPr>
      </w:pPr>
      <w:r w:rsidRPr="00007CCB">
        <w:rPr>
          <w:rFonts w:ascii="Calibri" w:hAnsi="Calibri"/>
          <w:b/>
        </w:rPr>
        <w:lastRenderedPageBreak/>
        <w:t>ANEXO 2</w:t>
      </w:r>
    </w:p>
    <w:p w14:paraId="2C229C3D"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46D0A56E"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p>
    <w:p w14:paraId="4D673B8F" w14:textId="77777777" w:rsidR="00BE34A4" w:rsidRPr="00007CCB" w:rsidRDefault="00BE34A4" w:rsidP="00BA09CD">
      <w:pPr>
        <w:tabs>
          <w:tab w:val="left" w:pos="4253"/>
          <w:tab w:val="left" w:pos="7797"/>
        </w:tabs>
        <w:jc w:val="right"/>
        <w:rPr>
          <w:rFonts w:ascii="Calibri" w:hAnsi="Calibri"/>
        </w:rPr>
      </w:pPr>
    </w:p>
    <w:p w14:paraId="0C64CB8C"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750365B5" w14:textId="77777777" w:rsidTr="003632F9">
        <w:trPr>
          <w:jc w:val="center"/>
        </w:trPr>
        <w:tc>
          <w:tcPr>
            <w:tcW w:w="2518" w:type="dxa"/>
            <w:shd w:val="clear" w:color="auto" w:fill="auto"/>
          </w:tcPr>
          <w:p w14:paraId="11E1713C"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10C1C731" w14:textId="77777777" w:rsidR="00BA09CD" w:rsidRPr="00007CCB" w:rsidRDefault="00BA09CD" w:rsidP="003632F9">
            <w:pPr>
              <w:rPr>
                <w:rFonts w:ascii="Calibri" w:hAnsi="Calibri"/>
                <w:b/>
              </w:rPr>
            </w:pPr>
          </w:p>
        </w:tc>
      </w:tr>
      <w:tr w:rsidR="00BA09CD" w:rsidRPr="00007CCB" w14:paraId="5292ECC2" w14:textId="77777777" w:rsidTr="003632F9">
        <w:trPr>
          <w:jc w:val="center"/>
        </w:trPr>
        <w:tc>
          <w:tcPr>
            <w:tcW w:w="2518" w:type="dxa"/>
            <w:shd w:val="clear" w:color="auto" w:fill="auto"/>
          </w:tcPr>
          <w:p w14:paraId="1E61D8D3" w14:textId="77777777" w:rsidR="00BA09CD" w:rsidRPr="00007CCB" w:rsidRDefault="00BA09CD" w:rsidP="003632F9">
            <w:pPr>
              <w:tabs>
                <w:tab w:val="right" w:pos="9356"/>
              </w:tabs>
              <w:rPr>
                <w:b/>
                <w:u w:val="single"/>
              </w:rPr>
            </w:pPr>
            <w:r w:rsidRPr="00007CCB">
              <w:rPr>
                <w:rFonts w:ascii="Calibri" w:hAnsi="Calibri"/>
                <w:b/>
              </w:rPr>
              <w:t xml:space="preserve">COMPAÑÍA VENDEDORA: </w:t>
            </w:r>
          </w:p>
        </w:tc>
        <w:tc>
          <w:tcPr>
            <w:tcW w:w="6851" w:type="dxa"/>
            <w:shd w:val="clear" w:color="auto" w:fill="auto"/>
          </w:tcPr>
          <w:p w14:paraId="2AC7EB19" w14:textId="77777777" w:rsidR="00BA09CD" w:rsidRPr="00007CCB" w:rsidRDefault="00BA09CD" w:rsidP="003632F9">
            <w:pPr>
              <w:rPr>
                <w:rFonts w:ascii="Calibri" w:hAnsi="Calibri"/>
                <w:b/>
              </w:rPr>
            </w:pPr>
          </w:p>
        </w:tc>
      </w:tr>
    </w:tbl>
    <w:p w14:paraId="69919DAC" w14:textId="77777777" w:rsidR="00BA09CD" w:rsidRPr="0093321E" w:rsidRDefault="00BA09CD" w:rsidP="00BA09CD">
      <w:pPr>
        <w:ind w:left="426"/>
        <w:jc w:val="both"/>
        <w:rPr>
          <w:rFonts w:asciiTheme="minorHAnsi" w:hAnsiTheme="minorHAnsi"/>
        </w:rPr>
      </w:pPr>
    </w:p>
    <w:p w14:paraId="125ACF77" w14:textId="77777777" w:rsidR="00826752" w:rsidRDefault="00826752" w:rsidP="00AA2FC6">
      <w:pPr>
        <w:tabs>
          <w:tab w:val="right" w:pos="9781"/>
        </w:tabs>
        <w:ind w:right="141"/>
        <w:rPr>
          <w:rFonts w:ascii="Calibri" w:hAnsi="Calibri"/>
          <w:u w:val="single"/>
        </w:rPr>
      </w:pPr>
    </w:p>
    <w:p w14:paraId="40D5C4FF" w14:textId="77777777" w:rsidR="00625C08" w:rsidRDefault="00625C08" w:rsidP="00AA2FC6">
      <w:pPr>
        <w:tabs>
          <w:tab w:val="right" w:pos="9781"/>
        </w:tabs>
        <w:ind w:right="141"/>
        <w:rPr>
          <w:rFonts w:ascii="Calibri" w:hAnsi="Calibri"/>
          <w:u w:val="single"/>
        </w:rPr>
      </w:pPr>
    </w:p>
    <w:tbl>
      <w:tblPr>
        <w:tblW w:w="103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5"/>
        <w:gridCol w:w="1418"/>
        <w:gridCol w:w="7796"/>
      </w:tblGrid>
      <w:tr w:rsidR="00625C08" w:rsidRPr="00007CCB" w14:paraId="0C60B23A" w14:textId="77777777" w:rsidTr="00023016">
        <w:trPr>
          <w:trHeight w:val="64"/>
          <w:jc w:val="center"/>
        </w:trPr>
        <w:tc>
          <w:tcPr>
            <w:tcW w:w="1125" w:type="dxa"/>
            <w:shd w:val="clear" w:color="auto" w:fill="89E9FF"/>
            <w:vAlign w:val="center"/>
          </w:tcPr>
          <w:p w14:paraId="63F35063"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PARTIDA</w:t>
            </w:r>
          </w:p>
        </w:tc>
        <w:tc>
          <w:tcPr>
            <w:tcW w:w="1418" w:type="dxa"/>
            <w:shd w:val="clear" w:color="auto" w:fill="89E9FF"/>
            <w:vAlign w:val="center"/>
          </w:tcPr>
          <w:p w14:paraId="085FD96F" w14:textId="77777777" w:rsidR="00625C08" w:rsidRPr="00AA2FC6" w:rsidRDefault="00625C08" w:rsidP="00CD79F0">
            <w:pPr>
              <w:tabs>
                <w:tab w:val="right" w:pos="9781"/>
              </w:tabs>
              <w:spacing w:before="40" w:after="40"/>
              <w:jc w:val="center"/>
              <w:rPr>
                <w:rFonts w:ascii="Calibri" w:hAnsi="Calibri"/>
                <w:b/>
                <w:sz w:val="16"/>
              </w:rPr>
            </w:pPr>
            <w:r w:rsidRPr="00AA2FC6">
              <w:rPr>
                <w:rFonts w:ascii="Calibri" w:hAnsi="Calibri"/>
                <w:b/>
                <w:sz w:val="16"/>
              </w:rPr>
              <w:t>DESCIPCIÓN</w:t>
            </w:r>
          </w:p>
        </w:tc>
        <w:tc>
          <w:tcPr>
            <w:tcW w:w="7796" w:type="dxa"/>
            <w:shd w:val="clear" w:color="auto" w:fill="89E9FF"/>
          </w:tcPr>
          <w:p w14:paraId="60252747" w14:textId="77777777" w:rsidR="00625C08" w:rsidRPr="00AA2FC6" w:rsidRDefault="00625C08" w:rsidP="00CD79F0">
            <w:pPr>
              <w:spacing w:before="40" w:after="40"/>
              <w:jc w:val="center"/>
              <w:rPr>
                <w:rFonts w:ascii="Calibri" w:hAnsi="Calibri"/>
                <w:b/>
                <w:sz w:val="16"/>
              </w:rPr>
            </w:pPr>
            <w:r w:rsidRPr="00AA2FC6">
              <w:rPr>
                <w:rFonts w:ascii="Calibri" w:hAnsi="Calibri"/>
                <w:b/>
                <w:sz w:val="16"/>
              </w:rPr>
              <w:t>DESCRIPCIÓN DEL SERVICIO</w:t>
            </w:r>
          </w:p>
        </w:tc>
      </w:tr>
      <w:tr w:rsidR="00625C08" w:rsidRPr="00007CCB" w14:paraId="3F39870B" w14:textId="77777777" w:rsidTr="00CD79F0">
        <w:trPr>
          <w:jc w:val="center"/>
        </w:trPr>
        <w:tc>
          <w:tcPr>
            <w:tcW w:w="1125" w:type="dxa"/>
            <w:vAlign w:val="center"/>
          </w:tcPr>
          <w:p w14:paraId="74A20FF8" w14:textId="77777777" w:rsidR="00625C08" w:rsidRPr="00E1428C" w:rsidRDefault="00625C08" w:rsidP="00CD79F0">
            <w:pPr>
              <w:tabs>
                <w:tab w:val="right" w:pos="9781"/>
              </w:tabs>
              <w:jc w:val="center"/>
              <w:rPr>
                <w:rFonts w:ascii="Calibri" w:hAnsi="Calibri"/>
                <w:b/>
                <w:sz w:val="18"/>
              </w:rPr>
            </w:pPr>
          </w:p>
        </w:tc>
        <w:tc>
          <w:tcPr>
            <w:tcW w:w="1418" w:type="dxa"/>
            <w:shd w:val="clear" w:color="auto" w:fill="auto"/>
            <w:vAlign w:val="center"/>
          </w:tcPr>
          <w:p w14:paraId="084B8014" w14:textId="77777777" w:rsidR="00625C08" w:rsidRPr="00E1428C" w:rsidRDefault="00625C08" w:rsidP="00CD79F0">
            <w:pPr>
              <w:tabs>
                <w:tab w:val="right" w:pos="9781"/>
              </w:tabs>
              <w:jc w:val="center"/>
              <w:rPr>
                <w:b/>
                <w:sz w:val="18"/>
                <w:u w:val="single"/>
              </w:rPr>
            </w:pPr>
            <w:r w:rsidRPr="00E1428C">
              <w:rPr>
                <w:rFonts w:ascii="Calibri" w:hAnsi="Calibri"/>
                <w:b/>
                <w:sz w:val="18"/>
              </w:rPr>
              <w:t>DESCRIPCIÓN DEL SERVICIO:</w:t>
            </w:r>
          </w:p>
        </w:tc>
        <w:tc>
          <w:tcPr>
            <w:tcW w:w="7796" w:type="dxa"/>
            <w:shd w:val="clear" w:color="auto" w:fill="auto"/>
          </w:tcPr>
          <w:p w14:paraId="537D30CB"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4C5B810"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3032E8E6"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2C1D840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5F4E3A"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7A48AB55"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50E1D8C9" w14:textId="77777777" w:rsidR="00625C08" w:rsidRPr="00E1428C" w:rsidRDefault="00625C08" w:rsidP="00CD79F0">
            <w:pPr>
              <w:spacing w:before="120" w:after="120"/>
              <w:rPr>
                <w:rFonts w:ascii="Calibri" w:hAnsi="Calibri"/>
              </w:rPr>
            </w:pPr>
            <w:r w:rsidRPr="00E1428C">
              <w:rPr>
                <w:rFonts w:ascii="Calibri" w:hAnsi="Calibri"/>
              </w:rPr>
              <w:t>___________________________________________________________________________</w:t>
            </w:r>
          </w:p>
          <w:p w14:paraId="03466912" w14:textId="77777777" w:rsidR="00625C08" w:rsidRPr="00D23ECF" w:rsidRDefault="00625C08" w:rsidP="00CD79F0">
            <w:pPr>
              <w:spacing w:before="120" w:after="120"/>
              <w:rPr>
                <w:rFonts w:ascii="Calibri" w:hAnsi="Calibri"/>
              </w:rPr>
            </w:pPr>
            <w:r w:rsidRPr="00E1428C">
              <w:rPr>
                <w:rFonts w:ascii="Calibri" w:hAnsi="Calibri"/>
              </w:rPr>
              <w:t>___________________________________________________________________________</w:t>
            </w:r>
          </w:p>
        </w:tc>
      </w:tr>
    </w:tbl>
    <w:p w14:paraId="1CFE90FC" w14:textId="77777777" w:rsidR="00625C08" w:rsidRDefault="00625C08" w:rsidP="00625C08">
      <w:pPr>
        <w:tabs>
          <w:tab w:val="right" w:pos="9781"/>
        </w:tabs>
        <w:ind w:right="141"/>
        <w:rPr>
          <w:rFonts w:ascii="Calibri" w:hAnsi="Calibri"/>
          <w:u w:val="single"/>
        </w:rPr>
      </w:pPr>
    </w:p>
    <w:p w14:paraId="6D0CD1CF" w14:textId="77777777" w:rsidR="00625C08" w:rsidRPr="00007CCB" w:rsidRDefault="00625C08" w:rsidP="00625C08">
      <w:pPr>
        <w:tabs>
          <w:tab w:val="right" w:pos="9781"/>
        </w:tabs>
        <w:ind w:right="141"/>
        <w:rPr>
          <w:rFonts w:ascii="Calibri" w:hAnsi="Calibri"/>
          <w:u w:val="single"/>
        </w:rPr>
      </w:pPr>
    </w:p>
    <w:p w14:paraId="1FD9F03B" w14:textId="77777777" w:rsidR="00625C08" w:rsidRDefault="00625C08" w:rsidP="00AA2FC6">
      <w:pPr>
        <w:tabs>
          <w:tab w:val="right" w:pos="9781"/>
        </w:tabs>
        <w:ind w:right="141"/>
        <w:rPr>
          <w:rFonts w:ascii="Calibri" w:hAnsi="Calibri"/>
          <w:u w:val="single"/>
        </w:rPr>
      </w:pPr>
    </w:p>
    <w:p w14:paraId="06E1CEFE" w14:textId="77777777" w:rsidR="00625C08" w:rsidRPr="00007CCB" w:rsidRDefault="00625C08"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081C264" w14:textId="77777777" w:rsidTr="00AA2FC6">
        <w:trPr>
          <w:jc w:val="center"/>
        </w:trPr>
        <w:tc>
          <w:tcPr>
            <w:tcW w:w="2093" w:type="dxa"/>
            <w:shd w:val="clear" w:color="auto" w:fill="auto"/>
            <w:vAlign w:val="center"/>
          </w:tcPr>
          <w:p w14:paraId="1FCEABA9"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69C2D83"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408AE07E"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AD31CD0"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000525A4" w14:textId="77777777" w:rsidR="00AA2FC6" w:rsidRPr="003655E2" w:rsidRDefault="00AA2FC6" w:rsidP="00357A32">
            <w:pPr>
              <w:jc w:val="center"/>
              <w:rPr>
                <w:rFonts w:ascii="Calibri" w:hAnsi="Calibri"/>
                <w:b/>
                <w:sz w:val="18"/>
              </w:rPr>
            </w:pPr>
          </w:p>
        </w:tc>
      </w:tr>
    </w:tbl>
    <w:p w14:paraId="6D0B70E9"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79FD2E6" w14:textId="77777777" w:rsidTr="00AA2FC6">
        <w:trPr>
          <w:jc w:val="center"/>
        </w:trPr>
        <w:tc>
          <w:tcPr>
            <w:tcW w:w="2093" w:type="dxa"/>
            <w:shd w:val="clear" w:color="auto" w:fill="auto"/>
            <w:vAlign w:val="center"/>
          </w:tcPr>
          <w:p w14:paraId="6AF788A3"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541C7EE" w14:textId="77777777" w:rsidR="00AA2FC6" w:rsidRPr="003655E2" w:rsidRDefault="00AA2FC6" w:rsidP="00357A32">
            <w:pPr>
              <w:jc w:val="center"/>
              <w:rPr>
                <w:rFonts w:ascii="Calibri" w:hAnsi="Calibri"/>
                <w:b/>
                <w:sz w:val="18"/>
              </w:rPr>
            </w:pPr>
          </w:p>
        </w:tc>
      </w:tr>
    </w:tbl>
    <w:p w14:paraId="096A8871" w14:textId="77777777" w:rsidR="00826752" w:rsidRDefault="00826752" w:rsidP="00F372BA">
      <w:pPr>
        <w:tabs>
          <w:tab w:val="right" w:pos="9781"/>
        </w:tabs>
        <w:ind w:right="141"/>
        <w:rPr>
          <w:rFonts w:ascii="Calibri" w:hAnsi="Calibri"/>
        </w:rPr>
      </w:pPr>
    </w:p>
    <w:p w14:paraId="57010415" w14:textId="77777777" w:rsidR="00826752" w:rsidRDefault="00826752" w:rsidP="00F372BA">
      <w:pPr>
        <w:tabs>
          <w:tab w:val="right" w:pos="9781"/>
        </w:tabs>
        <w:ind w:right="141"/>
        <w:rPr>
          <w:rFonts w:ascii="Calibri" w:hAnsi="Calibri"/>
        </w:rPr>
      </w:pPr>
    </w:p>
    <w:p w14:paraId="5D0679D6" w14:textId="77777777" w:rsidR="00F372BA" w:rsidRPr="00F372BA" w:rsidRDefault="00F372BA" w:rsidP="00F372BA">
      <w:pPr>
        <w:tabs>
          <w:tab w:val="right" w:pos="9781"/>
        </w:tabs>
        <w:ind w:right="141"/>
        <w:rPr>
          <w:rFonts w:ascii="Calibri" w:hAnsi="Calibri"/>
        </w:rPr>
      </w:pPr>
      <w:r>
        <w:rPr>
          <w:rFonts w:ascii="Calibri" w:hAnsi="Calibri"/>
        </w:rPr>
        <w:t>-</w:t>
      </w:r>
    </w:p>
    <w:p w14:paraId="5C7CE945"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3F0DF6CD" w14:textId="77777777" w:rsidR="00BA09CD" w:rsidRPr="00007CCB" w:rsidRDefault="00BA09CD" w:rsidP="00BA09CD">
      <w:pPr>
        <w:pStyle w:val="Default"/>
        <w:jc w:val="center"/>
        <w:rPr>
          <w:rFonts w:ascii="Calibri" w:hAnsi="Calibri"/>
          <w:b/>
          <w:sz w:val="20"/>
          <w:szCs w:val="20"/>
        </w:rPr>
      </w:pPr>
    </w:p>
    <w:p w14:paraId="15C1DE2F"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49755E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36A53226" w14:textId="77777777" w:rsidR="00BA09CD" w:rsidRDefault="00BA09CD" w:rsidP="00BA09CD">
      <w:pPr>
        <w:ind w:left="426"/>
        <w:jc w:val="center"/>
        <w:rPr>
          <w:rFonts w:ascii="Calibri" w:hAnsi="Calibri"/>
          <w:b/>
        </w:rPr>
      </w:pPr>
      <w:r w:rsidRPr="00007CCB">
        <w:rPr>
          <w:rFonts w:ascii="Calibri" w:hAnsi="Calibri"/>
          <w:b/>
        </w:rPr>
        <w:t>Protesto lo necesario</w:t>
      </w:r>
    </w:p>
    <w:p w14:paraId="7A819C17" w14:textId="77777777" w:rsidR="00143206" w:rsidRDefault="00143206" w:rsidP="00BA09CD">
      <w:pPr>
        <w:ind w:left="426"/>
        <w:jc w:val="center"/>
        <w:rPr>
          <w:rFonts w:ascii="Calibri" w:hAnsi="Calibri"/>
          <w:b/>
        </w:rPr>
      </w:pPr>
    </w:p>
    <w:p w14:paraId="594E18B6" w14:textId="77777777" w:rsidR="00143206" w:rsidRDefault="00143206" w:rsidP="00BA09CD">
      <w:pPr>
        <w:ind w:left="426"/>
        <w:jc w:val="center"/>
        <w:rPr>
          <w:rFonts w:ascii="Calibri" w:hAnsi="Calibri"/>
          <w:b/>
        </w:rPr>
      </w:pPr>
    </w:p>
    <w:p w14:paraId="2416EFC9" w14:textId="77777777" w:rsidR="002C156B" w:rsidRDefault="002C156B">
      <w:pPr>
        <w:spacing w:after="200" w:line="276" w:lineRule="auto"/>
        <w:rPr>
          <w:rFonts w:ascii="Calibri" w:hAnsi="Calibri" w:cs="Arial"/>
          <w:b/>
          <w:bCs/>
        </w:rPr>
      </w:pPr>
      <w:r>
        <w:rPr>
          <w:rFonts w:ascii="Calibri" w:hAnsi="Calibri" w:cs="Arial"/>
          <w:b/>
          <w:bCs/>
        </w:rPr>
        <w:br w:type="page"/>
      </w:r>
    </w:p>
    <w:p w14:paraId="1EF9BA8D" w14:textId="77777777" w:rsidR="00BA09CD" w:rsidRPr="002522C8"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6D768677"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7117BDD" w14:textId="77777777" w:rsidR="00BA09CD" w:rsidRPr="002522C8" w:rsidRDefault="00BA09CD" w:rsidP="00BA09CD">
      <w:pPr>
        <w:tabs>
          <w:tab w:val="left" w:pos="426"/>
        </w:tabs>
        <w:ind w:left="284"/>
        <w:jc w:val="center"/>
        <w:rPr>
          <w:rFonts w:ascii="Calibri" w:hAnsi="Calibri"/>
          <w:b/>
        </w:rPr>
      </w:pPr>
    </w:p>
    <w:p w14:paraId="74C9B834"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464F374B" w14:textId="77777777" w:rsidTr="00023016">
        <w:trPr>
          <w:jc w:val="center"/>
        </w:trPr>
        <w:tc>
          <w:tcPr>
            <w:tcW w:w="7371" w:type="dxa"/>
            <w:tcBorders>
              <w:bottom w:val="nil"/>
            </w:tcBorders>
            <w:shd w:val="clear" w:color="auto" w:fill="89E9FF"/>
          </w:tcPr>
          <w:p w14:paraId="79ACAAE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9E9FF"/>
          </w:tcPr>
          <w:p w14:paraId="70249403"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1E0351F5"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680909FE" w14:textId="3FB48F24" w:rsidR="00BA09CD" w:rsidRPr="009A4F2F" w:rsidRDefault="00BA09CD" w:rsidP="00757153">
            <w:pPr>
              <w:jc w:val="center"/>
              <w:rPr>
                <w:rFonts w:ascii="Calibri" w:hAnsi="Calibri" w:cs="Arial"/>
              </w:rPr>
            </w:pPr>
            <w:r w:rsidRPr="00423410">
              <w:rPr>
                <w:rFonts w:ascii="Calibri" w:hAnsi="Calibri" w:cs="Arial"/>
                <w:bCs/>
              </w:rPr>
              <w:t xml:space="preserve">No. </w:t>
            </w:r>
            <w:r w:rsidR="00DF054B">
              <w:rPr>
                <w:rFonts w:ascii="Calibri" w:hAnsi="Calibri"/>
                <w:bCs/>
              </w:rPr>
              <w:t>LP-919044992-N59-2023</w:t>
            </w:r>
          </w:p>
        </w:tc>
        <w:tc>
          <w:tcPr>
            <w:tcW w:w="1843" w:type="dxa"/>
            <w:tcBorders>
              <w:top w:val="single" w:sz="4" w:space="0" w:color="auto"/>
              <w:left w:val="single" w:sz="4" w:space="0" w:color="auto"/>
              <w:bottom w:val="single" w:sz="4" w:space="0" w:color="auto"/>
              <w:right w:val="single" w:sz="4" w:space="0" w:color="auto"/>
            </w:tcBorders>
            <w:vAlign w:val="center"/>
          </w:tcPr>
          <w:p w14:paraId="3DD135A2" w14:textId="77777777" w:rsidR="00BA09CD" w:rsidRPr="002522C8" w:rsidRDefault="00BA09CD" w:rsidP="003632F9">
            <w:pPr>
              <w:jc w:val="center"/>
              <w:rPr>
                <w:rFonts w:ascii="Calibri" w:hAnsi="Calibri"/>
              </w:rPr>
            </w:pPr>
            <w:r w:rsidRPr="002522C8">
              <w:rPr>
                <w:rFonts w:ascii="Calibri" w:hAnsi="Calibri"/>
              </w:rPr>
              <w:t>_____________</w:t>
            </w:r>
          </w:p>
        </w:tc>
      </w:tr>
    </w:tbl>
    <w:p w14:paraId="006BF023" w14:textId="77777777" w:rsidR="00BA09CD" w:rsidRPr="002522C8" w:rsidRDefault="00BA09CD" w:rsidP="00BA09CD">
      <w:pPr>
        <w:ind w:left="851"/>
        <w:jc w:val="both"/>
        <w:rPr>
          <w:rFonts w:ascii="Calibri" w:hAnsi="Calibri"/>
        </w:rPr>
      </w:pPr>
    </w:p>
    <w:p w14:paraId="47E810CF" w14:textId="77777777" w:rsidR="00BA09CD" w:rsidRPr="002522C8" w:rsidRDefault="00BA09CD" w:rsidP="00BA09CD">
      <w:pPr>
        <w:ind w:left="851"/>
        <w:jc w:val="both"/>
        <w:rPr>
          <w:rFonts w:ascii="Calibri" w:hAnsi="Calibri"/>
        </w:rPr>
      </w:pPr>
    </w:p>
    <w:p w14:paraId="2CD9A17B"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175E4BBB" w14:textId="77777777" w:rsidTr="0002301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9E9FF"/>
          </w:tcPr>
          <w:p w14:paraId="3414A72D"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12F1611B" w14:textId="77777777" w:rsidTr="003632F9">
        <w:trPr>
          <w:jc w:val="center"/>
        </w:trPr>
        <w:tc>
          <w:tcPr>
            <w:tcW w:w="9193" w:type="dxa"/>
            <w:tcBorders>
              <w:top w:val="nil"/>
            </w:tcBorders>
          </w:tcPr>
          <w:p w14:paraId="178C0B5E" w14:textId="77777777" w:rsidR="00BA09CD" w:rsidRPr="002522C8" w:rsidRDefault="00BA09CD" w:rsidP="003632F9">
            <w:pPr>
              <w:ind w:left="851"/>
              <w:jc w:val="center"/>
              <w:rPr>
                <w:rFonts w:ascii="Calibri" w:hAnsi="Calibri"/>
                <w:b/>
              </w:rPr>
            </w:pPr>
          </w:p>
          <w:p w14:paraId="729CE518"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080DC2A8" w14:textId="77777777" w:rsidR="00BA09CD" w:rsidRPr="002522C8" w:rsidRDefault="00BA09CD" w:rsidP="003632F9">
            <w:pPr>
              <w:ind w:left="851"/>
              <w:jc w:val="center"/>
              <w:rPr>
                <w:rFonts w:ascii="Calibri" w:hAnsi="Calibri"/>
                <w:b/>
              </w:rPr>
            </w:pPr>
          </w:p>
        </w:tc>
      </w:tr>
    </w:tbl>
    <w:p w14:paraId="5126F384" w14:textId="77777777" w:rsidR="00BA09CD" w:rsidRPr="002522C8" w:rsidRDefault="00BA09CD" w:rsidP="00BA09CD">
      <w:pPr>
        <w:ind w:left="851"/>
        <w:jc w:val="both"/>
        <w:rPr>
          <w:rFonts w:ascii="Calibri" w:hAnsi="Calibri"/>
        </w:rPr>
      </w:pPr>
    </w:p>
    <w:p w14:paraId="5E58FD52" w14:textId="77777777" w:rsidR="00BA09CD" w:rsidRPr="002522C8" w:rsidRDefault="00BA09CD" w:rsidP="00BA09CD">
      <w:pPr>
        <w:ind w:left="851"/>
        <w:jc w:val="both"/>
        <w:rPr>
          <w:rFonts w:ascii="Calibri" w:hAnsi="Calibri"/>
        </w:rPr>
      </w:pPr>
    </w:p>
    <w:p w14:paraId="16FB21FC"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430E294E" w14:textId="77777777" w:rsidTr="00023016">
        <w:trPr>
          <w:jc w:val="center"/>
        </w:trPr>
        <w:tc>
          <w:tcPr>
            <w:tcW w:w="3083" w:type="dxa"/>
            <w:tcBorders>
              <w:bottom w:val="single" w:sz="4" w:space="0" w:color="auto"/>
            </w:tcBorders>
            <w:shd w:val="clear" w:color="auto" w:fill="89E9FF"/>
            <w:vAlign w:val="center"/>
          </w:tcPr>
          <w:p w14:paraId="3B53894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9E9FF"/>
            <w:vAlign w:val="center"/>
          </w:tcPr>
          <w:p w14:paraId="0EC73720"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9E9FF"/>
            <w:vAlign w:val="center"/>
          </w:tcPr>
          <w:p w14:paraId="0B9A8C89" w14:textId="77777777" w:rsidR="00BA09CD" w:rsidRPr="002522C8" w:rsidRDefault="00BA09CD" w:rsidP="00DF77DE">
            <w:pPr>
              <w:spacing w:before="120" w:after="120"/>
              <w:jc w:val="center"/>
              <w:rPr>
                <w:rFonts w:ascii="Calibri" w:hAnsi="Calibri"/>
                <w:b/>
                <w:noProof/>
              </w:rPr>
            </w:pPr>
            <w:r w:rsidRPr="002522C8">
              <w:rPr>
                <w:rFonts w:ascii="Calibri" w:hAnsi="Calibri"/>
                <w:b/>
                <w:noProof/>
              </w:rPr>
              <w:t>Precio Unitario</w:t>
            </w:r>
            <w:r w:rsidR="002C156B">
              <w:rPr>
                <w:rFonts w:ascii="Calibri" w:hAnsi="Calibri"/>
                <w:b/>
                <w:noProof/>
              </w:rPr>
              <w:t xml:space="preserve"> </w:t>
            </w:r>
            <w:r w:rsidR="00DF77DE">
              <w:rPr>
                <w:rFonts w:ascii="Calibri" w:hAnsi="Calibri"/>
                <w:b/>
                <w:noProof/>
              </w:rPr>
              <w:t>por</w:t>
            </w:r>
            <w:r w:rsidR="002C156B">
              <w:rPr>
                <w:rFonts w:ascii="Calibri" w:hAnsi="Calibri"/>
                <w:b/>
                <w:noProof/>
              </w:rPr>
              <w:t xml:space="preserve"> elemento </w:t>
            </w:r>
            <w:r w:rsidR="00C73274">
              <w:rPr>
                <w:rFonts w:ascii="Calibri" w:hAnsi="Calibri"/>
                <w:b/>
                <w:noProof/>
              </w:rPr>
              <w:t>(</w:t>
            </w:r>
            <w:r w:rsidR="002C156B">
              <w:rPr>
                <w:rFonts w:ascii="Calibri" w:hAnsi="Calibri"/>
                <w:b/>
                <w:noProof/>
              </w:rPr>
              <w:t>durante el periodo a contratar</w:t>
            </w:r>
            <w:r w:rsidRPr="002522C8">
              <w:rPr>
                <w:rFonts w:ascii="Calibri" w:hAnsi="Calibri"/>
                <w:b/>
                <w:noProof/>
              </w:rPr>
              <w:t xml:space="preserve"> antes de IVA</w:t>
            </w:r>
            <w:r w:rsidR="00C73274">
              <w:rPr>
                <w:rFonts w:ascii="Calibri" w:hAnsi="Calibri"/>
                <w:b/>
                <w:noProof/>
              </w:rPr>
              <w:t>)</w:t>
            </w:r>
          </w:p>
        </w:tc>
      </w:tr>
      <w:tr w:rsidR="00BA09CD" w:rsidRPr="002522C8" w14:paraId="36FA620F"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11535E65"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4658FFFD"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F6168B2" w14:textId="77777777" w:rsidR="00BA09CD" w:rsidRPr="002522C8" w:rsidRDefault="00BA09CD" w:rsidP="003632F9">
            <w:pPr>
              <w:jc w:val="center"/>
              <w:rPr>
                <w:rFonts w:ascii="Calibri" w:hAnsi="Calibri"/>
                <w:noProof/>
              </w:rPr>
            </w:pPr>
          </w:p>
        </w:tc>
      </w:tr>
    </w:tbl>
    <w:p w14:paraId="3E90BAC8"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B2DB9EC" w14:textId="77777777" w:rsidTr="00023016">
        <w:trPr>
          <w:jc w:val="center"/>
        </w:trPr>
        <w:tc>
          <w:tcPr>
            <w:tcW w:w="3071" w:type="dxa"/>
            <w:tcBorders>
              <w:top w:val="single" w:sz="4" w:space="0" w:color="auto"/>
              <w:left w:val="single" w:sz="4" w:space="0" w:color="auto"/>
              <w:bottom w:val="single" w:sz="4" w:space="0" w:color="auto"/>
            </w:tcBorders>
            <w:shd w:val="clear" w:color="auto" w:fill="89E9FF"/>
            <w:vAlign w:val="center"/>
          </w:tcPr>
          <w:p w14:paraId="515A629F" w14:textId="77777777" w:rsidR="00BA09CD" w:rsidRPr="002522C8" w:rsidRDefault="00BA09CD" w:rsidP="003632F9">
            <w:pPr>
              <w:jc w:val="center"/>
              <w:rPr>
                <w:rFonts w:ascii="Calibri" w:hAnsi="Calibri"/>
                <w:b/>
                <w:noProof/>
              </w:rPr>
            </w:pPr>
          </w:p>
          <w:p w14:paraId="1386510B" w14:textId="77777777" w:rsidR="00BA09CD" w:rsidRPr="002522C8" w:rsidRDefault="00BA09CD" w:rsidP="003632F9">
            <w:pPr>
              <w:jc w:val="center"/>
              <w:rPr>
                <w:rFonts w:ascii="Calibri" w:hAnsi="Calibri"/>
                <w:b/>
                <w:noProof/>
              </w:rPr>
            </w:pPr>
            <w:r w:rsidRPr="002522C8">
              <w:rPr>
                <w:rFonts w:ascii="Calibri" w:hAnsi="Calibri"/>
                <w:b/>
                <w:noProof/>
              </w:rPr>
              <w:t>Subtotal</w:t>
            </w:r>
            <w:r w:rsidR="002C156B">
              <w:rPr>
                <w:rFonts w:ascii="Calibri" w:hAnsi="Calibri"/>
                <w:b/>
                <w:noProof/>
              </w:rPr>
              <w:t xml:space="preserve"> del paquete</w:t>
            </w:r>
            <w:r w:rsidRPr="002522C8">
              <w:rPr>
                <w:rFonts w:ascii="Calibri" w:hAnsi="Calibri"/>
                <w:b/>
                <w:noProof/>
              </w:rPr>
              <w:t xml:space="preserve"> antes de I.V.A.</w:t>
            </w:r>
          </w:p>
          <w:p w14:paraId="22DFE053"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9E9FF"/>
            <w:vAlign w:val="center"/>
          </w:tcPr>
          <w:p w14:paraId="01AD9504"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9E9FF"/>
            <w:vAlign w:val="center"/>
          </w:tcPr>
          <w:p w14:paraId="7B3A6B27"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6027EAF" w14:textId="77777777" w:rsidTr="003632F9">
        <w:trPr>
          <w:trHeight w:val="1270"/>
          <w:jc w:val="center"/>
        </w:trPr>
        <w:tc>
          <w:tcPr>
            <w:tcW w:w="3071" w:type="dxa"/>
            <w:tcBorders>
              <w:top w:val="single" w:sz="4" w:space="0" w:color="auto"/>
            </w:tcBorders>
          </w:tcPr>
          <w:p w14:paraId="74425BC9" w14:textId="77777777" w:rsidR="00BA09CD" w:rsidRPr="002522C8" w:rsidRDefault="00BA09CD" w:rsidP="003632F9">
            <w:pPr>
              <w:rPr>
                <w:rFonts w:ascii="Calibri" w:hAnsi="Calibri"/>
                <w:noProof/>
              </w:rPr>
            </w:pPr>
          </w:p>
          <w:p w14:paraId="30C8320B" w14:textId="77777777" w:rsidR="00BA09CD" w:rsidRPr="002522C8" w:rsidRDefault="00BA09CD" w:rsidP="003632F9">
            <w:pPr>
              <w:rPr>
                <w:rFonts w:ascii="Calibri" w:hAnsi="Calibri"/>
                <w:noProof/>
              </w:rPr>
            </w:pPr>
          </w:p>
          <w:p w14:paraId="0B34ABF0" w14:textId="77777777" w:rsidR="00BA09CD" w:rsidRPr="002522C8" w:rsidRDefault="00BA09CD" w:rsidP="003632F9">
            <w:pPr>
              <w:rPr>
                <w:rFonts w:ascii="Calibri" w:hAnsi="Calibri"/>
                <w:noProof/>
              </w:rPr>
            </w:pPr>
          </w:p>
          <w:p w14:paraId="7EB4C4CA" w14:textId="77777777" w:rsidR="00BA09CD" w:rsidRPr="002522C8" w:rsidRDefault="00BA09CD" w:rsidP="003632F9">
            <w:pPr>
              <w:rPr>
                <w:rFonts w:ascii="Calibri" w:hAnsi="Calibri"/>
                <w:noProof/>
              </w:rPr>
            </w:pPr>
          </w:p>
        </w:tc>
        <w:tc>
          <w:tcPr>
            <w:tcW w:w="3071" w:type="dxa"/>
            <w:tcBorders>
              <w:top w:val="single" w:sz="4" w:space="0" w:color="auto"/>
            </w:tcBorders>
          </w:tcPr>
          <w:p w14:paraId="77EE78D5" w14:textId="77777777" w:rsidR="00BA09CD" w:rsidRPr="002522C8" w:rsidRDefault="00BA09CD" w:rsidP="003632F9">
            <w:pPr>
              <w:rPr>
                <w:rFonts w:ascii="Calibri" w:hAnsi="Calibri"/>
                <w:noProof/>
              </w:rPr>
            </w:pPr>
          </w:p>
        </w:tc>
        <w:tc>
          <w:tcPr>
            <w:tcW w:w="3072" w:type="dxa"/>
            <w:tcBorders>
              <w:top w:val="single" w:sz="4" w:space="0" w:color="auto"/>
            </w:tcBorders>
          </w:tcPr>
          <w:p w14:paraId="129E8289" w14:textId="77777777" w:rsidR="00BA09CD" w:rsidRPr="002522C8" w:rsidRDefault="00BA09CD" w:rsidP="003632F9">
            <w:pPr>
              <w:rPr>
                <w:rFonts w:ascii="Calibri" w:hAnsi="Calibri"/>
                <w:noProof/>
              </w:rPr>
            </w:pPr>
          </w:p>
        </w:tc>
      </w:tr>
    </w:tbl>
    <w:p w14:paraId="08C2F344" w14:textId="77777777" w:rsidR="00BA09CD" w:rsidRPr="002522C8" w:rsidRDefault="00BA09CD" w:rsidP="00BA09CD">
      <w:pPr>
        <w:rPr>
          <w:rFonts w:ascii="Calibri" w:hAnsi="Calibri"/>
        </w:rPr>
      </w:pPr>
    </w:p>
    <w:p w14:paraId="39FB3C9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64F3760" w14:textId="77777777" w:rsidR="00BA09CD" w:rsidRPr="002522C8" w:rsidRDefault="00BA09CD" w:rsidP="00BA09CD">
      <w:pPr>
        <w:tabs>
          <w:tab w:val="left" w:pos="5245"/>
          <w:tab w:val="left" w:pos="7655"/>
        </w:tabs>
        <w:ind w:left="426"/>
        <w:rPr>
          <w:rFonts w:ascii="Calibri" w:hAnsi="Calibri"/>
          <w:b/>
        </w:rPr>
      </w:pPr>
    </w:p>
    <w:p w14:paraId="580C60A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DE3B29D"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3481EBB" w14:textId="77777777" w:rsidR="00BA09CD" w:rsidRPr="00C40ADF" w:rsidRDefault="00BA09CD" w:rsidP="00BA09CD">
      <w:pPr>
        <w:tabs>
          <w:tab w:val="left" w:pos="5245"/>
          <w:tab w:val="left" w:pos="7655"/>
        </w:tabs>
        <w:ind w:left="426"/>
        <w:jc w:val="center"/>
        <w:rPr>
          <w:rFonts w:ascii="Calibri" w:hAnsi="Calibri"/>
          <w:sz w:val="22"/>
        </w:rPr>
      </w:pPr>
    </w:p>
    <w:p w14:paraId="10CFC2C7" w14:textId="77777777" w:rsidR="00BA09CD" w:rsidRDefault="00BA09CD" w:rsidP="009A4F2F">
      <w:pPr>
        <w:ind w:left="851"/>
        <w:jc w:val="center"/>
        <w:rPr>
          <w:rFonts w:ascii="Calibri" w:hAnsi="Calibri"/>
        </w:rPr>
      </w:pPr>
      <w:r w:rsidRPr="00C40ADF">
        <w:rPr>
          <w:rFonts w:ascii="Calibri" w:hAnsi="Calibri"/>
        </w:rPr>
        <w:t>*Anexar en sobre Económico.</w:t>
      </w:r>
    </w:p>
    <w:p w14:paraId="0D7013C7" w14:textId="77777777" w:rsidR="00E62006" w:rsidRDefault="00E62006" w:rsidP="009A4F2F">
      <w:pPr>
        <w:ind w:left="851"/>
        <w:jc w:val="center"/>
        <w:rPr>
          <w:rFonts w:ascii="Calibri" w:hAnsi="Calibri"/>
        </w:rPr>
      </w:pPr>
    </w:p>
    <w:p w14:paraId="1FB377B6" w14:textId="77777777" w:rsidR="00E62006" w:rsidRDefault="00E62006" w:rsidP="009A4F2F">
      <w:pPr>
        <w:ind w:left="851"/>
        <w:jc w:val="center"/>
        <w:rPr>
          <w:rFonts w:ascii="Calibri" w:hAnsi="Calibri"/>
        </w:rPr>
      </w:pPr>
    </w:p>
    <w:p w14:paraId="4304405B" w14:textId="77777777" w:rsidR="00E62006" w:rsidRDefault="00E62006" w:rsidP="009A4F2F">
      <w:pPr>
        <w:ind w:left="851"/>
        <w:jc w:val="center"/>
        <w:rPr>
          <w:rFonts w:ascii="Calibri" w:hAnsi="Calibri"/>
        </w:rPr>
      </w:pPr>
    </w:p>
    <w:p w14:paraId="1525C897" w14:textId="77777777" w:rsidR="001F2C25" w:rsidRPr="002522C8" w:rsidRDefault="001F2C25"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58D010D" w14:textId="77777777" w:rsidR="00E62006" w:rsidRDefault="00E62006" w:rsidP="001F2C25">
      <w:pPr>
        <w:tabs>
          <w:tab w:val="left" w:pos="5387"/>
          <w:tab w:val="left" w:pos="8222"/>
          <w:tab w:val="right" w:pos="14459"/>
        </w:tabs>
        <w:jc w:val="center"/>
        <w:rPr>
          <w:rFonts w:ascii="Calibri" w:hAnsi="Calibri"/>
          <w:b/>
        </w:rPr>
      </w:pPr>
    </w:p>
    <w:p w14:paraId="6D6E3267"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37907BBA"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22072CD" w14:textId="77777777" w:rsidTr="00023016">
        <w:trPr>
          <w:jc w:val="center"/>
        </w:trPr>
        <w:tc>
          <w:tcPr>
            <w:tcW w:w="7102" w:type="dxa"/>
            <w:tcBorders>
              <w:bottom w:val="nil"/>
            </w:tcBorders>
            <w:shd w:val="clear" w:color="auto" w:fill="89E9FF"/>
          </w:tcPr>
          <w:p w14:paraId="3CE74E09"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9E9FF"/>
          </w:tcPr>
          <w:p w14:paraId="10A98358"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4406BB25"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41E10647" w14:textId="290879CC" w:rsidR="001F2C25" w:rsidRPr="0093321E" w:rsidRDefault="001F2C25" w:rsidP="00757153">
            <w:pPr>
              <w:jc w:val="center"/>
              <w:rPr>
                <w:rFonts w:asciiTheme="minorHAnsi" w:hAnsiTheme="minorHAnsi" w:cs="Arial"/>
                <w:u w:val="single"/>
              </w:rPr>
            </w:pPr>
            <w:r w:rsidRPr="00423410">
              <w:rPr>
                <w:rFonts w:asciiTheme="minorHAnsi" w:hAnsiTheme="minorHAnsi" w:cs="Arial"/>
                <w:bCs/>
                <w:u w:val="single"/>
              </w:rPr>
              <w:t xml:space="preserve">No. </w:t>
            </w:r>
            <w:r w:rsidR="00DF054B">
              <w:rPr>
                <w:rFonts w:asciiTheme="minorHAnsi" w:hAnsiTheme="minorHAnsi" w:cs="Arial"/>
                <w:bCs/>
                <w:u w:val="single"/>
              </w:rPr>
              <w:t>LP-919044992-N59-2023</w:t>
            </w:r>
          </w:p>
        </w:tc>
        <w:tc>
          <w:tcPr>
            <w:tcW w:w="2899" w:type="dxa"/>
            <w:tcBorders>
              <w:top w:val="single" w:sz="4" w:space="0" w:color="auto"/>
              <w:left w:val="single" w:sz="4" w:space="0" w:color="auto"/>
              <w:bottom w:val="single" w:sz="4" w:space="0" w:color="auto"/>
              <w:right w:val="single" w:sz="4" w:space="0" w:color="auto"/>
            </w:tcBorders>
          </w:tcPr>
          <w:p w14:paraId="70BAA988" w14:textId="77777777" w:rsidR="001F2C25" w:rsidRPr="0093321E" w:rsidRDefault="001F2C25" w:rsidP="00234ED2">
            <w:pPr>
              <w:jc w:val="center"/>
              <w:rPr>
                <w:rFonts w:asciiTheme="minorHAnsi" w:hAnsiTheme="minorHAnsi"/>
              </w:rPr>
            </w:pPr>
            <w:r w:rsidRPr="0093321E">
              <w:rPr>
                <w:rFonts w:asciiTheme="minorHAnsi" w:hAnsiTheme="minorHAnsi"/>
              </w:rPr>
              <w:t>_____________</w:t>
            </w:r>
          </w:p>
        </w:tc>
      </w:tr>
    </w:tbl>
    <w:p w14:paraId="51465448" w14:textId="77777777" w:rsidR="001F2C25" w:rsidRDefault="001F2C25" w:rsidP="00234ED2">
      <w:pPr>
        <w:tabs>
          <w:tab w:val="left" w:pos="426"/>
        </w:tabs>
        <w:ind w:left="284"/>
        <w:jc w:val="center"/>
        <w:rPr>
          <w:rFonts w:asciiTheme="minorHAnsi" w:hAnsiTheme="minorHAnsi"/>
          <w:b/>
        </w:rPr>
      </w:pPr>
    </w:p>
    <w:p w14:paraId="121C1FD5" w14:textId="77777777" w:rsidR="00E62006" w:rsidRPr="0093321E" w:rsidRDefault="00E62006"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35BD2102" w14:textId="77777777" w:rsidTr="00023016">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89E9FF"/>
          </w:tcPr>
          <w:p w14:paraId="5BFDE16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524CDBA9" w14:textId="77777777" w:rsidTr="00235398">
        <w:trPr>
          <w:trHeight w:val="172"/>
          <w:jc w:val="center"/>
        </w:trPr>
        <w:tc>
          <w:tcPr>
            <w:tcW w:w="10359" w:type="dxa"/>
            <w:tcBorders>
              <w:top w:val="nil"/>
            </w:tcBorders>
          </w:tcPr>
          <w:p w14:paraId="33A8157B" w14:textId="77777777" w:rsidR="001F2C25" w:rsidRPr="0093321E" w:rsidRDefault="001F2C25" w:rsidP="00234ED2">
            <w:pPr>
              <w:jc w:val="center"/>
              <w:rPr>
                <w:rFonts w:asciiTheme="minorHAnsi" w:hAnsiTheme="minorHAnsi"/>
              </w:rPr>
            </w:pPr>
            <w:r w:rsidRPr="0093321E">
              <w:rPr>
                <w:rFonts w:asciiTheme="minorHAnsi" w:hAnsiTheme="minorHAnsi"/>
              </w:rPr>
              <w:t>________________________________________________________</w:t>
            </w:r>
          </w:p>
        </w:tc>
      </w:tr>
    </w:tbl>
    <w:p w14:paraId="6993C346" w14:textId="77777777" w:rsidR="00234ED2" w:rsidRDefault="00234ED2" w:rsidP="00234ED2">
      <w:pPr>
        <w:ind w:left="851"/>
        <w:rPr>
          <w:rFonts w:asciiTheme="minorHAnsi" w:hAnsiTheme="minorHAnsi"/>
        </w:rPr>
      </w:pPr>
    </w:p>
    <w:p w14:paraId="64B74F4F" w14:textId="77777777" w:rsidR="00E62006" w:rsidRDefault="00E62006" w:rsidP="00234ED2">
      <w:pPr>
        <w:ind w:left="851"/>
        <w:rPr>
          <w:rFonts w:asciiTheme="minorHAnsi" w:hAnsiTheme="minorHAnsi"/>
        </w:rPr>
      </w:pPr>
    </w:p>
    <w:tbl>
      <w:tblPr>
        <w:tblW w:w="978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68"/>
        <w:gridCol w:w="3827"/>
        <w:gridCol w:w="850"/>
        <w:gridCol w:w="1134"/>
        <w:gridCol w:w="1134"/>
        <w:gridCol w:w="1134"/>
        <w:gridCol w:w="1134"/>
      </w:tblGrid>
      <w:tr w:rsidR="005A33F5" w:rsidRPr="00B3461D" w14:paraId="7DC54216" w14:textId="77777777" w:rsidTr="00023016">
        <w:trPr>
          <w:jc w:val="center"/>
        </w:trPr>
        <w:tc>
          <w:tcPr>
            <w:tcW w:w="568" w:type="dxa"/>
            <w:tcBorders>
              <w:bottom w:val="single" w:sz="4" w:space="0" w:color="auto"/>
            </w:tcBorders>
            <w:shd w:val="clear" w:color="auto" w:fill="89E9FF"/>
            <w:vAlign w:val="center"/>
          </w:tcPr>
          <w:p w14:paraId="676A85B4" w14:textId="77777777" w:rsidR="005A33F5" w:rsidRPr="00B3461D" w:rsidRDefault="005A33F5" w:rsidP="00B459C0">
            <w:pPr>
              <w:ind w:left="-70" w:right="-116"/>
              <w:jc w:val="center"/>
              <w:rPr>
                <w:rFonts w:asciiTheme="minorHAnsi" w:hAnsiTheme="minorHAnsi"/>
                <w:b/>
                <w:sz w:val="16"/>
              </w:rPr>
            </w:pPr>
            <w:r w:rsidRPr="00B3461D">
              <w:rPr>
                <w:rFonts w:asciiTheme="minorHAnsi" w:hAnsiTheme="minorHAnsi"/>
                <w:b/>
                <w:sz w:val="16"/>
              </w:rPr>
              <w:t>Partida</w:t>
            </w:r>
          </w:p>
        </w:tc>
        <w:tc>
          <w:tcPr>
            <w:tcW w:w="3827" w:type="dxa"/>
            <w:shd w:val="clear" w:color="auto" w:fill="89E9FF"/>
            <w:vAlign w:val="center"/>
          </w:tcPr>
          <w:p w14:paraId="7C983BD4" w14:textId="77777777" w:rsidR="005A33F5" w:rsidRPr="00B3461D" w:rsidRDefault="00E62006" w:rsidP="00B459C0">
            <w:pPr>
              <w:ind w:right="-116"/>
              <w:jc w:val="center"/>
              <w:rPr>
                <w:rFonts w:asciiTheme="minorHAnsi" w:hAnsiTheme="minorHAnsi"/>
                <w:b/>
                <w:sz w:val="16"/>
              </w:rPr>
            </w:pPr>
            <w:r>
              <w:rPr>
                <w:rFonts w:asciiTheme="minorHAnsi" w:hAnsiTheme="minorHAnsi"/>
                <w:b/>
                <w:sz w:val="16"/>
              </w:rPr>
              <w:t>RENGLÓN</w:t>
            </w:r>
          </w:p>
        </w:tc>
        <w:tc>
          <w:tcPr>
            <w:tcW w:w="850" w:type="dxa"/>
            <w:tcBorders>
              <w:left w:val="nil"/>
            </w:tcBorders>
            <w:shd w:val="clear" w:color="auto" w:fill="89E9FF"/>
            <w:vAlign w:val="center"/>
          </w:tcPr>
          <w:p w14:paraId="773C345D"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No.</w:t>
            </w:r>
          </w:p>
          <w:p w14:paraId="5BB1D9D5" w14:textId="77777777" w:rsidR="005A33F5" w:rsidRPr="00B3461D" w:rsidRDefault="005A33F5" w:rsidP="00B459C0">
            <w:pPr>
              <w:pStyle w:val="Ttulo8"/>
              <w:rPr>
                <w:rFonts w:asciiTheme="minorHAnsi" w:hAnsiTheme="minorHAnsi"/>
                <w:sz w:val="16"/>
              </w:rPr>
            </w:pPr>
            <w:r w:rsidRPr="00B3461D">
              <w:rPr>
                <w:rFonts w:asciiTheme="minorHAnsi" w:hAnsiTheme="minorHAnsi"/>
                <w:sz w:val="16"/>
              </w:rPr>
              <w:t>PERSONAS</w:t>
            </w:r>
          </w:p>
        </w:tc>
        <w:tc>
          <w:tcPr>
            <w:tcW w:w="1134" w:type="dxa"/>
            <w:tcBorders>
              <w:left w:val="nil"/>
            </w:tcBorders>
            <w:shd w:val="clear" w:color="auto" w:fill="89E9FF"/>
            <w:vAlign w:val="center"/>
          </w:tcPr>
          <w:p w14:paraId="50FE989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522FEAD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351E140"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PERSONA</w:t>
            </w:r>
          </w:p>
          <w:p w14:paraId="473B1A3C"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CON IVA</w:t>
            </w:r>
          </w:p>
        </w:tc>
        <w:tc>
          <w:tcPr>
            <w:tcW w:w="1134" w:type="dxa"/>
            <w:tcBorders>
              <w:left w:val="nil"/>
            </w:tcBorders>
            <w:shd w:val="clear" w:color="auto" w:fill="89E9FF"/>
            <w:vAlign w:val="center"/>
          </w:tcPr>
          <w:p w14:paraId="416A3C4D"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23981AE9"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SIN IVA</w:t>
            </w:r>
          </w:p>
        </w:tc>
        <w:tc>
          <w:tcPr>
            <w:tcW w:w="1134" w:type="dxa"/>
            <w:tcBorders>
              <w:left w:val="nil"/>
            </w:tcBorders>
            <w:shd w:val="clear" w:color="auto" w:fill="89E9FF"/>
            <w:vAlign w:val="center"/>
          </w:tcPr>
          <w:p w14:paraId="1D4D1452" w14:textId="77777777" w:rsidR="005A33F5" w:rsidRPr="00CB6E5D" w:rsidRDefault="005A33F5" w:rsidP="00B459C0">
            <w:pPr>
              <w:pStyle w:val="Ttulo8"/>
              <w:rPr>
                <w:rFonts w:asciiTheme="minorHAnsi" w:hAnsiTheme="minorHAnsi"/>
                <w:sz w:val="14"/>
              </w:rPr>
            </w:pPr>
            <w:r w:rsidRPr="00CB6E5D">
              <w:rPr>
                <w:rFonts w:asciiTheme="minorHAnsi" w:hAnsiTheme="minorHAnsi"/>
                <w:sz w:val="14"/>
              </w:rPr>
              <w:t>COSTO MENSUAL POR UNIDAD</w:t>
            </w:r>
          </w:p>
          <w:p w14:paraId="31113FB1" w14:textId="77777777" w:rsidR="005A33F5" w:rsidRPr="00CB6E5D" w:rsidRDefault="005A33F5" w:rsidP="00B459C0">
            <w:pPr>
              <w:pStyle w:val="Ttulo8"/>
              <w:rPr>
                <w:rFonts w:asciiTheme="minorHAnsi" w:hAnsiTheme="minorHAnsi"/>
                <w:sz w:val="14"/>
              </w:rPr>
            </w:pPr>
            <w:proofErr w:type="gramStart"/>
            <w:r w:rsidRPr="00CB6E5D">
              <w:rPr>
                <w:rFonts w:asciiTheme="minorHAnsi" w:hAnsiTheme="minorHAnsi"/>
                <w:sz w:val="14"/>
              </w:rPr>
              <w:t>CON  IVA</w:t>
            </w:r>
            <w:proofErr w:type="gramEnd"/>
          </w:p>
        </w:tc>
      </w:tr>
      <w:tr w:rsidR="000F0175" w:rsidRPr="00B3461D" w14:paraId="63745B94" w14:textId="77777777" w:rsidTr="00B459C0">
        <w:trPr>
          <w:jc w:val="center"/>
        </w:trPr>
        <w:tc>
          <w:tcPr>
            <w:tcW w:w="568" w:type="dxa"/>
            <w:vMerge w:val="restart"/>
            <w:tcBorders>
              <w:top w:val="single" w:sz="4" w:space="0" w:color="auto"/>
              <w:left w:val="single" w:sz="4" w:space="0" w:color="auto"/>
              <w:right w:val="single" w:sz="4" w:space="0" w:color="auto"/>
            </w:tcBorders>
            <w:shd w:val="clear" w:color="auto" w:fill="FFFFFF"/>
            <w:vAlign w:val="center"/>
          </w:tcPr>
          <w:p w14:paraId="13854F90" w14:textId="77777777" w:rsidR="000F0175" w:rsidRPr="00C45380" w:rsidRDefault="000F0175" w:rsidP="000F0175">
            <w:pPr>
              <w:ind w:left="-70" w:right="-109"/>
              <w:jc w:val="center"/>
              <w:rPr>
                <w:rFonts w:asciiTheme="minorHAnsi" w:hAnsiTheme="minorHAnsi"/>
                <w:b/>
                <w:bCs/>
                <w:sz w:val="16"/>
                <w:szCs w:val="16"/>
              </w:rPr>
            </w:pPr>
            <w:r w:rsidRPr="00C45380">
              <w:rPr>
                <w:rFonts w:asciiTheme="minorHAnsi" w:hAnsiTheme="minorHAnsi"/>
                <w:b/>
                <w:bCs/>
                <w:szCs w:val="16"/>
              </w:rPr>
              <w:t>1</w:t>
            </w:r>
          </w:p>
        </w:tc>
        <w:tc>
          <w:tcPr>
            <w:tcW w:w="3827" w:type="dxa"/>
            <w:tcBorders>
              <w:left w:val="single" w:sz="4" w:space="0" w:color="auto"/>
            </w:tcBorders>
            <w:shd w:val="clear" w:color="auto" w:fill="FFFFFF"/>
            <w:vAlign w:val="center"/>
          </w:tcPr>
          <w:p w14:paraId="7C4A0DAB" w14:textId="77777777" w:rsidR="000F0175" w:rsidRDefault="000F0175" w:rsidP="000F0175">
            <w:pPr>
              <w:rPr>
                <w:rFonts w:ascii="Calibri" w:hAnsi="Calibri"/>
                <w:color w:val="000000"/>
                <w:sz w:val="16"/>
                <w:szCs w:val="16"/>
                <w:lang w:val="es-MX" w:eastAsia="es-MX"/>
              </w:rPr>
            </w:pPr>
          </w:p>
        </w:tc>
        <w:tc>
          <w:tcPr>
            <w:tcW w:w="850" w:type="dxa"/>
            <w:shd w:val="clear" w:color="auto" w:fill="FFFFFF"/>
            <w:vAlign w:val="center"/>
          </w:tcPr>
          <w:p w14:paraId="3FFB4877"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2617D413"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7B2FA4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6DC22861" w14:textId="77777777" w:rsidR="000F0175" w:rsidRPr="00B3461D" w:rsidRDefault="000F0175" w:rsidP="000F0175">
            <w:pPr>
              <w:ind w:right="-70"/>
              <w:jc w:val="center"/>
              <w:rPr>
                <w:rFonts w:asciiTheme="minorHAnsi" w:hAnsiTheme="minorHAnsi"/>
                <w:bCs/>
                <w:sz w:val="16"/>
                <w:szCs w:val="16"/>
              </w:rPr>
            </w:pPr>
          </w:p>
        </w:tc>
        <w:tc>
          <w:tcPr>
            <w:tcW w:w="1134" w:type="dxa"/>
            <w:shd w:val="clear" w:color="auto" w:fill="FFFFFF"/>
            <w:vAlign w:val="center"/>
          </w:tcPr>
          <w:p w14:paraId="4C93F6EA" w14:textId="77777777" w:rsidR="000F0175" w:rsidRPr="00B3461D" w:rsidRDefault="000F0175" w:rsidP="000F0175">
            <w:pPr>
              <w:ind w:right="-70"/>
              <w:jc w:val="center"/>
              <w:rPr>
                <w:rFonts w:asciiTheme="minorHAnsi" w:hAnsiTheme="minorHAnsi"/>
                <w:bCs/>
                <w:sz w:val="16"/>
                <w:szCs w:val="16"/>
              </w:rPr>
            </w:pPr>
          </w:p>
        </w:tc>
      </w:tr>
      <w:tr w:rsidR="000F0175" w:rsidRPr="00B3461D" w14:paraId="5DF5C686"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01EA1E2D" w14:textId="77777777" w:rsidR="000F0175" w:rsidRPr="00B3461D" w:rsidRDefault="000F0175" w:rsidP="000F0175">
            <w:pPr>
              <w:pStyle w:val="Ttulo7"/>
              <w:jc w:val="center"/>
              <w:rPr>
                <w:rFonts w:asciiTheme="minorHAnsi" w:hAnsiTheme="minorHAnsi"/>
                <w:b w:val="0"/>
                <w:bCs/>
                <w:sz w:val="16"/>
                <w:szCs w:val="16"/>
                <w:lang w:val="es-ES"/>
              </w:rPr>
            </w:pPr>
          </w:p>
        </w:tc>
        <w:tc>
          <w:tcPr>
            <w:tcW w:w="3827" w:type="dxa"/>
            <w:tcBorders>
              <w:left w:val="single" w:sz="4" w:space="0" w:color="auto"/>
            </w:tcBorders>
            <w:shd w:val="clear" w:color="auto" w:fill="FFFFFF"/>
            <w:vAlign w:val="center"/>
          </w:tcPr>
          <w:p w14:paraId="0D945CEC"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0FBD8289"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7445801B"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295090CF"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12D01890" w14:textId="77777777" w:rsidR="000F0175" w:rsidRPr="00B3461D" w:rsidRDefault="000F0175" w:rsidP="000F0175">
            <w:pPr>
              <w:ind w:right="-70"/>
              <w:jc w:val="center"/>
              <w:rPr>
                <w:rFonts w:asciiTheme="minorHAnsi" w:hAnsiTheme="minorHAnsi"/>
                <w:bCs/>
                <w:sz w:val="16"/>
                <w:szCs w:val="16"/>
                <w:lang w:val="es-ES"/>
              </w:rPr>
            </w:pPr>
          </w:p>
        </w:tc>
        <w:tc>
          <w:tcPr>
            <w:tcW w:w="1134" w:type="dxa"/>
            <w:shd w:val="clear" w:color="auto" w:fill="FFFFFF"/>
            <w:vAlign w:val="center"/>
          </w:tcPr>
          <w:p w14:paraId="544B0B1A" w14:textId="77777777" w:rsidR="000F0175" w:rsidRPr="00B3461D" w:rsidRDefault="000F0175" w:rsidP="000F0175">
            <w:pPr>
              <w:ind w:right="-70"/>
              <w:jc w:val="center"/>
              <w:rPr>
                <w:rFonts w:asciiTheme="minorHAnsi" w:hAnsiTheme="minorHAnsi"/>
                <w:bCs/>
                <w:sz w:val="16"/>
                <w:szCs w:val="16"/>
                <w:lang w:val="es-ES"/>
              </w:rPr>
            </w:pPr>
          </w:p>
        </w:tc>
      </w:tr>
      <w:tr w:rsidR="000F0175" w:rsidRPr="00B3461D" w14:paraId="5470C63F" w14:textId="77777777" w:rsidTr="00B459C0">
        <w:trPr>
          <w:jc w:val="center"/>
        </w:trPr>
        <w:tc>
          <w:tcPr>
            <w:tcW w:w="568" w:type="dxa"/>
            <w:vMerge/>
            <w:tcBorders>
              <w:left w:val="single" w:sz="4" w:space="0" w:color="auto"/>
              <w:right w:val="single" w:sz="4" w:space="0" w:color="auto"/>
            </w:tcBorders>
            <w:shd w:val="clear" w:color="auto" w:fill="FFFFFF"/>
            <w:vAlign w:val="center"/>
          </w:tcPr>
          <w:p w14:paraId="38CDF9F7" w14:textId="77777777" w:rsidR="000F0175" w:rsidRPr="00B3461D" w:rsidRDefault="000F0175" w:rsidP="000F0175">
            <w:pPr>
              <w:ind w:right="-518"/>
              <w:jc w:val="center"/>
              <w:rPr>
                <w:rFonts w:asciiTheme="minorHAnsi" w:hAnsiTheme="minorHAnsi"/>
                <w:bCs/>
                <w:sz w:val="16"/>
                <w:szCs w:val="16"/>
              </w:rPr>
            </w:pPr>
          </w:p>
        </w:tc>
        <w:tc>
          <w:tcPr>
            <w:tcW w:w="3827" w:type="dxa"/>
            <w:tcBorders>
              <w:left w:val="single" w:sz="4" w:space="0" w:color="auto"/>
            </w:tcBorders>
            <w:shd w:val="clear" w:color="auto" w:fill="FFFFFF"/>
            <w:vAlign w:val="center"/>
          </w:tcPr>
          <w:p w14:paraId="50FB592A" w14:textId="77777777" w:rsidR="000F0175" w:rsidRDefault="000F0175" w:rsidP="000F0175">
            <w:pPr>
              <w:rPr>
                <w:rFonts w:ascii="Calibri" w:hAnsi="Calibri"/>
                <w:color w:val="000000"/>
                <w:sz w:val="16"/>
                <w:szCs w:val="16"/>
              </w:rPr>
            </w:pPr>
          </w:p>
        </w:tc>
        <w:tc>
          <w:tcPr>
            <w:tcW w:w="850" w:type="dxa"/>
            <w:shd w:val="clear" w:color="auto" w:fill="FFFFFF"/>
            <w:vAlign w:val="center"/>
          </w:tcPr>
          <w:p w14:paraId="55987154"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544091E2"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4C297A4B"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6E457E5D" w14:textId="77777777" w:rsidR="000F0175" w:rsidRPr="00B3461D" w:rsidRDefault="000F0175" w:rsidP="000F0175">
            <w:pPr>
              <w:jc w:val="center"/>
              <w:rPr>
                <w:rFonts w:asciiTheme="minorHAnsi" w:hAnsiTheme="minorHAnsi"/>
                <w:bCs/>
                <w:sz w:val="16"/>
                <w:szCs w:val="16"/>
              </w:rPr>
            </w:pPr>
          </w:p>
        </w:tc>
        <w:tc>
          <w:tcPr>
            <w:tcW w:w="1134" w:type="dxa"/>
            <w:shd w:val="clear" w:color="auto" w:fill="FFFFFF"/>
            <w:vAlign w:val="center"/>
          </w:tcPr>
          <w:p w14:paraId="7B0D9DEF" w14:textId="77777777" w:rsidR="000F0175" w:rsidRPr="00B3461D" w:rsidRDefault="000F0175" w:rsidP="000F0175">
            <w:pPr>
              <w:jc w:val="center"/>
              <w:rPr>
                <w:rFonts w:asciiTheme="minorHAnsi" w:hAnsiTheme="minorHAnsi"/>
                <w:bCs/>
                <w:sz w:val="16"/>
                <w:szCs w:val="16"/>
              </w:rPr>
            </w:pPr>
          </w:p>
        </w:tc>
      </w:tr>
    </w:tbl>
    <w:p w14:paraId="05723270" w14:textId="77777777" w:rsidR="005A33F5" w:rsidRPr="00B1660C" w:rsidRDefault="005A33F5"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4FE4A56F" w14:textId="77777777" w:rsidTr="00023016">
        <w:trPr>
          <w:trHeight w:val="209"/>
        </w:trPr>
        <w:tc>
          <w:tcPr>
            <w:tcW w:w="1663" w:type="pct"/>
            <w:shd w:val="clear" w:color="auto" w:fill="89E9FF"/>
          </w:tcPr>
          <w:p w14:paraId="0905941C"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360FAA19"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 SIN I.V.A.</w:t>
            </w:r>
          </w:p>
        </w:tc>
        <w:tc>
          <w:tcPr>
            <w:tcW w:w="1568" w:type="pct"/>
            <w:shd w:val="clear" w:color="auto" w:fill="89E9FF"/>
          </w:tcPr>
          <w:p w14:paraId="11FD5634"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I.V.A.</w:t>
            </w:r>
          </w:p>
        </w:tc>
        <w:tc>
          <w:tcPr>
            <w:tcW w:w="1769" w:type="pct"/>
            <w:shd w:val="clear" w:color="auto" w:fill="89E9FF"/>
          </w:tcPr>
          <w:p w14:paraId="3EE0C98E"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 xml:space="preserve">TOTAL GLOBAL </w:t>
            </w:r>
          </w:p>
          <w:p w14:paraId="50A11D0F" w14:textId="77777777" w:rsidR="00234ED2" w:rsidRPr="00B1660C" w:rsidRDefault="00234ED2" w:rsidP="00B160FB">
            <w:pPr>
              <w:jc w:val="center"/>
              <w:rPr>
                <w:rFonts w:asciiTheme="minorHAnsi" w:hAnsiTheme="minorHAnsi"/>
                <w:noProof/>
                <w:sz w:val="16"/>
                <w:szCs w:val="16"/>
              </w:rPr>
            </w:pPr>
            <w:r w:rsidRPr="00B1660C">
              <w:rPr>
                <w:rFonts w:asciiTheme="minorHAnsi" w:hAnsiTheme="minorHAnsi"/>
                <w:noProof/>
                <w:sz w:val="16"/>
                <w:szCs w:val="16"/>
              </w:rPr>
              <w:t>CON I.V.A.</w:t>
            </w:r>
          </w:p>
        </w:tc>
      </w:tr>
      <w:tr w:rsidR="00234ED2" w:rsidRPr="00B1660C" w14:paraId="344D4553" w14:textId="77777777" w:rsidTr="00B160FB">
        <w:trPr>
          <w:trHeight w:val="203"/>
        </w:trPr>
        <w:tc>
          <w:tcPr>
            <w:tcW w:w="1663" w:type="pct"/>
          </w:tcPr>
          <w:p w14:paraId="11AB7D20" w14:textId="77777777" w:rsidR="00234ED2" w:rsidRPr="00B1660C" w:rsidRDefault="00234ED2" w:rsidP="00B160FB">
            <w:pPr>
              <w:rPr>
                <w:rFonts w:asciiTheme="minorHAnsi" w:hAnsiTheme="minorHAnsi"/>
                <w:noProof/>
                <w:sz w:val="16"/>
                <w:szCs w:val="16"/>
              </w:rPr>
            </w:pPr>
          </w:p>
          <w:p w14:paraId="7AEBFA61" w14:textId="77777777" w:rsidR="00234ED2" w:rsidRPr="00B1660C" w:rsidRDefault="00234ED2" w:rsidP="00B160FB">
            <w:pPr>
              <w:rPr>
                <w:rFonts w:asciiTheme="minorHAnsi" w:hAnsiTheme="minorHAnsi"/>
                <w:noProof/>
                <w:sz w:val="16"/>
                <w:szCs w:val="16"/>
              </w:rPr>
            </w:pPr>
          </w:p>
        </w:tc>
        <w:tc>
          <w:tcPr>
            <w:tcW w:w="1568" w:type="pct"/>
          </w:tcPr>
          <w:p w14:paraId="49F15F90" w14:textId="77777777" w:rsidR="00234ED2" w:rsidRPr="00B1660C" w:rsidRDefault="00234ED2" w:rsidP="00B160FB">
            <w:pPr>
              <w:rPr>
                <w:rFonts w:asciiTheme="minorHAnsi" w:hAnsiTheme="minorHAnsi"/>
                <w:noProof/>
                <w:sz w:val="16"/>
                <w:szCs w:val="16"/>
              </w:rPr>
            </w:pPr>
          </w:p>
        </w:tc>
        <w:tc>
          <w:tcPr>
            <w:tcW w:w="1769" w:type="pct"/>
          </w:tcPr>
          <w:p w14:paraId="4BEBE8C2" w14:textId="77777777" w:rsidR="00234ED2" w:rsidRPr="00B1660C" w:rsidRDefault="00234ED2" w:rsidP="00B160FB">
            <w:pPr>
              <w:rPr>
                <w:rFonts w:asciiTheme="minorHAnsi" w:hAnsiTheme="minorHAnsi"/>
                <w:noProof/>
                <w:sz w:val="16"/>
                <w:szCs w:val="16"/>
              </w:rPr>
            </w:pPr>
          </w:p>
        </w:tc>
      </w:tr>
    </w:tbl>
    <w:p w14:paraId="13695BBE" w14:textId="77777777" w:rsidR="008C13EE" w:rsidRDefault="008C13EE" w:rsidP="001F2C25">
      <w:pPr>
        <w:tabs>
          <w:tab w:val="left" w:pos="5245"/>
          <w:tab w:val="left" w:pos="8364"/>
        </w:tabs>
        <w:ind w:left="567"/>
        <w:jc w:val="center"/>
        <w:rPr>
          <w:rFonts w:ascii="Calibri" w:hAnsi="Calibri"/>
        </w:rPr>
      </w:pPr>
    </w:p>
    <w:p w14:paraId="4BF152A7"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3FCA737"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0EA79498" w14:textId="77777777" w:rsidR="001F2C25" w:rsidRDefault="001F2C25" w:rsidP="001F2C25">
      <w:pPr>
        <w:tabs>
          <w:tab w:val="left" w:pos="3686"/>
          <w:tab w:val="left" w:pos="6804"/>
          <w:tab w:val="left" w:pos="7655"/>
          <w:tab w:val="left" w:pos="9356"/>
        </w:tabs>
        <w:ind w:left="567"/>
        <w:rPr>
          <w:rFonts w:ascii="Calibri" w:hAnsi="Calibri"/>
          <w:b/>
        </w:rPr>
      </w:pPr>
    </w:p>
    <w:p w14:paraId="4DFC33C1" w14:textId="77777777" w:rsidR="00E62006" w:rsidRDefault="00E62006" w:rsidP="001F2C25">
      <w:pPr>
        <w:tabs>
          <w:tab w:val="left" w:pos="3686"/>
          <w:tab w:val="left" w:pos="6804"/>
          <w:tab w:val="left" w:pos="7655"/>
          <w:tab w:val="left" w:pos="9356"/>
        </w:tabs>
        <w:ind w:left="567"/>
        <w:rPr>
          <w:rFonts w:ascii="Calibri" w:hAnsi="Calibri"/>
          <w:b/>
        </w:rPr>
      </w:pPr>
    </w:p>
    <w:p w14:paraId="5F5A5737" w14:textId="77777777" w:rsidR="00E62006" w:rsidRDefault="00E62006" w:rsidP="001F2C25">
      <w:pPr>
        <w:tabs>
          <w:tab w:val="left" w:pos="3686"/>
          <w:tab w:val="left" w:pos="6804"/>
          <w:tab w:val="left" w:pos="7655"/>
          <w:tab w:val="left" w:pos="9356"/>
        </w:tabs>
        <w:ind w:left="567"/>
        <w:rPr>
          <w:rFonts w:ascii="Calibri" w:hAnsi="Calibri"/>
          <w:b/>
        </w:rPr>
      </w:pPr>
    </w:p>
    <w:p w14:paraId="27D0CC99" w14:textId="77777777" w:rsidR="00E62006" w:rsidRDefault="00E62006" w:rsidP="001F2C25">
      <w:pPr>
        <w:tabs>
          <w:tab w:val="left" w:pos="3686"/>
          <w:tab w:val="left" w:pos="6804"/>
          <w:tab w:val="left" w:pos="7655"/>
          <w:tab w:val="left" w:pos="9356"/>
        </w:tabs>
        <w:ind w:left="567"/>
        <w:rPr>
          <w:rFonts w:ascii="Calibri" w:hAnsi="Calibri"/>
          <w:b/>
        </w:rPr>
      </w:pPr>
    </w:p>
    <w:p w14:paraId="1045C77A" w14:textId="77777777" w:rsidR="00E62006" w:rsidRPr="002522C8" w:rsidRDefault="00E62006" w:rsidP="001F2C25">
      <w:pPr>
        <w:tabs>
          <w:tab w:val="left" w:pos="3686"/>
          <w:tab w:val="left" w:pos="6804"/>
          <w:tab w:val="left" w:pos="7655"/>
          <w:tab w:val="left" w:pos="9356"/>
        </w:tabs>
        <w:ind w:left="567"/>
        <w:rPr>
          <w:rFonts w:ascii="Calibri" w:hAnsi="Calibri"/>
          <w:b/>
        </w:rPr>
      </w:pPr>
    </w:p>
    <w:p w14:paraId="60024825"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52968F74"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750A3113" w14:textId="514DE0F3" w:rsidR="00690A67" w:rsidRDefault="00690A67">
      <w:pPr>
        <w:spacing w:after="200" w:line="276" w:lineRule="auto"/>
        <w:rPr>
          <w:rFonts w:ascii="Calibri" w:hAnsi="Calibri" w:cs="Arial"/>
          <w:b/>
          <w:bCs/>
        </w:rPr>
      </w:pPr>
      <w:r>
        <w:rPr>
          <w:rFonts w:ascii="Calibri" w:hAnsi="Calibri" w:cs="Arial"/>
          <w:b/>
          <w:bCs/>
        </w:rPr>
        <w:br w:type="page"/>
      </w:r>
    </w:p>
    <w:p w14:paraId="2309A13D" w14:textId="77777777" w:rsidR="003B3E89" w:rsidRDefault="003B3E89" w:rsidP="00023016">
      <w:pPr>
        <w:pBdr>
          <w:top w:val="single" w:sz="4" w:space="1" w:color="auto"/>
          <w:left w:val="single" w:sz="4" w:space="4" w:color="auto"/>
          <w:bottom w:val="single" w:sz="4" w:space="1" w:color="auto"/>
          <w:right w:val="single" w:sz="4" w:space="4" w:color="auto"/>
        </w:pBdr>
        <w:shd w:val="clear" w:color="auto" w:fill="89E9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7B5409"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D53C3EB"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419008BB" w14:textId="77777777" w:rsidR="003B3E89" w:rsidRPr="005B113B" w:rsidRDefault="003B3E89" w:rsidP="003B3E89">
      <w:pPr>
        <w:tabs>
          <w:tab w:val="left" w:pos="4253"/>
          <w:tab w:val="left" w:pos="7938"/>
        </w:tabs>
        <w:jc w:val="right"/>
        <w:rPr>
          <w:rFonts w:ascii="Calibri" w:hAnsi="Calibri" w:cs="Arial"/>
        </w:rPr>
      </w:pPr>
    </w:p>
    <w:p w14:paraId="4DABB93C"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4FEE21B1" w14:textId="77777777" w:rsidR="003B3E89" w:rsidRPr="005B113B" w:rsidRDefault="003B3E89" w:rsidP="003B3E89">
      <w:pPr>
        <w:tabs>
          <w:tab w:val="left" w:pos="4253"/>
          <w:tab w:val="left" w:pos="7938"/>
        </w:tabs>
        <w:rPr>
          <w:rFonts w:ascii="Calibri" w:hAnsi="Calibri" w:cs="Arial"/>
        </w:rPr>
      </w:pPr>
    </w:p>
    <w:p w14:paraId="7D8F568B" w14:textId="77777777" w:rsidR="003B3E89" w:rsidRPr="005B113B" w:rsidRDefault="003B3E89" w:rsidP="003B3E89">
      <w:pPr>
        <w:tabs>
          <w:tab w:val="left" w:pos="4253"/>
          <w:tab w:val="left" w:pos="7938"/>
        </w:tabs>
        <w:rPr>
          <w:rFonts w:ascii="Calibri" w:hAnsi="Calibri" w:cs="Arial"/>
        </w:rPr>
      </w:pPr>
    </w:p>
    <w:p w14:paraId="294BC52F"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0CCFDBEA"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1D345B47"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7C9E8044"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67ABA9DC" w14:textId="77777777" w:rsidR="003B3E89" w:rsidRPr="005B113B" w:rsidRDefault="003B3E89" w:rsidP="003B3E89">
      <w:pPr>
        <w:tabs>
          <w:tab w:val="left" w:pos="4253"/>
          <w:tab w:val="left" w:pos="7938"/>
        </w:tabs>
        <w:rPr>
          <w:rFonts w:ascii="Calibri" w:hAnsi="Calibri" w:cs="Arial"/>
        </w:rPr>
      </w:pPr>
    </w:p>
    <w:p w14:paraId="3FA0522F" w14:textId="77777777" w:rsidR="003B3E89" w:rsidRPr="005B113B" w:rsidRDefault="003B3E89" w:rsidP="003B3E89">
      <w:pPr>
        <w:tabs>
          <w:tab w:val="left" w:pos="1985"/>
          <w:tab w:val="left" w:pos="6096"/>
          <w:tab w:val="left" w:pos="8647"/>
        </w:tabs>
        <w:rPr>
          <w:rFonts w:ascii="Calibri" w:hAnsi="Calibri" w:cs="Arial"/>
        </w:rPr>
      </w:pPr>
    </w:p>
    <w:p w14:paraId="047DB92F" w14:textId="70170BD8" w:rsidR="003B3E89" w:rsidRPr="005B113B" w:rsidRDefault="00023016" w:rsidP="003B3E89">
      <w:pPr>
        <w:tabs>
          <w:tab w:val="left" w:pos="1985"/>
          <w:tab w:val="left" w:pos="6096"/>
          <w:tab w:val="left" w:pos="8647"/>
        </w:tabs>
        <w:jc w:val="both"/>
        <w:rPr>
          <w:rFonts w:ascii="Calibri" w:hAnsi="Calibri" w:cs="Arial"/>
        </w:rPr>
      </w:pPr>
      <w:r>
        <w:rPr>
          <w:rFonts w:ascii="Calibri" w:hAnsi="Calibri" w:cs="Arial"/>
        </w:rPr>
        <w:t xml:space="preserve">Me </w:t>
      </w:r>
      <w:r w:rsidR="003B3E89" w:rsidRPr="005B113B">
        <w:rPr>
          <w:rFonts w:ascii="Calibri" w:hAnsi="Calibri" w:cs="Arial"/>
        </w:rPr>
        <w:t xml:space="preserve">refiero a su convocatoria por la que se invita a participar en el concurso de ____________, relativa a la </w:t>
      </w:r>
      <w:r w:rsidR="003B3E89">
        <w:rPr>
          <w:rFonts w:ascii="Calibri" w:hAnsi="Calibri" w:cs="Arial"/>
        </w:rPr>
        <w:t>contratación</w:t>
      </w:r>
      <w:r w:rsidR="003B3E89" w:rsidRPr="005B113B">
        <w:rPr>
          <w:rFonts w:ascii="Calibri" w:hAnsi="Calibri" w:cs="Arial"/>
        </w:rPr>
        <w:t xml:space="preserve"> de ____________________________. Sobre el particular, el suscrito ____________________________ en mi calidad de ____________________________ </w:t>
      </w:r>
      <w:proofErr w:type="spellStart"/>
      <w:r w:rsidR="003B3E89" w:rsidRPr="005B113B">
        <w:rPr>
          <w:rFonts w:ascii="Calibri" w:hAnsi="Calibri" w:cs="Arial"/>
        </w:rPr>
        <w:t>de</w:t>
      </w:r>
      <w:proofErr w:type="spellEnd"/>
      <w:r w:rsidR="003B3E89" w:rsidRPr="005B113B">
        <w:rPr>
          <w:rFonts w:ascii="Calibri" w:hAnsi="Calibri" w:cs="Arial"/>
        </w:rPr>
        <w:t xml:space="preserve"> la empresa ___________________________, manifiesto a usted lo siguiente:</w:t>
      </w:r>
    </w:p>
    <w:p w14:paraId="6635E6F6" w14:textId="77777777" w:rsidR="003B3E89" w:rsidRPr="005B113B" w:rsidRDefault="003B3E89" w:rsidP="003B3E89">
      <w:pPr>
        <w:tabs>
          <w:tab w:val="left" w:pos="8080"/>
        </w:tabs>
        <w:jc w:val="both"/>
        <w:rPr>
          <w:rFonts w:ascii="Calibri" w:hAnsi="Calibri" w:cs="Arial"/>
          <w:b/>
        </w:rPr>
      </w:pPr>
    </w:p>
    <w:p w14:paraId="3CEA4F9F"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sidR="0060140D">
        <w:rPr>
          <w:rFonts w:ascii="Calibri" w:hAnsi="Calibri" w:cs="Arial"/>
        </w:rPr>
        <w:t>prestar los servicios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03FD61F4" w14:textId="77777777" w:rsidR="003B3E89" w:rsidRPr="005B113B" w:rsidRDefault="003B3E89" w:rsidP="003B3E89">
      <w:pPr>
        <w:tabs>
          <w:tab w:val="left" w:pos="8080"/>
        </w:tabs>
        <w:jc w:val="both"/>
        <w:rPr>
          <w:rFonts w:ascii="Calibri" w:hAnsi="Calibri" w:cs="Arial"/>
          <w:b/>
        </w:rPr>
      </w:pPr>
    </w:p>
    <w:p w14:paraId="2AA3834A" w14:textId="3F2E5521"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023016">
        <w:rPr>
          <w:rFonts w:ascii="Calibri" w:hAnsi="Calibri" w:cs="Arial"/>
        </w:rPr>
        <w:t>,</w:t>
      </w:r>
      <w:r w:rsidRPr="005B113B">
        <w:rPr>
          <w:rFonts w:ascii="Calibri" w:hAnsi="Calibri" w:cs="Arial"/>
        </w:rPr>
        <w:t xml:space="preserve"> O.P.D.</w:t>
      </w:r>
    </w:p>
    <w:p w14:paraId="5DF089D1" w14:textId="77777777" w:rsidR="003B3E89" w:rsidRPr="005B113B" w:rsidRDefault="003B3E89" w:rsidP="003B3E89">
      <w:pPr>
        <w:tabs>
          <w:tab w:val="left" w:pos="8080"/>
        </w:tabs>
        <w:jc w:val="both"/>
        <w:rPr>
          <w:rFonts w:ascii="Calibri" w:hAnsi="Calibri" w:cs="Arial"/>
        </w:rPr>
      </w:pPr>
    </w:p>
    <w:p w14:paraId="6FE41241"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1B9D4712" w14:textId="77777777" w:rsidR="003B3E89" w:rsidRPr="005B113B" w:rsidRDefault="003B3E89" w:rsidP="003B3E89">
      <w:pPr>
        <w:tabs>
          <w:tab w:val="left" w:pos="8080"/>
        </w:tabs>
        <w:jc w:val="both"/>
        <w:rPr>
          <w:rFonts w:ascii="Calibri" w:hAnsi="Calibri" w:cs="Arial"/>
          <w:b/>
        </w:rPr>
      </w:pPr>
    </w:p>
    <w:p w14:paraId="7BBC2FF6" w14:textId="6F84AFF9"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023016">
        <w:rPr>
          <w:rFonts w:ascii="Calibri" w:hAnsi="Calibri" w:cs="Arial"/>
        </w:rPr>
        <w:t>,</w:t>
      </w:r>
      <w:r w:rsidRPr="005B113B">
        <w:rPr>
          <w:rFonts w:ascii="Calibri" w:hAnsi="Calibri" w:cs="Arial"/>
        </w:rPr>
        <w:t xml:space="preserve"> O.P.D.</w:t>
      </w:r>
    </w:p>
    <w:p w14:paraId="7D88F9EF" w14:textId="77777777" w:rsidR="003B3E89" w:rsidRPr="005B113B" w:rsidRDefault="003B3E89" w:rsidP="003B3E89">
      <w:pPr>
        <w:tabs>
          <w:tab w:val="left" w:pos="5245"/>
          <w:tab w:val="left" w:pos="7655"/>
        </w:tabs>
        <w:rPr>
          <w:rFonts w:ascii="Calibri" w:hAnsi="Calibri" w:cs="Arial"/>
          <w:b/>
        </w:rPr>
      </w:pPr>
    </w:p>
    <w:p w14:paraId="0AE9328C"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2F44EDEA" w14:textId="77777777" w:rsidR="003B3E89" w:rsidRPr="005B113B" w:rsidRDefault="003B3E89" w:rsidP="003B3E89">
      <w:pPr>
        <w:tabs>
          <w:tab w:val="left" w:pos="5245"/>
          <w:tab w:val="left" w:pos="7655"/>
        </w:tabs>
        <w:rPr>
          <w:rFonts w:ascii="Calibri" w:hAnsi="Calibri" w:cs="Arial"/>
        </w:rPr>
      </w:pPr>
    </w:p>
    <w:p w14:paraId="026807AC"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E62006">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6BFB06E8" w14:textId="77777777" w:rsidR="003B3E89" w:rsidRPr="005B113B" w:rsidRDefault="003B3E89" w:rsidP="003B3E89">
      <w:pPr>
        <w:tabs>
          <w:tab w:val="left" w:pos="5245"/>
          <w:tab w:val="left" w:pos="7655"/>
        </w:tabs>
        <w:rPr>
          <w:rFonts w:ascii="Calibri" w:hAnsi="Calibri" w:cs="Arial"/>
        </w:rPr>
      </w:pPr>
    </w:p>
    <w:p w14:paraId="1844DF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2545E84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05EC01D9"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0F9B74" w14:textId="77777777" w:rsidR="003B3E89" w:rsidRPr="005B113B" w:rsidRDefault="003B3E89" w:rsidP="003B3E89">
      <w:pPr>
        <w:tabs>
          <w:tab w:val="left" w:pos="5245"/>
          <w:tab w:val="left" w:pos="7655"/>
        </w:tabs>
        <w:jc w:val="center"/>
        <w:rPr>
          <w:rFonts w:ascii="Calibri" w:hAnsi="Calibri" w:cs="Arial"/>
        </w:rPr>
      </w:pPr>
    </w:p>
    <w:p w14:paraId="53CB7EC4"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40CB05F0" w14:textId="77777777" w:rsidR="003B3E89" w:rsidRPr="005B113B" w:rsidRDefault="003B3E89" w:rsidP="003B3E89">
      <w:pPr>
        <w:tabs>
          <w:tab w:val="left" w:pos="5245"/>
          <w:tab w:val="left" w:pos="7655"/>
        </w:tabs>
        <w:rPr>
          <w:rFonts w:ascii="Calibri" w:hAnsi="Calibri" w:cs="Arial"/>
        </w:rPr>
      </w:pPr>
    </w:p>
    <w:p w14:paraId="47AF8EC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3504F974" w14:textId="77777777" w:rsidR="00E62006" w:rsidRDefault="00E62006" w:rsidP="003B3E89">
      <w:pPr>
        <w:tabs>
          <w:tab w:val="left" w:pos="5245"/>
          <w:tab w:val="left" w:pos="7655"/>
        </w:tabs>
        <w:rPr>
          <w:rFonts w:ascii="Calibri" w:hAnsi="Calibri" w:cs="Arial"/>
          <w:b/>
          <w:i/>
          <w:u w:val="single"/>
        </w:rPr>
      </w:pPr>
    </w:p>
    <w:p w14:paraId="1AE2A179" w14:textId="77777777" w:rsidR="00E62006" w:rsidRDefault="00E62006" w:rsidP="003B3E89">
      <w:pPr>
        <w:tabs>
          <w:tab w:val="left" w:pos="5245"/>
          <w:tab w:val="left" w:pos="7655"/>
        </w:tabs>
        <w:rPr>
          <w:rFonts w:ascii="Calibri" w:hAnsi="Calibri" w:cs="Arial"/>
          <w:b/>
          <w:i/>
          <w:u w:val="single"/>
        </w:rPr>
      </w:pPr>
    </w:p>
    <w:p w14:paraId="035959A1" w14:textId="77777777" w:rsidR="00E62006" w:rsidRDefault="00E62006" w:rsidP="003B3E89">
      <w:pPr>
        <w:tabs>
          <w:tab w:val="left" w:pos="5245"/>
          <w:tab w:val="left" w:pos="7655"/>
        </w:tabs>
        <w:rPr>
          <w:rFonts w:ascii="Calibri" w:hAnsi="Calibri" w:cs="Arial"/>
          <w:b/>
          <w:i/>
          <w:u w:val="single"/>
        </w:rPr>
      </w:pPr>
    </w:p>
    <w:p w14:paraId="15D03195" w14:textId="77777777" w:rsidR="00E62006" w:rsidRDefault="00E62006" w:rsidP="003B3E89">
      <w:pPr>
        <w:tabs>
          <w:tab w:val="left" w:pos="5245"/>
          <w:tab w:val="left" w:pos="7655"/>
        </w:tabs>
        <w:rPr>
          <w:rFonts w:ascii="Calibri" w:hAnsi="Calibri" w:cs="Arial"/>
          <w:b/>
          <w:i/>
          <w:u w:val="single"/>
        </w:rPr>
      </w:pPr>
    </w:p>
    <w:p w14:paraId="6F0AEE87" w14:textId="77777777" w:rsidR="00BA09CD" w:rsidRPr="00C40ADF" w:rsidRDefault="00BA09CD"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116DA33D" w14:textId="77777777" w:rsidR="00BA09CD" w:rsidRPr="00C40ADF" w:rsidRDefault="00BA09CD" w:rsidP="00BA09CD">
      <w:pPr>
        <w:tabs>
          <w:tab w:val="left" w:pos="4253"/>
          <w:tab w:val="left" w:pos="8080"/>
        </w:tabs>
        <w:ind w:right="1"/>
        <w:jc w:val="center"/>
        <w:rPr>
          <w:rFonts w:ascii="Calibri" w:hAnsi="Calibri" w:cs="Arial"/>
          <w:b/>
          <w:bCs/>
        </w:rPr>
      </w:pPr>
    </w:p>
    <w:p w14:paraId="361C07BE"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61E0C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01F953EB"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5150A34" w14:textId="77777777" w:rsidR="00BA09CD" w:rsidRPr="00B300E6" w:rsidRDefault="00BA09CD" w:rsidP="00BA09CD">
      <w:pPr>
        <w:tabs>
          <w:tab w:val="left" w:pos="4253"/>
          <w:tab w:val="left" w:pos="7938"/>
        </w:tabs>
        <w:ind w:right="-91"/>
        <w:jc w:val="right"/>
        <w:rPr>
          <w:rFonts w:ascii="Calibri" w:hAnsi="Calibri" w:cs="Arial"/>
          <w:b/>
          <w:bCs/>
          <w:lang w:val="es-MX"/>
        </w:rPr>
      </w:pPr>
    </w:p>
    <w:p w14:paraId="233550B3" w14:textId="77777777" w:rsidR="00BA09CD" w:rsidRPr="00C40ADF" w:rsidRDefault="00BA09CD" w:rsidP="00BA09CD">
      <w:pPr>
        <w:tabs>
          <w:tab w:val="left" w:pos="4253"/>
          <w:tab w:val="left" w:pos="7938"/>
        </w:tabs>
        <w:ind w:right="-91"/>
        <w:jc w:val="right"/>
        <w:rPr>
          <w:rFonts w:ascii="Calibri" w:hAnsi="Calibri" w:cs="Arial"/>
          <w:b/>
          <w:bCs/>
        </w:rPr>
      </w:pPr>
    </w:p>
    <w:p w14:paraId="4F65AB6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A6DA075"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2AB15CA8"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13C5CB0" w14:textId="77777777" w:rsidR="00BA09CD" w:rsidRPr="00C40ADF" w:rsidRDefault="00BA09CD" w:rsidP="00BA09CD">
      <w:pPr>
        <w:tabs>
          <w:tab w:val="left" w:pos="4253"/>
          <w:tab w:val="left" w:pos="7938"/>
        </w:tabs>
        <w:ind w:right="-91"/>
        <w:jc w:val="right"/>
        <w:rPr>
          <w:rFonts w:ascii="Calibri" w:hAnsi="Calibri" w:cs="Arial"/>
          <w:b/>
          <w:bCs/>
        </w:rPr>
      </w:pPr>
    </w:p>
    <w:p w14:paraId="33BCCCF7" w14:textId="77777777" w:rsidR="00BA09CD" w:rsidRPr="00C40ADF" w:rsidRDefault="00BA09CD" w:rsidP="00BA09CD">
      <w:pPr>
        <w:tabs>
          <w:tab w:val="left" w:pos="4253"/>
          <w:tab w:val="left" w:pos="7938"/>
        </w:tabs>
        <w:ind w:right="-91"/>
        <w:jc w:val="right"/>
        <w:rPr>
          <w:rFonts w:ascii="Calibri" w:hAnsi="Calibri" w:cs="Arial"/>
          <w:b/>
          <w:bCs/>
        </w:rPr>
      </w:pPr>
    </w:p>
    <w:p w14:paraId="6D0FF17A" w14:textId="77777777" w:rsidR="00BA09CD" w:rsidRPr="00C40ADF" w:rsidRDefault="00BA09CD" w:rsidP="00BA09CD">
      <w:pPr>
        <w:tabs>
          <w:tab w:val="left" w:pos="4253"/>
          <w:tab w:val="left" w:pos="7938"/>
        </w:tabs>
        <w:ind w:right="-91"/>
        <w:jc w:val="right"/>
        <w:rPr>
          <w:rFonts w:ascii="Calibri" w:hAnsi="Calibri" w:cs="Arial"/>
          <w:b/>
          <w:bCs/>
        </w:rPr>
      </w:pPr>
    </w:p>
    <w:p w14:paraId="17AFB5AE" w14:textId="77777777" w:rsidR="00BA09CD" w:rsidRDefault="00BA09CD" w:rsidP="00BA09CD">
      <w:pPr>
        <w:tabs>
          <w:tab w:val="left" w:pos="4253"/>
          <w:tab w:val="left" w:pos="7938"/>
        </w:tabs>
        <w:ind w:right="-91"/>
        <w:jc w:val="right"/>
        <w:rPr>
          <w:rFonts w:ascii="Calibri" w:hAnsi="Calibri" w:cs="Arial"/>
          <w:b/>
          <w:bCs/>
        </w:rPr>
      </w:pPr>
    </w:p>
    <w:p w14:paraId="4AD99E77"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2064778A" w14:textId="77777777" w:rsidTr="003632F9">
        <w:trPr>
          <w:trHeight w:val="360"/>
          <w:jc w:val="center"/>
        </w:trPr>
        <w:tc>
          <w:tcPr>
            <w:tcW w:w="4962" w:type="dxa"/>
          </w:tcPr>
          <w:p w14:paraId="19A1154C"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53BAC4D2"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3F1D9FAE"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83A58F"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4B734680"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066362A2" w14:textId="77777777" w:rsidTr="003632F9">
        <w:trPr>
          <w:trHeight w:val="1108"/>
          <w:jc w:val="center"/>
        </w:trPr>
        <w:tc>
          <w:tcPr>
            <w:tcW w:w="4962" w:type="dxa"/>
            <w:vAlign w:val="center"/>
          </w:tcPr>
          <w:p w14:paraId="494AB735" w14:textId="77777777" w:rsidR="00BA09CD" w:rsidRPr="00C40ADF" w:rsidRDefault="00BA09CD" w:rsidP="003632F9">
            <w:pPr>
              <w:tabs>
                <w:tab w:val="left" w:pos="5103"/>
                <w:tab w:val="left" w:pos="8222"/>
              </w:tabs>
              <w:rPr>
                <w:rFonts w:ascii="Calibri" w:hAnsi="Calibri"/>
                <w:sz w:val="22"/>
              </w:rPr>
            </w:pPr>
            <w:proofErr w:type="gramStart"/>
            <w:r w:rsidRPr="00C40ADF">
              <w:rPr>
                <w:rFonts w:ascii="Calibri" w:hAnsi="Calibri"/>
                <w:sz w:val="22"/>
              </w:rPr>
              <w:t>Total  de</w:t>
            </w:r>
            <w:proofErr w:type="gramEnd"/>
            <w:r w:rsidRPr="00C40ADF">
              <w:rPr>
                <w:rFonts w:ascii="Calibri" w:hAnsi="Calibri"/>
                <w:sz w:val="22"/>
              </w:rPr>
              <w:t xml:space="preserve">  propuestas</w:t>
            </w:r>
          </w:p>
        </w:tc>
        <w:tc>
          <w:tcPr>
            <w:tcW w:w="2215" w:type="dxa"/>
            <w:vAlign w:val="center"/>
          </w:tcPr>
          <w:p w14:paraId="5263506F"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4711868B"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DCB960D" w14:textId="77777777" w:rsidR="00BA09CD" w:rsidRPr="00C40ADF" w:rsidRDefault="00BA09CD" w:rsidP="00BA09CD">
      <w:pPr>
        <w:tabs>
          <w:tab w:val="left" w:pos="5103"/>
          <w:tab w:val="left" w:pos="8080"/>
        </w:tabs>
        <w:ind w:left="567"/>
        <w:jc w:val="center"/>
        <w:rPr>
          <w:rFonts w:ascii="Calibri" w:hAnsi="Calibri"/>
          <w:sz w:val="22"/>
        </w:rPr>
      </w:pPr>
    </w:p>
    <w:p w14:paraId="76484936" w14:textId="77777777" w:rsidR="00BA09CD" w:rsidRPr="00C40ADF" w:rsidRDefault="00BA09CD" w:rsidP="00BA09CD">
      <w:pPr>
        <w:tabs>
          <w:tab w:val="left" w:pos="5103"/>
          <w:tab w:val="left" w:pos="8080"/>
        </w:tabs>
        <w:ind w:left="567"/>
        <w:rPr>
          <w:rFonts w:ascii="Calibri" w:hAnsi="Calibri"/>
          <w:sz w:val="22"/>
        </w:rPr>
      </w:pPr>
    </w:p>
    <w:p w14:paraId="4E2D8A50" w14:textId="77777777" w:rsidR="00BA09CD" w:rsidRPr="00C40ADF" w:rsidRDefault="00BA09CD" w:rsidP="00BA09CD">
      <w:pPr>
        <w:tabs>
          <w:tab w:val="left" w:pos="5103"/>
          <w:tab w:val="left" w:pos="8080"/>
        </w:tabs>
        <w:ind w:left="567"/>
        <w:rPr>
          <w:rFonts w:ascii="Calibri" w:hAnsi="Calibri"/>
          <w:sz w:val="22"/>
        </w:rPr>
      </w:pPr>
    </w:p>
    <w:p w14:paraId="441FF5E8" w14:textId="77777777" w:rsidR="00BA09CD" w:rsidRPr="00C40ADF" w:rsidRDefault="00BA09CD" w:rsidP="00BA09CD">
      <w:pPr>
        <w:tabs>
          <w:tab w:val="left" w:pos="5103"/>
          <w:tab w:val="left" w:pos="8080"/>
        </w:tabs>
        <w:ind w:left="567"/>
        <w:rPr>
          <w:rFonts w:ascii="Calibri" w:hAnsi="Calibri"/>
          <w:sz w:val="22"/>
        </w:rPr>
      </w:pPr>
    </w:p>
    <w:p w14:paraId="19298CC4"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A09F99E"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5F3009F" w14:textId="77777777" w:rsidTr="003632F9">
        <w:trPr>
          <w:trHeight w:val="1055"/>
          <w:jc w:val="center"/>
        </w:trPr>
        <w:tc>
          <w:tcPr>
            <w:tcW w:w="3106" w:type="dxa"/>
            <w:shd w:val="clear" w:color="auto" w:fill="auto"/>
            <w:vAlign w:val="center"/>
          </w:tcPr>
          <w:p w14:paraId="1BBA0801"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4AD1CD87"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6DC6929A"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2B8786E" w14:textId="77777777" w:rsidTr="003632F9">
        <w:trPr>
          <w:jc w:val="center"/>
        </w:trPr>
        <w:tc>
          <w:tcPr>
            <w:tcW w:w="3106" w:type="dxa"/>
            <w:shd w:val="clear" w:color="auto" w:fill="auto"/>
          </w:tcPr>
          <w:p w14:paraId="066BDC82"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F72DBB"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FA25C3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59F0F49E" w14:textId="77777777" w:rsidR="00BA09CD" w:rsidRPr="00C40ADF" w:rsidRDefault="00BA09CD" w:rsidP="00BA09CD">
      <w:pPr>
        <w:tabs>
          <w:tab w:val="left" w:pos="5103"/>
          <w:tab w:val="left" w:pos="8080"/>
        </w:tabs>
        <w:rPr>
          <w:rFonts w:ascii="Calibri" w:hAnsi="Calibri"/>
          <w:sz w:val="22"/>
        </w:rPr>
      </w:pPr>
    </w:p>
    <w:p w14:paraId="0BE53761" w14:textId="77777777" w:rsidR="00BA09CD" w:rsidRPr="00C40ADF" w:rsidRDefault="00BA09CD" w:rsidP="00BA09CD">
      <w:pPr>
        <w:tabs>
          <w:tab w:val="left" w:pos="5103"/>
          <w:tab w:val="left" w:pos="8080"/>
        </w:tabs>
        <w:ind w:left="567"/>
        <w:rPr>
          <w:rFonts w:ascii="Calibri" w:hAnsi="Calibri"/>
          <w:sz w:val="22"/>
        </w:rPr>
      </w:pPr>
    </w:p>
    <w:p w14:paraId="738A3FE1" w14:textId="77777777" w:rsidR="00BA09CD" w:rsidRDefault="00BA09CD" w:rsidP="00BA09CD">
      <w:pPr>
        <w:tabs>
          <w:tab w:val="left" w:pos="1985"/>
          <w:tab w:val="left" w:pos="6096"/>
          <w:tab w:val="left" w:pos="8647"/>
        </w:tabs>
        <w:ind w:left="567"/>
        <w:rPr>
          <w:rFonts w:ascii="Calibri" w:hAnsi="Calibri"/>
          <w:sz w:val="22"/>
        </w:rPr>
      </w:pPr>
    </w:p>
    <w:p w14:paraId="19C18B0F" w14:textId="77777777" w:rsidR="00BA09CD" w:rsidRPr="00C40ADF" w:rsidRDefault="00BA09CD" w:rsidP="00BA09CD">
      <w:pPr>
        <w:tabs>
          <w:tab w:val="left" w:pos="1985"/>
          <w:tab w:val="left" w:pos="6096"/>
          <w:tab w:val="left" w:pos="8647"/>
        </w:tabs>
        <w:ind w:left="567"/>
        <w:rPr>
          <w:rFonts w:ascii="Calibri" w:hAnsi="Calibri"/>
          <w:sz w:val="22"/>
        </w:rPr>
      </w:pPr>
    </w:p>
    <w:p w14:paraId="31007CB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7ABD5025" w14:textId="77777777" w:rsidR="00CA04EA" w:rsidRDefault="00CA04EA" w:rsidP="00BA09CD">
      <w:pPr>
        <w:tabs>
          <w:tab w:val="left" w:pos="1985"/>
          <w:tab w:val="left" w:pos="6096"/>
          <w:tab w:val="left" w:pos="8647"/>
        </w:tabs>
        <w:ind w:left="567"/>
        <w:jc w:val="center"/>
        <w:rPr>
          <w:rFonts w:ascii="Calibri" w:hAnsi="Calibri"/>
          <w:b/>
          <w:i/>
          <w:sz w:val="22"/>
        </w:rPr>
      </w:pPr>
    </w:p>
    <w:p w14:paraId="4BB88936" w14:textId="77777777" w:rsidR="00F372BA" w:rsidRDefault="00F372BA" w:rsidP="00BA09CD">
      <w:pPr>
        <w:tabs>
          <w:tab w:val="left" w:pos="1985"/>
          <w:tab w:val="left" w:pos="6096"/>
          <w:tab w:val="left" w:pos="8647"/>
        </w:tabs>
        <w:ind w:left="567"/>
        <w:jc w:val="center"/>
        <w:rPr>
          <w:rFonts w:ascii="Calibri" w:hAnsi="Calibri"/>
          <w:b/>
          <w:i/>
          <w:sz w:val="22"/>
        </w:rPr>
      </w:pPr>
    </w:p>
    <w:p w14:paraId="0174BA82" w14:textId="77777777" w:rsidR="00690A67" w:rsidRDefault="00690A67">
      <w:pPr>
        <w:spacing w:after="200" w:line="276" w:lineRule="auto"/>
        <w:rPr>
          <w:rFonts w:ascii="Calibri" w:hAnsi="Calibri" w:cs="Arial"/>
          <w:b/>
          <w:bCs/>
        </w:rPr>
      </w:pPr>
      <w:r>
        <w:rPr>
          <w:rFonts w:ascii="Calibri" w:hAnsi="Calibri" w:cs="Arial"/>
          <w:b/>
          <w:bCs/>
        </w:rPr>
        <w:br w:type="page"/>
      </w:r>
    </w:p>
    <w:p w14:paraId="7623B130" w14:textId="77777777" w:rsidR="00CA04EA" w:rsidRPr="00C40ADF" w:rsidRDefault="00CA04EA" w:rsidP="00023016">
      <w:pPr>
        <w:pBdr>
          <w:top w:val="single" w:sz="4" w:space="0" w:color="auto"/>
          <w:left w:val="single" w:sz="4" w:space="4" w:color="auto"/>
          <w:bottom w:val="single" w:sz="4" w:space="1" w:color="auto"/>
          <w:right w:val="single" w:sz="4" w:space="4" w:color="auto"/>
        </w:pBdr>
        <w:shd w:val="clear" w:color="auto" w:fill="89E9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25185D5" w14:textId="666EABBB"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E62006">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52388E">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1C882A73"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w:t>
      </w:r>
      <w:r w:rsidR="00EE09ED">
        <w:rPr>
          <w:rFonts w:ascii="Calibri" w:hAnsi="Calibri" w:cs="Calibri"/>
          <w:sz w:val="20"/>
          <w:szCs w:val="20"/>
        </w:rPr>
        <w:t xml:space="preserve">____, ____ de _____________ </w:t>
      </w:r>
      <w:proofErr w:type="spellStart"/>
      <w:r w:rsidR="00EE09ED">
        <w:rPr>
          <w:rFonts w:ascii="Calibri" w:hAnsi="Calibri" w:cs="Calibri"/>
          <w:sz w:val="20"/>
          <w:szCs w:val="20"/>
        </w:rPr>
        <w:t>de</w:t>
      </w:r>
      <w:proofErr w:type="spellEnd"/>
      <w:r w:rsidR="00EE09ED">
        <w:rPr>
          <w:rFonts w:ascii="Calibri" w:hAnsi="Calibri" w:cs="Calibri"/>
          <w:sz w:val="20"/>
          <w:szCs w:val="20"/>
        </w:rPr>
        <w:t xml:space="preserve"> ____</w:t>
      </w:r>
      <w:r w:rsidRPr="00B63CD0">
        <w:rPr>
          <w:rFonts w:ascii="Calibri" w:hAnsi="Calibri" w:cs="Calibri"/>
          <w:sz w:val="20"/>
          <w:szCs w:val="20"/>
        </w:rPr>
        <w:t xml:space="preserve"> </w:t>
      </w:r>
    </w:p>
    <w:p w14:paraId="2ED15119" w14:textId="77777777" w:rsidR="00CA04EA" w:rsidRPr="00B63CD0" w:rsidRDefault="00CA04EA" w:rsidP="00CA04EA">
      <w:pPr>
        <w:pStyle w:val="Default"/>
        <w:rPr>
          <w:rFonts w:ascii="Calibri" w:hAnsi="Calibri" w:cs="Calibri"/>
          <w:sz w:val="20"/>
          <w:szCs w:val="20"/>
        </w:rPr>
      </w:pPr>
    </w:p>
    <w:p w14:paraId="3BFCFE6C"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0D60171"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D02200C"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5943796" w14:textId="77777777" w:rsidR="002914D9" w:rsidRPr="00FA4A0F" w:rsidRDefault="002914D9" w:rsidP="002914D9">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02255D6C" w14:textId="26ADB750"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F054B">
        <w:rPr>
          <w:rFonts w:ascii="Calibri" w:hAnsi="Calibri" w:cs="Calibri"/>
          <w:b/>
          <w:bCs/>
          <w:sz w:val="20"/>
          <w:szCs w:val="20"/>
        </w:rPr>
        <w:t>LP-919044992-N59-2023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E7DA93C" w14:textId="77777777" w:rsidR="00CA04EA" w:rsidRPr="00B63CD0" w:rsidRDefault="00CA04EA" w:rsidP="00CA04EA">
      <w:pPr>
        <w:pStyle w:val="Default"/>
        <w:jc w:val="both"/>
        <w:rPr>
          <w:rFonts w:ascii="Calibri" w:hAnsi="Calibri" w:cs="Calibri"/>
          <w:sz w:val="20"/>
          <w:szCs w:val="20"/>
        </w:rPr>
      </w:pPr>
    </w:p>
    <w:p w14:paraId="65D25B0F" w14:textId="444B950B" w:rsidR="00CA04EA" w:rsidRPr="00B63CD0" w:rsidRDefault="00CA04EA" w:rsidP="001368BA">
      <w:pPr>
        <w:pStyle w:val="Default"/>
        <w:numPr>
          <w:ilvl w:val="0"/>
          <w:numId w:val="20"/>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el Artículos 37 y 95 de la Ley, </w:t>
      </w:r>
      <w:r w:rsidRPr="00B63CD0">
        <w:rPr>
          <w:rFonts w:ascii="Calibri" w:hAnsi="Calibri"/>
          <w:i/>
          <w:sz w:val="20"/>
        </w:rPr>
        <w:t>Artículo 38</w:t>
      </w:r>
      <w:r w:rsidRPr="00B63CD0">
        <w:rPr>
          <w:rFonts w:ascii="Calibri" w:hAnsi="Calibri"/>
          <w:sz w:val="20"/>
        </w:rPr>
        <w:t xml:space="preserve"> del Reglamen</w:t>
      </w:r>
      <w:r w:rsidR="0052388E">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51FC2D62" w14:textId="180B6442"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023016">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265E7C2" w14:textId="77777777" w:rsidR="00CA04EA" w:rsidRPr="00B63CD0" w:rsidRDefault="00CA04EA" w:rsidP="001368BA">
      <w:pPr>
        <w:pStyle w:val="Default"/>
        <w:numPr>
          <w:ilvl w:val="0"/>
          <w:numId w:val="20"/>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A78F18B" w14:textId="77777777" w:rsidR="00CA04EA" w:rsidRPr="00B63CD0" w:rsidRDefault="00CA04EA" w:rsidP="00CA04EA">
      <w:pPr>
        <w:pStyle w:val="Default"/>
        <w:jc w:val="both"/>
        <w:rPr>
          <w:rFonts w:ascii="Calibri" w:hAnsi="Calibri" w:cs="Calibri"/>
          <w:sz w:val="20"/>
          <w:szCs w:val="20"/>
        </w:rPr>
      </w:pPr>
    </w:p>
    <w:p w14:paraId="7CD722D5"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4602E34" w14:textId="77777777" w:rsidR="00CA04EA" w:rsidRPr="00B63CD0" w:rsidRDefault="00CA04EA" w:rsidP="00CA04EA">
      <w:pPr>
        <w:pStyle w:val="Default"/>
        <w:jc w:val="both"/>
        <w:rPr>
          <w:rFonts w:ascii="Calibri" w:hAnsi="Calibri" w:cs="Calibri"/>
          <w:sz w:val="20"/>
          <w:szCs w:val="20"/>
        </w:rPr>
      </w:pPr>
    </w:p>
    <w:p w14:paraId="58D95F39"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262701D9" w14:textId="77777777" w:rsidR="00CA04EA" w:rsidRPr="00B63CD0" w:rsidRDefault="00CA04EA" w:rsidP="00CA04EA">
      <w:pPr>
        <w:rPr>
          <w:rFonts w:ascii="Calibri" w:hAnsi="Calibri"/>
          <w:lang w:val="es-MX"/>
        </w:rPr>
      </w:pPr>
    </w:p>
    <w:p w14:paraId="417EAA23"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3351E56B"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AF9DEE7" w14:textId="77777777" w:rsidTr="00357A32">
        <w:trPr>
          <w:trHeight w:val="457"/>
          <w:jc w:val="center"/>
        </w:trPr>
        <w:tc>
          <w:tcPr>
            <w:tcW w:w="3106" w:type="dxa"/>
          </w:tcPr>
          <w:p w14:paraId="67DB188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B47F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72C8DDC6"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EF0DB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191377E7"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1AEB9683"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3EE9306A" w14:textId="77777777" w:rsidR="00CA04EA" w:rsidRPr="00B63CD0" w:rsidRDefault="00CA04EA" w:rsidP="00CA04EA">
      <w:pPr>
        <w:tabs>
          <w:tab w:val="left" w:pos="5245"/>
          <w:tab w:val="left" w:pos="7655"/>
        </w:tabs>
        <w:ind w:right="-91"/>
        <w:rPr>
          <w:rFonts w:ascii="Calibri" w:hAnsi="Calibri" w:cs="Arial"/>
          <w:b/>
          <w:i/>
        </w:rPr>
      </w:pPr>
    </w:p>
    <w:p w14:paraId="12F32CF3" w14:textId="77777777" w:rsidR="00CA04EA"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161022F9" w14:textId="77777777" w:rsidR="00E62006" w:rsidRDefault="00E62006" w:rsidP="00CA04EA">
      <w:pPr>
        <w:tabs>
          <w:tab w:val="left" w:pos="5245"/>
          <w:tab w:val="left" w:pos="7655"/>
        </w:tabs>
        <w:ind w:right="-1"/>
        <w:rPr>
          <w:rFonts w:ascii="Calibri" w:hAnsi="Calibri" w:cs="Arial"/>
          <w:b/>
          <w:i/>
        </w:rPr>
      </w:pPr>
    </w:p>
    <w:p w14:paraId="041A62E2" w14:textId="77777777" w:rsidR="00E62006" w:rsidRDefault="00E62006" w:rsidP="00CA04EA">
      <w:pPr>
        <w:tabs>
          <w:tab w:val="left" w:pos="5245"/>
          <w:tab w:val="left" w:pos="7655"/>
        </w:tabs>
        <w:ind w:right="-1"/>
        <w:rPr>
          <w:rFonts w:ascii="Calibri" w:hAnsi="Calibri" w:cs="Arial"/>
          <w:b/>
          <w:i/>
        </w:rPr>
      </w:pPr>
    </w:p>
    <w:p w14:paraId="035022F7" w14:textId="77777777" w:rsidR="00E62006" w:rsidRDefault="00E62006" w:rsidP="00CA04EA">
      <w:pPr>
        <w:tabs>
          <w:tab w:val="left" w:pos="5245"/>
          <w:tab w:val="left" w:pos="7655"/>
        </w:tabs>
        <w:ind w:right="-1"/>
        <w:rPr>
          <w:rFonts w:ascii="Calibri" w:hAnsi="Calibri" w:cs="Arial"/>
          <w:b/>
          <w:i/>
        </w:rPr>
      </w:pPr>
    </w:p>
    <w:p w14:paraId="345A0D50" w14:textId="77777777" w:rsidR="00E62006" w:rsidRPr="00B63CD0" w:rsidRDefault="00E62006" w:rsidP="00CA04EA">
      <w:pPr>
        <w:tabs>
          <w:tab w:val="left" w:pos="5245"/>
          <w:tab w:val="left" w:pos="7655"/>
        </w:tabs>
        <w:ind w:right="-1"/>
        <w:rPr>
          <w:rFonts w:ascii="Calibri" w:hAnsi="Calibri" w:cs="Arial"/>
          <w:b/>
          <w:i/>
        </w:rPr>
      </w:pPr>
    </w:p>
    <w:p w14:paraId="7DBD76A6" w14:textId="77586505" w:rsidR="00CA04EA" w:rsidRDefault="00CA04EA" w:rsidP="00CA04EA">
      <w:pPr>
        <w:jc w:val="center"/>
        <w:rPr>
          <w:rFonts w:ascii="Calibri" w:hAnsi="Calibri" w:cs="Arial"/>
          <w:b/>
          <w:i/>
          <w:sz w:val="18"/>
        </w:rPr>
      </w:pPr>
    </w:p>
    <w:p w14:paraId="15287837" w14:textId="77777777" w:rsidR="00DF4A0B" w:rsidRDefault="00DF4A0B" w:rsidP="00CA04EA">
      <w:pPr>
        <w:jc w:val="center"/>
        <w:rPr>
          <w:rFonts w:ascii="Calibri" w:hAnsi="Calibri" w:cs="Arial"/>
          <w:b/>
          <w:i/>
          <w:sz w:val="18"/>
        </w:rPr>
      </w:pPr>
    </w:p>
    <w:p w14:paraId="687DC52C" w14:textId="77777777" w:rsidR="00BA09CD" w:rsidRPr="001C3B83" w:rsidRDefault="00BA09CD" w:rsidP="00023016">
      <w:pPr>
        <w:pBdr>
          <w:top w:val="single" w:sz="4" w:space="1" w:color="auto"/>
          <w:left w:val="single" w:sz="4" w:space="4" w:color="auto"/>
          <w:bottom w:val="single" w:sz="4" w:space="1" w:color="auto"/>
          <w:right w:val="single" w:sz="4" w:space="4" w:color="auto"/>
        </w:pBdr>
        <w:shd w:val="clear" w:color="auto" w:fill="89E9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7EA685CC" w14:textId="77777777" w:rsidR="000511D7" w:rsidRPr="001C3B83" w:rsidRDefault="000511D7" w:rsidP="000511D7">
      <w:pPr>
        <w:jc w:val="center"/>
        <w:rPr>
          <w:rFonts w:ascii="Calibri" w:hAnsi="Calibri" w:cs="Arial"/>
          <w:b/>
        </w:rPr>
      </w:pPr>
      <w:r w:rsidRPr="001C3B83">
        <w:rPr>
          <w:rFonts w:ascii="Calibri" w:hAnsi="Calibri" w:cs="Arial"/>
          <w:b/>
        </w:rPr>
        <w:t>INFORMACIÓN SOBRE LA COMPAÑIA</w:t>
      </w:r>
    </w:p>
    <w:p w14:paraId="5567CD5B" w14:textId="77777777" w:rsidR="000511D7" w:rsidRPr="001C3B83" w:rsidRDefault="000511D7" w:rsidP="000511D7">
      <w:pPr>
        <w:jc w:val="center"/>
        <w:rPr>
          <w:rFonts w:ascii="Calibri" w:hAnsi="Calibri" w:cs="Arial"/>
          <w:b/>
          <w:u w:val="single"/>
        </w:rPr>
      </w:pPr>
    </w:p>
    <w:p w14:paraId="0A3E0BC8"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INFORMACIÓN SOBRE LA COMPAÑIA</w:t>
      </w:r>
    </w:p>
    <w:p w14:paraId="0956A478" w14:textId="77777777" w:rsidR="000511D7" w:rsidRPr="002128B5" w:rsidRDefault="000511D7" w:rsidP="000511D7">
      <w:pPr>
        <w:jc w:val="center"/>
        <w:rPr>
          <w:rFonts w:ascii="Calibri" w:hAnsi="Calibri" w:cs="Arial"/>
          <w:b/>
          <w:sz w:val="16"/>
          <w:szCs w:val="16"/>
          <w:u w:val="single"/>
        </w:rPr>
      </w:pPr>
    </w:p>
    <w:p w14:paraId="5BF0348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291C344D" w14:textId="77777777" w:rsidR="000511D7" w:rsidRPr="002128B5" w:rsidRDefault="000511D7" w:rsidP="000511D7">
      <w:pPr>
        <w:tabs>
          <w:tab w:val="left" w:pos="1985"/>
        </w:tabs>
        <w:jc w:val="both"/>
        <w:rPr>
          <w:rFonts w:ascii="Calibri" w:hAnsi="Calibri" w:cs="Arial"/>
          <w:sz w:val="16"/>
          <w:szCs w:val="16"/>
        </w:rPr>
      </w:pPr>
    </w:p>
    <w:p w14:paraId="3A0F4138"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7645D39D"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6FD418CE" w14:textId="77777777" w:rsidR="000511D7" w:rsidRPr="002128B5" w:rsidRDefault="000511D7" w:rsidP="000511D7">
      <w:pPr>
        <w:tabs>
          <w:tab w:val="left" w:pos="1985"/>
        </w:tabs>
        <w:jc w:val="both"/>
        <w:rPr>
          <w:rFonts w:ascii="Calibri" w:hAnsi="Calibri" w:cs="Arial"/>
          <w:sz w:val="16"/>
          <w:szCs w:val="16"/>
        </w:rPr>
      </w:pPr>
    </w:p>
    <w:p w14:paraId="36C890E5"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Registro Federal de Contribuyentes:</w:t>
      </w:r>
    </w:p>
    <w:p w14:paraId="476B76FC"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Domicilio: Calle y Número, Colonia, Delegación o Municipio, Entidad, Código Postal.</w:t>
      </w:r>
    </w:p>
    <w:p w14:paraId="00C07A91"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 xml:space="preserve">Teléfonos: </w:t>
      </w:r>
    </w:p>
    <w:p w14:paraId="732AB80E" w14:textId="77777777" w:rsidR="000511D7" w:rsidRPr="002128B5" w:rsidRDefault="000511D7" w:rsidP="000511D7">
      <w:pPr>
        <w:tabs>
          <w:tab w:val="left" w:pos="1985"/>
        </w:tabs>
        <w:jc w:val="both"/>
        <w:rPr>
          <w:rFonts w:ascii="Calibri" w:hAnsi="Calibri" w:cs="Arial"/>
          <w:sz w:val="16"/>
          <w:szCs w:val="16"/>
        </w:rPr>
      </w:pPr>
      <w:r w:rsidRPr="002128B5">
        <w:rPr>
          <w:rFonts w:ascii="Calibri" w:hAnsi="Calibri" w:cs="Arial"/>
          <w:sz w:val="16"/>
          <w:szCs w:val="16"/>
        </w:rPr>
        <w:t>Correo Electrónico:</w:t>
      </w:r>
    </w:p>
    <w:p w14:paraId="48E3F7C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 de la escritura pública en la que consta su acta constitutiva: Fecha:</w:t>
      </w:r>
    </w:p>
    <w:p w14:paraId="6CA695D7"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 xml:space="preserve">Nombre, número y lugar del Notario Público ante el cual se </w:t>
      </w:r>
      <w:proofErr w:type="spellStart"/>
      <w:r w:rsidRPr="002128B5">
        <w:rPr>
          <w:rFonts w:ascii="Calibri" w:hAnsi="Calibri" w:cs="Arial"/>
          <w:sz w:val="16"/>
          <w:szCs w:val="16"/>
        </w:rPr>
        <w:t>dió</w:t>
      </w:r>
      <w:proofErr w:type="spellEnd"/>
      <w:r w:rsidRPr="002128B5">
        <w:rPr>
          <w:rFonts w:ascii="Calibri" w:hAnsi="Calibri" w:cs="Arial"/>
          <w:sz w:val="16"/>
          <w:szCs w:val="16"/>
        </w:rPr>
        <w:t xml:space="preserve"> fe de la misma:</w:t>
      </w:r>
    </w:p>
    <w:p w14:paraId="4DCF4A8C"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246BB700"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Relación de accionistas. -</w:t>
      </w:r>
    </w:p>
    <w:p w14:paraId="5358422E"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Apellido Paterno: Apellido Materno: Nombre (s) (Denominación)</w:t>
      </w:r>
    </w:p>
    <w:p w14:paraId="7BEFCDFA"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Descripción del objeto social:</w:t>
      </w:r>
    </w:p>
    <w:p w14:paraId="39BDE5E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Reformas al acta constitutiva:</w:t>
      </w:r>
    </w:p>
    <w:p w14:paraId="4529D94F" w14:textId="5F07CB15" w:rsidR="000511D7" w:rsidRPr="002128B5" w:rsidRDefault="000511D7" w:rsidP="000511D7">
      <w:pPr>
        <w:jc w:val="both"/>
        <w:rPr>
          <w:rFonts w:ascii="Calibri" w:hAnsi="Calibri" w:cs="Arial"/>
          <w:sz w:val="16"/>
          <w:szCs w:val="16"/>
        </w:rPr>
      </w:pPr>
      <w:r w:rsidRPr="002128B5">
        <w:rPr>
          <w:rFonts w:ascii="Calibri" w:hAnsi="Calibri" w:cs="Arial"/>
          <w:sz w:val="16"/>
          <w:szCs w:val="16"/>
        </w:rPr>
        <w:t>Monto de ventas t</w:t>
      </w:r>
      <w:r w:rsidR="00023016">
        <w:rPr>
          <w:rFonts w:ascii="Calibri" w:hAnsi="Calibri" w:cs="Arial"/>
          <w:sz w:val="16"/>
          <w:szCs w:val="16"/>
        </w:rPr>
        <w:t>otales del Ejercicio Fiscal 202</w:t>
      </w:r>
      <w:r w:rsidR="00C42864">
        <w:rPr>
          <w:rFonts w:ascii="Calibri" w:hAnsi="Calibri" w:cs="Arial"/>
          <w:sz w:val="16"/>
          <w:szCs w:val="16"/>
        </w:rPr>
        <w:t>2</w:t>
      </w:r>
      <w:r w:rsidRPr="002128B5">
        <w:rPr>
          <w:rFonts w:ascii="Calibri" w:hAnsi="Calibri" w:cs="Arial"/>
          <w:sz w:val="16"/>
          <w:szCs w:val="16"/>
        </w:rPr>
        <w:t>:</w:t>
      </w:r>
    </w:p>
    <w:p w14:paraId="718298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del apoderado o representante:</w:t>
      </w:r>
    </w:p>
    <w:p w14:paraId="3A1B5058"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del documento mediante el cual acredita su personalidad y facultades. -</w:t>
      </w:r>
    </w:p>
    <w:p w14:paraId="44E61ADB"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Escritura pública número: Fecha:</w:t>
      </w:r>
    </w:p>
    <w:p w14:paraId="4AA12A0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Nombre, número y lugar del Notario Público ante el cual se otorgó</w:t>
      </w:r>
    </w:p>
    <w:p w14:paraId="23D76DDF" w14:textId="77777777" w:rsidR="000511D7" w:rsidRPr="002128B5" w:rsidRDefault="000511D7" w:rsidP="000511D7">
      <w:pPr>
        <w:jc w:val="both"/>
        <w:rPr>
          <w:rFonts w:ascii="Calibri" w:hAnsi="Calibri" w:cs="Arial"/>
          <w:sz w:val="16"/>
          <w:szCs w:val="16"/>
        </w:rPr>
      </w:pPr>
      <w:r w:rsidRPr="002128B5">
        <w:rPr>
          <w:rFonts w:ascii="Calibri" w:hAnsi="Calibri" w:cs="Arial"/>
          <w:sz w:val="16"/>
          <w:szCs w:val="16"/>
        </w:rPr>
        <w:t>Datos de inscripción ante el Registro Público de la Propiedad y del Comercio.</w:t>
      </w:r>
    </w:p>
    <w:p w14:paraId="1A9ED77C" w14:textId="77777777" w:rsidR="000511D7" w:rsidRPr="002128B5" w:rsidRDefault="000511D7" w:rsidP="000511D7">
      <w:pPr>
        <w:jc w:val="center"/>
        <w:rPr>
          <w:rFonts w:ascii="Calibri" w:hAnsi="Calibri" w:cs="Arial"/>
          <w:sz w:val="16"/>
          <w:szCs w:val="16"/>
        </w:rPr>
      </w:pPr>
    </w:p>
    <w:p w14:paraId="5ABD70DC"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(Lugar y fecha)</w:t>
      </w:r>
    </w:p>
    <w:p w14:paraId="309F8655"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Protesto lo necesario.</w:t>
      </w:r>
    </w:p>
    <w:p w14:paraId="72F13F9F" w14:textId="77777777" w:rsidR="000511D7" w:rsidRPr="002128B5" w:rsidRDefault="000511D7" w:rsidP="000511D7">
      <w:pPr>
        <w:jc w:val="center"/>
        <w:rPr>
          <w:rFonts w:ascii="Calibri" w:hAnsi="Calibri" w:cs="Arial"/>
          <w:b/>
          <w:sz w:val="16"/>
          <w:szCs w:val="16"/>
        </w:rPr>
      </w:pPr>
      <w:r w:rsidRPr="002128B5">
        <w:rPr>
          <w:rFonts w:ascii="Calibri" w:hAnsi="Calibri" w:cs="Arial"/>
          <w:b/>
          <w:sz w:val="16"/>
          <w:szCs w:val="16"/>
        </w:rPr>
        <w:t>(firma)</w:t>
      </w:r>
    </w:p>
    <w:p w14:paraId="2C22A150" w14:textId="77777777" w:rsidR="000511D7" w:rsidRPr="001C3B83" w:rsidRDefault="000511D7" w:rsidP="000511D7">
      <w:pPr>
        <w:jc w:val="both"/>
        <w:rPr>
          <w:rFonts w:ascii="Calibri" w:hAnsi="Calibri" w:cs="Arial"/>
          <w:sz w:val="18"/>
        </w:rPr>
      </w:pPr>
      <w:r w:rsidRPr="001C3B83">
        <w:rPr>
          <w:rFonts w:ascii="Calibri" w:hAnsi="Calibri" w:cs="Arial"/>
          <w:sz w:val="18"/>
        </w:rPr>
        <w:t>Notas</w:t>
      </w:r>
      <w:r>
        <w:rPr>
          <w:rFonts w:ascii="Calibri" w:hAnsi="Calibri" w:cs="Arial"/>
          <w:sz w:val="18"/>
        </w:rPr>
        <w:t xml:space="preserve"> (Toda la información solicitada a continuación se deberá presentar en CD o USB en formato de Word, </w:t>
      </w:r>
      <w:proofErr w:type="spellStart"/>
      <w:r>
        <w:rPr>
          <w:rFonts w:ascii="Calibri" w:hAnsi="Calibri" w:cs="Arial"/>
          <w:sz w:val="18"/>
        </w:rPr>
        <w:t>pdf</w:t>
      </w:r>
      <w:proofErr w:type="spellEnd"/>
      <w:r>
        <w:rPr>
          <w:rFonts w:ascii="Calibri" w:hAnsi="Calibri" w:cs="Arial"/>
          <w:sz w:val="18"/>
        </w:rPr>
        <w:t xml:space="preserve"> o </w:t>
      </w:r>
      <w:proofErr w:type="spellStart"/>
      <w:r>
        <w:rPr>
          <w:rFonts w:ascii="Calibri" w:hAnsi="Calibri" w:cs="Arial"/>
          <w:sz w:val="18"/>
        </w:rPr>
        <w:t>excel</w:t>
      </w:r>
      <w:proofErr w:type="spellEnd"/>
      <w:r>
        <w:rPr>
          <w:rFonts w:ascii="Calibri" w:hAnsi="Calibri" w:cs="Arial"/>
          <w:sz w:val="18"/>
        </w:rPr>
        <w:t>)</w:t>
      </w:r>
      <w:r w:rsidRPr="001C3B83">
        <w:rPr>
          <w:rFonts w:ascii="Calibri" w:hAnsi="Calibri" w:cs="Arial"/>
          <w:sz w:val="18"/>
        </w:rPr>
        <w:t xml:space="preserve">: </w:t>
      </w:r>
    </w:p>
    <w:p w14:paraId="479338ED" w14:textId="77777777" w:rsidR="000511D7" w:rsidRPr="002128B5" w:rsidRDefault="000511D7" w:rsidP="001368BA">
      <w:pPr>
        <w:numPr>
          <w:ilvl w:val="0"/>
          <w:numId w:val="29"/>
        </w:numPr>
        <w:ind w:left="284" w:hanging="284"/>
        <w:jc w:val="both"/>
        <w:rPr>
          <w:rFonts w:ascii="Calibri" w:hAnsi="Calibri"/>
          <w:sz w:val="14"/>
          <w:szCs w:val="14"/>
        </w:rPr>
      </w:pPr>
      <w:r>
        <w:rPr>
          <w:rFonts w:ascii="Calibri" w:hAnsi="Calibri"/>
          <w:sz w:val="14"/>
          <w:szCs w:val="14"/>
        </w:rPr>
        <w:t>Al presente anexo</w:t>
      </w:r>
      <w:r w:rsidRPr="002128B5">
        <w:rPr>
          <w:rFonts w:ascii="Calibri" w:hAnsi="Calibri"/>
          <w:sz w:val="14"/>
          <w:szCs w:val="14"/>
        </w:rPr>
        <w:t xml:space="preserve"> se deberá anexar copia simple legible de todas las actas, reformas y poderes.</w:t>
      </w:r>
    </w:p>
    <w:p w14:paraId="75FBC525" w14:textId="333D32D2"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Monto de ventas t</w:t>
      </w:r>
      <w:r w:rsidR="00023016">
        <w:rPr>
          <w:rFonts w:ascii="Calibri" w:hAnsi="Calibri"/>
          <w:sz w:val="14"/>
          <w:szCs w:val="14"/>
        </w:rPr>
        <w:t>otales del Ejercicio Fiscal 202</w:t>
      </w:r>
      <w:r w:rsidR="00C42864">
        <w:rPr>
          <w:rFonts w:ascii="Calibri" w:hAnsi="Calibri"/>
          <w:sz w:val="14"/>
          <w:szCs w:val="14"/>
        </w:rPr>
        <w:t>2</w:t>
      </w:r>
      <w:r w:rsidRPr="002128B5">
        <w:rPr>
          <w:rFonts w:ascii="Calibri" w:hAnsi="Calibri"/>
          <w:sz w:val="14"/>
          <w:szCs w:val="14"/>
        </w:rPr>
        <w:t>: deberá acreditarse con la declaración correspondiente al ejer</w:t>
      </w:r>
      <w:r w:rsidR="00023016">
        <w:rPr>
          <w:rFonts w:ascii="Calibri" w:hAnsi="Calibri"/>
          <w:sz w:val="14"/>
          <w:szCs w:val="14"/>
        </w:rPr>
        <w:t>cicio fiscal del 202</w:t>
      </w:r>
      <w:r w:rsidR="00C42864">
        <w:rPr>
          <w:rFonts w:ascii="Calibri" w:hAnsi="Calibri"/>
          <w:sz w:val="14"/>
          <w:szCs w:val="14"/>
        </w:rPr>
        <w:t>2</w:t>
      </w:r>
      <w:r w:rsidRPr="002128B5">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w:t>
      </w:r>
      <w:r w:rsidR="00023016">
        <w:rPr>
          <w:rFonts w:ascii="Calibri" w:hAnsi="Calibri"/>
          <w:sz w:val="14"/>
          <w:szCs w:val="14"/>
        </w:rPr>
        <w:t>icio fiscal del 202</w:t>
      </w:r>
      <w:r w:rsidR="00C42864">
        <w:rPr>
          <w:rFonts w:ascii="Calibri" w:hAnsi="Calibri"/>
          <w:sz w:val="14"/>
          <w:szCs w:val="14"/>
        </w:rPr>
        <w:t>2</w:t>
      </w:r>
      <w:r w:rsidRPr="002128B5">
        <w:rPr>
          <w:rFonts w:ascii="Calibri" w:hAnsi="Calibri"/>
          <w:sz w:val="14"/>
          <w:szCs w:val="14"/>
        </w:rPr>
        <w:t xml:space="preserve">, </w:t>
      </w:r>
      <w:r w:rsidRPr="002128B5">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2128B5">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6C70F9B" w14:textId="77777777" w:rsidR="000511D7" w:rsidRPr="00D02298" w:rsidRDefault="000511D7" w:rsidP="001368BA">
      <w:pPr>
        <w:numPr>
          <w:ilvl w:val="0"/>
          <w:numId w:val="29"/>
        </w:numPr>
        <w:ind w:left="284" w:hanging="284"/>
        <w:jc w:val="both"/>
        <w:rPr>
          <w:rFonts w:ascii="Calibri" w:hAnsi="Calibri"/>
          <w:sz w:val="14"/>
          <w:szCs w:val="14"/>
        </w:rPr>
      </w:pPr>
      <w:r>
        <w:rPr>
          <w:rFonts w:ascii="Calibri" w:hAnsi="Calibri"/>
          <w:sz w:val="14"/>
          <w:szCs w:val="14"/>
        </w:rPr>
        <w:t xml:space="preserve">Se deberá anexar </w:t>
      </w:r>
      <w:r w:rsidRPr="002128B5">
        <w:rPr>
          <w:rFonts w:ascii="Calibri" w:hAnsi="Calibri"/>
          <w:sz w:val="14"/>
          <w:szCs w:val="14"/>
        </w:rPr>
        <w:t xml:space="preserve">Escrito simple en el cual manifieste, bajo protesta de decir verdad de estar al corriente en el cumplimiento de Obligaciones Estatales y Federales, en lo relativo al </w:t>
      </w:r>
      <w:r w:rsidRPr="00D02298">
        <w:rPr>
          <w:rFonts w:ascii="Calibri" w:hAnsi="Calibri"/>
          <w:sz w:val="14"/>
          <w:szCs w:val="14"/>
        </w:rPr>
        <w:t>pago de impuestos.</w:t>
      </w:r>
    </w:p>
    <w:p w14:paraId="2DAE8E31" w14:textId="77777777" w:rsidR="000511D7" w:rsidRPr="00D02298" w:rsidRDefault="000511D7" w:rsidP="001368BA">
      <w:pPr>
        <w:numPr>
          <w:ilvl w:val="0"/>
          <w:numId w:val="29"/>
        </w:numPr>
        <w:ind w:left="284" w:hanging="284"/>
        <w:jc w:val="both"/>
        <w:rPr>
          <w:rFonts w:ascii="Calibri" w:hAnsi="Calibri"/>
          <w:sz w:val="14"/>
          <w:szCs w:val="14"/>
        </w:rPr>
      </w:pPr>
      <w:r w:rsidRPr="00D02298">
        <w:rPr>
          <w:rFonts w:ascii="Calibri" w:hAnsi="Calibri"/>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91C253" w14:textId="77777777" w:rsidR="000511D7"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1ED8996F" w14:textId="77777777" w:rsidR="000511D7" w:rsidRPr="002128B5" w:rsidRDefault="000511D7" w:rsidP="001368BA">
      <w:pPr>
        <w:numPr>
          <w:ilvl w:val="0"/>
          <w:numId w:val="29"/>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6830266" w14:textId="5952BCFB" w:rsidR="000511D7" w:rsidRDefault="000511D7" w:rsidP="000511D7">
      <w:pPr>
        <w:jc w:val="both"/>
        <w:rPr>
          <w:rFonts w:ascii="Calibri" w:hAnsi="Calibri" w:cs="Arial"/>
          <w:b/>
          <w:i/>
          <w:sz w:val="14"/>
          <w:szCs w:val="14"/>
        </w:rPr>
      </w:pPr>
      <w:r w:rsidRPr="002128B5">
        <w:rPr>
          <w:rFonts w:ascii="Calibri" w:hAnsi="Calibri" w:cs="Arial"/>
          <w:b/>
          <w:i/>
          <w:sz w:val="14"/>
          <w:szCs w:val="14"/>
        </w:rPr>
        <w:t>*ESTE FORMATO SE PRESENTARÁ DURANTE EL PERIODO DE REGISTRO DEL CONCURSO, EN ORIGINAL Y EN HOJA MEMBRETADA DEL PROVEEDOR.</w:t>
      </w:r>
    </w:p>
    <w:p w14:paraId="5628C9C4" w14:textId="75D14336" w:rsidR="000511D7" w:rsidRDefault="000511D7" w:rsidP="000511D7">
      <w:pPr>
        <w:jc w:val="both"/>
        <w:rPr>
          <w:rFonts w:ascii="Calibri" w:hAnsi="Calibri" w:cs="Arial"/>
          <w:b/>
          <w:i/>
          <w:sz w:val="14"/>
          <w:szCs w:val="14"/>
        </w:rPr>
      </w:pPr>
    </w:p>
    <w:p w14:paraId="780C54BE" w14:textId="3BE2975D" w:rsidR="000511D7" w:rsidRDefault="000511D7" w:rsidP="000511D7">
      <w:pPr>
        <w:jc w:val="both"/>
        <w:rPr>
          <w:rFonts w:ascii="Calibri" w:hAnsi="Calibri" w:cs="Arial"/>
          <w:b/>
          <w:i/>
          <w:sz w:val="14"/>
          <w:szCs w:val="14"/>
        </w:rPr>
      </w:pPr>
    </w:p>
    <w:p w14:paraId="7ED5A06D" w14:textId="6478670A" w:rsidR="000511D7" w:rsidRDefault="000511D7" w:rsidP="000511D7">
      <w:pPr>
        <w:jc w:val="both"/>
        <w:rPr>
          <w:rFonts w:ascii="Calibri" w:hAnsi="Calibri" w:cs="Arial"/>
          <w:b/>
          <w:i/>
          <w:sz w:val="14"/>
          <w:szCs w:val="14"/>
        </w:rPr>
      </w:pPr>
    </w:p>
    <w:p w14:paraId="7A15C4C5" w14:textId="302AA71D" w:rsidR="000511D7" w:rsidRDefault="000511D7" w:rsidP="000511D7">
      <w:pPr>
        <w:jc w:val="both"/>
        <w:rPr>
          <w:rFonts w:ascii="Calibri" w:hAnsi="Calibri" w:cs="Arial"/>
          <w:b/>
          <w:i/>
          <w:sz w:val="14"/>
          <w:szCs w:val="14"/>
        </w:rPr>
      </w:pPr>
    </w:p>
    <w:p w14:paraId="6F59CC96" w14:textId="630A9A84" w:rsidR="000511D7" w:rsidRDefault="000511D7" w:rsidP="000511D7">
      <w:pPr>
        <w:jc w:val="both"/>
        <w:rPr>
          <w:rFonts w:ascii="Calibri" w:hAnsi="Calibri" w:cs="Arial"/>
          <w:b/>
          <w:i/>
          <w:sz w:val="14"/>
          <w:szCs w:val="14"/>
        </w:rPr>
      </w:pPr>
    </w:p>
    <w:p w14:paraId="28D695E4" w14:textId="77777777" w:rsidR="000511D7" w:rsidRDefault="000511D7" w:rsidP="000511D7">
      <w:pPr>
        <w:jc w:val="both"/>
        <w:rPr>
          <w:rFonts w:ascii="Calibri" w:hAnsi="Calibri" w:cs="Arial"/>
          <w:b/>
          <w:i/>
          <w:sz w:val="14"/>
          <w:szCs w:val="14"/>
        </w:rPr>
      </w:pPr>
    </w:p>
    <w:p w14:paraId="4488C895"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w:t>
      </w:r>
      <w:r w:rsidRPr="00AB17B1">
        <w:rPr>
          <w:rFonts w:asciiTheme="minorHAnsi" w:hAnsiTheme="minorHAnsi" w:cstheme="minorHAnsi"/>
          <w:b/>
          <w:bCs/>
          <w:sz w:val="22"/>
          <w:szCs w:val="22"/>
        </w:rPr>
        <w:t>-A</w:t>
      </w:r>
    </w:p>
    <w:p w14:paraId="4E83DB2D"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337C23D1" w14:textId="77777777" w:rsidR="000511D7" w:rsidRDefault="000511D7" w:rsidP="000511D7">
      <w:pPr>
        <w:pStyle w:val="Default"/>
        <w:jc w:val="right"/>
        <w:rPr>
          <w:rFonts w:ascii="Calibri" w:hAnsi="Calibri" w:cs="Calibri"/>
          <w:sz w:val="22"/>
          <w:szCs w:val="22"/>
        </w:rPr>
      </w:pPr>
    </w:p>
    <w:p w14:paraId="3C76D3EE"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5AD247C" w14:textId="77777777" w:rsidR="000511D7" w:rsidRPr="00012D21" w:rsidRDefault="000511D7" w:rsidP="000511D7">
      <w:pPr>
        <w:pStyle w:val="Default"/>
        <w:rPr>
          <w:rFonts w:ascii="Calibri" w:hAnsi="Calibri" w:cs="Calibri"/>
          <w:sz w:val="22"/>
          <w:szCs w:val="22"/>
        </w:rPr>
      </w:pPr>
    </w:p>
    <w:p w14:paraId="4E5D666A"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702EC14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4CB9B9A7"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C141510" w14:textId="77777777" w:rsidR="000511D7" w:rsidRPr="00AB17B1" w:rsidRDefault="000511D7" w:rsidP="000511D7">
      <w:pPr>
        <w:pStyle w:val="Default"/>
        <w:rPr>
          <w:rFonts w:ascii="Calibri" w:hAnsi="Calibri" w:cs="Calibri"/>
          <w:b/>
          <w:sz w:val="18"/>
          <w:szCs w:val="18"/>
        </w:rPr>
      </w:pPr>
    </w:p>
    <w:p w14:paraId="7978AEAC"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25D1EE9A" w14:textId="77777777" w:rsidR="000511D7" w:rsidRPr="00AB17B1" w:rsidRDefault="000511D7" w:rsidP="000511D7">
      <w:pPr>
        <w:pStyle w:val="Default"/>
        <w:jc w:val="both"/>
        <w:rPr>
          <w:rFonts w:ascii="Calibri" w:hAnsi="Calibri" w:cs="Calibri"/>
          <w:sz w:val="18"/>
          <w:szCs w:val="18"/>
        </w:rPr>
      </w:pPr>
    </w:p>
    <w:p w14:paraId="01BB560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0ADEFF7E" w14:textId="77777777" w:rsidR="000511D7" w:rsidRPr="00AB17B1" w:rsidRDefault="000511D7" w:rsidP="000511D7">
      <w:pPr>
        <w:pStyle w:val="Default"/>
        <w:ind w:firstLine="708"/>
        <w:jc w:val="both"/>
        <w:rPr>
          <w:rFonts w:ascii="Calibri" w:hAnsi="Calibri" w:cs="Calibri"/>
          <w:sz w:val="18"/>
          <w:szCs w:val="18"/>
        </w:rPr>
      </w:pPr>
    </w:p>
    <w:p w14:paraId="27FC2ED0" w14:textId="77777777"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09CA837" w14:textId="77777777" w:rsidR="000511D7" w:rsidRPr="00AB17B1" w:rsidRDefault="000511D7" w:rsidP="000511D7">
      <w:pPr>
        <w:pStyle w:val="Default"/>
        <w:jc w:val="both"/>
        <w:rPr>
          <w:rFonts w:ascii="Calibri" w:hAnsi="Calibri" w:cs="Calibri"/>
          <w:sz w:val="18"/>
          <w:szCs w:val="18"/>
        </w:rPr>
      </w:pPr>
    </w:p>
    <w:p w14:paraId="64EDF539" w14:textId="0E15C6C9" w:rsidR="000511D7" w:rsidRPr="00AB17B1" w:rsidRDefault="000511D7" w:rsidP="000511D7">
      <w:pPr>
        <w:pStyle w:val="Default"/>
        <w:ind w:firstLine="708"/>
        <w:jc w:val="both"/>
        <w:rPr>
          <w:rFonts w:ascii="Calibri" w:hAnsi="Calibri" w:cs="Calibri"/>
          <w:sz w:val="18"/>
          <w:szCs w:val="18"/>
        </w:rPr>
      </w:pPr>
      <w:r w:rsidRPr="00AB17B1">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E5667C" w14:textId="77777777" w:rsidR="000511D7" w:rsidRPr="00AB17B1" w:rsidRDefault="000511D7" w:rsidP="000511D7">
      <w:pPr>
        <w:pStyle w:val="Default"/>
        <w:jc w:val="both"/>
        <w:rPr>
          <w:rFonts w:ascii="Calibri" w:hAnsi="Calibri" w:cs="Calibri"/>
          <w:sz w:val="18"/>
          <w:szCs w:val="18"/>
        </w:rPr>
      </w:pPr>
    </w:p>
    <w:p w14:paraId="56996BE0" w14:textId="77777777" w:rsidR="000511D7" w:rsidRPr="00AB17B1" w:rsidRDefault="000511D7" w:rsidP="000511D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56CC5F7E" w14:textId="77777777" w:rsidR="000511D7" w:rsidRDefault="000511D7" w:rsidP="000511D7">
      <w:pPr>
        <w:rPr>
          <w:rFonts w:ascii="Calibri" w:hAnsi="Calibri"/>
          <w:sz w:val="22"/>
          <w:szCs w:val="22"/>
          <w:lang w:val="es-MX"/>
        </w:rPr>
      </w:pPr>
    </w:p>
    <w:p w14:paraId="79784CEC" w14:textId="77777777" w:rsidR="000511D7" w:rsidRPr="00012D21" w:rsidRDefault="000511D7" w:rsidP="000511D7">
      <w:pPr>
        <w:rPr>
          <w:rFonts w:ascii="Calibri" w:hAnsi="Calibri"/>
          <w:sz w:val="22"/>
          <w:szCs w:val="22"/>
          <w:lang w:val="es-MX"/>
        </w:rPr>
      </w:pPr>
    </w:p>
    <w:p w14:paraId="172BE602" w14:textId="77777777" w:rsidR="000511D7" w:rsidRPr="00012D21" w:rsidRDefault="000511D7" w:rsidP="000511D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A23A057" w14:textId="77777777" w:rsidR="000511D7" w:rsidRPr="00012D21" w:rsidRDefault="000511D7" w:rsidP="000511D7">
      <w:pPr>
        <w:pStyle w:val="Default"/>
        <w:jc w:val="center"/>
        <w:rPr>
          <w:rFonts w:ascii="Calibri" w:hAnsi="Calibri" w:cs="Calibri"/>
          <w:sz w:val="22"/>
          <w:szCs w:val="22"/>
        </w:rPr>
      </w:pPr>
    </w:p>
    <w:p w14:paraId="13CAD345" w14:textId="77777777" w:rsidR="000511D7" w:rsidRPr="00012D21" w:rsidRDefault="000511D7" w:rsidP="000511D7">
      <w:pPr>
        <w:pStyle w:val="Default"/>
        <w:jc w:val="center"/>
        <w:rPr>
          <w:rFonts w:ascii="Calibri" w:hAnsi="Calibri" w:cs="Calibri"/>
          <w:sz w:val="22"/>
          <w:szCs w:val="22"/>
        </w:rPr>
      </w:pPr>
    </w:p>
    <w:p w14:paraId="6717B13E"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7AECEF1D" w14:textId="77777777" w:rsidTr="000E296A">
        <w:trPr>
          <w:trHeight w:val="457"/>
        </w:trPr>
        <w:tc>
          <w:tcPr>
            <w:tcW w:w="3105" w:type="dxa"/>
            <w:tcBorders>
              <w:top w:val="nil"/>
              <w:left w:val="nil"/>
              <w:bottom w:val="nil"/>
              <w:right w:val="nil"/>
            </w:tcBorders>
            <w:hideMark/>
          </w:tcPr>
          <w:p w14:paraId="12F773B0"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A1DEA7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28B80A8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77D0B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0A8E5B11"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2484E3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E9E1DA6" w14:textId="77777777" w:rsidR="000511D7" w:rsidRDefault="000511D7" w:rsidP="000511D7">
      <w:pPr>
        <w:pStyle w:val="Default"/>
        <w:jc w:val="center"/>
        <w:rPr>
          <w:rFonts w:ascii="Calibri" w:hAnsi="Calibri" w:cs="Calibri"/>
          <w:sz w:val="22"/>
          <w:szCs w:val="22"/>
        </w:rPr>
      </w:pPr>
    </w:p>
    <w:p w14:paraId="42E45BB8" w14:textId="77777777" w:rsidR="000511D7" w:rsidRDefault="000511D7" w:rsidP="000511D7">
      <w:pPr>
        <w:pStyle w:val="Default"/>
        <w:jc w:val="center"/>
        <w:rPr>
          <w:rFonts w:ascii="Calibri" w:hAnsi="Calibri" w:cs="Calibri"/>
          <w:sz w:val="22"/>
          <w:szCs w:val="22"/>
        </w:rPr>
      </w:pPr>
    </w:p>
    <w:p w14:paraId="4D9F89C5" w14:textId="4B4120CC" w:rsidR="000511D7" w:rsidRDefault="000511D7" w:rsidP="000511D7">
      <w:pPr>
        <w:pStyle w:val="Default"/>
        <w:jc w:val="center"/>
        <w:rPr>
          <w:rFonts w:ascii="Calibri" w:hAnsi="Calibri" w:cs="Calibri"/>
          <w:sz w:val="22"/>
          <w:szCs w:val="22"/>
        </w:rPr>
      </w:pPr>
    </w:p>
    <w:p w14:paraId="1C940B34" w14:textId="767E7C3D" w:rsidR="000511D7" w:rsidRDefault="000511D7" w:rsidP="000511D7">
      <w:pPr>
        <w:pStyle w:val="Default"/>
        <w:jc w:val="center"/>
        <w:rPr>
          <w:rFonts w:ascii="Calibri" w:hAnsi="Calibri" w:cs="Calibri"/>
          <w:sz w:val="22"/>
          <w:szCs w:val="22"/>
        </w:rPr>
      </w:pPr>
    </w:p>
    <w:p w14:paraId="6D7132C2" w14:textId="2AB52D65" w:rsidR="000511D7" w:rsidRDefault="000511D7" w:rsidP="000511D7">
      <w:pPr>
        <w:pStyle w:val="Default"/>
        <w:jc w:val="center"/>
        <w:rPr>
          <w:rFonts w:ascii="Calibri" w:hAnsi="Calibri" w:cs="Calibri"/>
          <w:sz w:val="22"/>
          <w:szCs w:val="22"/>
        </w:rPr>
      </w:pPr>
    </w:p>
    <w:p w14:paraId="039B4B58" w14:textId="77777777" w:rsidR="000511D7" w:rsidRDefault="000511D7" w:rsidP="000511D7">
      <w:pPr>
        <w:pStyle w:val="Default"/>
        <w:jc w:val="center"/>
        <w:rPr>
          <w:rFonts w:ascii="Calibri" w:hAnsi="Calibri" w:cs="Calibri"/>
          <w:sz w:val="22"/>
          <w:szCs w:val="22"/>
        </w:rPr>
      </w:pPr>
    </w:p>
    <w:p w14:paraId="7C7521EE" w14:textId="77777777" w:rsidR="000511D7" w:rsidRDefault="000511D7" w:rsidP="000511D7">
      <w:pPr>
        <w:pStyle w:val="Default"/>
        <w:jc w:val="center"/>
        <w:rPr>
          <w:rFonts w:ascii="Calibri" w:hAnsi="Calibri" w:cs="Calibri"/>
          <w:sz w:val="22"/>
          <w:szCs w:val="22"/>
        </w:rPr>
      </w:pPr>
    </w:p>
    <w:p w14:paraId="34A39FB9"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8</w:t>
      </w:r>
      <w:r w:rsidRPr="00AB17B1">
        <w:rPr>
          <w:rFonts w:asciiTheme="minorHAnsi" w:hAnsiTheme="minorHAnsi" w:cstheme="minorHAnsi"/>
          <w:b/>
          <w:bCs/>
          <w:sz w:val="22"/>
          <w:szCs w:val="22"/>
        </w:rPr>
        <w:t>-A</w:t>
      </w:r>
    </w:p>
    <w:p w14:paraId="04334438" w14:textId="77777777" w:rsidR="000511D7" w:rsidRPr="00AB17B1" w:rsidRDefault="000511D7"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3DCCBAD0" w14:textId="77777777" w:rsidR="000511D7" w:rsidRDefault="000511D7" w:rsidP="000511D7">
      <w:pPr>
        <w:pStyle w:val="Default"/>
        <w:jc w:val="right"/>
        <w:rPr>
          <w:rFonts w:ascii="Calibri" w:hAnsi="Calibri" w:cs="Calibri"/>
          <w:sz w:val="22"/>
          <w:szCs w:val="22"/>
        </w:rPr>
      </w:pPr>
    </w:p>
    <w:p w14:paraId="72278651" w14:textId="77777777" w:rsidR="000511D7" w:rsidRDefault="000511D7" w:rsidP="000511D7">
      <w:pPr>
        <w:pStyle w:val="Default"/>
        <w:ind w:firstLine="708"/>
        <w:jc w:val="both"/>
        <w:rPr>
          <w:rFonts w:ascii="Calibri" w:hAnsi="Calibri" w:cs="Calibri"/>
          <w:sz w:val="22"/>
          <w:szCs w:val="22"/>
        </w:rPr>
      </w:pPr>
    </w:p>
    <w:p w14:paraId="7158B993" w14:textId="77777777" w:rsidR="000511D7" w:rsidRPr="00AB17B1" w:rsidRDefault="000511D7" w:rsidP="000511D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D428D2" w14:textId="77777777" w:rsidR="000511D7" w:rsidRDefault="000511D7" w:rsidP="000511D7">
      <w:pPr>
        <w:pStyle w:val="Default"/>
        <w:ind w:firstLine="708"/>
        <w:jc w:val="both"/>
        <w:rPr>
          <w:rFonts w:ascii="Calibri" w:hAnsi="Calibri" w:cs="Calibri"/>
          <w:sz w:val="22"/>
          <w:szCs w:val="22"/>
        </w:rPr>
      </w:pPr>
    </w:p>
    <w:p w14:paraId="2D2EFA33" w14:textId="77777777" w:rsidR="000511D7" w:rsidRDefault="000511D7" w:rsidP="000511D7">
      <w:pPr>
        <w:pStyle w:val="Default"/>
        <w:rPr>
          <w:rFonts w:asciiTheme="minorHAnsi" w:hAnsiTheme="minorHAnsi" w:cs="Arial"/>
          <w:b/>
          <w:sz w:val="22"/>
          <w:szCs w:val="22"/>
        </w:rPr>
      </w:pPr>
    </w:p>
    <w:p w14:paraId="7E413E61"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280316DC"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1990C712" w14:textId="77777777" w:rsidR="000511D7" w:rsidRPr="00AB17B1" w:rsidRDefault="000511D7" w:rsidP="000511D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6231CC83" w14:textId="77777777" w:rsidR="000511D7" w:rsidRDefault="000511D7" w:rsidP="000511D7">
      <w:pPr>
        <w:pStyle w:val="Default"/>
        <w:ind w:firstLine="708"/>
        <w:jc w:val="both"/>
        <w:rPr>
          <w:rFonts w:ascii="Calibri" w:hAnsi="Calibri" w:cs="Calibri"/>
          <w:sz w:val="22"/>
          <w:szCs w:val="22"/>
        </w:rPr>
      </w:pPr>
    </w:p>
    <w:p w14:paraId="2B7FA8AA" w14:textId="77777777" w:rsidR="000511D7" w:rsidRDefault="000511D7" w:rsidP="000511D7">
      <w:pPr>
        <w:pStyle w:val="Default"/>
        <w:ind w:firstLine="708"/>
        <w:jc w:val="both"/>
        <w:rPr>
          <w:rFonts w:ascii="Calibri" w:hAnsi="Calibri" w:cs="Calibri"/>
          <w:sz w:val="22"/>
          <w:szCs w:val="22"/>
        </w:rPr>
      </w:pPr>
    </w:p>
    <w:p w14:paraId="5B764AE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6423CB17" w14:textId="77777777" w:rsidR="000511D7" w:rsidRPr="00874110" w:rsidRDefault="000511D7" w:rsidP="000511D7">
      <w:pPr>
        <w:pStyle w:val="Default"/>
        <w:jc w:val="both"/>
        <w:rPr>
          <w:rFonts w:ascii="Calibri" w:hAnsi="Calibri" w:cs="Calibri"/>
          <w:sz w:val="18"/>
          <w:szCs w:val="18"/>
        </w:rPr>
      </w:pPr>
    </w:p>
    <w:p w14:paraId="4C332F62"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62ADB05F" w14:textId="77777777" w:rsidR="000511D7" w:rsidRPr="00874110" w:rsidRDefault="000511D7" w:rsidP="000511D7">
      <w:pPr>
        <w:pStyle w:val="Default"/>
        <w:ind w:firstLine="708"/>
        <w:jc w:val="both"/>
        <w:rPr>
          <w:rFonts w:ascii="Calibri" w:hAnsi="Calibri" w:cs="Calibri"/>
          <w:sz w:val="18"/>
          <w:szCs w:val="18"/>
        </w:rPr>
      </w:pPr>
    </w:p>
    <w:p w14:paraId="3C540A53" w14:textId="77777777"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7F1CD582" w14:textId="77777777" w:rsidR="000511D7" w:rsidRPr="00874110" w:rsidRDefault="000511D7" w:rsidP="000511D7">
      <w:pPr>
        <w:pStyle w:val="Default"/>
        <w:jc w:val="both"/>
        <w:rPr>
          <w:rFonts w:ascii="Calibri" w:hAnsi="Calibri" w:cs="Calibri"/>
          <w:sz w:val="18"/>
          <w:szCs w:val="18"/>
        </w:rPr>
      </w:pPr>
    </w:p>
    <w:p w14:paraId="1037E7BF" w14:textId="4173DC05" w:rsidR="000511D7" w:rsidRPr="00874110" w:rsidRDefault="000511D7" w:rsidP="000511D7">
      <w:pPr>
        <w:pStyle w:val="Default"/>
        <w:ind w:firstLine="708"/>
        <w:jc w:val="both"/>
        <w:rPr>
          <w:rFonts w:ascii="Calibri" w:hAnsi="Calibri" w:cs="Calibri"/>
          <w:sz w:val="18"/>
          <w:szCs w:val="18"/>
        </w:rPr>
      </w:pPr>
      <w:r w:rsidRPr="00874110">
        <w:rPr>
          <w:rFonts w:ascii="Calibri" w:hAnsi="Calibri" w:cs="Calibri"/>
          <w:sz w:val="18"/>
          <w:szCs w:val="18"/>
        </w:rPr>
        <w:t>Manifestación la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BC24641" w14:textId="77777777" w:rsidR="000511D7" w:rsidRPr="00874110" w:rsidRDefault="000511D7" w:rsidP="000511D7">
      <w:pPr>
        <w:pStyle w:val="Default"/>
        <w:jc w:val="both"/>
        <w:rPr>
          <w:rFonts w:ascii="Calibri" w:hAnsi="Calibri" w:cs="Calibri"/>
          <w:sz w:val="18"/>
          <w:szCs w:val="18"/>
        </w:rPr>
      </w:pPr>
    </w:p>
    <w:p w14:paraId="770E0A78" w14:textId="77777777" w:rsidR="000511D7" w:rsidRPr="00874110" w:rsidRDefault="000511D7" w:rsidP="000511D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70B49C25" w14:textId="77777777" w:rsidR="000511D7" w:rsidRPr="00874110" w:rsidRDefault="000511D7" w:rsidP="000511D7">
      <w:pPr>
        <w:rPr>
          <w:rFonts w:ascii="Calibri" w:hAnsi="Calibri"/>
          <w:sz w:val="18"/>
          <w:szCs w:val="18"/>
          <w:lang w:val="es-MX"/>
        </w:rPr>
      </w:pPr>
    </w:p>
    <w:p w14:paraId="5BD72FB3" w14:textId="77777777" w:rsidR="000511D7" w:rsidRPr="00874110" w:rsidRDefault="000511D7" w:rsidP="000511D7">
      <w:pPr>
        <w:rPr>
          <w:rFonts w:ascii="Calibri" w:hAnsi="Calibri"/>
          <w:sz w:val="18"/>
          <w:szCs w:val="18"/>
          <w:lang w:val="es-MX"/>
        </w:rPr>
      </w:pPr>
    </w:p>
    <w:p w14:paraId="694DD465" w14:textId="77777777" w:rsidR="000511D7" w:rsidRPr="00874110" w:rsidRDefault="000511D7" w:rsidP="000511D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9DA15E2" w14:textId="77777777" w:rsidR="000511D7" w:rsidRPr="00874110" w:rsidRDefault="000511D7" w:rsidP="000511D7">
      <w:pPr>
        <w:pStyle w:val="Default"/>
        <w:jc w:val="center"/>
        <w:rPr>
          <w:rFonts w:ascii="Calibri" w:hAnsi="Calibri" w:cs="Calibri"/>
          <w:sz w:val="18"/>
          <w:szCs w:val="18"/>
        </w:rPr>
      </w:pPr>
    </w:p>
    <w:p w14:paraId="6E866E38" w14:textId="77777777" w:rsidR="000511D7" w:rsidRPr="00012D21" w:rsidRDefault="000511D7" w:rsidP="000511D7">
      <w:pPr>
        <w:pStyle w:val="Default"/>
        <w:jc w:val="center"/>
        <w:rPr>
          <w:rFonts w:ascii="Calibri" w:hAnsi="Calibri" w:cs="Calibri"/>
          <w:sz w:val="22"/>
          <w:szCs w:val="22"/>
        </w:rPr>
      </w:pPr>
    </w:p>
    <w:p w14:paraId="363F427F" w14:textId="77777777" w:rsidR="000511D7" w:rsidRPr="00012D21" w:rsidRDefault="000511D7" w:rsidP="000511D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0511D7" w:rsidRPr="00012D21" w14:paraId="48183426" w14:textId="77777777" w:rsidTr="000E296A">
        <w:trPr>
          <w:trHeight w:val="457"/>
        </w:trPr>
        <w:tc>
          <w:tcPr>
            <w:tcW w:w="3105" w:type="dxa"/>
            <w:tcBorders>
              <w:top w:val="nil"/>
              <w:left w:val="nil"/>
              <w:bottom w:val="nil"/>
              <w:right w:val="nil"/>
            </w:tcBorders>
            <w:hideMark/>
          </w:tcPr>
          <w:p w14:paraId="33E6C83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79AF9A3"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4F67A307" w14:textId="77777777" w:rsidR="000511D7" w:rsidRPr="00012D21" w:rsidRDefault="000511D7" w:rsidP="000E296A">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55E621F4"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B16262" w14:textId="77777777" w:rsidR="000511D7" w:rsidRPr="00012D21" w:rsidRDefault="000511D7" w:rsidP="000E296A">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63957B08" w14:textId="77777777" w:rsidR="000511D7" w:rsidRDefault="000511D7" w:rsidP="000511D7">
      <w:pPr>
        <w:spacing w:after="200" w:line="276" w:lineRule="auto"/>
        <w:rPr>
          <w:rFonts w:asciiTheme="minorHAnsi" w:hAnsiTheme="minorHAnsi" w:cs="Arial"/>
          <w:b/>
          <w:bCs/>
        </w:rPr>
      </w:pPr>
    </w:p>
    <w:p w14:paraId="789DCAF4" w14:textId="77777777" w:rsidR="000511D7" w:rsidRDefault="000511D7" w:rsidP="000511D7">
      <w:pPr>
        <w:spacing w:after="200" w:line="276" w:lineRule="auto"/>
        <w:rPr>
          <w:rFonts w:asciiTheme="minorHAnsi" w:hAnsiTheme="minorHAnsi" w:cs="Arial"/>
          <w:b/>
          <w:bCs/>
        </w:rPr>
      </w:pPr>
    </w:p>
    <w:p w14:paraId="266187C1" w14:textId="77A625AA" w:rsidR="000511D7" w:rsidRDefault="000511D7" w:rsidP="000511D7">
      <w:pPr>
        <w:jc w:val="both"/>
        <w:rPr>
          <w:rFonts w:ascii="Calibri" w:hAnsi="Calibri" w:cs="Arial"/>
          <w:b/>
          <w:i/>
          <w:sz w:val="14"/>
          <w:szCs w:val="14"/>
        </w:rPr>
      </w:pPr>
    </w:p>
    <w:p w14:paraId="3BFFDB87" w14:textId="61958BC1" w:rsidR="000511D7" w:rsidRDefault="000511D7" w:rsidP="000511D7">
      <w:pPr>
        <w:jc w:val="both"/>
        <w:rPr>
          <w:rFonts w:ascii="Calibri" w:hAnsi="Calibri" w:cs="Arial"/>
          <w:b/>
          <w:i/>
          <w:sz w:val="14"/>
          <w:szCs w:val="14"/>
        </w:rPr>
      </w:pPr>
    </w:p>
    <w:p w14:paraId="411F506B" w14:textId="695CE286" w:rsidR="000511D7" w:rsidRDefault="000511D7" w:rsidP="000511D7">
      <w:pPr>
        <w:jc w:val="both"/>
        <w:rPr>
          <w:rFonts w:ascii="Calibri" w:hAnsi="Calibri" w:cs="Arial"/>
          <w:b/>
          <w:i/>
          <w:sz w:val="14"/>
          <w:szCs w:val="14"/>
        </w:rPr>
      </w:pPr>
    </w:p>
    <w:p w14:paraId="2B6B1DBA" w14:textId="47602364" w:rsidR="000511D7" w:rsidRDefault="000511D7" w:rsidP="000511D7">
      <w:pPr>
        <w:jc w:val="both"/>
        <w:rPr>
          <w:rFonts w:ascii="Calibri" w:hAnsi="Calibri" w:cs="Arial"/>
          <w:b/>
          <w:i/>
          <w:sz w:val="14"/>
          <w:szCs w:val="14"/>
        </w:rPr>
      </w:pPr>
    </w:p>
    <w:p w14:paraId="4E3A7D5B" w14:textId="34E7F795" w:rsidR="000511D7" w:rsidRDefault="000511D7" w:rsidP="000511D7">
      <w:pPr>
        <w:jc w:val="both"/>
        <w:rPr>
          <w:rFonts w:ascii="Calibri" w:hAnsi="Calibri" w:cs="Arial"/>
          <w:b/>
          <w:i/>
          <w:sz w:val="14"/>
          <w:szCs w:val="14"/>
        </w:rPr>
      </w:pPr>
    </w:p>
    <w:p w14:paraId="4211DBB5" w14:textId="42267AA8" w:rsidR="000511D7" w:rsidRDefault="000511D7" w:rsidP="000511D7">
      <w:pPr>
        <w:jc w:val="both"/>
        <w:rPr>
          <w:rFonts w:ascii="Calibri" w:hAnsi="Calibri" w:cs="Arial"/>
          <w:b/>
          <w:i/>
          <w:sz w:val="14"/>
          <w:szCs w:val="14"/>
        </w:rPr>
      </w:pPr>
    </w:p>
    <w:p w14:paraId="593C58F2" w14:textId="7B2D148D" w:rsidR="000511D7" w:rsidRDefault="000511D7" w:rsidP="000511D7">
      <w:pPr>
        <w:jc w:val="both"/>
        <w:rPr>
          <w:rFonts w:ascii="Calibri" w:hAnsi="Calibri" w:cs="Arial"/>
          <w:b/>
          <w:i/>
          <w:sz w:val="14"/>
          <w:szCs w:val="14"/>
        </w:rPr>
      </w:pPr>
    </w:p>
    <w:p w14:paraId="0B7A60DC" w14:textId="77777777" w:rsidR="000511D7" w:rsidRDefault="000511D7" w:rsidP="000511D7">
      <w:pPr>
        <w:jc w:val="both"/>
        <w:rPr>
          <w:rFonts w:ascii="Calibri" w:hAnsi="Calibri" w:cs="Arial"/>
          <w:b/>
          <w:i/>
          <w:sz w:val="14"/>
          <w:szCs w:val="14"/>
        </w:rPr>
      </w:pPr>
    </w:p>
    <w:p w14:paraId="053F3BD4" w14:textId="65E6F98C" w:rsidR="000511D7" w:rsidRDefault="000511D7" w:rsidP="000511D7">
      <w:pPr>
        <w:jc w:val="both"/>
        <w:rPr>
          <w:rFonts w:ascii="Calibri" w:hAnsi="Calibri" w:cs="Arial"/>
          <w:b/>
          <w:i/>
          <w:sz w:val="14"/>
          <w:szCs w:val="14"/>
        </w:rPr>
      </w:pPr>
    </w:p>
    <w:p w14:paraId="69005F47" w14:textId="77777777" w:rsidR="000511D7" w:rsidRPr="002128B5" w:rsidRDefault="000511D7" w:rsidP="000511D7">
      <w:pPr>
        <w:jc w:val="both"/>
        <w:rPr>
          <w:rFonts w:ascii="Calibri" w:hAnsi="Calibri" w:cs="Arial"/>
          <w:b/>
          <w:i/>
          <w:sz w:val="14"/>
          <w:szCs w:val="14"/>
        </w:rPr>
      </w:pPr>
    </w:p>
    <w:p w14:paraId="20622A95" w14:textId="77777777" w:rsidR="00CA04EA" w:rsidRPr="0007345B"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cstheme="minorHAnsi"/>
          <w:b/>
          <w:bCs/>
          <w:sz w:val="22"/>
          <w:szCs w:val="22"/>
        </w:rPr>
      </w:pPr>
      <w:r>
        <w:rPr>
          <w:rFonts w:asciiTheme="minorHAnsi" w:hAnsiTheme="minorHAnsi" w:cstheme="minorHAnsi"/>
          <w:b/>
          <w:bCs/>
          <w:sz w:val="22"/>
          <w:szCs w:val="22"/>
        </w:rPr>
        <w:t>ANEXO 9</w:t>
      </w:r>
    </w:p>
    <w:p w14:paraId="710864CD"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6A100208" w14:textId="77777777" w:rsidR="00CA04EA" w:rsidRPr="0007345B" w:rsidRDefault="00CA04EA" w:rsidP="00CA04EA">
      <w:pPr>
        <w:pStyle w:val="Default"/>
        <w:jc w:val="center"/>
        <w:rPr>
          <w:rFonts w:asciiTheme="minorHAnsi" w:hAnsiTheme="minorHAnsi" w:cstheme="minorHAnsi"/>
          <w:b/>
          <w:bCs/>
          <w:color w:val="auto"/>
          <w:sz w:val="22"/>
          <w:szCs w:val="22"/>
        </w:rPr>
      </w:pPr>
    </w:p>
    <w:p w14:paraId="032AECF6" w14:textId="77777777" w:rsidR="00CA04EA" w:rsidRPr="0007345B" w:rsidRDefault="00CA04EA" w:rsidP="00CA04EA">
      <w:pPr>
        <w:pStyle w:val="Default"/>
        <w:jc w:val="center"/>
        <w:rPr>
          <w:rFonts w:asciiTheme="minorHAnsi" w:hAnsiTheme="minorHAnsi" w:cstheme="minorHAnsi"/>
          <w:b/>
          <w:bCs/>
          <w:color w:val="auto"/>
          <w:sz w:val="22"/>
          <w:szCs w:val="22"/>
        </w:rPr>
      </w:pPr>
    </w:p>
    <w:p w14:paraId="20D15D1B" w14:textId="77777777" w:rsidR="00CA04EA" w:rsidRPr="0007345B" w:rsidRDefault="00CA04EA" w:rsidP="00CA04EA">
      <w:pPr>
        <w:pStyle w:val="Default"/>
        <w:jc w:val="center"/>
        <w:rPr>
          <w:rFonts w:asciiTheme="minorHAnsi" w:hAnsiTheme="minorHAnsi" w:cstheme="minorHAnsi"/>
          <w:b/>
          <w:bCs/>
          <w:color w:val="auto"/>
          <w:sz w:val="22"/>
          <w:szCs w:val="22"/>
        </w:rPr>
      </w:pPr>
    </w:p>
    <w:p w14:paraId="1AED9015" w14:textId="468EAA68"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QUE DEBERAN PRESENTAR LOS LICITANTES QUE PARTICIPEN EN LOS PROCEDIMIENTOS DE CONTRATACI</w:t>
      </w:r>
      <w:r w:rsidR="00DF4A0B">
        <w:rPr>
          <w:rFonts w:asciiTheme="minorHAnsi" w:hAnsiTheme="minorHAnsi" w:cstheme="minorHAnsi"/>
          <w:b/>
          <w:bCs/>
          <w:sz w:val="22"/>
          <w:szCs w:val="22"/>
        </w:rPr>
        <w:t>Ó</w:t>
      </w:r>
      <w:r w:rsidRPr="0007345B">
        <w:rPr>
          <w:rFonts w:asciiTheme="minorHAnsi" w:hAnsiTheme="minorHAnsi" w:cstheme="minorHAnsi"/>
          <w:b/>
          <w:bCs/>
          <w:sz w:val="22"/>
          <w:szCs w:val="22"/>
        </w:rPr>
        <w:t>N, PARA DAR CUMPLIMIENTO A LA MANIFESTACIÓN DEL REQUISITO DE CONTENIDO NACIONAL QUE CELEBREN LAS DEPENDENCIAS Y ENTIDADES DEL ESTADO DE NUEVO LEÓN”.</w:t>
      </w:r>
    </w:p>
    <w:p w14:paraId="26BD33BF"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376F01E"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4E67E8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9919DE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083BB1E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18BDF3B8"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4A3B91D1"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6A55CCB3"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89ADDB1" w14:textId="77777777" w:rsidR="00CA04EA" w:rsidRPr="00FA4A0F" w:rsidRDefault="00CA04EA" w:rsidP="00CA04EA">
      <w:pPr>
        <w:autoSpaceDE w:val="0"/>
        <w:autoSpaceDN w:val="0"/>
        <w:adjustRightInd w:val="0"/>
        <w:jc w:val="both"/>
        <w:rPr>
          <w:rFonts w:asciiTheme="minorHAnsi" w:hAnsiTheme="minorHAnsi" w:cstheme="minorHAnsi"/>
        </w:rPr>
      </w:pPr>
    </w:p>
    <w:p w14:paraId="6837DA5E" w14:textId="77777777" w:rsidR="00CA04EA" w:rsidRPr="00FA4A0F" w:rsidRDefault="00CA04EA" w:rsidP="00CA04EA">
      <w:pPr>
        <w:autoSpaceDE w:val="0"/>
        <w:autoSpaceDN w:val="0"/>
        <w:adjustRightInd w:val="0"/>
        <w:jc w:val="both"/>
        <w:rPr>
          <w:rFonts w:asciiTheme="minorHAnsi" w:hAnsiTheme="minorHAnsi" w:cstheme="minorHAnsi"/>
        </w:rPr>
      </w:pPr>
    </w:p>
    <w:p w14:paraId="41C126C8" w14:textId="466B2B4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w:t>
      </w:r>
      <w:r w:rsidRPr="00423410">
        <w:rPr>
          <w:rFonts w:asciiTheme="minorHAnsi" w:hAnsiTheme="minorHAnsi" w:cstheme="minorHAnsi"/>
        </w:rPr>
        <w:t xml:space="preserve">. </w:t>
      </w:r>
      <w:r w:rsidR="00DF054B">
        <w:rPr>
          <w:rFonts w:asciiTheme="minorHAnsi" w:hAnsiTheme="minorHAnsi" w:cstheme="minorHAnsi"/>
          <w:b/>
          <w:u w:val="single"/>
        </w:rPr>
        <w:t>LP-919044992-N59-2023</w:t>
      </w:r>
      <w:r w:rsidRPr="00FA4A0F">
        <w:rPr>
          <w:rFonts w:asciiTheme="minorHAnsi" w:hAnsiTheme="minorHAnsi" w:cstheme="minorHAnsi"/>
        </w:rPr>
        <w:t xml:space="preserve"> en el que mi representada, la empresa__________________________________ participa a través de la presente propuesta.</w:t>
      </w:r>
    </w:p>
    <w:p w14:paraId="29F9B04F" w14:textId="77777777" w:rsidR="00CA04EA" w:rsidRPr="00FA4A0F" w:rsidRDefault="00CA04EA" w:rsidP="00CA04EA">
      <w:pPr>
        <w:autoSpaceDE w:val="0"/>
        <w:autoSpaceDN w:val="0"/>
        <w:adjustRightInd w:val="0"/>
        <w:jc w:val="both"/>
        <w:rPr>
          <w:rFonts w:asciiTheme="minorHAnsi" w:hAnsiTheme="minorHAnsi" w:cstheme="minorHAnsi"/>
        </w:rPr>
      </w:pPr>
    </w:p>
    <w:p w14:paraId="6AED7E85"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del servicio e insumos</w:t>
      </w:r>
      <w:r w:rsidRPr="00FA4A0F">
        <w:rPr>
          <w:rFonts w:asciiTheme="minorHAnsi" w:hAnsiTheme="minorHAnsi" w:cstheme="minorHAnsi"/>
        </w:rPr>
        <w:t xml:space="preserve"> que oferto en dicha propuesta y suministraré,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41B9A85" w14:textId="77777777" w:rsidR="00CA04EA" w:rsidRPr="00FA4A0F" w:rsidRDefault="00CA04EA" w:rsidP="00CA04EA">
      <w:pPr>
        <w:autoSpaceDE w:val="0"/>
        <w:autoSpaceDN w:val="0"/>
        <w:adjustRightInd w:val="0"/>
        <w:jc w:val="both"/>
        <w:rPr>
          <w:rFonts w:asciiTheme="minorHAnsi" w:hAnsiTheme="minorHAnsi" w:cstheme="minorHAnsi"/>
        </w:rPr>
      </w:pPr>
    </w:p>
    <w:p w14:paraId="2203B0DE" w14:textId="77777777" w:rsidR="00CA04EA" w:rsidRPr="00FA4A0F" w:rsidRDefault="00CA04EA" w:rsidP="00CA04EA">
      <w:pPr>
        <w:autoSpaceDE w:val="0"/>
        <w:autoSpaceDN w:val="0"/>
        <w:adjustRightInd w:val="0"/>
        <w:jc w:val="center"/>
        <w:rPr>
          <w:rFonts w:asciiTheme="minorHAnsi" w:hAnsiTheme="minorHAnsi" w:cstheme="minorHAnsi"/>
        </w:rPr>
      </w:pPr>
    </w:p>
    <w:p w14:paraId="02A4F23E"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0CEDF3D7" w14:textId="77777777" w:rsidR="00CA04EA" w:rsidRPr="00FA4A0F" w:rsidRDefault="00CA04EA" w:rsidP="00CA04EA">
      <w:pPr>
        <w:autoSpaceDE w:val="0"/>
        <w:autoSpaceDN w:val="0"/>
        <w:adjustRightInd w:val="0"/>
        <w:jc w:val="center"/>
        <w:rPr>
          <w:rFonts w:asciiTheme="minorHAnsi" w:hAnsiTheme="minorHAnsi" w:cstheme="minorHAnsi"/>
        </w:rPr>
      </w:pPr>
    </w:p>
    <w:p w14:paraId="1FB0453E" w14:textId="77777777" w:rsidR="00CA04EA" w:rsidRPr="00FA4A0F" w:rsidRDefault="00CA04EA" w:rsidP="00CA04EA">
      <w:pPr>
        <w:autoSpaceDE w:val="0"/>
        <w:autoSpaceDN w:val="0"/>
        <w:adjustRightInd w:val="0"/>
        <w:jc w:val="center"/>
        <w:rPr>
          <w:rFonts w:asciiTheme="minorHAnsi" w:hAnsiTheme="minorHAnsi" w:cstheme="minorHAnsi"/>
        </w:rPr>
      </w:pPr>
    </w:p>
    <w:p w14:paraId="485D2698"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389E5FF6" w14:textId="77777777" w:rsidR="00CA04EA" w:rsidRDefault="00CA04EA" w:rsidP="00CA04EA">
      <w:pPr>
        <w:autoSpaceDE w:val="0"/>
        <w:autoSpaceDN w:val="0"/>
        <w:adjustRightInd w:val="0"/>
        <w:jc w:val="center"/>
        <w:rPr>
          <w:rFonts w:ascii="Arial" w:hAnsi="Arial" w:cs="Arial"/>
          <w:sz w:val="18"/>
          <w:szCs w:val="18"/>
        </w:rPr>
      </w:pPr>
    </w:p>
    <w:p w14:paraId="2ED42E25" w14:textId="77777777" w:rsidR="00CA04EA" w:rsidRDefault="00CA04EA" w:rsidP="00CA04EA">
      <w:pPr>
        <w:autoSpaceDE w:val="0"/>
        <w:autoSpaceDN w:val="0"/>
        <w:adjustRightInd w:val="0"/>
        <w:rPr>
          <w:rFonts w:ascii="Arial" w:hAnsi="Arial" w:cs="Arial"/>
          <w:sz w:val="18"/>
          <w:szCs w:val="18"/>
        </w:rPr>
      </w:pPr>
    </w:p>
    <w:p w14:paraId="1CFB09C0" w14:textId="77777777" w:rsidR="00CA04EA" w:rsidRDefault="00CA04EA" w:rsidP="00CA04EA">
      <w:pPr>
        <w:autoSpaceDE w:val="0"/>
        <w:autoSpaceDN w:val="0"/>
        <w:adjustRightInd w:val="0"/>
        <w:rPr>
          <w:rFonts w:ascii="Arial" w:hAnsi="Arial" w:cs="Arial"/>
          <w:sz w:val="18"/>
          <w:szCs w:val="18"/>
        </w:rPr>
      </w:pPr>
    </w:p>
    <w:p w14:paraId="65B1C917" w14:textId="77777777" w:rsidR="00CA04EA" w:rsidRDefault="00CA04EA" w:rsidP="00CA04EA">
      <w:pPr>
        <w:autoSpaceDE w:val="0"/>
        <w:autoSpaceDN w:val="0"/>
        <w:adjustRightInd w:val="0"/>
        <w:rPr>
          <w:rFonts w:ascii="Arial" w:hAnsi="Arial" w:cs="Arial"/>
          <w:sz w:val="18"/>
          <w:szCs w:val="18"/>
        </w:rPr>
      </w:pPr>
    </w:p>
    <w:p w14:paraId="707C55FD" w14:textId="77777777" w:rsidR="00CA04EA" w:rsidRDefault="00CA04EA" w:rsidP="00CA04EA">
      <w:pPr>
        <w:autoSpaceDE w:val="0"/>
        <w:autoSpaceDN w:val="0"/>
        <w:adjustRightInd w:val="0"/>
        <w:rPr>
          <w:rFonts w:ascii="Arial" w:hAnsi="Arial" w:cs="Arial"/>
          <w:sz w:val="18"/>
          <w:szCs w:val="18"/>
        </w:rPr>
      </w:pPr>
    </w:p>
    <w:p w14:paraId="6CFBB48F" w14:textId="77777777" w:rsidR="00F372BA" w:rsidRDefault="00F372BA" w:rsidP="00CA04EA">
      <w:pPr>
        <w:autoSpaceDE w:val="0"/>
        <w:autoSpaceDN w:val="0"/>
        <w:adjustRightInd w:val="0"/>
        <w:rPr>
          <w:rFonts w:ascii="Arial" w:hAnsi="Arial" w:cs="Arial"/>
          <w:sz w:val="18"/>
          <w:szCs w:val="18"/>
        </w:rPr>
      </w:pPr>
    </w:p>
    <w:p w14:paraId="0F4AB04A" w14:textId="77777777" w:rsidR="00F372BA" w:rsidRDefault="00F372BA" w:rsidP="00CA04EA">
      <w:pPr>
        <w:autoSpaceDE w:val="0"/>
        <w:autoSpaceDN w:val="0"/>
        <w:adjustRightInd w:val="0"/>
        <w:rPr>
          <w:rFonts w:ascii="Arial" w:hAnsi="Arial" w:cs="Arial"/>
          <w:sz w:val="18"/>
          <w:szCs w:val="18"/>
        </w:rPr>
      </w:pPr>
    </w:p>
    <w:p w14:paraId="3F59AE5F" w14:textId="77777777" w:rsidR="00826752" w:rsidRDefault="00826752" w:rsidP="00CA04EA">
      <w:pPr>
        <w:autoSpaceDE w:val="0"/>
        <w:autoSpaceDN w:val="0"/>
        <w:adjustRightInd w:val="0"/>
        <w:rPr>
          <w:rFonts w:ascii="Arial" w:hAnsi="Arial" w:cs="Arial"/>
          <w:sz w:val="18"/>
          <w:szCs w:val="18"/>
        </w:rPr>
      </w:pPr>
    </w:p>
    <w:p w14:paraId="6E8341C9" w14:textId="77777777" w:rsidR="00CA04EA" w:rsidRDefault="00CA04EA" w:rsidP="00B37CE3">
      <w:pPr>
        <w:jc w:val="both"/>
        <w:rPr>
          <w:rFonts w:ascii="Calibri" w:hAnsi="Calibri" w:cs="Arial"/>
          <w:b/>
          <w:i/>
          <w:sz w:val="18"/>
        </w:rPr>
      </w:pPr>
    </w:p>
    <w:p w14:paraId="3C7F9C9A" w14:textId="77777777" w:rsidR="00E62006" w:rsidRDefault="00E62006" w:rsidP="00B37CE3">
      <w:pPr>
        <w:jc w:val="both"/>
        <w:rPr>
          <w:rFonts w:ascii="Calibri" w:hAnsi="Calibri" w:cs="Arial"/>
          <w:b/>
          <w:i/>
          <w:sz w:val="18"/>
        </w:rPr>
      </w:pPr>
    </w:p>
    <w:p w14:paraId="06A79F08" w14:textId="77777777" w:rsidR="00E62006" w:rsidRDefault="00E62006" w:rsidP="00B37CE3">
      <w:pPr>
        <w:jc w:val="both"/>
        <w:rPr>
          <w:rFonts w:ascii="Calibri" w:hAnsi="Calibri" w:cs="Arial"/>
          <w:b/>
          <w:i/>
          <w:sz w:val="18"/>
        </w:rPr>
      </w:pPr>
    </w:p>
    <w:p w14:paraId="678CBCA3" w14:textId="77777777" w:rsidR="00E62006" w:rsidRDefault="00E62006" w:rsidP="00B37CE3">
      <w:pPr>
        <w:jc w:val="both"/>
        <w:rPr>
          <w:rFonts w:ascii="Calibri" w:hAnsi="Calibri" w:cs="Arial"/>
          <w:b/>
          <w:i/>
          <w:sz w:val="18"/>
        </w:rPr>
      </w:pPr>
    </w:p>
    <w:p w14:paraId="1D2DA50A" w14:textId="77777777" w:rsidR="00E62006" w:rsidRDefault="00E62006" w:rsidP="00B37CE3">
      <w:pPr>
        <w:jc w:val="both"/>
        <w:rPr>
          <w:rFonts w:ascii="Calibri" w:hAnsi="Calibri" w:cs="Arial"/>
          <w:b/>
          <w:i/>
          <w:sz w:val="18"/>
        </w:rPr>
      </w:pPr>
    </w:p>
    <w:p w14:paraId="7B2132B7" w14:textId="77777777" w:rsidR="003B3E89" w:rsidRPr="002522C8" w:rsidRDefault="003B3E89" w:rsidP="00023016">
      <w:pPr>
        <w:pBdr>
          <w:top w:val="single" w:sz="4" w:space="2" w:color="auto"/>
          <w:left w:val="single" w:sz="4" w:space="4" w:color="auto"/>
          <w:bottom w:val="single" w:sz="4" w:space="1" w:color="auto"/>
          <w:right w:val="single" w:sz="4" w:space="4" w:color="auto"/>
        </w:pBdr>
        <w:shd w:val="clear" w:color="auto" w:fill="89E9FF"/>
        <w:tabs>
          <w:tab w:val="left" w:pos="4253"/>
          <w:tab w:val="left" w:pos="8080"/>
        </w:tabs>
        <w:ind w:right="1"/>
        <w:jc w:val="center"/>
        <w:outlineLvl w:val="0"/>
        <w:rPr>
          <w:rFonts w:ascii="Calibri" w:hAnsi="Calibri" w:cs="Arial"/>
        </w:rPr>
      </w:pPr>
      <w:r w:rsidRPr="00423410">
        <w:rPr>
          <w:rFonts w:ascii="Calibri" w:hAnsi="Calibri" w:cs="Arial"/>
          <w:b/>
          <w:bCs/>
        </w:rPr>
        <w:t xml:space="preserve">ANEXO </w:t>
      </w:r>
      <w:r w:rsidRPr="00423410">
        <w:rPr>
          <w:rFonts w:ascii="Calibri" w:hAnsi="Calibri" w:cs="Arial"/>
          <w:b/>
        </w:rPr>
        <w:t>10</w:t>
      </w:r>
    </w:p>
    <w:p w14:paraId="43A39EA0" w14:textId="77777777" w:rsidR="003B3E89" w:rsidRPr="002522C8" w:rsidRDefault="003B3E89" w:rsidP="003B3E89">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 xml:space="preserve">A </w:t>
      </w:r>
      <w:proofErr w:type="gramStart"/>
      <w:r w:rsidRPr="002522C8">
        <w:rPr>
          <w:rFonts w:ascii="Calibri" w:hAnsi="Calibri" w:cs="Arial"/>
          <w:b/>
          <w:u w:val="single"/>
        </w:rPr>
        <w:t>F  I</w:t>
      </w:r>
      <w:proofErr w:type="gramEnd"/>
      <w:r w:rsidRPr="002522C8">
        <w:rPr>
          <w:rFonts w:ascii="Calibri" w:hAnsi="Calibri" w:cs="Arial"/>
          <w:b/>
          <w:u w:val="single"/>
        </w:rPr>
        <w:t xml:space="preserve">  A  N  Z  A  D  O  R  A</w:t>
      </w:r>
    </w:p>
    <w:p w14:paraId="77093B9C" w14:textId="77777777" w:rsidR="003B3E89" w:rsidRPr="002522C8" w:rsidRDefault="003B3E89" w:rsidP="003B3E89">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1C839E4" w14:textId="77777777" w:rsidR="003B3E89" w:rsidRPr="002522C8" w:rsidRDefault="003B3E89" w:rsidP="004F2D69">
      <w:pPr>
        <w:tabs>
          <w:tab w:val="left" w:pos="3969"/>
          <w:tab w:val="left" w:pos="8080"/>
        </w:tabs>
        <w:ind w:right="1"/>
        <w:rPr>
          <w:rFonts w:ascii="Calibri" w:hAnsi="Calibri" w:cs="Arial"/>
          <w:b/>
          <w:u w:val="single"/>
        </w:rPr>
      </w:pPr>
    </w:p>
    <w:p w14:paraId="79618477" w14:textId="77777777" w:rsidR="003B3E89" w:rsidRPr="002522C8" w:rsidRDefault="003B3E89" w:rsidP="003B3E89">
      <w:pPr>
        <w:tabs>
          <w:tab w:val="left" w:pos="3969"/>
          <w:tab w:val="left" w:pos="8080"/>
        </w:tabs>
        <w:ind w:right="1"/>
        <w:jc w:val="center"/>
        <w:rPr>
          <w:rFonts w:ascii="Calibri" w:hAnsi="Calibri" w:cs="Arial"/>
          <w:b/>
          <w:u w:val="single"/>
        </w:rPr>
      </w:pPr>
    </w:p>
    <w:p w14:paraId="65D73D55" w14:textId="0C0D5D14" w:rsidR="004F2D69" w:rsidRDefault="004F2D69" w:rsidP="004F2D69">
      <w:pPr>
        <w:pStyle w:val="NormalWeb"/>
        <w:spacing w:before="0" w:beforeAutospacing="0" w:after="0" w:afterAutospacing="0"/>
        <w:ind w:right="-5"/>
        <w:jc w:val="both"/>
        <w:rPr>
          <w:sz w:val="18"/>
          <w:szCs w:val="18"/>
          <w:lang w:val="es-MX" w:eastAsia="es-MX"/>
        </w:rPr>
      </w:pPr>
      <w:r>
        <w:rPr>
          <w:rFonts w:ascii="Calibri" w:hAnsi="Calibri"/>
          <w:b/>
          <w:sz w:val="18"/>
          <w:szCs w:val="18"/>
        </w:rPr>
        <w:t>GARANTÍA DE</w:t>
      </w:r>
      <w:r>
        <w:rPr>
          <w:rFonts w:ascii="Calibri" w:hAnsi="Calibri" w:cs="Tahoma"/>
          <w:b/>
          <w:bCs/>
          <w:sz w:val="18"/>
          <w:szCs w:val="18"/>
        </w:rPr>
        <w:t xml:space="preserve"> BUEN </w:t>
      </w:r>
      <w:r w:rsidR="00C42864">
        <w:rPr>
          <w:rFonts w:ascii="Calibri" w:hAnsi="Calibri" w:cs="Tahoma"/>
          <w:b/>
          <w:bCs/>
          <w:sz w:val="18"/>
          <w:szCs w:val="18"/>
        </w:rPr>
        <w:t>CUMPLIMIENTO. -</w:t>
      </w:r>
      <w:r>
        <w:rPr>
          <w:rFonts w:ascii="Calibri" w:hAnsi="Calibri" w:cs="Tahoma"/>
          <w:b/>
          <w:bCs/>
          <w:sz w:val="18"/>
          <w:szCs w:val="18"/>
        </w:rPr>
        <w:t xml:space="preserve"> </w:t>
      </w:r>
      <w:r>
        <w:rPr>
          <w:rFonts w:ascii="Calibri" w:hAnsi="Calibri" w:cs="Arial"/>
          <w:sz w:val="18"/>
          <w:szCs w:val="18"/>
        </w:rPr>
        <w:t xml:space="preserve">Para garantizar el cumplimiento de las obligaciones derivadas del presente contrato </w:t>
      </w:r>
      <w:r>
        <w:rPr>
          <w:rFonts w:ascii="Calibri" w:hAnsi="Calibri" w:cs="Arial"/>
          <w:b/>
          <w:sz w:val="18"/>
          <w:szCs w:val="18"/>
        </w:rPr>
        <w:t>“EL PROVEEDOR”</w:t>
      </w:r>
      <w:r>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D58DAFF" w14:textId="77777777" w:rsidR="004F2D69" w:rsidRDefault="004F2D69" w:rsidP="004F2D69">
      <w:pPr>
        <w:pStyle w:val="NormalWeb"/>
        <w:spacing w:before="0" w:beforeAutospacing="0" w:after="0" w:afterAutospacing="0"/>
        <w:ind w:right="-5"/>
        <w:jc w:val="both"/>
        <w:rPr>
          <w:sz w:val="18"/>
          <w:szCs w:val="18"/>
        </w:rPr>
      </w:pPr>
      <w:r>
        <w:rPr>
          <w:rFonts w:ascii="Calibri" w:hAnsi="Calibri" w:cs="Arial"/>
          <w:sz w:val="18"/>
          <w:szCs w:val="18"/>
        </w:rPr>
        <w:t> </w:t>
      </w:r>
    </w:p>
    <w:p w14:paraId="24D61871"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44747C8B" w14:textId="77777777" w:rsidR="004F2D69" w:rsidRDefault="004F2D69" w:rsidP="004F2D69">
      <w:pPr>
        <w:pStyle w:val="NormalWeb"/>
        <w:spacing w:before="0" w:beforeAutospacing="0" w:after="0" w:afterAutospacing="0"/>
        <w:jc w:val="both"/>
        <w:rPr>
          <w:sz w:val="18"/>
          <w:szCs w:val="18"/>
        </w:rPr>
      </w:pPr>
      <w:r>
        <w:rPr>
          <w:rFonts w:ascii="Calibri" w:hAnsi="Calibri" w:cs="Tahoma"/>
          <w:sz w:val="18"/>
          <w:szCs w:val="18"/>
        </w:rPr>
        <w:t> </w:t>
      </w:r>
    </w:p>
    <w:p w14:paraId="43DAC400"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A9E163B" w14:textId="77777777" w:rsidR="004F2D69" w:rsidRDefault="004F2D69" w:rsidP="004F2D69">
      <w:pPr>
        <w:pStyle w:val="NormalWeb"/>
        <w:spacing w:before="0" w:beforeAutospacing="0" w:after="0" w:afterAutospacing="0"/>
        <w:ind w:left="720" w:firstLine="45"/>
        <w:jc w:val="both"/>
        <w:rPr>
          <w:color w:val="000000"/>
          <w:sz w:val="18"/>
          <w:szCs w:val="18"/>
        </w:rPr>
      </w:pPr>
    </w:p>
    <w:p w14:paraId="5DC7B44B"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Ante la Secretaría de Finanzas y Tesorería General del Estado de Nuevo León, la presente fianza se otorga para garantizar por (</w:t>
      </w:r>
      <w:r>
        <w:rPr>
          <w:rFonts w:ascii="Calibri" w:hAnsi="Calibri" w:cs="Tahoma"/>
          <w:b/>
          <w:color w:val="000000"/>
          <w:sz w:val="18"/>
          <w:szCs w:val="18"/>
        </w:rPr>
        <w:t>“EL PROVEEDOR”</w:t>
      </w:r>
      <w:r>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Pr>
          <w:rFonts w:ascii="Calibri" w:hAnsi="Calibri" w:cs="Tahoma"/>
          <w:b/>
          <w:color w:val="000000"/>
          <w:sz w:val="18"/>
          <w:szCs w:val="18"/>
        </w:rPr>
        <w:t xml:space="preserve">“S.S.N.L.”; </w:t>
      </w:r>
      <w:r>
        <w:rPr>
          <w:rFonts w:ascii="Calibri" w:hAnsi="Calibri" w:cs="Tahoma"/>
          <w:color w:val="000000"/>
          <w:sz w:val="18"/>
          <w:szCs w:val="18"/>
        </w:rPr>
        <w:t>relativo a la adquisición de ____________, por un importe de (monto total del contrato incluyendo el I.V.A).</w:t>
      </w:r>
    </w:p>
    <w:p w14:paraId="515C7970" w14:textId="77777777" w:rsidR="004F2D69" w:rsidRDefault="004F2D69" w:rsidP="004F2D69">
      <w:pPr>
        <w:pStyle w:val="Prrafodelista"/>
        <w:rPr>
          <w:rFonts w:ascii="Calibri" w:hAnsi="Calibri" w:cs="Tahoma"/>
          <w:color w:val="000000"/>
          <w:sz w:val="18"/>
          <w:szCs w:val="18"/>
        </w:rPr>
      </w:pPr>
    </w:p>
    <w:p w14:paraId="63AB8F82" w14:textId="77777777" w:rsidR="004F2D69"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Que la Fianza se otorga en los términos del presente contrato, para garantizar todas y cada una de las obligaciones derivadas de la ___________.</w:t>
      </w:r>
    </w:p>
    <w:p w14:paraId="47AD558D" w14:textId="77777777" w:rsidR="004F2D69" w:rsidRDefault="004F2D69" w:rsidP="004F2D69">
      <w:pPr>
        <w:pStyle w:val="Prrafodelista"/>
        <w:rPr>
          <w:rFonts w:ascii="Calibri" w:hAnsi="Calibri" w:cs="Tahoma"/>
          <w:color w:val="000000"/>
          <w:sz w:val="18"/>
          <w:szCs w:val="18"/>
        </w:rPr>
      </w:pPr>
    </w:p>
    <w:p w14:paraId="5FB7EE91" w14:textId="77777777" w:rsidR="004F2D69" w:rsidRPr="00D02298" w:rsidRDefault="004F2D69" w:rsidP="001368BA">
      <w:pPr>
        <w:pStyle w:val="NormalWeb"/>
        <w:numPr>
          <w:ilvl w:val="0"/>
          <w:numId w:val="31"/>
        </w:numPr>
        <w:spacing w:before="0" w:beforeAutospacing="0" w:after="0" w:afterAutospacing="0"/>
        <w:jc w:val="both"/>
        <w:rPr>
          <w:color w:val="000000"/>
          <w:sz w:val="18"/>
          <w:szCs w:val="18"/>
        </w:rPr>
      </w:pPr>
      <w:r w:rsidRPr="00D02298">
        <w:rPr>
          <w:rFonts w:ascii="Calibri" w:hAnsi="Calibri" w:cs="Tahoma"/>
          <w:color w:val="000000"/>
          <w:sz w:val="18"/>
          <w:szCs w:val="18"/>
        </w:rPr>
        <w:t xml:space="preserve">Que la Fianza estará en vigor por un año, y en el caso de defectos y/o responsabilidades imputables a </w:t>
      </w:r>
      <w:r w:rsidRPr="00D02298">
        <w:rPr>
          <w:rFonts w:ascii="Calibri" w:hAnsi="Calibri" w:cs="Tahoma"/>
          <w:b/>
          <w:color w:val="000000"/>
          <w:sz w:val="18"/>
          <w:szCs w:val="18"/>
        </w:rPr>
        <w:t>“EL PROVEEDOR”</w:t>
      </w:r>
      <w:r w:rsidRPr="00D02298">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2E48238B" w14:textId="77777777" w:rsidR="004F2D69" w:rsidRDefault="004F2D69" w:rsidP="004F2D69">
      <w:pPr>
        <w:pStyle w:val="NormalWeb"/>
        <w:spacing w:before="0" w:beforeAutospacing="0" w:after="0" w:afterAutospacing="0"/>
        <w:ind w:left="720" w:firstLine="45"/>
        <w:jc w:val="both"/>
        <w:rPr>
          <w:color w:val="000000"/>
          <w:sz w:val="18"/>
          <w:szCs w:val="18"/>
        </w:rPr>
      </w:pPr>
    </w:p>
    <w:p w14:paraId="2088506F"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esta fianza continuará vigente en el caso de que se otorgue prórroga a </w:t>
      </w:r>
      <w:r>
        <w:rPr>
          <w:rFonts w:ascii="Calibri" w:hAnsi="Calibri" w:cs="Tahoma"/>
          <w:b/>
          <w:color w:val="000000"/>
          <w:sz w:val="18"/>
          <w:szCs w:val="18"/>
        </w:rPr>
        <w:t xml:space="preserve">“EL PROVEEDOR” </w:t>
      </w:r>
      <w:r>
        <w:rPr>
          <w:rFonts w:ascii="Calibri" w:hAnsi="Calibri" w:cs="Tahoma"/>
          <w:color w:val="000000"/>
          <w:sz w:val="18"/>
          <w:szCs w:val="18"/>
        </w:rPr>
        <w:t xml:space="preserve">para el cumplimiento de las obligaciones que se afianzan, aun cuando haya sido solicitada y autorizada extemporáneamente. </w:t>
      </w:r>
    </w:p>
    <w:p w14:paraId="288269FF" w14:textId="77777777" w:rsidR="004F2D69" w:rsidRDefault="004F2D69" w:rsidP="004F2D69">
      <w:pPr>
        <w:pStyle w:val="NormalWeb"/>
        <w:spacing w:before="0" w:beforeAutospacing="0" w:after="0" w:afterAutospacing="0"/>
        <w:ind w:left="720" w:firstLine="45"/>
        <w:jc w:val="both"/>
        <w:rPr>
          <w:color w:val="000000"/>
          <w:sz w:val="18"/>
          <w:szCs w:val="18"/>
        </w:rPr>
      </w:pPr>
    </w:p>
    <w:p w14:paraId="2E2933E7"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sólo podrá ser cancelada mediante aviso por escrito de </w:t>
      </w:r>
      <w:r>
        <w:rPr>
          <w:rFonts w:ascii="Calibri" w:hAnsi="Calibri" w:cs="Tahoma"/>
          <w:b/>
          <w:color w:val="000000"/>
          <w:sz w:val="18"/>
          <w:szCs w:val="18"/>
        </w:rPr>
        <w:t>“S.S.N.L.”</w:t>
      </w:r>
      <w:r>
        <w:rPr>
          <w:rFonts w:ascii="Calibri" w:hAnsi="Calibri" w:cs="Tahoma"/>
          <w:color w:val="000000"/>
          <w:sz w:val="18"/>
          <w:szCs w:val="18"/>
        </w:rPr>
        <w:t>.</w:t>
      </w:r>
    </w:p>
    <w:p w14:paraId="7DB8FDB4" w14:textId="77777777" w:rsidR="004F2D69" w:rsidRDefault="004F2D69" w:rsidP="004F2D69">
      <w:pPr>
        <w:pStyle w:val="NormalWeb"/>
        <w:spacing w:before="0" w:beforeAutospacing="0" w:after="0" w:afterAutospacing="0"/>
        <w:ind w:left="720" w:firstLine="45"/>
        <w:jc w:val="both"/>
        <w:rPr>
          <w:color w:val="000000"/>
          <w:sz w:val="18"/>
          <w:szCs w:val="18"/>
        </w:rPr>
      </w:pPr>
    </w:p>
    <w:p w14:paraId="3CE9EBF6"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750E02B9" w14:textId="77777777" w:rsidR="004F2D69" w:rsidRDefault="004F2D69" w:rsidP="004F2D69">
      <w:pPr>
        <w:pStyle w:val="NormalWeb"/>
        <w:spacing w:before="0" w:beforeAutospacing="0" w:after="0" w:afterAutospacing="0"/>
        <w:ind w:left="720" w:firstLine="45"/>
        <w:jc w:val="both"/>
        <w:rPr>
          <w:color w:val="000000"/>
          <w:sz w:val="18"/>
          <w:szCs w:val="18"/>
        </w:rPr>
      </w:pPr>
    </w:p>
    <w:p w14:paraId="358B628D" w14:textId="77777777" w:rsidR="004F2D69" w:rsidRDefault="004F2D69" w:rsidP="001368BA">
      <w:pPr>
        <w:pStyle w:val="NormalWeb"/>
        <w:numPr>
          <w:ilvl w:val="0"/>
          <w:numId w:val="31"/>
        </w:numPr>
        <w:spacing w:before="0" w:beforeAutospacing="0" w:after="0" w:afterAutospacing="0"/>
        <w:jc w:val="both"/>
        <w:rPr>
          <w:color w:val="000000"/>
          <w:sz w:val="18"/>
          <w:szCs w:val="18"/>
        </w:rPr>
      </w:pPr>
      <w:r>
        <w:rPr>
          <w:rFonts w:ascii="Calibri" w:hAnsi="Calibri" w:cs="Tahoma"/>
          <w:color w:val="000000"/>
          <w:sz w:val="18"/>
          <w:szCs w:val="18"/>
        </w:rPr>
        <w:t xml:space="preserve">Que </w:t>
      </w:r>
      <w:r>
        <w:rPr>
          <w:rFonts w:ascii="Calibri" w:hAnsi="Calibri" w:cs="Tahoma"/>
          <w:b/>
          <w:color w:val="000000"/>
          <w:sz w:val="18"/>
          <w:szCs w:val="18"/>
        </w:rPr>
        <w:t xml:space="preserve">“S.S.N.L.”, </w:t>
      </w:r>
      <w:r>
        <w:rPr>
          <w:rFonts w:ascii="Calibri" w:hAnsi="Calibri" w:cs="Tahoma"/>
          <w:color w:val="000000"/>
          <w:sz w:val="18"/>
          <w:szCs w:val="18"/>
        </w:rPr>
        <w:t xml:space="preserve">cuenta con un término de un año contado a partir del incumplimiento de </w:t>
      </w:r>
      <w:r>
        <w:rPr>
          <w:rFonts w:ascii="Calibri" w:hAnsi="Calibri" w:cs="Tahoma"/>
          <w:b/>
          <w:color w:val="000000"/>
          <w:sz w:val="18"/>
          <w:szCs w:val="18"/>
        </w:rPr>
        <w:t xml:space="preserve">“EL PROVEEDOR”, </w:t>
      </w:r>
      <w:r>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3F509211"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w:t>
      </w:r>
    </w:p>
    <w:p w14:paraId="11005DA9" w14:textId="77777777" w:rsidR="004F2D69" w:rsidRDefault="004F2D69" w:rsidP="004F2D69">
      <w:pPr>
        <w:pStyle w:val="NormalWeb"/>
        <w:spacing w:before="0" w:beforeAutospacing="0" w:after="0" w:afterAutospacing="0"/>
        <w:ind w:left="720"/>
        <w:jc w:val="both"/>
        <w:rPr>
          <w:color w:val="000000"/>
          <w:sz w:val="18"/>
          <w:szCs w:val="18"/>
        </w:rPr>
      </w:pPr>
      <w:r>
        <w:rPr>
          <w:rFonts w:ascii="Calibri" w:hAnsi="Calibri" w:cs="Tahoma"/>
          <w:color w:val="000000"/>
          <w:sz w:val="18"/>
          <w:szCs w:val="18"/>
        </w:rPr>
        <w:t xml:space="preserve">Una vez cumplidas las obligaciones de </w:t>
      </w:r>
      <w:r>
        <w:rPr>
          <w:rFonts w:ascii="Calibri" w:hAnsi="Calibri" w:cs="Tahoma"/>
          <w:b/>
          <w:color w:val="000000"/>
          <w:sz w:val="18"/>
          <w:szCs w:val="18"/>
        </w:rPr>
        <w:t>“EL PROVEEDOR”</w:t>
      </w:r>
      <w:r>
        <w:rPr>
          <w:rFonts w:ascii="Calibri" w:hAnsi="Calibri" w:cs="Tahoma"/>
          <w:color w:val="000000"/>
          <w:sz w:val="18"/>
          <w:szCs w:val="18"/>
        </w:rPr>
        <w:t xml:space="preserve"> a satisfacción de </w:t>
      </w:r>
      <w:r>
        <w:rPr>
          <w:rFonts w:ascii="Calibri" w:hAnsi="Calibri" w:cs="Tahoma"/>
          <w:b/>
          <w:color w:val="000000"/>
          <w:sz w:val="18"/>
          <w:szCs w:val="18"/>
        </w:rPr>
        <w:t>“S.S.N.L.”</w:t>
      </w:r>
      <w:r>
        <w:rPr>
          <w:rFonts w:ascii="Calibri" w:hAnsi="Calibri" w:cs="Tahoma"/>
          <w:color w:val="000000"/>
          <w:sz w:val="18"/>
          <w:szCs w:val="18"/>
        </w:rPr>
        <w:t xml:space="preserve">, este último procederá a extender la constancia de cumplimiento de las obligaciones contractuales para que </w:t>
      </w:r>
      <w:r>
        <w:rPr>
          <w:rFonts w:ascii="Calibri" w:hAnsi="Calibri" w:cs="Tahoma"/>
          <w:b/>
          <w:color w:val="000000"/>
          <w:sz w:val="18"/>
          <w:szCs w:val="18"/>
        </w:rPr>
        <w:t>“EL PROVEEDOR”</w:t>
      </w:r>
      <w:r>
        <w:rPr>
          <w:rFonts w:ascii="Calibri" w:hAnsi="Calibri" w:cs="Tahoma"/>
          <w:color w:val="000000"/>
          <w:sz w:val="18"/>
          <w:szCs w:val="18"/>
        </w:rPr>
        <w:t xml:space="preserve"> de inicio a los trámites para la cancelación de la garantía de cumplimiento prevista en esta cláusula.</w:t>
      </w:r>
    </w:p>
    <w:p w14:paraId="2B4C0B99" w14:textId="1A50AA79" w:rsidR="00E62006" w:rsidRDefault="00E62006" w:rsidP="009952B4">
      <w:pPr>
        <w:autoSpaceDE w:val="0"/>
        <w:autoSpaceDN w:val="0"/>
        <w:adjustRightInd w:val="0"/>
        <w:rPr>
          <w:rFonts w:ascii="Calibri" w:hAnsi="Calibri" w:cs="Arial"/>
          <w:lang w:val="es-ES"/>
        </w:rPr>
      </w:pPr>
    </w:p>
    <w:p w14:paraId="23A8B628" w14:textId="1A60D9FA" w:rsidR="004F2D69" w:rsidRDefault="004F2D69" w:rsidP="009952B4">
      <w:pPr>
        <w:autoSpaceDE w:val="0"/>
        <w:autoSpaceDN w:val="0"/>
        <w:adjustRightInd w:val="0"/>
        <w:rPr>
          <w:rFonts w:ascii="Calibri" w:hAnsi="Calibri" w:cs="Arial"/>
          <w:lang w:val="es-ES"/>
        </w:rPr>
      </w:pPr>
    </w:p>
    <w:p w14:paraId="1096FD34" w14:textId="77777777" w:rsidR="004F2D69" w:rsidRDefault="004F2D69" w:rsidP="009952B4">
      <w:pPr>
        <w:autoSpaceDE w:val="0"/>
        <w:autoSpaceDN w:val="0"/>
        <w:adjustRightInd w:val="0"/>
        <w:rPr>
          <w:rFonts w:ascii="Arial" w:hAnsi="Arial" w:cs="Arial"/>
          <w:sz w:val="18"/>
          <w:szCs w:val="18"/>
        </w:rPr>
      </w:pPr>
    </w:p>
    <w:p w14:paraId="1F65C7B2" w14:textId="77777777" w:rsidR="00E62006" w:rsidRDefault="00E62006" w:rsidP="009952B4">
      <w:pPr>
        <w:autoSpaceDE w:val="0"/>
        <w:autoSpaceDN w:val="0"/>
        <w:adjustRightInd w:val="0"/>
        <w:rPr>
          <w:rFonts w:ascii="Arial" w:hAnsi="Arial" w:cs="Arial"/>
          <w:sz w:val="18"/>
          <w:szCs w:val="18"/>
        </w:rPr>
      </w:pPr>
    </w:p>
    <w:p w14:paraId="1EAACCB6" w14:textId="77777777" w:rsidR="00BA09CD" w:rsidRPr="00174D9C" w:rsidRDefault="00CA04EA"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bCs/>
          <w:sz w:val="20"/>
          <w:szCs w:val="20"/>
        </w:rPr>
      </w:pPr>
      <w:r>
        <w:rPr>
          <w:rFonts w:ascii="Calibri" w:hAnsi="Calibri" w:cs="Calibri"/>
          <w:b/>
          <w:bCs/>
          <w:sz w:val="20"/>
          <w:szCs w:val="20"/>
        </w:rPr>
        <w:lastRenderedPageBreak/>
        <w:t>ANEXO 11</w:t>
      </w:r>
    </w:p>
    <w:p w14:paraId="197C1BD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4943CF28" w14:textId="77777777" w:rsidR="00BA09CD" w:rsidRPr="00174D9C" w:rsidRDefault="00BA09CD" w:rsidP="00BA09CD">
      <w:pPr>
        <w:pStyle w:val="Default"/>
        <w:rPr>
          <w:rFonts w:ascii="Calibri" w:hAnsi="Calibri" w:cs="Calibri"/>
          <w:b/>
          <w:bCs/>
          <w:sz w:val="20"/>
          <w:szCs w:val="20"/>
        </w:rPr>
      </w:pPr>
    </w:p>
    <w:p w14:paraId="496F0E24" w14:textId="77777777" w:rsidR="00BA09CD" w:rsidRPr="00174D9C" w:rsidRDefault="00BA09CD" w:rsidP="00BA09CD">
      <w:pPr>
        <w:pStyle w:val="Default"/>
        <w:rPr>
          <w:rFonts w:ascii="Calibri" w:hAnsi="Calibri" w:cs="Calibri"/>
          <w:b/>
          <w:bCs/>
          <w:sz w:val="20"/>
          <w:szCs w:val="20"/>
        </w:rPr>
      </w:pPr>
    </w:p>
    <w:p w14:paraId="447E6866" w14:textId="77777777" w:rsidR="00BA09CD" w:rsidRPr="00174D9C" w:rsidRDefault="00BA09CD" w:rsidP="00BA09CD">
      <w:pPr>
        <w:pStyle w:val="Default"/>
        <w:rPr>
          <w:rFonts w:ascii="Calibri" w:hAnsi="Calibri" w:cs="Calibri"/>
          <w:b/>
          <w:bCs/>
          <w:sz w:val="20"/>
          <w:szCs w:val="20"/>
        </w:rPr>
      </w:pPr>
    </w:p>
    <w:p w14:paraId="3C612CDE" w14:textId="77777777" w:rsidR="000511D7" w:rsidRDefault="000511D7" w:rsidP="000511D7">
      <w:pPr>
        <w:rPr>
          <w:rFonts w:asciiTheme="minorHAnsi" w:hAnsiTheme="minorHAnsi" w:cs="Arial"/>
          <w:b/>
        </w:rPr>
      </w:pPr>
      <w:r>
        <w:rPr>
          <w:rFonts w:asciiTheme="minorHAnsi" w:hAnsiTheme="minorHAnsi" w:cs="Arial"/>
          <w:b/>
        </w:rPr>
        <w:t>LIC. VICENTE ARTURO LÓPEZ LIMÓN</w:t>
      </w:r>
    </w:p>
    <w:p w14:paraId="538F43F5"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A2EF0E9"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35DCEB7E" w14:textId="77777777" w:rsidR="00B218E7" w:rsidRPr="00FA4A0F" w:rsidRDefault="00B218E7" w:rsidP="00B218E7">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77431A3C" w14:textId="77777777" w:rsidR="00BA09CD" w:rsidRPr="00174D9C" w:rsidRDefault="00BA09CD" w:rsidP="00BA09CD">
      <w:pPr>
        <w:pStyle w:val="Default"/>
        <w:rPr>
          <w:rFonts w:ascii="Calibri" w:hAnsi="Calibri" w:cs="Calibri"/>
          <w:sz w:val="20"/>
          <w:szCs w:val="20"/>
        </w:rPr>
      </w:pPr>
    </w:p>
    <w:p w14:paraId="64526B5A"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8ED49C4" w14:textId="77777777" w:rsidR="00BA09CD" w:rsidRPr="00174D9C" w:rsidRDefault="00BA09CD" w:rsidP="00BA09CD">
      <w:pPr>
        <w:pStyle w:val="Default"/>
        <w:rPr>
          <w:rFonts w:ascii="Calibri" w:hAnsi="Calibri" w:cs="Calibri"/>
          <w:sz w:val="20"/>
          <w:szCs w:val="20"/>
        </w:rPr>
      </w:pPr>
    </w:p>
    <w:p w14:paraId="5233B786" w14:textId="77777777" w:rsidR="00BA09CD" w:rsidRPr="00174D9C" w:rsidRDefault="00BA09CD" w:rsidP="00BA09CD">
      <w:pPr>
        <w:pStyle w:val="Default"/>
        <w:rPr>
          <w:rFonts w:ascii="Calibri" w:hAnsi="Calibri" w:cs="Calibri"/>
          <w:sz w:val="20"/>
          <w:szCs w:val="20"/>
        </w:rPr>
      </w:pPr>
    </w:p>
    <w:p w14:paraId="251468EC" w14:textId="6BCC13C8"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proofErr w:type="gramStart"/>
      <w:r w:rsidRPr="00174D9C">
        <w:rPr>
          <w:rFonts w:ascii="Calibri" w:hAnsi="Calibri" w:cs="Calibri"/>
          <w:sz w:val="20"/>
          <w:szCs w:val="20"/>
        </w:rPr>
        <w:t>social)_</w:t>
      </w:r>
      <w:proofErr w:type="gramEnd"/>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w:t>
      </w:r>
      <w:r w:rsidRPr="00423410">
        <w:rPr>
          <w:rFonts w:ascii="Calibri" w:hAnsi="Calibri" w:cs="Calibri"/>
          <w:b/>
          <w:bCs/>
          <w:sz w:val="20"/>
          <w:szCs w:val="20"/>
        </w:rPr>
        <w:t xml:space="preserve">No. </w:t>
      </w:r>
      <w:r w:rsidR="00DF054B">
        <w:rPr>
          <w:rFonts w:ascii="Calibri" w:hAnsi="Calibri" w:cs="Calibri"/>
          <w:b/>
          <w:bCs/>
          <w:sz w:val="20"/>
          <w:szCs w:val="20"/>
        </w:rPr>
        <w:t>LP-919044992-N59-2023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B09E607" w14:textId="77777777" w:rsidR="00BA09CD" w:rsidRPr="00174D9C" w:rsidRDefault="00BA09CD" w:rsidP="00BA09CD">
      <w:pPr>
        <w:pStyle w:val="Default"/>
        <w:spacing w:line="360" w:lineRule="auto"/>
        <w:jc w:val="both"/>
        <w:rPr>
          <w:rFonts w:ascii="Calibri" w:hAnsi="Calibri" w:cs="Calibri"/>
          <w:sz w:val="20"/>
          <w:szCs w:val="20"/>
        </w:rPr>
      </w:pPr>
    </w:p>
    <w:p w14:paraId="65CA482C"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1C3FB194"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28C3C54"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68F339E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560064FF" w14:textId="77777777" w:rsidR="00BA09CD" w:rsidRPr="00174D9C" w:rsidRDefault="00BA09CD" w:rsidP="001368BA">
      <w:pPr>
        <w:pStyle w:val="Default"/>
        <w:numPr>
          <w:ilvl w:val="1"/>
          <w:numId w:val="21"/>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82F78EE" w14:textId="77777777" w:rsidR="00BA09CD" w:rsidRPr="00174D9C" w:rsidRDefault="00BA09CD" w:rsidP="00BA09CD">
      <w:pPr>
        <w:pStyle w:val="Default"/>
        <w:jc w:val="both"/>
        <w:rPr>
          <w:rFonts w:ascii="Calibri" w:hAnsi="Calibri" w:cs="Calibri"/>
          <w:b/>
          <w:bCs/>
          <w:sz w:val="20"/>
          <w:szCs w:val="20"/>
        </w:rPr>
      </w:pPr>
    </w:p>
    <w:p w14:paraId="003F2AB1" w14:textId="77777777" w:rsidR="00BA09CD" w:rsidRPr="00174D9C" w:rsidRDefault="00BA09CD" w:rsidP="00BA09CD">
      <w:pPr>
        <w:pStyle w:val="Default"/>
        <w:rPr>
          <w:rFonts w:ascii="Calibri" w:hAnsi="Calibri" w:cs="Calibri"/>
          <w:b/>
          <w:bCs/>
          <w:sz w:val="20"/>
          <w:szCs w:val="20"/>
        </w:rPr>
      </w:pPr>
    </w:p>
    <w:p w14:paraId="12556ED1" w14:textId="77777777" w:rsidR="00BA09CD" w:rsidRPr="00174D9C" w:rsidRDefault="00BA09CD" w:rsidP="00BA09CD">
      <w:pPr>
        <w:pStyle w:val="Default"/>
        <w:rPr>
          <w:rFonts w:ascii="Calibri" w:hAnsi="Calibri" w:cs="Calibri"/>
          <w:b/>
          <w:bCs/>
          <w:sz w:val="20"/>
          <w:szCs w:val="20"/>
        </w:rPr>
      </w:pPr>
    </w:p>
    <w:p w14:paraId="72890956"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E382668" w14:textId="77777777" w:rsidR="00BA09CD" w:rsidRPr="00174D9C" w:rsidRDefault="00BA09CD" w:rsidP="00BA09CD">
      <w:pPr>
        <w:autoSpaceDE w:val="0"/>
        <w:autoSpaceDN w:val="0"/>
        <w:adjustRightInd w:val="0"/>
        <w:jc w:val="center"/>
        <w:rPr>
          <w:rFonts w:ascii="Calibri" w:hAnsi="Calibri" w:cs="Calibri"/>
          <w:b/>
          <w:szCs w:val="22"/>
        </w:rPr>
      </w:pPr>
    </w:p>
    <w:p w14:paraId="1B261AB5" w14:textId="77777777" w:rsidR="00BA09CD" w:rsidRPr="00174D9C" w:rsidRDefault="00BA09CD" w:rsidP="00BA09CD">
      <w:pPr>
        <w:autoSpaceDE w:val="0"/>
        <w:autoSpaceDN w:val="0"/>
        <w:adjustRightInd w:val="0"/>
        <w:jc w:val="center"/>
        <w:rPr>
          <w:rFonts w:ascii="Calibri" w:hAnsi="Calibri" w:cs="Calibri"/>
          <w:b/>
          <w:szCs w:val="22"/>
        </w:rPr>
      </w:pPr>
    </w:p>
    <w:p w14:paraId="1FDB4AB4"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ACD90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7B33A937" w14:textId="77777777" w:rsidR="00E62006" w:rsidRDefault="00E62006" w:rsidP="00BA09CD">
      <w:pPr>
        <w:tabs>
          <w:tab w:val="left" w:pos="5245"/>
          <w:tab w:val="left" w:pos="7655"/>
        </w:tabs>
        <w:ind w:right="-91"/>
        <w:jc w:val="center"/>
        <w:rPr>
          <w:rFonts w:ascii="Calibri" w:hAnsi="Calibri" w:cs="Arial"/>
          <w:b/>
        </w:rPr>
      </w:pPr>
    </w:p>
    <w:p w14:paraId="7AAC827C" w14:textId="77777777" w:rsidR="00C42864" w:rsidRDefault="00C42864" w:rsidP="00BA09CD">
      <w:pPr>
        <w:tabs>
          <w:tab w:val="left" w:pos="5245"/>
          <w:tab w:val="left" w:pos="7655"/>
        </w:tabs>
        <w:ind w:right="-91"/>
        <w:jc w:val="center"/>
        <w:rPr>
          <w:rFonts w:ascii="Calibri" w:hAnsi="Calibri" w:cs="Arial"/>
          <w:b/>
        </w:rPr>
      </w:pPr>
    </w:p>
    <w:p w14:paraId="52CE8857" w14:textId="77777777" w:rsidR="00C42864" w:rsidRDefault="00C42864" w:rsidP="00BA09CD">
      <w:pPr>
        <w:tabs>
          <w:tab w:val="left" w:pos="5245"/>
          <w:tab w:val="left" w:pos="7655"/>
        </w:tabs>
        <w:ind w:right="-91"/>
        <w:jc w:val="center"/>
        <w:rPr>
          <w:rFonts w:ascii="Calibri" w:hAnsi="Calibri" w:cs="Arial"/>
          <w:b/>
        </w:rPr>
      </w:pPr>
    </w:p>
    <w:p w14:paraId="07EF8C8F" w14:textId="77777777" w:rsidR="00E62006" w:rsidRDefault="00E62006" w:rsidP="00BA09CD">
      <w:pPr>
        <w:tabs>
          <w:tab w:val="left" w:pos="5245"/>
          <w:tab w:val="left" w:pos="7655"/>
        </w:tabs>
        <w:ind w:right="-91"/>
        <w:jc w:val="center"/>
        <w:rPr>
          <w:rFonts w:ascii="Calibri" w:hAnsi="Calibri" w:cs="Arial"/>
          <w:b/>
        </w:rPr>
      </w:pPr>
    </w:p>
    <w:p w14:paraId="7354F02C" w14:textId="77777777" w:rsidR="00BA09CD" w:rsidRPr="00174D9C" w:rsidRDefault="00CA04EA" w:rsidP="0002301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C8EAFD6" w14:textId="77777777" w:rsidR="00BA09CD" w:rsidRPr="00174D9C" w:rsidRDefault="00BA09CD" w:rsidP="00BA09CD">
      <w:pPr>
        <w:pStyle w:val="Default"/>
        <w:jc w:val="both"/>
        <w:rPr>
          <w:rFonts w:ascii="Calibri" w:hAnsi="Calibri" w:cs="Calibri"/>
          <w:b/>
          <w:bCs/>
          <w:sz w:val="22"/>
          <w:szCs w:val="23"/>
        </w:rPr>
      </w:pPr>
    </w:p>
    <w:p w14:paraId="28FC754B"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782C7BD6" w14:textId="77777777" w:rsidR="00BA09CD" w:rsidRPr="00174D9C" w:rsidRDefault="00BA09CD" w:rsidP="00BA09CD">
      <w:pPr>
        <w:pStyle w:val="Default"/>
        <w:rPr>
          <w:rFonts w:ascii="Calibri" w:hAnsi="Calibri" w:cs="Calibri"/>
          <w:i/>
          <w:iCs/>
          <w:sz w:val="20"/>
          <w:szCs w:val="22"/>
        </w:rPr>
      </w:pPr>
    </w:p>
    <w:p w14:paraId="5D97A66B"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DD84372" w14:textId="77777777" w:rsidR="00BA09CD" w:rsidRPr="00174D9C" w:rsidRDefault="00BA09CD" w:rsidP="00BA09CD">
      <w:pPr>
        <w:pStyle w:val="Default"/>
        <w:rPr>
          <w:rFonts w:ascii="Calibri" w:hAnsi="Calibri" w:cs="Calibri"/>
          <w:sz w:val="20"/>
          <w:szCs w:val="22"/>
        </w:rPr>
      </w:pPr>
    </w:p>
    <w:p w14:paraId="0CA02776"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7716926F"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37FCB1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743F9FAE" w14:textId="77777777" w:rsidR="00BA09CD" w:rsidRPr="00174D9C" w:rsidRDefault="00BA09CD" w:rsidP="00BA09CD">
      <w:pPr>
        <w:spacing w:line="216" w:lineRule="exact"/>
        <w:ind w:firstLine="288"/>
        <w:jc w:val="both"/>
        <w:rPr>
          <w:rFonts w:ascii="Calibri" w:hAnsi="Calibri" w:cs="Calibri"/>
          <w:sz w:val="14"/>
          <w:szCs w:val="16"/>
          <w:lang w:val="es-MX"/>
        </w:rPr>
      </w:pPr>
    </w:p>
    <w:p w14:paraId="47DDCBD9"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 xml:space="preserve">___ OBTENIDO EN EL EJERCICIO FISCAL CORRESPONDIENTE A </w:t>
      </w:r>
      <w:r w:rsidR="0045541B">
        <w:rPr>
          <w:rFonts w:ascii="Calibri" w:hAnsi="Calibri" w:cs="Calibri"/>
          <w:sz w:val="14"/>
          <w:szCs w:val="16"/>
          <w:lang w:val="es-MX"/>
        </w:rPr>
        <w:t>LA LIQUIACIÓN DEL PAGO ANTE EL IMSS DE LOS ÚLTIMOS DOS BIMESTRES, DONDE DEMUESTRE QUE CUENTA CON, AL MENOS, LA CANTIDAD DE ELEMENTOS REQUERIDOS EN EL ANEXO 1-A DE LAS BASES DE A PRESENTE LICITACIÓN, DADOS DE ALTA ANTE EL IMSS</w:t>
      </w:r>
      <w:r w:rsidRPr="00174D9C">
        <w:rPr>
          <w:rFonts w:ascii="Calibri" w:hAnsi="Calibri" w:cs="Calibri"/>
          <w:sz w:val="14"/>
          <w:szCs w:val="16"/>
          <w:lang w:val="es-MX"/>
        </w:rPr>
        <w:t xml:space="preserve">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22E22491"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49E7E2DD" w14:textId="77777777" w:rsidTr="00023016">
        <w:trPr>
          <w:trHeight w:val="96"/>
        </w:trPr>
        <w:tc>
          <w:tcPr>
            <w:tcW w:w="9639" w:type="dxa"/>
            <w:gridSpan w:val="5"/>
            <w:shd w:val="clear" w:color="auto" w:fill="89E9FF"/>
          </w:tcPr>
          <w:p w14:paraId="58A195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79922F3E" w14:textId="77777777" w:rsidTr="00023016">
        <w:tc>
          <w:tcPr>
            <w:tcW w:w="1687" w:type="dxa"/>
            <w:shd w:val="clear" w:color="auto" w:fill="89E9FF"/>
          </w:tcPr>
          <w:p w14:paraId="5FF7029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22C22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9E9FF"/>
          </w:tcPr>
          <w:p w14:paraId="1223C8A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01D4BC4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9E9FF"/>
          </w:tcPr>
          <w:p w14:paraId="5946D5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9E9FF"/>
          </w:tcPr>
          <w:p w14:paraId="0D77230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9E9FF"/>
          </w:tcPr>
          <w:p w14:paraId="2E86846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9EF6E60" w14:textId="77777777" w:rsidTr="00023016">
        <w:tc>
          <w:tcPr>
            <w:tcW w:w="1687" w:type="dxa"/>
            <w:shd w:val="clear" w:color="auto" w:fill="89E9FF"/>
          </w:tcPr>
          <w:p w14:paraId="782B56D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1AF063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28E47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4769D7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4276FDB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71920023" w14:textId="77777777" w:rsidTr="00023016">
        <w:tc>
          <w:tcPr>
            <w:tcW w:w="1687" w:type="dxa"/>
            <w:vMerge w:val="restart"/>
            <w:shd w:val="clear" w:color="auto" w:fill="89E9FF"/>
          </w:tcPr>
          <w:p w14:paraId="216A5B7A" w14:textId="77777777" w:rsidR="00BA09CD" w:rsidRPr="00174D9C" w:rsidRDefault="00BA09CD" w:rsidP="003632F9">
            <w:pPr>
              <w:jc w:val="center"/>
              <w:rPr>
                <w:rFonts w:ascii="Calibri" w:hAnsi="Calibri" w:cs="Calibri"/>
                <w:sz w:val="2"/>
                <w:szCs w:val="4"/>
                <w:lang w:val="es-MX"/>
              </w:rPr>
            </w:pPr>
          </w:p>
          <w:p w14:paraId="084421C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8D17E1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57DE9F7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298FFD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29B798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24FE0B3D" w14:textId="77777777" w:rsidTr="00023016">
        <w:tc>
          <w:tcPr>
            <w:tcW w:w="1687" w:type="dxa"/>
            <w:vMerge/>
            <w:shd w:val="clear" w:color="auto" w:fill="89E9FF"/>
          </w:tcPr>
          <w:p w14:paraId="091C4597" w14:textId="77777777" w:rsidR="00BA09CD" w:rsidRPr="00174D9C" w:rsidRDefault="00BA09CD" w:rsidP="003632F9">
            <w:pPr>
              <w:jc w:val="center"/>
              <w:rPr>
                <w:rFonts w:ascii="Calibri" w:hAnsi="Calibri" w:cs="Calibri"/>
                <w:sz w:val="14"/>
                <w:szCs w:val="16"/>
                <w:lang w:val="es-MX"/>
              </w:rPr>
            </w:pPr>
          </w:p>
        </w:tc>
        <w:tc>
          <w:tcPr>
            <w:tcW w:w="1795" w:type="dxa"/>
          </w:tcPr>
          <w:p w14:paraId="1CA6638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364542A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A1AF03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67F196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1B0712F7" w14:textId="77777777" w:rsidTr="00023016">
        <w:tc>
          <w:tcPr>
            <w:tcW w:w="1687" w:type="dxa"/>
            <w:vMerge w:val="restart"/>
            <w:shd w:val="clear" w:color="auto" w:fill="89E9FF"/>
          </w:tcPr>
          <w:p w14:paraId="4101EAF1" w14:textId="77777777" w:rsidR="00BA09CD" w:rsidRPr="00174D9C" w:rsidRDefault="00BA09CD" w:rsidP="003632F9">
            <w:pPr>
              <w:jc w:val="center"/>
              <w:rPr>
                <w:rFonts w:ascii="Calibri" w:hAnsi="Calibri" w:cs="Calibri"/>
                <w:sz w:val="8"/>
                <w:szCs w:val="10"/>
                <w:lang w:val="es-MX"/>
              </w:rPr>
            </w:pPr>
          </w:p>
          <w:p w14:paraId="019EF9D8" w14:textId="77777777" w:rsidR="00BA09CD" w:rsidRPr="00174D9C" w:rsidRDefault="00BA09CD" w:rsidP="003632F9">
            <w:pPr>
              <w:jc w:val="center"/>
              <w:rPr>
                <w:rFonts w:ascii="Calibri" w:hAnsi="Calibri" w:cs="Calibri"/>
                <w:sz w:val="8"/>
                <w:szCs w:val="10"/>
                <w:lang w:val="es-MX"/>
              </w:rPr>
            </w:pPr>
          </w:p>
          <w:p w14:paraId="4AE382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507ABB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25427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171FDC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D2121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57A53C7B" w14:textId="77777777" w:rsidTr="00023016">
        <w:tc>
          <w:tcPr>
            <w:tcW w:w="1687" w:type="dxa"/>
            <w:vMerge/>
            <w:shd w:val="clear" w:color="auto" w:fill="89E9FF"/>
          </w:tcPr>
          <w:p w14:paraId="796F439A" w14:textId="77777777" w:rsidR="00BA09CD" w:rsidRPr="00174D9C" w:rsidRDefault="00BA09CD" w:rsidP="003632F9">
            <w:pPr>
              <w:jc w:val="center"/>
              <w:rPr>
                <w:rFonts w:ascii="Calibri" w:hAnsi="Calibri" w:cs="Calibri"/>
                <w:sz w:val="14"/>
                <w:szCs w:val="16"/>
                <w:lang w:val="es-MX"/>
              </w:rPr>
            </w:pPr>
          </w:p>
        </w:tc>
        <w:tc>
          <w:tcPr>
            <w:tcW w:w="1795" w:type="dxa"/>
          </w:tcPr>
          <w:p w14:paraId="3C815B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49AB1D2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4489AFDD" w14:textId="77777777" w:rsidR="00BA09CD" w:rsidRPr="00174D9C" w:rsidRDefault="00BA09CD" w:rsidP="003632F9">
            <w:pPr>
              <w:jc w:val="center"/>
              <w:rPr>
                <w:rFonts w:ascii="Calibri" w:hAnsi="Calibri" w:cs="Calibri"/>
                <w:sz w:val="14"/>
                <w:szCs w:val="16"/>
                <w:lang w:val="es-MX"/>
              </w:rPr>
            </w:pPr>
          </w:p>
        </w:tc>
        <w:tc>
          <w:tcPr>
            <w:tcW w:w="1701" w:type="dxa"/>
            <w:vMerge/>
          </w:tcPr>
          <w:p w14:paraId="712C9D8E" w14:textId="77777777" w:rsidR="00BA09CD" w:rsidRPr="00174D9C" w:rsidRDefault="00BA09CD" w:rsidP="003632F9">
            <w:pPr>
              <w:jc w:val="center"/>
              <w:rPr>
                <w:rFonts w:ascii="Calibri" w:hAnsi="Calibri" w:cs="Calibri"/>
                <w:sz w:val="14"/>
                <w:szCs w:val="16"/>
                <w:lang w:val="es-MX"/>
              </w:rPr>
            </w:pPr>
          </w:p>
        </w:tc>
      </w:tr>
      <w:tr w:rsidR="00BA09CD" w:rsidRPr="00EF115D" w14:paraId="392F4285" w14:textId="77777777" w:rsidTr="00023016">
        <w:tc>
          <w:tcPr>
            <w:tcW w:w="1687" w:type="dxa"/>
            <w:vMerge/>
            <w:shd w:val="clear" w:color="auto" w:fill="89E9FF"/>
          </w:tcPr>
          <w:p w14:paraId="790E2A19" w14:textId="77777777" w:rsidR="00BA09CD" w:rsidRPr="00174D9C" w:rsidRDefault="00BA09CD" w:rsidP="003632F9">
            <w:pPr>
              <w:jc w:val="center"/>
              <w:rPr>
                <w:rFonts w:ascii="Calibri" w:hAnsi="Calibri" w:cs="Calibri"/>
                <w:sz w:val="14"/>
                <w:szCs w:val="16"/>
                <w:lang w:val="es-MX"/>
              </w:rPr>
            </w:pPr>
          </w:p>
        </w:tc>
        <w:tc>
          <w:tcPr>
            <w:tcW w:w="1795" w:type="dxa"/>
          </w:tcPr>
          <w:p w14:paraId="2F7205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443AB8B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BCE4C5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454182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6517C48D"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5BDC461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2C78C2C8" w14:textId="77777777" w:rsidR="00BA09CD" w:rsidRPr="00174D9C" w:rsidRDefault="00BA09CD" w:rsidP="00BA09CD">
      <w:pPr>
        <w:spacing w:line="216" w:lineRule="exact"/>
        <w:jc w:val="both"/>
        <w:rPr>
          <w:rFonts w:ascii="Calibri" w:hAnsi="Calibri" w:cs="Calibri"/>
          <w:sz w:val="14"/>
          <w:szCs w:val="16"/>
          <w:lang w:val="es-MX"/>
        </w:rPr>
      </w:pPr>
    </w:p>
    <w:p w14:paraId="2FD54CDF" w14:textId="77777777" w:rsidR="00BA09CD" w:rsidRPr="00174D9C" w:rsidRDefault="00BA09CD" w:rsidP="001368BA">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4F2D52A" w14:textId="77777777" w:rsidR="00BA09CD" w:rsidRPr="00174D9C" w:rsidRDefault="00BA09CD" w:rsidP="00BA09CD">
      <w:pPr>
        <w:spacing w:line="216" w:lineRule="exact"/>
        <w:jc w:val="both"/>
        <w:rPr>
          <w:rFonts w:ascii="Calibri" w:hAnsi="Calibri" w:cs="Calibri"/>
          <w:sz w:val="14"/>
          <w:szCs w:val="16"/>
          <w:lang w:val="es-MX"/>
        </w:rPr>
      </w:pPr>
    </w:p>
    <w:p w14:paraId="12E8710C"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7A458317"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7C3103A" w14:textId="77777777" w:rsidR="00BA09CD" w:rsidRPr="00174D9C" w:rsidRDefault="00BA09CD" w:rsidP="00BA09CD">
      <w:pPr>
        <w:spacing w:line="216" w:lineRule="exact"/>
        <w:jc w:val="center"/>
        <w:rPr>
          <w:rFonts w:ascii="Calibri" w:hAnsi="Calibri" w:cs="Calibri"/>
          <w:b/>
          <w:sz w:val="16"/>
          <w:szCs w:val="16"/>
          <w:lang w:val="es-MX"/>
        </w:rPr>
      </w:pPr>
    </w:p>
    <w:p w14:paraId="7152591C" w14:textId="77777777" w:rsidR="00BA09CD"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p w14:paraId="7F31716B" w14:textId="77777777" w:rsidR="00E62006" w:rsidRDefault="00E62006" w:rsidP="00BA09CD">
      <w:pPr>
        <w:spacing w:line="216" w:lineRule="exact"/>
        <w:jc w:val="center"/>
        <w:rPr>
          <w:rFonts w:ascii="Calibri" w:hAnsi="Calibri" w:cs="Calibri"/>
          <w:b/>
          <w:szCs w:val="24"/>
          <w:lang w:val="es-MX"/>
        </w:rPr>
      </w:pPr>
    </w:p>
    <w:p w14:paraId="26D90597" w14:textId="77777777" w:rsidR="00E62006" w:rsidRPr="00174D9C" w:rsidRDefault="00E62006" w:rsidP="00BA09CD">
      <w:pPr>
        <w:spacing w:line="216" w:lineRule="exact"/>
        <w:jc w:val="center"/>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003FF67" w14:textId="77777777" w:rsidTr="00023016">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9E9FF"/>
          </w:tcPr>
          <w:p w14:paraId="6EB84519"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9E9FF"/>
          </w:tcPr>
          <w:p w14:paraId="2E3FC8B8"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7DFE616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469F3FA"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3FC1845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04EFF15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2ECAD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CD365A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5802A4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40A74A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20298F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7B74694D"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0E209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0A8716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0172D0AC"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BF8AC0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DEC688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26AB167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CBC10D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5DF682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101B2D3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C89AC40"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8A1BEA3"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2BC186B3"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DA23AB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3B39755"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47EBECF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A594D4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F77FBB" w14:textId="77777777" w:rsidR="00BA09CD" w:rsidRPr="00174D9C" w:rsidRDefault="00BA09CD" w:rsidP="0045541B">
            <w:pPr>
              <w:spacing w:before="20"/>
              <w:jc w:val="both"/>
              <w:rPr>
                <w:rFonts w:ascii="Calibri" w:hAnsi="Calibri" w:cs="Calibri"/>
                <w:sz w:val="12"/>
                <w:szCs w:val="16"/>
                <w:lang w:val="es-MX"/>
              </w:rPr>
            </w:pPr>
            <w:r w:rsidRPr="00174D9C">
              <w:rPr>
                <w:rFonts w:ascii="Calibri" w:hAnsi="Calibri" w:cs="Calibri"/>
                <w:sz w:val="12"/>
                <w:szCs w:val="16"/>
                <w:lang w:val="es-MX"/>
              </w:rPr>
              <w:t xml:space="preserve">SEÑALAR EL RANGO DE MONTO DE VENTAS ANUALES EN MILLONES DE PESOS (MDP), CONFORME AL REPORTE DE SU EJERCICIO FISCAL CORRESPONDIENTE A </w:t>
            </w:r>
            <w:r w:rsidR="0045541B">
              <w:rPr>
                <w:rFonts w:ascii="Calibri" w:hAnsi="Calibri" w:cs="Calibri"/>
                <w:sz w:val="12"/>
                <w:szCs w:val="16"/>
                <w:lang w:val="es-MX"/>
              </w:rPr>
              <w:t>LA ÚLTIMA DECLARACIÓN</w:t>
            </w:r>
            <w:r w:rsidRPr="00174D9C">
              <w:rPr>
                <w:rFonts w:ascii="Calibri" w:hAnsi="Calibri" w:cs="Calibri"/>
                <w:sz w:val="12"/>
                <w:szCs w:val="16"/>
                <w:lang w:val="es-MX"/>
              </w:rPr>
              <w:t xml:space="preserve"> DE IMPUESTOS FEDERALES.</w:t>
            </w:r>
          </w:p>
        </w:tc>
      </w:tr>
      <w:tr w:rsidR="00BA09CD" w:rsidRPr="00EF115D" w14:paraId="7166CE7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EEBD3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21DE8A27"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4467C0A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00B6BF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139E08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B55F106" w14:textId="77777777" w:rsidR="00BA09CD" w:rsidRPr="00AA0B61" w:rsidRDefault="00BA09CD" w:rsidP="0002301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0B0C5BC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7429D102" w14:textId="52ED62E9"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BA09CD" w:rsidRPr="000E296A">
        <w:rPr>
          <w:rFonts w:ascii="Calibri" w:hAnsi="Calibri"/>
          <w:b/>
          <w:bCs/>
          <w:sz w:val="20"/>
          <w:szCs w:val="20"/>
        </w:rPr>
        <w:t>.</w:t>
      </w:r>
      <w:r w:rsidR="00826752" w:rsidRPr="000E296A">
        <w:rPr>
          <w:rFonts w:ascii="Calibri" w:hAnsi="Calibri"/>
          <w:b/>
          <w:bCs/>
          <w:sz w:val="20"/>
          <w:szCs w:val="20"/>
        </w:rPr>
        <w:t xml:space="preserve"> </w:t>
      </w:r>
      <w:r w:rsidR="00DF054B">
        <w:rPr>
          <w:rFonts w:ascii="Calibri" w:hAnsi="Calibri"/>
          <w:b/>
          <w:bCs/>
          <w:sz w:val="20"/>
          <w:szCs w:val="20"/>
        </w:rPr>
        <w:t>LP-919044992-N59-2023</w:t>
      </w:r>
      <w:r w:rsidR="00BA09CD" w:rsidRPr="00AA0B61">
        <w:rPr>
          <w:rFonts w:ascii="Calibri" w:hAnsi="Calibri"/>
          <w:b/>
          <w:bCs/>
          <w:sz w:val="20"/>
          <w:szCs w:val="20"/>
        </w:rPr>
        <w:t xml:space="preserve"> </w:t>
      </w:r>
    </w:p>
    <w:p w14:paraId="03443344" w14:textId="77777777" w:rsidR="00F372BA" w:rsidRDefault="00F372BA" w:rsidP="00BA09CD">
      <w:pPr>
        <w:pStyle w:val="Default"/>
        <w:rPr>
          <w:rFonts w:ascii="Calibri" w:hAnsi="Calibri"/>
          <w:b/>
          <w:bCs/>
          <w:sz w:val="20"/>
          <w:szCs w:val="20"/>
        </w:rPr>
      </w:pPr>
    </w:p>
    <w:p w14:paraId="6A6F5CCA"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4D47AE37" w14:textId="77777777" w:rsidR="00F372BA" w:rsidRPr="00AA0B61" w:rsidRDefault="00F372BA"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1207C82F" w14:textId="77777777" w:rsidTr="00023016">
        <w:trPr>
          <w:trHeight w:val="109"/>
          <w:jc w:val="center"/>
        </w:trPr>
        <w:tc>
          <w:tcPr>
            <w:tcW w:w="674" w:type="dxa"/>
            <w:shd w:val="clear" w:color="auto" w:fill="89E9FF"/>
            <w:vAlign w:val="center"/>
          </w:tcPr>
          <w:p w14:paraId="51F355FC" w14:textId="77777777" w:rsidR="00BA09CD" w:rsidRPr="00AA0B61" w:rsidRDefault="00BA09CD" w:rsidP="00584303">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89E9FF"/>
            <w:vAlign w:val="center"/>
          </w:tcPr>
          <w:p w14:paraId="7F3694DC"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89E9FF"/>
            <w:vAlign w:val="center"/>
          </w:tcPr>
          <w:p w14:paraId="6BF9C6D6" w14:textId="77777777" w:rsidR="00BA09CD" w:rsidRPr="00AA0B61" w:rsidRDefault="00BA09CD" w:rsidP="00584303">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89E9FF"/>
            <w:vAlign w:val="center"/>
          </w:tcPr>
          <w:p w14:paraId="684DF6F3" w14:textId="77777777" w:rsidR="00BA09CD" w:rsidRPr="00AA0B61" w:rsidRDefault="00BA09CD" w:rsidP="00584303">
            <w:pPr>
              <w:pStyle w:val="Default"/>
              <w:jc w:val="center"/>
              <w:rPr>
                <w:rFonts w:ascii="Calibri" w:hAnsi="Calibri"/>
                <w:b/>
                <w:bCs/>
                <w:sz w:val="15"/>
                <w:szCs w:val="15"/>
              </w:rPr>
            </w:pPr>
            <w:r w:rsidRPr="00AA0B61">
              <w:rPr>
                <w:rFonts w:ascii="Calibri" w:hAnsi="Calibri"/>
                <w:b/>
                <w:bCs/>
                <w:sz w:val="15"/>
                <w:szCs w:val="15"/>
              </w:rPr>
              <w:t>OBSERVACIONES</w:t>
            </w:r>
          </w:p>
        </w:tc>
      </w:tr>
      <w:tr w:rsidR="00690A67" w:rsidRPr="00AA0B61" w14:paraId="010D8BA5" w14:textId="77777777" w:rsidTr="003632F9">
        <w:trPr>
          <w:trHeight w:val="64"/>
          <w:jc w:val="center"/>
        </w:trPr>
        <w:tc>
          <w:tcPr>
            <w:tcW w:w="674" w:type="dxa"/>
            <w:vAlign w:val="center"/>
          </w:tcPr>
          <w:p w14:paraId="4F9768DF"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1</w:t>
            </w:r>
          </w:p>
        </w:tc>
        <w:tc>
          <w:tcPr>
            <w:tcW w:w="7506" w:type="dxa"/>
          </w:tcPr>
          <w:p w14:paraId="7E9F1CE2" w14:textId="77777777" w:rsidR="00690A67" w:rsidRPr="00690A67" w:rsidRDefault="00690A67" w:rsidP="00584303">
            <w:pPr>
              <w:tabs>
                <w:tab w:val="left" w:pos="1418"/>
              </w:tabs>
              <w:jc w:val="both"/>
              <w:rPr>
                <w:bCs/>
                <w:sz w:val="16"/>
                <w:szCs w:val="16"/>
              </w:rPr>
            </w:pPr>
            <w:r w:rsidRPr="00690A67">
              <w:rPr>
                <w:rFonts w:asciiTheme="minorHAnsi" w:hAnsiTheme="minorHAnsi" w:cs="Arial"/>
                <w:b/>
                <w:sz w:val="16"/>
                <w:szCs w:val="16"/>
              </w:rPr>
              <w:t>ANEXO 13.</w:t>
            </w:r>
            <w:r w:rsidRPr="00690A67">
              <w:rPr>
                <w:rFonts w:asciiTheme="minorHAnsi" w:hAnsiTheme="minorHAnsi" w:cs="Arial"/>
                <w:sz w:val="16"/>
                <w:szCs w:val="16"/>
              </w:rPr>
              <w:t xml:space="preserve"> Cédula de entrega de documentos.</w:t>
            </w:r>
          </w:p>
        </w:tc>
        <w:tc>
          <w:tcPr>
            <w:tcW w:w="709" w:type="dxa"/>
            <w:vAlign w:val="center"/>
          </w:tcPr>
          <w:p w14:paraId="3923FD31"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B51AA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2CBD741" w14:textId="77777777" w:rsidR="00690A67" w:rsidRPr="00AA0B61" w:rsidRDefault="00690A67" w:rsidP="00584303">
            <w:pPr>
              <w:pStyle w:val="Default"/>
              <w:rPr>
                <w:rFonts w:ascii="Calibri" w:hAnsi="Calibri"/>
                <w:sz w:val="16"/>
                <w:szCs w:val="16"/>
              </w:rPr>
            </w:pPr>
          </w:p>
        </w:tc>
      </w:tr>
      <w:tr w:rsidR="00690A67" w:rsidRPr="00AA0B61" w14:paraId="00A37500" w14:textId="77777777" w:rsidTr="003632F9">
        <w:trPr>
          <w:trHeight w:val="102"/>
          <w:jc w:val="center"/>
        </w:trPr>
        <w:tc>
          <w:tcPr>
            <w:tcW w:w="674" w:type="dxa"/>
            <w:vAlign w:val="center"/>
          </w:tcPr>
          <w:p w14:paraId="7FB2E0CD"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2</w:t>
            </w:r>
          </w:p>
        </w:tc>
        <w:tc>
          <w:tcPr>
            <w:tcW w:w="7506" w:type="dxa"/>
          </w:tcPr>
          <w:p w14:paraId="0C670A98"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680E1A72"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0196E3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AA615E9" w14:textId="77777777" w:rsidR="00690A67" w:rsidRPr="00AA0B61" w:rsidRDefault="00690A67" w:rsidP="00584303">
            <w:pPr>
              <w:pStyle w:val="Default"/>
              <w:rPr>
                <w:rFonts w:ascii="Calibri" w:hAnsi="Calibri"/>
                <w:sz w:val="16"/>
                <w:szCs w:val="16"/>
              </w:rPr>
            </w:pPr>
          </w:p>
        </w:tc>
      </w:tr>
      <w:tr w:rsidR="00690A67" w:rsidRPr="00AA0B61" w14:paraId="7788EE5E" w14:textId="77777777" w:rsidTr="003632F9">
        <w:trPr>
          <w:trHeight w:val="102"/>
          <w:jc w:val="center"/>
        </w:trPr>
        <w:tc>
          <w:tcPr>
            <w:tcW w:w="674" w:type="dxa"/>
            <w:vAlign w:val="center"/>
          </w:tcPr>
          <w:p w14:paraId="19CC2A96"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3</w:t>
            </w:r>
          </w:p>
        </w:tc>
        <w:tc>
          <w:tcPr>
            <w:tcW w:w="7506" w:type="dxa"/>
          </w:tcPr>
          <w:p w14:paraId="488A8F10" w14:textId="77777777" w:rsidR="00690A67" w:rsidRPr="00690A67" w:rsidRDefault="00690A67" w:rsidP="00584303">
            <w:pPr>
              <w:tabs>
                <w:tab w:val="left" w:pos="1418"/>
              </w:tabs>
              <w:jc w:val="both"/>
              <w:rPr>
                <w:bCs/>
                <w:sz w:val="16"/>
                <w:szCs w:val="16"/>
              </w:rPr>
            </w:pPr>
            <w:r w:rsidRPr="00690A67">
              <w:rPr>
                <w:rFonts w:asciiTheme="minorHAnsi" w:hAnsiTheme="minorHAns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690A67">
              <w:rPr>
                <w:rFonts w:asciiTheme="minorHAnsi" w:hAnsiTheme="minorHAnsi" w:cs="Arial"/>
                <w:sz w:val="16"/>
                <w:szCs w:val="16"/>
              </w:rPr>
              <w:t>su metodología y la experiencia comprobable en prestación de servicios relacionadas a la presente,</w:t>
            </w:r>
            <w:r w:rsidRPr="00690A67">
              <w:rPr>
                <w:rFonts w:asciiTheme="minorHAnsi" w:hAnsiTheme="minorHAnsi"/>
                <w:sz w:val="16"/>
                <w:szCs w:val="16"/>
              </w:rPr>
              <w:t xml:space="preserve"> demostrándolo mediante una relación de las principales operaciones de ventas o prestación de servicios de los últimos 12 meses en donde compruebe </w:t>
            </w:r>
            <w:r w:rsidRPr="00690A67">
              <w:rPr>
                <w:rFonts w:asciiTheme="minorHAnsi" w:hAnsiTheme="minorHAnsi" w:cs="Arial"/>
                <w:sz w:val="16"/>
                <w:szCs w:val="16"/>
                <w:lang w:val="es-MX"/>
              </w:rPr>
              <w:t>contar como mínimo por dicho tiempo realizando las actividades relacionadas a la presente Convocatoria.</w:t>
            </w:r>
          </w:p>
        </w:tc>
        <w:tc>
          <w:tcPr>
            <w:tcW w:w="709" w:type="dxa"/>
            <w:vAlign w:val="center"/>
          </w:tcPr>
          <w:p w14:paraId="069F449A"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717736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9B31DBE" w14:textId="77777777" w:rsidR="00690A67" w:rsidRPr="00AA0B61" w:rsidRDefault="00690A67" w:rsidP="00584303">
            <w:pPr>
              <w:pStyle w:val="Default"/>
              <w:rPr>
                <w:rFonts w:ascii="Calibri" w:hAnsi="Calibri"/>
                <w:sz w:val="16"/>
                <w:szCs w:val="16"/>
              </w:rPr>
            </w:pPr>
          </w:p>
        </w:tc>
      </w:tr>
      <w:tr w:rsidR="00690A67" w:rsidRPr="00AA0B61" w14:paraId="284B4E59" w14:textId="77777777" w:rsidTr="003632F9">
        <w:trPr>
          <w:trHeight w:val="102"/>
          <w:jc w:val="center"/>
        </w:trPr>
        <w:tc>
          <w:tcPr>
            <w:tcW w:w="674" w:type="dxa"/>
            <w:vAlign w:val="center"/>
          </w:tcPr>
          <w:p w14:paraId="5B2D7F03"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4</w:t>
            </w:r>
          </w:p>
        </w:tc>
        <w:tc>
          <w:tcPr>
            <w:tcW w:w="7506" w:type="dxa"/>
          </w:tcPr>
          <w:p w14:paraId="7B6E8175" w14:textId="77777777" w:rsidR="00690A67" w:rsidRPr="00690A67" w:rsidRDefault="00690A67" w:rsidP="00584303">
            <w:pPr>
              <w:tabs>
                <w:tab w:val="left" w:pos="1134"/>
              </w:tabs>
              <w:jc w:val="both"/>
              <w:rPr>
                <w:color w:val="000000"/>
                <w:sz w:val="16"/>
                <w:szCs w:val="16"/>
              </w:rPr>
            </w:pPr>
            <w:r w:rsidRPr="00690A67">
              <w:rPr>
                <w:rFonts w:asciiTheme="minorHAnsi" w:hAnsiTheme="minorHAnsi"/>
                <w:b/>
                <w:sz w:val="16"/>
                <w:szCs w:val="16"/>
              </w:rPr>
              <w:t>ANEXO 2</w:t>
            </w:r>
            <w:r w:rsidRPr="00690A67">
              <w:rPr>
                <w:rFonts w:asciiTheme="minorHAnsi" w:hAnsiTheme="minorHAnsi"/>
                <w:sz w:val="16"/>
                <w:szCs w:val="16"/>
              </w:rPr>
              <w:t xml:space="preserve">. Propuesta Técnica conforme al formato del anexo 2 de las presentes bases. </w:t>
            </w:r>
          </w:p>
        </w:tc>
        <w:tc>
          <w:tcPr>
            <w:tcW w:w="709" w:type="dxa"/>
            <w:vAlign w:val="center"/>
          </w:tcPr>
          <w:p w14:paraId="596970DF"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D1BEF28"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3B2AAB1" w14:textId="77777777" w:rsidR="00690A67" w:rsidRPr="00AA0B61" w:rsidRDefault="00690A67" w:rsidP="00584303">
            <w:pPr>
              <w:pStyle w:val="Default"/>
              <w:rPr>
                <w:rFonts w:ascii="Calibri" w:hAnsi="Calibri"/>
                <w:sz w:val="16"/>
                <w:szCs w:val="16"/>
              </w:rPr>
            </w:pPr>
          </w:p>
        </w:tc>
      </w:tr>
      <w:tr w:rsidR="00690A67" w:rsidRPr="00AA0B61" w14:paraId="05D3BBCD" w14:textId="77777777" w:rsidTr="003632F9">
        <w:trPr>
          <w:trHeight w:val="169"/>
          <w:jc w:val="center"/>
        </w:trPr>
        <w:tc>
          <w:tcPr>
            <w:tcW w:w="674" w:type="dxa"/>
            <w:vAlign w:val="center"/>
          </w:tcPr>
          <w:p w14:paraId="6C098485" w14:textId="77777777" w:rsidR="00690A67" w:rsidRPr="002F46FE" w:rsidRDefault="00690A67" w:rsidP="00584303">
            <w:pPr>
              <w:pStyle w:val="Default"/>
              <w:jc w:val="center"/>
              <w:rPr>
                <w:rFonts w:ascii="Calibri" w:hAnsi="Calibri"/>
                <w:b/>
                <w:sz w:val="16"/>
                <w:szCs w:val="16"/>
              </w:rPr>
            </w:pPr>
            <w:r w:rsidRPr="002F46FE">
              <w:rPr>
                <w:rFonts w:ascii="Calibri" w:hAnsi="Calibri"/>
                <w:b/>
                <w:sz w:val="16"/>
                <w:szCs w:val="16"/>
              </w:rPr>
              <w:t>5</w:t>
            </w:r>
          </w:p>
        </w:tc>
        <w:tc>
          <w:tcPr>
            <w:tcW w:w="7506" w:type="dxa"/>
          </w:tcPr>
          <w:p w14:paraId="442DDA80" w14:textId="36861B03" w:rsidR="00690A67" w:rsidRPr="00690A67" w:rsidRDefault="00690A67" w:rsidP="00584303">
            <w:pPr>
              <w:tabs>
                <w:tab w:val="left" w:pos="1134"/>
              </w:tabs>
              <w:jc w:val="both"/>
              <w:rPr>
                <w:color w:val="000000"/>
                <w:sz w:val="16"/>
                <w:szCs w:val="16"/>
              </w:rPr>
            </w:pPr>
            <w:r w:rsidRPr="00690A67">
              <w:rPr>
                <w:rFonts w:asciiTheme="minorHAnsi" w:hAnsiTheme="minorHAnsi" w:cs="Arial"/>
                <w:sz w:val="16"/>
                <w:szCs w:val="16"/>
                <w:lang w:val="es-MX"/>
              </w:rPr>
              <w:t xml:space="preserve">Certificado o escrito bajo protesta de decir </w:t>
            </w:r>
            <w:r w:rsidR="004E7B3B" w:rsidRPr="00690A67">
              <w:rPr>
                <w:rFonts w:asciiTheme="minorHAnsi" w:hAnsiTheme="minorHAnsi" w:cs="Arial"/>
                <w:sz w:val="16"/>
                <w:szCs w:val="16"/>
                <w:lang w:val="es-MX"/>
              </w:rPr>
              <w:t>verdad de</w:t>
            </w:r>
            <w:r w:rsidRPr="00690A67">
              <w:rPr>
                <w:rFonts w:asciiTheme="minorHAnsi" w:hAnsiTheme="minorHAnsi" w:cs="Arial"/>
                <w:sz w:val="16"/>
                <w:szCs w:val="16"/>
                <w:lang w:val="es-MX"/>
              </w:rPr>
              <w:t xml:space="preserv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2E2447D4"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40E45600" w14:textId="77777777" w:rsidR="00690A67" w:rsidRPr="00AA0B61" w:rsidRDefault="00690A67" w:rsidP="0058430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2C40A81" w14:textId="77777777" w:rsidR="00690A67" w:rsidRPr="00AA0B61" w:rsidRDefault="00690A67" w:rsidP="00584303">
            <w:pPr>
              <w:pStyle w:val="Default"/>
              <w:rPr>
                <w:rFonts w:ascii="Calibri" w:hAnsi="Calibri"/>
                <w:sz w:val="16"/>
                <w:szCs w:val="16"/>
              </w:rPr>
            </w:pPr>
          </w:p>
        </w:tc>
      </w:tr>
      <w:tr w:rsidR="003863FC" w:rsidRPr="00AA0B61" w14:paraId="4792A49C" w14:textId="77777777" w:rsidTr="003632F9">
        <w:trPr>
          <w:trHeight w:val="81"/>
          <w:jc w:val="center"/>
        </w:trPr>
        <w:tc>
          <w:tcPr>
            <w:tcW w:w="674" w:type="dxa"/>
            <w:vAlign w:val="center"/>
          </w:tcPr>
          <w:p w14:paraId="1B90C4A8" w14:textId="7BC9158A"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6</w:t>
            </w:r>
          </w:p>
        </w:tc>
        <w:tc>
          <w:tcPr>
            <w:tcW w:w="7506" w:type="dxa"/>
          </w:tcPr>
          <w:p w14:paraId="1BD520A6" w14:textId="05A215A3" w:rsidR="003863FC" w:rsidRPr="003863FC" w:rsidRDefault="003863FC" w:rsidP="003863FC">
            <w:pPr>
              <w:ind w:right="49"/>
              <w:jc w:val="both"/>
              <w:rPr>
                <w:rFonts w:asciiTheme="minorHAnsi" w:hAnsiTheme="minorHAnsi" w:cs="Arial"/>
                <w:sz w:val="16"/>
                <w:szCs w:val="16"/>
                <w:lang w:val="es-MX"/>
              </w:rPr>
            </w:pPr>
            <w:r w:rsidRPr="003863FC">
              <w:rPr>
                <w:rFonts w:asciiTheme="minorHAnsi" w:hAnsiTheme="minorHAnsi" w:cs="Arial"/>
                <w:sz w:val="16"/>
                <w:szCs w:val="16"/>
                <w:lang w:val="es-MX"/>
              </w:rPr>
              <w:t>Registro vigente de Prestadores de Servicios Especializados u Obras Especializadas ante la Secretaría del Trabajo y Previsión Social con especialidad en servicio de Limpieza.</w:t>
            </w:r>
          </w:p>
        </w:tc>
        <w:tc>
          <w:tcPr>
            <w:tcW w:w="709" w:type="dxa"/>
            <w:vAlign w:val="center"/>
          </w:tcPr>
          <w:p w14:paraId="5A523BF2" w14:textId="77777777" w:rsidR="003863FC" w:rsidRPr="00AA0B61" w:rsidRDefault="003863FC" w:rsidP="003863FC">
            <w:pPr>
              <w:pStyle w:val="Default"/>
              <w:jc w:val="center"/>
              <w:rPr>
                <w:rFonts w:ascii="Calibri" w:hAnsi="Calibri"/>
                <w:sz w:val="16"/>
                <w:szCs w:val="16"/>
              </w:rPr>
            </w:pPr>
          </w:p>
        </w:tc>
        <w:tc>
          <w:tcPr>
            <w:tcW w:w="709" w:type="dxa"/>
            <w:vAlign w:val="center"/>
          </w:tcPr>
          <w:p w14:paraId="1FD2A33C" w14:textId="77777777" w:rsidR="003863FC" w:rsidRPr="00AA0B61" w:rsidRDefault="003863FC" w:rsidP="003863FC">
            <w:pPr>
              <w:pStyle w:val="Default"/>
              <w:jc w:val="center"/>
              <w:rPr>
                <w:rFonts w:ascii="Calibri" w:hAnsi="Calibri"/>
                <w:sz w:val="16"/>
                <w:szCs w:val="16"/>
              </w:rPr>
            </w:pPr>
          </w:p>
        </w:tc>
        <w:tc>
          <w:tcPr>
            <w:tcW w:w="930" w:type="dxa"/>
          </w:tcPr>
          <w:p w14:paraId="6ECCF2FC" w14:textId="77777777" w:rsidR="003863FC" w:rsidRPr="00AA0B61" w:rsidRDefault="003863FC" w:rsidP="003863FC">
            <w:pPr>
              <w:pStyle w:val="Default"/>
              <w:rPr>
                <w:rFonts w:ascii="Calibri" w:hAnsi="Calibri"/>
                <w:sz w:val="16"/>
                <w:szCs w:val="16"/>
              </w:rPr>
            </w:pPr>
          </w:p>
        </w:tc>
      </w:tr>
      <w:tr w:rsidR="003863FC" w:rsidRPr="00AA0B61" w14:paraId="62BD48ED" w14:textId="77777777" w:rsidTr="003632F9">
        <w:trPr>
          <w:trHeight w:val="81"/>
          <w:jc w:val="center"/>
        </w:trPr>
        <w:tc>
          <w:tcPr>
            <w:tcW w:w="674" w:type="dxa"/>
            <w:vAlign w:val="center"/>
          </w:tcPr>
          <w:p w14:paraId="221F5C3B" w14:textId="42DAB29D"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7</w:t>
            </w:r>
          </w:p>
        </w:tc>
        <w:tc>
          <w:tcPr>
            <w:tcW w:w="7506" w:type="dxa"/>
          </w:tcPr>
          <w:p w14:paraId="12A39214" w14:textId="77777777" w:rsidR="003863FC" w:rsidRPr="00BD00E8" w:rsidRDefault="003863FC" w:rsidP="003863FC">
            <w:pPr>
              <w:tabs>
                <w:tab w:val="left" w:pos="851"/>
                <w:tab w:val="right" w:pos="1276"/>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Carta Compromiso de que, si resulta con la adjudicación proporcionará a La Convocante a través de Jefatura del Departamento de Servicios Generales, a más tardar el día ultimo del mes calendario siguiente a aquél en que se presten los servicios, la siguiente información y documentación que se definen en los lineamientos a que se refieren los artículos 27, fracción V, tercer párrafo de la Ley del Impuesto sobre la Renta y 5o., fracción II, segundo párrafo de la Ley del Impuesto al Valor Agregado:</w:t>
            </w:r>
          </w:p>
          <w:p w14:paraId="2827C4E9" w14:textId="436B48BE"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1. Copia del registro vigente en el Padrón Público de Contratistas de Servicios Especializados u Obras Especializadas (REPSE)</w:t>
            </w:r>
            <w:r w:rsidR="00023016">
              <w:rPr>
                <w:rFonts w:asciiTheme="minorHAnsi" w:hAnsiTheme="minorHAnsi" w:cs="Arial"/>
                <w:sz w:val="16"/>
                <w:szCs w:val="16"/>
                <w:lang w:val="es-MX"/>
              </w:rPr>
              <w:t>.</w:t>
            </w:r>
          </w:p>
          <w:p w14:paraId="18B9E89A"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2. Recibos de nómina en documentos digitales debidamente timbrados, por concepto de pago de salarios de los trabajadores con los que haya proporcionado el servicio contratado.</w:t>
            </w:r>
          </w:p>
          <w:p w14:paraId="2F1D1A23" w14:textId="777777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3. Declaración mensual de impuestos federales (incluyendo acuse) en donde se advierta la declaración y entero del impuesto sobre la renta retenido a los trabajadores, así como el impuesto al valor agregado trasladado al CLIENTE, y el recibo de pago correspondiente.</w:t>
            </w:r>
          </w:p>
          <w:p w14:paraId="2821FEA1" w14:textId="5F773F77" w:rsidR="003863FC" w:rsidRPr="00BD00E8" w:rsidRDefault="003863FC" w:rsidP="003863FC">
            <w:pPr>
              <w:tabs>
                <w:tab w:val="right" w:pos="851"/>
              </w:tabs>
              <w:ind w:right="49"/>
              <w:jc w:val="both"/>
              <w:rPr>
                <w:rFonts w:asciiTheme="minorHAnsi" w:hAnsiTheme="minorHAnsi" w:cs="Arial"/>
                <w:sz w:val="16"/>
                <w:szCs w:val="16"/>
                <w:lang w:val="es-MX"/>
              </w:rPr>
            </w:pPr>
            <w:r w:rsidRPr="00BD00E8">
              <w:rPr>
                <w:rFonts w:asciiTheme="minorHAnsi" w:hAnsiTheme="minorHAnsi" w:cs="Arial"/>
                <w:sz w:val="16"/>
                <w:szCs w:val="16"/>
                <w:lang w:val="es-MX"/>
              </w:rPr>
              <w:t>4. Copia de la cédula de determinación de Cuotas Obrero-Patronales (SUA) en donde se haya incluido los enteros de IMSS e INFONAVIT al personal que efectivamente presta los servicios, así como el recibo de pago correspondiente.</w:t>
            </w:r>
          </w:p>
        </w:tc>
        <w:tc>
          <w:tcPr>
            <w:tcW w:w="709" w:type="dxa"/>
            <w:vAlign w:val="center"/>
          </w:tcPr>
          <w:p w14:paraId="3B322CFF" w14:textId="77777777" w:rsidR="003863FC" w:rsidRPr="00AA0B61" w:rsidRDefault="003863FC" w:rsidP="003863FC">
            <w:pPr>
              <w:pStyle w:val="Default"/>
              <w:jc w:val="center"/>
              <w:rPr>
                <w:rFonts w:ascii="Calibri" w:hAnsi="Calibri"/>
                <w:sz w:val="16"/>
                <w:szCs w:val="16"/>
              </w:rPr>
            </w:pPr>
          </w:p>
        </w:tc>
        <w:tc>
          <w:tcPr>
            <w:tcW w:w="709" w:type="dxa"/>
            <w:vAlign w:val="center"/>
          </w:tcPr>
          <w:p w14:paraId="0EF5098F" w14:textId="77777777" w:rsidR="003863FC" w:rsidRPr="00AA0B61" w:rsidRDefault="003863FC" w:rsidP="003863FC">
            <w:pPr>
              <w:pStyle w:val="Default"/>
              <w:jc w:val="center"/>
              <w:rPr>
                <w:rFonts w:ascii="Calibri" w:hAnsi="Calibri"/>
                <w:sz w:val="16"/>
                <w:szCs w:val="16"/>
              </w:rPr>
            </w:pPr>
          </w:p>
        </w:tc>
        <w:tc>
          <w:tcPr>
            <w:tcW w:w="930" w:type="dxa"/>
          </w:tcPr>
          <w:p w14:paraId="697C5B09" w14:textId="77777777" w:rsidR="003863FC" w:rsidRPr="00AA0B61" w:rsidRDefault="003863FC" w:rsidP="003863FC">
            <w:pPr>
              <w:pStyle w:val="Default"/>
              <w:rPr>
                <w:rFonts w:ascii="Calibri" w:hAnsi="Calibri"/>
                <w:sz w:val="16"/>
                <w:szCs w:val="16"/>
              </w:rPr>
            </w:pPr>
          </w:p>
        </w:tc>
      </w:tr>
      <w:tr w:rsidR="003863FC" w:rsidRPr="00AA0B61" w14:paraId="10FB3EBC" w14:textId="77777777" w:rsidTr="003632F9">
        <w:trPr>
          <w:trHeight w:val="81"/>
          <w:jc w:val="center"/>
        </w:trPr>
        <w:tc>
          <w:tcPr>
            <w:tcW w:w="674" w:type="dxa"/>
            <w:vAlign w:val="center"/>
          </w:tcPr>
          <w:p w14:paraId="26D85F25" w14:textId="1D049939"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8</w:t>
            </w:r>
          </w:p>
        </w:tc>
        <w:tc>
          <w:tcPr>
            <w:tcW w:w="7506" w:type="dxa"/>
          </w:tcPr>
          <w:p w14:paraId="55C6E6B5" w14:textId="4702503E" w:rsidR="003863FC" w:rsidRPr="00690A67" w:rsidRDefault="003863FC" w:rsidP="003863FC">
            <w:pPr>
              <w:jc w:val="both"/>
              <w:rPr>
                <w:bCs/>
                <w:sz w:val="16"/>
                <w:szCs w:val="16"/>
              </w:rPr>
            </w:pPr>
            <w:r w:rsidRPr="00690A67">
              <w:rPr>
                <w:rFonts w:asciiTheme="minorHAnsi" w:hAnsiTheme="minorHAnsi" w:cs="Arial"/>
                <w:sz w:val="16"/>
                <w:szCs w:val="16"/>
              </w:rPr>
              <w:t>Carta bajo protesta de decir verdad que el recurso humano con el que prestará el servicio está capacitado, goza de buena salud, higiene personal y que no cuenta con antecedentes penales y que están dados de alta en el I.M.S.S. o que, en caso de resultar adjudicado, estarán dados de alta en el I.M.S.S.</w:t>
            </w:r>
          </w:p>
        </w:tc>
        <w:tc>
          <w:tcPr>
            <w:tcW w:w="709" w:type="dxa"/>
            <w:vAlign w:val="center"/>
          </w:tcPr>
          <w:p w14:paraId="4A8D86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26F65B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69D70BF" w14:textId="77777777" w:rsidR="003863FC" w:rsidRPr="00AA0B61" w:rsidRDefault="003863FC" w:rsidP="003863FC">
            <w:pPr>
              <w:pStyle w:val="Default"/>
              <w:rPr>
                <w:rFonts w:ascii="Calibri" w:hAnsi="Calibri"/>
                <w:sz w:val="16"/>
                <w:szCs w:val="16"/>
              </w:rPr>
            </w:pPr>
          </w:p>
        </w:tc>
      </w:tr>
      <w:tr w:rsidR="003863FC" w:rsidRPr="00AA0B61" w14:paraId="160B210E" w14:textId="77777777" w:rsidTr="003632F9">
        <w:trPr>
          <w:trHeight w:val="218"/>
          <w:jc w:val="center"/>
        </w:trPr>
        <w:tc>
          <w:tcPr>
            <w:tcW w:w="674" w:type="dxa"/>
            <w:vAlign w:val="center"/>
          </w:tcPr>
          <w:p w14:paraId="11A262C7" w14:textId="71DA9257" w:rsidR="003863FC" w:rsidRPr="002F46FE" w:rsidRDefault="003863FC" w:rsidP="003863FC">
            <w:pPr>
              <w:pStyle w:val="Default"/>
              <w:jc w:val="center"/>
              <w:rPr>
                <w:rFonts w:ascii="Calibri" w:hAnsi="Calibri"/>
                <w:b/>
                <w:sz w:val="16"/>
                <w:szCs w:val="16"/>
              </w:rPr>
            </w:pPr>
            <w:r w:rsidRPr="00DF5AB9">
              <w:rPr>
                <w:rFonts w:ascii="Calibri" w:hAnsi="Calibri"/>
                <w:b/>
                <w:sz w:val="16"/>
                <w:szCs w:val="16"/>
              </w:rPr>
              <w:t>9</w:t>
            </w:r>
          </w:p>
        </w:tc>
        <w:tc>
          <w:tcPr>
            <w:tcW w:w="7506" w:type="dxa"/>
          </w:tcPr>
          <w:p w14:paraId="1DB433C7" w14:textId="42E7A65B" w:rsidR="003863FC" w:rsidRPr="00C576D9" w:rsidRDefault="00C576D9" w:rsidP="003863FC">
            <w:pPr>
              <w:contextualSpacing/>
              <w:jc w:val="both"/>
              <w:rPr>
                <w:rFonts w:cs="Arial"/>
                <w:sz w:val="16"/>
                <w:szCs w:val="16"/>
              </w:rPr>
            </w:pPr>
            <w:r w:rsidRPr="00C576D9">
              <w:rPr>
                <w:rFonts w:ascii="Calibri" w:hAnsi="Calibri" w:cs="Calibri"/>
                <w:color w:val="000000"/>
                <w:sz w:val="16"/>
                <w:szCs w:val="16"/>
                <w:lang w:eastAsia="es-MX"/>
              </w:rPr>
              <w:t xml:space="preserve">Original o </w:t>
            </w:r>
            <w:r w:rsidRPr="00C576D9">
              <w:rPr>
                <w:rFonts w:ascii="Calibri" w:hAnsi="Calibri" w:cs="Calibri"/>
                <w:b/>
                <w:bCs/>
                <w:color w:val="000000"/>
                <w:sz w:val="16"/>
                <w:szCs w:val="16"/>
                <w:lang w:eastAsia="es-MX"/>
              </w:rPr>
              <w:t xml:space="preserve">copia certificada </w:t>
            </w:r>
            <w:r w:rsidRPr="00C576D9">
              <w:rPr>
                <w:rFonts w:ascii="Calibri" w:hAnsi="Calibri" w:cs="Calibri"/>
                <w:color w:val="000000"/>
                <w:sz w:val="16"/>
                <w:szCs w:val="16"/>
                <w:lang w:eastAsia="es-MX"/>
              </w:rPr>
              <w:t>y copia simple para cotejo del registro patronal ante el I.M.S.S. a nombre del concursante y copia simple de la liquidación del pago ante el IMSS de los últimos dos bimestres, donde demuestre que cuenta con, al menos, la cantidad de elementos requeridos en el Anexo 1-A de las bases de la presente licitación, dados de alta ante el IMSS, así como carta compromiso, de que, en caso de resultar adjudicado comprobará en el mes siguiente al inicio del contrato que todo el personal que presta sus servicios para la Convocante están registrados en el I.M.S.S., con el recibo de pago correspondiente</w:t>
            </w:r>
            <w:r w:rsidR="00223D05">
              <w:rPr>
                <w:rFonts w:ascii="Calibri" w:hAnsi="Calibri" w:cs="Calibri"/>
                <w:color w:val="000000"/>
                <w:sz w:val="16"/>
                <w:szCs w:val="16"/>
                <w:lang w:eastAsia="es-MX"/>
              </w:rPr>
              <w:t>.</w:t>
            </w:r>
          </w:p>
        </w:tc>
        <w:tc>
          <w:tcPr>
            <w:tcW w:w="709" w:type="dxa"/>
            <w:vAlign w:val="center"/>
          </w:tcPr>
          <w:p w14:paraId="253317B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421605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F7A6895" w14:textId="77777777" w:rsidR="003863FC" w:rsidRPr="00AA0B61" w:rsidRDefault="003863FC" w:rsidP="003863FC">
            <w:pPr>
              <w:pStyle w:val="Default"/>
              <w:rPr>
                <w:rFonts w:ascii="Calibri" w:hAnsi="Calibri"/>
                <w:sz w:val="16"/>
                <w:szCs w:val="16"/>
              </w:rPr>
            </w:pPr>
          </w:p>
        </w:tc>
      </w:tr>
      <w:tr w:rsidR="003863FC" w:rsidRPr="00AA0B61" w14:paraId="5BE36356" w14:textId="77777777" w:rsidTr="003632F9">
        <w:trPr>
          <w:trHeight w:val="165"/>
          <w:jc w:val="center"/>
        </w:trPr>
        <w:tc>
          <w:tcPr>
            <w:tcW w:w="674" w:type="dxa"/>
            <w:vAlign w:val="center"/>
          </w:tcPr>
          <w:p w14:paraId="4D1FA9B7" w14:textId="274A680C"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w:t>
            </w:r>
            <w:r w:rsidR="00223D05">
              <w:rPr>
                <w:rFonts w:ascii="Calibri" w:hAnsi="Calibri"/>
                <w:b/>
                <w:sz w:val="16"/>
                <w:szCs w:val="16"/>
              </w:rPr>
              <w:t>0</w:t>
            </w:r>
          </w:p>
        </w:tc>
        <w:tc>
          <w:tcPr>
            <w:tcW w:w="7506" w:type="dxa"/>
          </w:tcPr>
          <w:p w14:paraId="52BE9EE1" w14:textId="1A05BB0E" w:rsidR="003863FC" w:rsidRPr="00BD00E8" w:rsidRDefault="003863FC" w:rsidP="003863FC">
            <w:pPr>
              <w:contextualSpacing/>
              <w:jc w:val="both"/>
              <w:rPr>
                <w:rFonts w:asciiTheme="minorHAnsi" w:hAnsiTheme="minorHAnsi"/>
                <w:sz w:val="16"/>
                <w:szCs w:val="16"/>
              </w:rPr>
            </w:pPr>
            <w:r w:rsidRPr="00BD00E8">
              <w:rPr>
                <w:rFonts w:asciiTheme="minorHAnsi" w:hAnsiTheme="minorHAnsi"/>
                <w:sz w:val="16"/>
                <w:szCs w:val="16"/>
              </w:rPr>
              <w:t xml:space="preserve">Carta bajo protesta de decir verdad en la que se compromete a que, en caso de resultar adjudicado, el personal asignado a la prestación del servicio deberá presentarse a laborar perfectamente identificado (gafete), uniformado (100% del personal debe contar con uniforme distintivo de la compañía, puede ser </w:t>
            </w:r>
            <w:proofErr w:type="spellStart"/>
            <w:r w:rsidRPr="00BD00E8">
              <w:rPr>
                <w:rFonts w:asciiTheme="minorHAnsi" w:hAnsiTheme="minorHAnsi"/>
                <w:sz w:val="16"/>
                <w:szCs w:val="16"/>
              </w:rPr>
              <w:t>chaquetín</w:t>
            </w:r>
            <w:proofErr w:type="spellEnd"/>
            <w:r w:rsidRPr="00BD00E8">
              <w:rPr>
                <w:rFonts w:asciiTheme="minorHAnsi" w:hAnsiTheme="minorHAnsi"/>
                <w:sz w:val="16"/>
                <w:szCs w:val="16"/>
              </w:rPr>
              <w:t xml:space="preserve">, aunado a esto el 40% debe contar con uniforme tipo quirúrgico para realizar funciones en áreas crítica como lo son quirófanos, terapias intensivas, etc.); ser mayor de edad y reunir las características de responsabilidad, actitud de servicio, higiene personal (no piercing, cabello corto, uñas cortas y sin tatuajes visibles), y gozar de buena salud; además de que deberá estar certificado y capacitado en el manejo de los materiales a utilizar en el área de trabajo donde se utilicen materiales o sustancias bio-peligrosas y/o infectocontagiosas conforme a la Norma 087-ECOL-SSA1-2002 y/o NOM-010-STPS-0214 Agentes químicos contaminantes del ambiente laboral, por lo que </w:t>
            </w:r>
            <w:r w:rsidRPr="00BD00E8">
              <w:rPr>
                <w:rFonts w:asciiTheme="minorHAnsi" w:hAnsiTheme="minorHAnsi"/>
                <w:sz w:val="16"/>
                <w:szCs w:val="16"/>
              </w:rPr>
              <w:lastRenderedPageBreak/>
              <w:t>deberá anexar a su propuesta técnica copias de documentos de al menos 20 personas certificadas en el manejo de materiales biológico-infecciosos.</w:t>
            </w:r>
          </w:p>
        </w:tc>
        <w:tc>
          <w:tcPr>
            <w:tcW w:w="709" w:type="dxa"/>
            <w:vAlign w:val="center"/>
          </w:tcPr>
          <w:p w14:paraId="75E20F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7C89F0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2D8A29E" w14:textId="77777777" w:rsidR="003863FC" w:rsidRPr="00AA0B61" w:rsidRDefault="003863FC" w:rsidP="003863FC">
            <w:pPr>
              <w:pStyle w:val="Default"/>
              <w:rPr>
                <w:rFonts w:ascii="Calibri" w:hAnsi="Calibri"/>
                <w:sz w:val="16"/>
                <w:szCs w:val="16"/>
              </w:rPr>
            </w:pPr>
          </w:p>
        </w:tc>
      </w:tr>
      <w:tr w:rsidR="003863FC" w:rsidRPr="00AA0B61" w14:paraId="7AFF1B86" w14:textId="77777777" w:rsidTr="003632F9">
        <w:trPr>
          <w:trHeight w:val="70"/>
          <w:jc w:val="center"/>
        </w:trPr>
        <w:tc>
          <w:tcPr>
            <w:tcW w:w="674" w:type="dxa"/>
            <w:vAlign w:val="center"/>
          </w:tcPr>
          <w:p w14:paraId="3D66AF36" w14:textId="790B310E" w:rsidR="003863FC" w:rsidRPr="00DF5AB9" w:rsidRDefault="003863FC" w:rsidP="003863FC">
            <w:pPr>
              <w:pStyle w:val="Default"/>
              <w:jc w:val="center"/>
              <w:rPr>
                <w:rFonts w:ascii="Calibri" w:hAnsi="Calibri"/>
                <w:b/>
                <w:sz w:val="16"/>
                <w:szCs w:val="16"/>
              </w:rPr>
            </w:pPr>
            <w:r w:rsidRPr="002F46FE">
              <w:rPr>
                <w:rFonts w:ascii="Calibri" w:hAnsi="Calibri"/>
                <w:b/>
                <w:sz w:val="16"/>
                <w:szCs w:val="16"/>
              </w:rPr>
              <w:t>1</w:t>
            </w:r>
            <w:r w:rsidR="00223D05">
              <w:rPr>
                <w:rFonts w:ascii="Calibri" w:hAnsi="Calibri"/>
                <w:b/>
                <w:sz w:val="16"/>
                <w:szCs w:val="16"/>
              </w:rPr>
              <w:t>1</w:t>
            </w:r>
          </w:p>
        </w:tc>
        <w:tc>
          <w:tcPr>
            <w:tcW w:w="7506" w:type="dxa"/>
          </w:tcPr>
          <w:p w14:paraId="275C83B5" w14:textId="78655EF8" w:rsidR="003863FC" w:rsidRPr="00BD00E8" w:rsidRDefault="003863FC" w:rsidP="003863FC">
            <w:pPr>
              <w:tabs>
                <w:tab w:val="left" w:pos="1276"/>
              </w:tabs>
              <w:jc w:val="both"/>
              <w:rPr>
                <w:rFonts w:asciiTheme="minorHAnsi" w:hAnsiTheme="minorHAnsi"/>
                <w:sz w:val="16"/>
                <w:szCs w:val="16"/>
              </w:rPr>
            </w:pPr>
            <w:r w:rsidRPr="00690A67">
              <w:rPr>
                <w:rFonts w:asciiTheme="minorHAnsi" w:hAnsiTheme="minorHAnsi"/>
                <w:sz w:val="16"/>
                <w:szCs w:val="16"/>
              </w:rPr>
              <w:t>Carta de manifestación de la designación del supervisor para el servicio de limpieza; nombre, currículum y teléfonos móviles en los que se le pueda localizar</w:t>
            </w:r>
            <w:r w:rsidR="00023016">
              <w:rPr>
                <w:rFonts w:asciiTheme="minorHAnsi" w:hAnsiTheme="minorHAnsi"/>
                <w:sz w:val="16"/>
                <w:szCs w:val="16"/>
              </w:rPr>
              <w:t>.</w:t>
            </w:r>
          </w:p>
        </w:tc>
        <w:tc>
          <w:tcPr>
            <w:tcW w:w="709" w:type="dxa"/>
            <w:vAlign w:val="center"/>
          </w:tcPr>
          <w:p w14:paraId="23358F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8CDCAD4"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9EB17DB" w14:textId="77777777" w:rsidR="003863FC" w:rsidRPr="00AA0B61" w:rsidRDefault="003863FC" w:rsidP="003863FC">
            <w:pPr>
              <w:pStyle w:val="Default"/>
              <w:rPr>
                <w:rFonts w:ascii="Calibri" w:hAnsi="Calibri"/>
                <w:sz w:val="16"/>
                <w:szCs w:val="16"/>
              </w:rPr>
            </w:pPr>
          </w:p>
        </w:tc>
      </w:tr>
      <w:tr w:rsidR="003863FC" w:rsidRPr="00AA0B61" w14:paraId="7054078B" w14:textId="77777777" w:rsidTr="008C0E47">
        <w:trPr>
          <w:trHeight w:val="96"/>
          <w:jc w:val="center"/>
        </w:trPr>
        <w:tc>
          <w:tcPr>
            <w:tcW w:w="674" w:type="dxa"/>
            <w:vAlign w:val="center"/>
          </w:tcPr>
          <w:p w14:paraId="27CFE442" w14:textId="06FBD0C2"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w:t>
            </w:r>
            <w:r w:rsidR="00223D05">
              <w:rPr>
                <w:rFonts w:ascii="Calibri" w:hAnsi="Calibri"/>
                <w:b/>
                <w:sz w:val="16"/>
                <w:szCs w:val="16"/>
              </w:rPr>
              <w:t>2</w:t>
            </w:r>
          </w:p>
        </w:tc>
        <w:tc>
          <w:tcPr>
            <w:tcW w:w="7506" w:type="dxa"/>
          </w:tcPr>
          <w:p w14:paraId="6D748620"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Formato propuesto en el cual se revise o califique la calidad del servicio por áreas.</w:t>
            </w:r>
          </w:p>
        </w:tc>
        <w:tc>
          <w:tcPr>
            <w:tcW w:w="709" w:type="dxa"/>
            <w:vAlign w:val="center"/>
          </w:tcPr>
          <w:p w14:paraId="2A4A64C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08D02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4273CCC" w14:textId="77777777" w:rsidR="003863FC" w:rsidRPr="00AA0B61" w:rsidRDefault="003863FC" w:rsidP="003863FC">
            <w:pPr>
              <w:pStyle w:val="Default"/>
              <w:rPr>
                <w:rFonts w:ascii="Calibri" w:hAnsi="Calibri"/>
                <w:sz w:val="16"/>
                <w:szCs w:val="16"/>
              </w:rPr>
            </w:pPr>
          </w:p>
        </w:tc>
      </w:tr>
      <w:tr w:rsidR="003863FC" w:rsidRPr="00AA0B61" w14:paraId="1AAAD980" w14:textId="77777777" w:rsidTr="003632F9">
        <w:trPr>
          <w:trHeight w:val="169"/>
          <w:jc w:val="center"/>
        </w:trPr>
        <w:tc>
          <w:tcPr>
            <w:tcW w:w="674" w:type="dxa"/>
            <w:vAlign w:val="center"/>
          </w:tcPr>
          <w:p w14:paraId="62B2617C" w14:textId="4021ABFA" w:rsidR="003863FC" w:rsidRPr="002F46FE" w:rsidRDefault="003863FC" w:rsidP="003863FC">
            <w:pPr>
              <w:pStyle w:val="Default"/>
              <w:jc w:val="center"/>
              <w:rPr>
                <w:rFonts w:ascii="Calibri" w:hAnsi="Calibri"/>
                <w:b/>
                <w:sz w:val="16"/>
                <w:szCs w:val="16"/>
              </w:rPr>
            </w:pPr>
            <w:r w:rsidRPr="002F46FE">
              <w:rPr>
                <w:rFonts w:ascii="Calibri" w:hAnsi="Calibri"/>
                <w:b/>
                <w:sz w:val="16"/>
                <w:szCs w:val="16"/>
              </w:rPr>
              <w:t>1</w:t>
            </w:r>
            <w:r w:rsidR="00223D05">
              <w:rPr>
                <w:rFonts w:ascii="Calibri" w:hAnsi="Calibri"/>
                <w:b/>
                <w:sz w:val="16"/>
                <w:szCs w:val="16"/>
              </w:rPr>
              <w:t>3</w:t>
            </w:r>
          </w:p>
        </w:tc>
        <w:tc>
          <w:tcPr>
            <w:tcW w:w="7506" w:type="dxa"/>
          </w:tcPr>
          <w:p w14:paraId="7052C8A8" w14:textId="6F75FAC0" w:rsidR="003863FC" w:rsidRPr="00690A67" w:rsidRDefault="003863FC" w:rsidP="00023016">
            <w:pPr>
              <w:tabs>
                <w:tab w:val="left" w:pos="1276"/>
              </w:tabs>
              <w:jc w:val="both"/>
              <w:rPr>
                <w:bCs/>
                <w:sz w:val="16"/>
                <w:szCs w:val="16"/>
              </w:rPr>
            </w:pPr>
            <w:r w:rsidRPr="00690A67">
              <w:rPr>
                <w:rFonts w:asciiTheme="minorHAnsi" w:hAnsiTheme="minorHAnsi"/>
                <w:sz w:val="16"/>
                <w:szCs w:val="16"/>
              </w:rPr>
              <w:t xml:space="preserve">Carta compromiso de que en caso de resultar adjudicado instalará reloj checador en el Hospital Metropolitano y en el Hospital Materno Infantil, así como tarjetas de asistencia con el logotipo de su empresa, con el fin de tener un control en la asistencia del personal que realiza el servicio.  </w:t>
            </w:r>
          </w:p>
        </w:tc>
        <w:tc>
          <w:tcPr>
            <w:tcW w:w="709" w:type="dxa"/>
            <w:vAlign w:val="center"/>
          </w:tcPr>
          <w:p w14:paraId="32E8C3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9FEF4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AAFCA3" w14:textId="77777777" w:rsidR="003863FC" w:rsidRPr="00AA0B61" w:rsidRDefault="003863FC" w:rsidP="003863FC">
            <w:pPr>
              <w:pStyle w:val="Default"/>
              <w:rPr>
                <w:rFonts w:ascii="Calibri" w:hAnsi="Calibri"/>
                <w:sz w:val="16"/>
                <w:szCs w:val="16"/>
              </w:rPr>
            </w:pPr>
          </w:p>
        </w:tc>
      </w:tr>
      <w:tr w:rsidR="003863FC" w:rsidRPr="00AA0B61" w14:paraId="393B91E6" w14:textId="77777777" w:rsidTr="003632F9">
        <w:trPr>
          <w:trHeight w:val="60"/>
          <w:jc w:val="center"/>
        </w:trPr>
        <w:tc>
          <w:tcPr>
            <w:tcW w:w="674" w:type="dxa"/>
            <w:vAlign w:val="center"/>
          </w:tcPr>
          <w:p w14:paraId="2766C6A3" w14:textId="400C8BC8" w:rsidR="003863FC" w:rsidRPr="002F46FE" w:rsidRDefault="003863FC" w:rsidP="003863FC">
            <w:pPr>
              <w:pStyle w:val="Default"/>
              <w:jc w:val="center"/>
              <w:rPr>
                <w:rFonts w:ascii="Calibri" w:hAnsi="Calibri"/>
                <w:b/>
                <w:sz w:val="16"/>
                <w:szCs w:val="16"/>
              </w:rPr>
            </w:pPr>
            <w:r>
              <w:rPr>
                <w:rFonts w:ascii="Calibri" w:hAnsi="Calibri"/>
                <w:b/>
                <w:sz w:val="16"/>
                <w:szCs w:val="16"/>
              </w:rPr>
              <w:t>1</w:t>
            </w:r>
            <w:r w:rsidR="00223D05">
              <w:rPr>
                <w:rFonts w:ascii="Calibri" w:hAnsi="Calibri"/>
                <w:b/>
                <w:sz w:val="16"/>
                <w:szCs w:val="16"/>
              </w:rPr>
              <w:t>4</w:t>
            </w:r>
          </w:p>
        </w:tc>
        <w:tc>
          <w:tcPr>
            <w:tcW w:w="7506" w:type="dxa"/>
          </w:tcPr>
          <w:p w14:paraId="2CDF2B77" w14:textId="4CFE0194" w:rsidR="003863FC" w:rsidRPr="00C576D9" w:rsidRDefault="00C576D9" w:rsidP="003863FC">
            <w:pPr>
              <w:tabs>
                <w:tab w:val="left" w:pos="1276"/>
              </w:tabs>
              <w:ind w:right="49"/>
              <w:jc w:val="both"/>
              <w:rPr>
                <w:rFonts w:asciiTheme="minorHAnsi" w:hAnsiTheme="minorHAnsi"/>
                <w:sz w:val="16"/>
                <w:szCs w:val="16"/>
              </w:rPr>
            </w:pPr>
            <w:r w:rsidRPr="00C576D9">
              <w:rPr>
                <w:rFonts w:ascii="Calibri" w:hAnsi="Calibri" w:cs="Calibri"/>
                <w:color w:val="000000"/>
                <w:sz w:val="16"/>
                <w:szCs w:val="16"/>
                <w:lang w:eastAsia="es-MX"/>
              </w:rPr>
              <w:t>Original o copia certificada y copia simple para cotejo inmediato del certificado de gestión de la calidad NMX-CC-9001-IMNC-2015 / ISO-9001:2015; de gestión ambiental NMX-SAA-14001-IMNC-2015 / ISO 14001:2015; y de gestión de seguridad y salud en el trabajo ISO 45001:2018; en igualdad laboral y no discriminación NMX-R-025-SCFI-2015, emitidos por un organismo certificador registrado ante la Entidad Mexicana de Acreditación, A.C. (EMA), con un alcance de servicios de limpieza en el sector industrial.</w:t>
            </w:r>
          </w:p>
        </w:tc>
        <w:tc>
          <w:tcPr>
            <w:tcW w:w="709" w:type="dxa"/>
            <w:vAlign w:val="center"/>
          </w:tcPr>
          <w:p w14:paraId="08933C5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37D98D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5E1AEB" w14:textId="77777777" w:rsidR="003863FC" w:rsidRPr="00AA0B61" w:rsidRDefault="003863FC" w:rsidP="003863FC">
            <w:pPr>
              <w:pStyle w:val="Default"/>
              <w:rPr>
                <w:rFonts w:ascii="Calibri" w:hAnsi="Calibri"/>
                <w:sz w:val="16"/>
                <w:szCs w:val="16"/>
              </w:rPr>
            </w:pPr>
          </w:p>
        </w:tc>
      </w:tr>
      <w:tr w:rsidR="003863FC" w:rsidRPr="00AA0B61" w14:paraId="0C2FD6F2" w14:textId="77777777" w:rsidTr="003632F9">
        <w:trPr>
          <w:trHeight w:val="60"/>
          <w:jc w:val="center"/>
        </w:trPr>
        <w:tc>
          <w:tcPr>
            <w:tcW w:w="674" w:type="dxa"/>
            <w:vAlign w:val="center"/>
          </w:tcPr>
          <w:p w14:paraId="3D58E6F1" w14:textId="1513352B" w:rsidR="003863FC" w:rsidRPr="002F46FE" w:rsidRDefault="003863FC" w:rsidP="003863FC">
            <w:pPr>
              <w:pStyle w:val="Default"/>
              <w:jc w:val="center"/>
              <w:rPr>
                <w:rFonts w:ascii="Calibri" w:hAnsi="Calibri"/>
                <w:b/>
                <w:sz w:val="16"/>
                <w:szCs w:val="16"/>
              </w:rPr>
            </w:pPr>
            <w:r>
              <w:rPr>
                <w:rFonts w:ascii="Calibri" w:hAnsi="Calibri"/>
                <w:b/>
                <w:sz w:val="16"/>
                <w:szCs w:val="16"/>
              </w:rPr>
              <w:t>1</w:t>
            </w:r>
            <w:r w:rsidR="00223D05">
              <w:rPr>
                <w:rFonts w:ascii="Calibri" w:hAnsi="Calibri"/>
                <w:b/>
                <w:sz w:val="16"/>
                <w:szCs w:val="16"/>
              </w:rPr>
              <w:t>5</w:t>
            </w:r>
          </w:p>
        </w:tc>
        <w:tc>
          <w:tcPr>
            <w:tcW w:w="7506" w:type="dxa"/>
          </w:tcPr>
          <w:p w14:paraId="16A082D8" w14:textId="77777777" w:rsidR="003863FC" w:rsidRPr="00690A67" w:rsidRDefault="003863FC" w:rsidP="003863FC">
            <w:pPr>
              <w:tabs>
                <w:tab w:val="left" w:pos="1276"/>
              </w:tabs>
              <w:jc w:val="both"/>
              <w:rPr>
                <w:bCs/>
                <w:sz w:val="16"/>
                <w:szCs w:val="16"/>
              </w:rPr>
            </w:pPr>
            <w:r w:rsidRPr="00690A67">
              <w:rPr>
                <w:rFonts w:asciiTheme="minorHAnsi" w:hAnsiTheme="minorHAnsi"/>
                <w:sz w:val="16"/>
                <w:szCs w:val="16"/>
              </w:rPr>
              <w:t>Carta bajo protesta de decir verdad que cuentan con vehículos de transporte, para el abastecimiento de materiales.</w:t>
            </w:r>
          </w:p>
        </w:tc>
        <w:tc>
          <w:tcPr>
            <w:tcW w:w="709" w:type="dxa"/>
            <w:vAlign w:val="center"/>
          </w:tcPr>
          <w:p w14:paraId="26C863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09A0C1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0CF4FA8" w14:textId="77777777" w:rsidR="003863FC" w:rsidRPr="00AA0B61" w:rsidRDefault="003863FC" w:rsidP="003863FC">
            <w:pPr>
              <w:pStyle w:val="Default"/>
              <w:rPr>
                <w:rFonts w:ascii="Calibri" w:hAnsi="Calibri"/>
                <w:sz w:val="16"/>
                <w:szCs w:val="16"/>
              </w:rPr>
            </w:pPr>
          </w:p>
        </w:tc>
      </w:tr>
      <w:tr w:rsidR="003863FC" w:rsidRPr="00AA0B61" w14:paraId="73CFB1F4" w14:textId="77777777" w:rsidTr="003632F9">
        <w:trPr>
          <w:trHeight w:val="60"/>
          <w:jc w:val="center"/>
        </w:trPr>
        <w:tc>
          <w:tcPr>
            <w:tcW w:w="674" w:type="dxa"/>
            <w:vAlign w:val="center"/>
          </w:tcPr>
          <w:p w14:paraId="2255BF82" w14:textId="0D374494" w:rsidR="003863FC" w:rsidRPr="00AA0B61" w:rsidRDefault="003863FC" w:rsidP="003863FC">
            <w:pPr>
              <w:pStyle w:val="Default"/>
              <w:jc w:val="center"/>
              <w:rPr>
                <w:rFonts w:ascii="Calibri" w:hAnsi="Calibri"/>
                <w:b/>
                <w:sz w:val="16"/>
                <w:szCs w:val="16"/>
              </w:rPr>
            </w:pPr>
            <w:r>
              <w:rPr>
                <w:rFonts w:ascii="Calibri" w:hAnsi="Calibri"/>
                <w:b/>
                <w:bCs/>
                <w:sz w:val="16"/>
                <w:szCs w:val="16"/>
              </w:rPr>
              <w:t>1</w:t>
            </w:r>
            <w:r w:rsidR="00223D05">
              <w:rPr>
                <w:rFonts w:ascii="Calibri" w:hAnsi="Calibri"/>
                <w:b/>
                <w:bCs/>
                <w:sz w:val="16"/>
                <w:szCs w:val="16"/>
              </w:rPr>
              <w:t>6</w:t>
            </w:r>
          </w:p>
        </w:tc>
        <w:tc>
          <w:tcPr>
            <w:tcW w:w="7506" w:type="dxa"/>
          </w:tcPr>
          <w:p w14:paraId="4EA09D8A" w14:textId="77777777" w:rsidR="003863FC" w:rsidRPr="00325839" w:rsidRDefault="003863FC" w:rsidP="003863FC">
            <w:pPr>
              <w:tabs>
                <w:tab w:val="left" w:pos="1276"/>
              </w:tabs>
              <w:ind w:right="49"/>
              <w:jc w:val="both"/>
              <w:rPr>
                <w:rFonts w:asciiTheme="minorHAnsi" w:hAnsiTheme="minorHAnsi"/>
                <w:sz w:val="16"/>
                <w:szCs w:val="16"/>
              </w:rPr>
            </w:pPr>
            <w:r w:rsidRPr="00325839">
              <w:rPr>
                <w:rFonts w:asciiTheme="minorHAnsi" w:hAnsiTheme="minorHAnsi"/>
                <w:sz w:val="16"/>
                <w:szCs w:val="16"/>
              </w:rPr>
              <w:t>Carta Compromiso que si resulta con la adjudicación hará entrega de “Póliza de seguro de responsabilidad civil”, en un plazo máximo de 15 días naturales contados a partir de la emisión del fallo de la presente licitación, que, por lo menos, respalde el 40% del valor de la propuesta económica del licitante.</w:t>
            </w:r>
          </w:p>
        </w:tc>
        <w:tc>
          <w:tcPr>
            <w:tcW w:w="709" w:type="dxa"/>
            <w:vAlign w:val="center"/>
          </w:tcPr>
          <w:p w14:paraId="02C8A3A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63A31ED"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19A3427" w14:textId="77777777" w:rsidR="003863FC" w:rsidRPr="00AA0B61" w:rsidRDefault="003863FC" w:rsidP="003863FC">
            <w:pPr>
              <w:pStyle w:val="Default"/>
              <w:rPr>
                <w:rFonts w:ascii="Calibri" w:hAnsi="Calibri"/>
                <w:sz w:val="16"/>
                <w:szCs w:val="16"/>
              </w:rPr>
            </w:pPr>
          </w:p>
        </w:tc>
      </w:tr>
      <w:tr w:rsidR="003863FC" w:rsidRPr="00AA0B61" w14:paraId="46521BDB" w14:textId="77777777" w:rsidTr="003632F9">
        <w:trPr>
          <w:trHeight w:val="126"/>
          <w:jc w:val="center"/>
        </w:trPr>
        <w:tc>
          <w:tcPr>
            <w:tcW w:w="674" w:type="dxa"/>
            <w:vAlign w:val="center"/>
          </w:tcPr>
          <w:p w14:paraId="01EACC2A" w14:textId="0CBAA8F8" w:rsidR="003863FC" w:rsidRPr="00AA0B61" w:rsidRDefault="003863FC" w:rsidP="003863FC">
            <w:pPr>
              <w:pStyle w:val="Default"/>
              <w:jc w:val="center"/>
              <w:rPr>
                <w:rFonts w:ascii="Calibri" w:hAnsi="Calibri"/>
                <w:b/>
                <w:sz w:val="16"/>
                <w:szCs w:val="16"/>
              </w:rPr>
            </w:pPr>
            <w:r>
              <w:rPr>
                <w:rFonts w:ascii="Calibri" w:hAnsi="Calibri"/>
                <w:b/>
                <w:bCs/>
                <w:sz w:val="16"/>
                <w:szCs w:val="16"/>
              </w:rPr>
              <w:t>1</w:t>
            </w:r>
            <w:r w:rsidR="00223D05">
              <w:rPr>
                <w:rFonts w:ascii="Calibri" w:hAnsi="Calibri"/>
                <w:b/>
                <w:bCs/>
                <w:sz w:val="16"/>
                <w:szCs w:val="16"/>
              </w:rPr>
              <w:t>7</w:t>
            </w:r>
          </w:p>
        </w:tc>
        <w:tc>
          <w:tcPr>
            <w:tcW w:w="7506" w:type="dxa"/>
          </w:tcPr>
          <w:p w14:paraId="27A717BD" w14:textId="662F9D04" w:rsidR="003863FC" w:rsidRPr="00325839" w:rsidRDefault="002B46B9" w:rsidP="003863FC">
            <w:pPr>
              <w:tabs>
                <w:tab w:val="left" w:pos="1134"/>
              </w:tabs>
              <w:ind w:right="49"/>
              <w:jc w:val="both"/>
              <w:rPr>
                <w:rFonts w:asciiTheme="minorHAnsi" w:hAnsiTheme="minorHAnsi"/>
                <w:sz w:val="16"/>
                <w:szCs w:val="16"/>
              </w:rPr>
            </w:pPr>
            <w:r w:rsidRPr="002B46B9">
              <w:rPr>
                <w:rFonts w:asciiTheme="minorHAnsi" w:hAnsiTheme="minorHAnsi"/>
                <w:sz w:val="16"/>
                <w:szCs w:val="16"/>
              </w:rPr>
              <w:t>Los licitantes que deseen participar, deberán presentar un mínimo de 2 cartas de recomendación de buen servicio de las empresas que hayan contratado su servicio, mismas que la Convocante se reserva el derecho de verificar dicha información, para su participación en el presente evento, emitidas en un período máximo de 12 meses previos a la fecha de la apertura de proposiciones técnicas  por clientes, en papel membretado de éstos, en las cuales estipulen que han prestado buen servicio en cuanto a la prestación del servicio de la misma o similar naturaleza a esta licitación, deberán mencionar el número de la presente licitación y estar dirigidas al Director Administrativo de la Convocante; la Convocante se reserva el derecho de verificar dicha información, para su participación en el presente evento</w:t>
            </w:r>
            <w:r>
              <w:rPr>
                <w:rFonts w:asciiTheme="minorHAnsi" w:hAnsiTheme="minorHAnsi"/>
                <w:sz w:val="16"/>
                <w:szCs w:val="16"/>
              </w:rPr>
              <w:t>.</w:t>
            </w:r>
          </w:p>
        </w:tc>
        <w:tc>
          <w:tcPr>
            <w:tcW w:w="709" w:type="dxa"/>
            <w:vAlign w:val="center"/>
          </w:tcPr>
          <w:p w14:paraId="5046752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A08E1D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1CD9176" w14:textId="77777777" w:rsidR="003863FC" w:rsidRPr="00AA0B61" w:rsidRDefault="003863FC" w:rsidP="003863FC">
            <w:pPr>
              <w:pStyle w:val="Default"/>
              <w:rPr>
                <w:rFonts w:ascii="Calibri" w:hAnsi="Calibri"/>
                <w:sz w:val="16"/>
                <w:szCs w:val="16"/>
              </w:rPr>
            </w:pPr>
          </w:p>
        </w:tc>
      </w:tr>
      <w:tr w:rsidR="003863FC" w:rsidRPr="00AA0B61" w14:paraId="0C71A7EB" w14:textId="77777777" w:rsidTr="003632F9">
        <w:trPr>
          <w:trHeight w:val="126"/>
          <w:jc w:val="center"/>
        </w:trPr>
        <w:tc>
          <w:tcPr>
            <w:tcW w:w="674" w:type="dxa"/>
            <w:vAlign w:val="center"/>
          </w:tcPr>
          <w:p w14:paraId="57037F0B" w14:textId="0648135D" w:rsidR="003863FC" w:rsidRPr="00AA0B61" w:rsidRDefault="003863FC" w:rsidP="003863FC">
            <w:pPr>
              <w:pStyle w:val="Default"/>
              <w:jc w:val="center"/>
              <w:rPr>
                <w:rFonts w:ascii="Calibri" w:hAnsi="Calibri"/>
                <w:b/>
                <w:bCs/>
                <w:sz w:val="16"/>
                <w:szCs w:val="16"/>
              </w:rPr>
            </w:pPr>
            <w:r>
              <w:rPr>
                <w:rFonts w:ascii="Calibri" w:hAnsi="Calibri"/>
                <w:b/>
                <w:bCs/>
                <w:sz w:val="16"/>
                <w:szCs w:val="16"/>
              </w:rPr>
              <w:t>1</w:t>
            </w:r>
            <w:r w:rsidR="00223D05">
              <w:rPr>
                <w:rFonts w:ascii="Calibri" w:hAnsi="Calibri"/>
                <w:b/>
                <w:bCs/>
                <w:sz w:val="16"/>
                <w:szCs w:val="16"/>
              </w:rPr>
              <w:t>8</w:t>
            </w:r>
          </w:p>
        </w:tc>
        <w:tc>
          <w:tcPr>
            <w:tcW w:w="7506" w:type="dxa"/>
          </w:tcPr>
          <w:p w14:paraId="3C2DBBB6" w14:textId="77777777" w:rsidR="003863FC" w:rsidRPr="00690A67" w:rsidRDefault="003863FC" w:rsidP="003863FC">
            <w:pPr>
              <w:tabs>
                <w:tab w:val="left" w:pos="993"/>
              </w:tabs>
              <w:jc w:val="both"/>
              <w:rPr>
                <w:sz w:val="16"/>
                <w:szCs w:val="16"/>
              </w:rPr>
            </w:pPr>
            <w:r w:rsidRPr="00690A67">
              <w:rPr>
                <w:rFonts w:asciiTheme="minorHAnsi" w:hAnsiTheme="minorHAnsi"/>
                <w:bCs/>
                <w:sz w:val="16"/>
                <w:szCs w:val="16"/>
              </w:rPr>
              <w:t xml:space="preserve">Cd o USB con el total de los documentos incluidos en el sobre técnico en formato </w:t>
            </w:r>
            <w:proofErr w:type="spellStart"/>
            <w:r w:rsidRPr="00690A67">
              <w:rPr>
                <w:rFonts w:asciiTheme="minorHAnsi" w:hAnsiTheme="minorHAnsi"/>
                <w:bCs/>
                <w:sz w:val="16"/>
                <w:szCs w:val="16"/>
              </w:rPr>
              <w:t>pdf</w:t>
            </w:r>
            <w:proofErr w:type="spellEnd"/>
            <w:r w:rsidRPr="00690A67">
              <w:rPr>
                <w:rFonts w:asciiTheme="minorHAnsi" w:hAnsiTheme="minorHAnsi"/>
                <w:bCs/>
                <w:sz w:val="16"/>
                <w:szCs w:val="16"/>
              </w:rPr>
              <w:t xml:space="preserve">, </w:t>
            </w:r>
            <w:proofErr w:type="spellStart"/>
            <w:r w:rsidRPr="00690A67">
              <w:rPr>
                <w:rFonts w:asciiTheme="minorHAnsi" w:hAnsiTheme="minorHAnsi"/>
                <w:bCs/>
                <w:sz w:val="16"/>
                <w:szCs w:val="16"/>
              </w:rPr>
              <w:t>word</w:t>
            </w:r>
            <w:proofErr w:type="spellEnd"/>
            <w:r w:rsidRPr="00690A67">
              <w:rPr>
                <w:rFonts w:asciiTheme="minorHAnsi" w:hAnsiTheme="minorHAnsi"/>
                <w:bCs/>
                <w:sz w:val="16"/>
                <w:szCs w:val="16"/>
              </w:rPr>
              <w:t xml:space="preserve"> o </w:t>
            </w:r>
            <w:proofErr w:type="spellStart"/>
            <w:r w:rsidRPr="00690A67">
              <w:rPr>
                <w:rFonts w:asciiTheme="minorHAnsi" w:hAnsiTheme="minorHAnsi"/>
                <w:bCs/>
                <w:sz w:val="16"/>
                <w:szCs w:val="16"/>
              </w:rPr>
              <w:t>excel</w:t>
            </w:r>
            <w:proofErr w:type="spellEnd"/>
            <w:r w:rsidRPr="00690A67">
              <w:rPr>
                <w:rFonts w:asciiTheme="minorHAnsi" w:hAnsiTheme="minorHAnsi"/>
                <w:bCs/>
                <w:sz w:val="16"/>
                <w:szCs w:val="16"/>
              </w:rPr>
              <w:t xml:space="preserve"> únicamente para agilizar la conducción y desarrollo del evento.</w:t>
            </w:r>
          </w:p>
        </w:tc>
        <w:tc>
          <w:tcPr>
            <w:tcW w:w="709" w:type="dxa"/>
            <w:vAlign w:val="center"/>
          </w:tcPr>
          <w:p w14:paraId="4187127A"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5DCB89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FA29D19" w14:textId="77777777" w:rsidR="003863FC" w:rsidRPr="00AA0B61" w:rsidRDefault="003863FC" w:rsidP="003863FC">
            <w:pPr>
              <w:pStyle w:val="Default"/>
              <w:rPr>
                <w:rFonts w:ascii="Calibri" w:hAnsi="Calibri"/>
                <w:sz w:val="16"/>
                <w:szCs w:val="16"/>
              </w:rPr>
            </w:pPr>
          </w:p>
        </w:tc>
      </w:tr>
      <w:tr w:rsidR="003863FC" w:rsidRPr="00AA0B61" w14:paraId="5FDFF4DA" w14:textId="77777777" w:rsidTr="003632F9">
        <w:trPr>
          <w:trHeight w:val="126"/>
          <w:jc w:val="center"/>
        </w:trPr>
        <w:tc>
          <w:tcPr>
            <w:tcW w:w="674" w:type="dxa"/>
            <w:vAlign w:val="center"/>
          </w:tcPr>
          <w:p w14:paraId="7F43A20E" w14:textId="43FF245D" w:rsidR="003863FC" w:rsidRPr="00AA0B61" w:rsidRDefault="00223D05" w:rsidP="003863FC">
            <w:pPr>
              <w:pStyle w:val="Default"/>
              <w:jc w:val="center"/>
              <w:rPr>
                <w:rFonts w:ascii="Calibri" w:hAnsi="Calibri"/>
                <w:b/>
                <w:bCs/>
                <w:sz w:val="16"/>
                <w:szCs w:val="16"/>
              </w:rPr>
            </w:pPr>
            <w:r>
              <w:rPr>
                <w:rFonts w:ascii="Calibri" w:hAnsi="Calibri"/>
                <w:b/>
                <w:bCs/>
                <w:sz w:val="16"/>
                <w:szCs w:val="16"/>
              </w:rPr>
              <w:t>19</w:t>
            </w:r>
          </w:p>
        </w:tc>
        <w:tc>
          <w:tcPr>
            <w:tcW w:w="7506" w:type="dxa"/>
          </w:tcPr>
          <w:p w14:paraId="60AD026C"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5</w:t>
            </w:r>
            <w:r w:rsidRPr="00690A67">
              <w:rPr>
                <w:rFonts w:asciiTheme="minorHAnsi" w:hAnsiTheme="minorHAnsi"/>
                <w:sz w:val="16"/>
                <w:szCs w:val="16"/>
              </w:rPr>
              <w:t xml:space="preserve">. </w:t>
            </w:r>
            <w:r w:rsidRPr="00690A67">
              <w:rPr>
                <w:rFonts w:asciiTheme="minorHAnsi" w:hAnsiTheme="minorHAnsi" w:cs="Arial"/>
                <w:sz w:val="16"/>
                <w:szCs w:val="16"/>
              </w:rPr>
              <w:t>Carta de presentación de proposiciones</w:t>
            </w:r>
            <w:r w:rsidRPr="00690A67">
              <w:rPr>
                <w:rFonts w:asciiTheme="minorHAnsi" w:hAnsiTheme="minorHAnsi"/>
                <w:color w:val="000000"/>
                <w:sz w:val="16"/>
                <w:szCs w:val="16"/>
              </w:rPr>
              <w:t>.</w:t>
            </w:r>
          </w:p>
        </w:tc>
        <w:tc>
          <w:tcPr>
            <w:tcW w:w="709" w:type="dxa"/>
            <w:vAlign w:val="center"/>
          </w:tcPr>
          <w:p w14:paraId="6842D58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705A1C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E1B7EE5" w14:textId="77777777" w:rsidR="003863FC" w:rsidRPr="00AA0B61" w:rsidRDefault="003863FC" w:rsidP="003863FC">
            <w:pPr>
              <w:pStyle w:val="Default"/>
              <w:rPr>
                <w:rFonts w:ascii="Calibri" w:hAnsi="Calibri"/>
                <w:sz w:val="16"/>
                <w:szCs w:val="16"/>
              </w:rPr>
            </w:pPr>
          </w:p>
        </w:tc>
      </w:tr>
      <w:tr w:rsidR="003863FC" w:rsidRPr="00AA0B61" w14:paraId="1AD259E8" w14:textId="77777777" w:rsidTr="003632F9">
        <w:trPr>
          <w:trHeight w:val="126"/>
          <w:jc w:val="center"/>
        </w:trPr>
        <w:tc>
          <w:tcPr>
            <w:tcW w:w="674" w:type="dxa"/>
            <w:vAlign w:val="center"/>
          </w:tcPr>
          <w:p w14:paraId="2DC12AFC" w14:textId="0AA2D48B" w:rsidR="003863FC" w:rsidRPr="00AA0B61"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0</w:t>
            </w:r>
          </w:p>
        </w:tc>
        <w:tc>
          <w:tcPr>
            <w:tcW w:w="7506" w:type="dxa"/>
          </w:tcPr>
          <w:p w14:paraId="669ACC94"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6</w:t>
            </w:r>
            <w:r w:rsidRPr="00690A67">
              <w:rPr>
                <w:rFonts w:asciiTheme="minorHAnsi" w:hAnsiTheme="minorHAnsi"/>
                <w:color w:val="000000"/>
                <w:sz w:val="16"/>
                <w:szCs w:val="16"/>
              </w:rPr>
              <w:t>. Recibo de proposiciones.</w:t>
            </w:r>
          </w:p>
        </w:tc>
        <w:tc>
          <w:tcPr>
            <w:tcW w:w="709" w:type="dxa"/>
            <w:vAlign w:val="center"/>
          </w:tcPr>
          <w:p w14:paraId="5BA72B1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72D360C"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C7F4DA3" w14:textId="77777777" w:rsidR="003863FC" w:rsidRPr="00AA0B61" w:rsidRDefault="003863FC" w:rsidP="003863FC">
            <w:pPr>
              <w:pStyle w:val="Default"/>
              <w:rPr>
                <w:rFonts w:ascii="Calibri" w:hAnsi="Calibri"/>
                <w:sz w:val="16"/>
                <w:szCs w:val="16"/>
              </w:rPr>
            </w:pPr>
          </w:p>
        </w:tc>
      </w:tr>
      <w:tr w:rsidR="003863FC" w:rsidRPr="00AA0B61" w14:paraId="6CA39EE6" w14:textId="77777777" w:rsidTr="003632F9">
        <w:trPr>
          <w:trHeight w:val="126"/>
          <w:jc w:val="center"/>
        </w:trPr>
        <w:tc>
          <w:tcPr>
            <w:tcW w:w="674" w:type="dxa"/>
            <w:vAlign w:val="center"/>
          </w:tcPr>
          <w:p w14:paraId="12CFDE25" w14:textId="2B793022" w:rsidR="003863FC" w:rsidRPr="00AA0B61"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1</w:t>
            </w:r>
          </w:p>
        </w:tc>
        <w:tc>
          <w:tcPr>
            <w:tcW w:w="7506" w:type="dxa"/>
          </w:tcPr>
          <w:p w14:paraId="4B89E225" w14:textId="3AEE8281"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7</w:t>
            </w:r>
            <w:r w:rsidRPr="00690A67">
              <w:rPr>
                <w:rFonts w:asciiTheme="minorHAnsi" w:hAnsiTheme="minorHAnsi" w:cstheme="minorHAnsi"/>
                <w:sz w:val="16"/>
                <w:szCs w:val="16"/>
              </w:rPr>
              <w:t xml:space="preserve">. Declaración de no encontrarse en alguno de los supuestos establecidos en los </w:t>
            </w:r>
            <w:r w:rsidRPr="00690A67">
              <w:rPr>
                <w:rFonts w:asciiTheme="minorHAnsi" w:hAnsiTheme="minorHAnsi" w:cstheme="minorHAnsi"/>
                <w:i/>
                <w:sz w:val="16"/>
                <w:szCs w:val="16"/>
              </w:rPr>
              <w:t>Artículos 37 y 95</w:t>
            </w:r>
            <w:r w:rsidRPr="00690A67">
              <w:rPr>
                <w:rFonts w:asciiTheme="minorHAnsi" w:hAnsiTheme="minorHAnsi" w:cstheme="minorHAnsi"/>
                <w:sz w:val="16"/>
                <w:szCs w:val="16"/>
              </w:rPr>
              <w:t xml:space="preserve"> de la Ley, </w:t>
            </w:r>
            <w:r w:rsidRPr="00690A67">
              <w:rPr>
                <w:rFonts w:asciiTheme="minorHAnsi" w:hAnsiTheme="minorHAnsi" w:cs="Arial"/>
                <w:i/>
                <w:sz w:val="16"/>
                <w:szCs w:val="16"/>
              </w:rPr>
              <w:t>Artículo 38</w:t>
            </w:r>
            <w:r w:rsidRPr="00690A67">
              <w:rPr>
                <w:rFonts w:asciiTheme="minorHAnsi" w:hAnsiTheme="minorHAnsi" w:cs="Arial"/>
                <w:sz w:val="16"/>
                <w:szCs w:val="16"/>
              </w:rPr>
              <w:t xml:space="preserve"> del Reglamento de la Ley de Adquisiciones, arrendamientos y Contrataciones de Servicios del Estado de Nuevo León</w:t>
            </w:r>
            <w:r w:rsidRPr="00690A67">
              <w:rPr>
                <w:rFonts w:asciiTheme="minorHAnsi" w:hAnsiTheme="minorHAnsi" w:cstheme="minorHAnsi"/>
                <w:sz w:val="16"/>
                <w:szCs w:val="16"/>
              </w:rPr>
              <w:t>, Declaración de integridad y Certificado de Determinación Independiente de Propuesta.</w:t>
            </w:r>
          </w:p>
        </w:tc>
        <w:tc>
          <w:tcPr>
            <w:tcW w:w="709" w:type="dxa"/>
            <w:vAlign w:val="center"/>
          </w:tcPr>
          <w:p w14:paraId="03B581D5"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427A6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25FB4B0" w14:textId="77777777" w:rsidR="003863FC" w:rsidRPr="00AA0B61" w:rsidRDefault="003863FC" w:rsidP="003863FC">
            <w:pPr>
              <w:pStyle w:val="Default"/>
              <w:rPr>
                <w:rFonts w:ascii="Calibri" w:hAnsi="Calibri"/>
                <w:sz w:val="16"/>
                <w:szCs w:val="16"/>
              </w:rPr>
            </w:pPr>
          </w:p>
        </w:tc>
      </w:tr>
      <w:tr w:rsidR="003863FC" w:rsidRPr="00AA0B61" w14:paraId="013A3A5F" w14:textId="77777777" w:rsidTr="003632F9">
        <w:trPr>
          <w:trHeight w:val="126"/>
          <w:jc w:val="center"/>
        </w:trPr>
        <w:tc>
          <w:tcPr>
            <w:tcW w:w="674" w:type="dxa"/>
            <w:vAlign w:val="center"/>
          </w:tcPr>
          <w:p w14:paraId="5C13CB06" w14:textId="01F127F2"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2</w:t>
            </w:r>
          </w:p>
        </w:tc>
        <w:tc>
          <w:tcPr>
            <w:tcW w:w="7506" w:type="dxa"/>
          </w:tcPr>
          <w:p w14:paraId="7E608D8D" w14:textId="77777777"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9</w:t>
            </w:r>
            <w:r w:rsidRPr="00690A67">
              <w:rPr>
                <w:rFonts w:asciiTheme="minorHAnsi" w:hAnsiTheme="minorHAnsi"/>
                <w:sz w:val="16"/>
                <w:szCs w:val="16"/>
              </w:rPr>
              <w:t>. Escrito en el que manifieste bajo protesta de decir verdad, que es de nacionalidad mexicana</w:t>
            </w:r>
            <w:r>
              <w:rPr>
                <w:rFonts w:asciiTheme="minorHAnsi" w:hAnsiTheme="minorHAnsi"/>
                <w:sz w:val="16"/>
                <w:szCs w:val="16"/>
              </w:rPr>
              <w:t xml:space="preserve"> y, además manifestará que los servicios </w:t>
            </w:r>
            <w:r w:rsidRPr="00690A67">
              <w:rPr>
                <w:rFonts w:asciiTheme="minorHAnsi" w:hAnsiTheme="minorHAnsi"/>
                <w:sz w:val="16"/>
                <w:szCs w:val="16"/>
              </w:rPr>
              <w:t xml:space="preserve">que oferta y </w:t>
            </w:r>
            <w:r>
              <w:rPr>
                <w:rFonts w:asciiTheme="minorHAnsi" w:hAnsiTheme="minorHAnsi"/>
                <w:sz w:val="16"/>
                <w:szCs w:val="16"/>
              </w:rPr>
              <w:t>prestará</w:t>
            </w:r>
            <w:r w:rsidRPr="00690A67">
              <w:rPr>
                <w:rFonts w:asciiTheme="minorHAnsi" w:hAnsiTheme="minorHAnsi"/>
                <w:sz w:val="16"/>
                <w:szCs w:val="16"/>
              </w:rPr>
              <w:t xml:space="preserve"> en caso de resultar adjudicado, serán producidos en México.</w:t>
            </w:r>
          </w:p>
        </w:tc>
        <w:tc>
          <w:tcPr>
            <w:tcW w:w="709" w:type="dxa"/>
            <w:vAlign w:val="center"/>
          </w:tcPr>
          <w:p w14:paraId="59235B6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C7637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E3F6609" w14:textId="77777777" w:rsidR="003863FC" w:rsidRPr="00AA0B61" w:rsidRDefault="003863FC" w:rsidP="003863FC">
            <w:pPr>
              <w:pStyle w:val="Default"/>
              <w:rPr>
                <w:rFonts w:ascii="Calibri" w:hAnsi="Calibri"/>
                <w:sz w:val="16"/>
                <w:szCs w:val="16"/>
              </w:rPr>
            </w:pPr>
          </w:p>
        </w:tc>
      </w:tr>
      <w:tr w:rsidR="003863FC" w:rsidRPr="00AA0B61" w14:paraId="37ECAD34" w14:textId="77777777" w:rsidTr="003632F9">
        <w:trPr>
          <w:trHeight w:val="126"/>
          <w:jc w:val="center"/>
        </w:trPr>
        <w:tc>
          <w:tcPr>
            <w:tcW w:w="674" w:type="dxa"/>
            <w:vAlign w:val="center"/>
          </w:tcPr>
          <w:p w14:paraId="31DDEC7C" w14:textId="6B501561"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3</w:t>
            </w:r>
          </w:p>
        </w:tc>
        <w:tc>
          <w:tcPr>
            <w:tcW w:w="7506" w:type="dxa"/>
          </w:tcPr>
          <w:p w14:paraId="29C61DB4" w14:textId="250A0CEF" w:rsidR="003863FC" w:rsidRPr="00690A67" w:rsidRDefault="003863FC" w:rsidP="003863FC">
            <w:pPr>
              <w:tabs>
                <w:tab w:val="left" w:pos="1134"/>
              </w:tabs>
              <w:jc w:val="both"/>
              <w:rPr>
                <w:color w:val="000000"/>
                <w:sz w:val="16"/>
                <w:szCs w:val="16"/>
              </w:rPr>
            </w:pPr>
            <w:r w:rsidRPr="00690A67">
              <w:rPr>
                <w:rFonts w:asciiTheme="minorHAnsi" w:hAnsiTheme="minorHAnsi"/>
                <w:b/>
                <w:sz w:val="16"/>
                <w:szCs w:val="16"/>
              </w:rPr>
              <w:t>ANEXO 11</w:t>
            </w:r>
            <w:r w:rsidRPr="00690A67">
              <w:rPr>
                <w:rFonts w:asciiTheme="minorHAnsi" w:hAnsiTheme="minorHAnsi"/>
                <w:sz w:val="16"/>
                <w:szCs w:val="16"/>
              </w:rPr>
              <w:t xml:space="preserve">. Escrito firmado por el representante o apoderado legal en la que manifiesten </w:t>
            </w:r>
            <w:r w:rsidR="00223D05" w:rsidRPr="00690A67">
              <w:rPr>
                <w:rFonts w:asciiTheme="minorHAnsi" w:hAnsiTheme="minorHAnsi"/>
                <w:sz w:val="16"/>
                <w:szCs w:val="16"/>
              </w:rPr>
              <w:t>que,</w:t>
            </w:r>
            <w:r w:rsidRPr="00690A67">
              <w:rPr>
                <w:rFonts w:asciiTheme="minorHAnsi" w:hAnsiTheme="minorHAns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306E3A6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FC33F80"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067C490" w14:textId="77777777" w:rsidR="003863FC" w:rsidRPr="00AA0B61" w:rsidRDefault="003863FC" w:rsidP="003863FC">
            <w:pPr>
              <w:pStyle w:val="Default"/>
              <w:rPr>
                <w:rFonts w:ascii="Calibri" w:hAnsi="Calibri"/>
                <w:sz w:val="16"/>
                <w:szCs w:val="16"/>
              </w:rPr>
            </w:pPr>
          </w:p>
        </w:tc>
      </w:tr>
      <w:tr w:rsidR="003863FC" w:rsidRPr="00AA0B61" w14:paraId="4699664A" w14:textId="77777777" w:rsidTr="003632F9">
        <w:trPr>
          <w:trHeight w:val="126"/>
          <w:jc w:val="center"/>
        </w:trPr>
        <w:tc>
          <w:tcPr>
            <w:tcW w:w="674" w:type="dxa"/>
            <w:vAlign w:val="center"/>
          </w:tcPr>
          <w:p w14:paraId="0DBD80CE" w14:textId="11C59D0D"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4</w:t>
            </w:r>
          </w:p>
        </w:tc>
        <w:tc>
          <w:tcPr>
            <w:tcW w:w="7506" w:type="dxa"/>
          </w:tcPr>
          <w:p w14:paraId="3A031B4E" w14:textId="77777777" w:rsidR="003863FC" w:rsidRPr="00690A67" w:rsidRDefault="003863FC" w:rsidP="003863FC">
            <w:pPr>
              <w:tabs>
                <w:tab w:val="left" w:pos="1134"/>
              </w:tabs>
              <w:jc w:val="both"/>
              <w:rPr>
                <w:color w:val="000000"/>
                <w:sz w:val="16"/>
                <w:szCs w:val="16"/>
              </w:rPr>
            </w:pPr>
            <w:r w:rsidRPr="00690A67">
              <w:rPr>
                <w:rFonts w:asciiTheme="minorHAnsi" w:hAnsiTheme="minorHAnsi" w:cstheme="minorHAnsi"/>
                <w:b/>
                <w:sz w:val="16"/>
                <w:szCs w:val="16"/>
              </w:rPr>
              <w:t>ANEXO 12</w:t>
            </w:r>
            <w:r w:rsidRPr="00690A67">
              <w:rPr>
                <w:rFonts w:asciiTheme="minorHAnsi" w:hAnsiTheme="minorHAnsi" w:cstheme="minorHAnsi"/>
                <w:sz w:val="16"/>
                <w:szCs w:val="16"/>
              </w:rPr>
              <w:t>. Escrito a que hace referencia a la Estratificación de Micro, Pequeña o Mediana empresa.</w:t>
            </w:r>
          </w:p>
        </w:tc>
        <w:tc>
          <w:tcPr>
            <w:tcW w:w="709" w:type="dxa"/>
            <w:vAlign w:val="center"/>
          </w:tcPr>
          <w:p w14:paraId="243B4938"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174A09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240AF7F" w14:textId="77777777" w:rsidR="003863FC" w:rsidRPr="00AA0B61" w:rsidRDefault="003863FC" w:rsidP="003863FC">
            <w:pPr>
              <w:pStyle w:val="Default"/>
              <w:rPr>
                <w:rFonts w:ascii="Calibri" w:hAnsi="Calibri"/>
                <w:sz w:val="16"/>
                <w:szCs w:val="16"/>
              </w:rPr>
            </w:pPr>
          </w:p>
        </w:tc>
      </w:tr>
      <w:tr w:rsidR="003863FC" w:rsidRPr="00AA0B61" w14:paraId="01D9768A" w14:textId="77777777" w:rsidTr="003632F9">
        <w:trPr>
          <w:trHeight w:val="126"/>
          <w:jc w:val="center"/>
        </w:trPr>
        <w:tc>
          <w:tcPr>
            <w:tcW w:w="674" w:type="dxa"/>
            <w:vAlign w:val="center"/>
          </w:tcPr>
          <w:p w14:paraId="05F605D8" w14:textId="1A9FEC3C"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5</w:t>
            </w:r>
          </w:p>
        </w:tc>
        <w:tc>
          <w:tcPr>
            <w:tcW w:w="7506" w:type="dxa"/>
          </w:tcPr>
          <w:p w14:paraId="4A4AE498"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36306CB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AC8807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8F59EC9" w14:textId="77777777" w:rsidR="003863FC" w:rsidRPr="00AA0B61" w:rsidRDefault="003863FC" w:rsidP="003863FC">
            <w:pPr>
              <w:pStyle w:val="Default"/>
              <w:rPr>
                <w:rFonts w:ascii="Calibri" w:hAnsi="Calibri"/>
                <w:sz w:val="16"/>
                <w:szCs w:val="16"/>
              </w:rPr>
            </w:pPr>
          </w:p>
        </w:tc>
      </w:tr>
      <w:tr w:rsidR="003863FC" w:rsidRPr="00AA0B61" w14:paraId="39F3ADB2" w14:textId="77777777" w:rsidTr="003632F9">
        <w:trPr>
          <w:trHeight w:val="126"/>
          <w:jc w:val="center"/>
        </w:trPr>
        <w:tc>
          <w:tcPr>
            <w:tcW w:w="674" w:type="dxa"/>
            <w:vAlign w:val="center"/>
          </w:tcPr>
          <w:p w14:paraId="0EA546CE" w14:textId="369DAD04"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6</w:t>
            </w:r>
          </w:p>
        </w:tc>
        <w:tc>
          <w:tcPr>
            <w:tcW w:w="7506" w:type="dxa"/>
          </w:tcPr>
          <w:p w14:paraId="759A08EE" w14:textId="77777777" w:rsidR="003863FC" w:rsidRPr="00223D05" w:rsidRDefault="003863FC" w:rsidP="003863FC">
            <w:pPr>
              <w:tabs>
                <w:tab w:val="left" w:pos="1134"/>
              </w:tabs>
              <w:jc w:val="both"/>
              <w:rPr>
                <w:color w:val="000000"/>
                <w:sz w:val="16"/>
                <w:szCs w:val="16"/>
              </w:rPr>
            </w:pPr>
            <w:r w:rsidRPr="00223D05">
              <w:rPr>
                <w:rFonts w:asciiTheme="minorHAnsi" w:hAnsiTheme="minorHAnsi" w:cs="Arial"/>
                <w:sz w:val="16"/>
                <w:szCs w:val="16"/>
              </w:rPr>
              <w:t>Escrito indicando que en caso de violaciones en materia de derechos inherentes a la propiedad intelectual asumirán la responsabilidad correspondiente.</w:t>
            </w:r>
          </w:p>
        </w:tc>
        <w:tc>
          <w:tcPr>
            <w:tcW w:w="709" w:type="dxa"/>
            <w:vAlign w:val="center"/>
          </w:tcPr>
          <w:p w14:paraId="315576DE"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6BDE569"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E16C0EA" w14:textId="77777777" w:rsidR="003863FC" w:rsidRPr="00AA0B61" w:rsidRDefault="003863FC" w:rsidP="003863FC">
            <w:pPr>
              <w:pStyle w:val="Default"/>
              <w:rPr>
                <w:rFonts w:ascii="Calibri" w:hAnsi="Calibri"/>
                <w:sz w:val="16"/>
                <w:szCs w:val="16"/>
              </w:rPr>
            </w:pPr>
          </w:p>
        </w:tc>
      </w:tr>
      <w:tr w:rsidR="003863FC" w:rsidRPr="00AA0B61" w14:paraId="43408D4E" w14:textId="77777777" w:rsidTr="003632F9">
        <w:trPr>
          <w:trHeight w:val="126"/>
          <w:jc w:val="center"/>
        </w:trPr>
        <w:tc>
          <w:tcPr>
            <w:tcW w:w="674" w:type="dxa"/>
            <w:vAlign w:val="center"/>
          </w:tcPr>
          <w:p w14:paraId="545B5397" w14:textId="4BFA2643"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7</w:t>
            </w:r>
          </w:p>
        </w:tc>
        <w:tc>
          <w:tcPr>
            <w:tcW w:w="7506" w:type="dxa"/>
          </w:tcPr>
          <w:p w14:paraId="4EA29E19" w14:textId="5222723D" w:rsidR="003863FC" w:rsidRPr="00223D05" w:rsidRDefault="00C42864" w:rsidP="003863FC">
            <w:pPr>
              <w:tabs>
                <w:tab w:val="left" w:pos="1134"/>
              </w:tabs>
              <w:jc w:val="both"/>
              <w:rPr>
                <w:rFonts w:ascii="Calibri" w:hAnsi="Calibri" w:cs="Calibri"/>
                <w:color w:val="000000"/>
                <w:sz w:val="16"/>
                <w:szCs w:val="16"/>
              </w:rPr>
            </w:pPr>
            <w:r w:rsidRPr="00223D05">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F98018B"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58010E2"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D146A57" w14:textId="77777777" w:rsidR="003863FC" w:rsidRPr="00AA0B61" w:rsidRDefault="003863FC" w:rsidP="003863FC">
            <w:pPr>
              <w:pStyle w:val="Default"/>
              <w:rPr>
                <w:rFonts w:ascii="Calibri" w:hAnsi="Calibri"/>
                <w:sz w:val="16"/>
                <w:szCs w:val="16"/>
              </w:rPr>
            </w:pPr>
          </w:p>
        </w:tc>
      </w:tr>
      <w:tr w:rsidR="003863FC" w:rsidRPr="00AA0B61" w14:paraId="2B492575" w14:textId="77777777" w:rsidTr="003632F9">
        <w:trPr>
          <w:trHeight w:val="126"/>
          <w:jc w:val="center"/>
        </w:trPr>
        <w:tc>
          <w:tcPr>
            <w:tcW w:w="674" w:type="dxa"/>
            <w:vAlign w:val="center"/>
          </w:tcPr>
          <w:p w14:paraId="1E79D35D" w14:textId="0864985E" w:rsidR="003863FC" w:rsidRDefault="003863FC" w:rsidP="003863FC">
            <w:pPr>
              <w:pStyle w:val="Default"/>
              <w:jc w:val="center"/>
              <w:rPr>
                <w:rFonts w:ascii="Calibri" w:hAnsi="Calibri"/>
                <w:b/>
                <w:bCs/>
                <w:sz w:val="16"/>
                <w:szCs w:val="16"/>
              </w:rPr>
            </w:pPr>
            <w:r>
              <w:rPr>
                <w:rFonts w:ascii="Calibri" w:hAnsi="Calibri"/>
                <w:b/>
                <w:bCs/>
                <w:sz w:val="16"/>
                <w:szCs w:val="16"/>
              </w:rPr>
              <w:t>2</w:t>
            </w:r>
            <w:r w:rsidR="00223D05">
              <w:rPr>
                <w:rFonts w:ascii="Calibri" w:hAnsi="Calibri"/>
                <w:b/>
                <w:bCs/>
                <w:sz w:val="16"/>
                <w:szCs w:val="16"/>
              </w:rPr>
              <w:t>8</w:t>
            </w:r>
          </w:p>
        </w:tc>
        <w:tc>
          <w:tcPr>
            <w:tcW w:w="7506" w:type="dxa"/>
          </w:tcPr>
          <w:p w14:paraId="42AE4B16"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Carta mediante la cual manifieste que su giro comercial comprende la prestación del servicio a que se refiere el anexo 1 de esta convocatoria.</w:t>
            </w:r>
          </w:p>
        </w:tc>
        <w:tc>
          <w:tcPr>
            <w:tcW w:w="709" w:type="dxa"/>
            <w:vAlign w:val="center"/>
          </w:tcPr>
          <w:p w14:paraId="33835C9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183DF4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197924" w14:textId="77777777" w:rsidR="003863FC" w:rsidRPr="00AA0B61" w:rsidRDefault="003863FC" w:rsidP="003863FC">
            <w:pPr>
              <w:pStyle w:val="Default"/>
              <w:rPr>
                <w:rFonts w:ascii="Calibri" w:hAnsi="Calibri"/>
                <w:sz w:val="16"/>
                <w:szCs w:val="16"/>
              </w:rPr>
            </w:pPr>
          </w:p>
        </w:tc>
      </w:tr>
      <w:tr w:rsidR="003863FC" w:rsidRPr="00AA0B61" w14:paraId="529A2C62" w14:textId="77777777" w:rsidTr="003632F9">
        <w:trPr>
          <w:trHeight w:val="126"/>
          <w:jc w:val="center"/>
        </w:trPr>
        <w:tc>
          <w:tcPr>
            <w:tcW w:w="674" w:type="dxa"/>
            <w:vAlign w:val="center"/>
          </w:tcPr>
          <w:p w14:paraId="302EC901" w14:textId="7774E5C9" w:rsidR="003863FC" w:rsidRDefault="00223D05" w:rsidP="003863FC">
            <w:pPr>
              <w:pStyle w:val="Default"/>
              <w:jc w:val="center"/>
              <w:rPr>
                <w:rFonts w:ascii="Calibri" w:hAnsi="Calibri"/>
                <w:b/>
                <w:bCs/>
                <w:sz w:val="16"/>
                <w:szCs w:val="16"/>
              </w:rPr>
            </w:pPr>
            <w:r>
              <w:rPr>
                <w:rFonts w:ascii="Calibri" w:hAnsi="Calibri"/>
                <w:b/>
                <w:bCs/>
                <w:sz w:val="16"/>
                <w:szCs w:val="16"/>
              </w:rPr>
              <w:t>29</w:t>
            </w:r>
          </w:p>
        </w:tc>
        <w:tc>
          <w:tcPr>
            <w:tcW w:w="7506" w:type="dxa"/>
          </w:tcPr>
          <w:p w14:paraId="0DE1FA7E" w14:textId="77777777"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lang w:val="es-MX"/>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w:t>
            </w:r>
            <w:r w:rsidRPr="00690A67">
              <w:rPr>
                <w:rFonts w:asciiTheme="minorHAnsi" w:hAnsiTheme="minorHAnsi" w:cs="Arial"/>
                <w:sz w:val="16"/>
                <w:szCs w:val="16"/>
                <w:lang w:val="es-MX"/>
              </w:rPr>
              <w:lastRenderedPageBreak/>
              <w:t>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3153600F"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6698E056"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1E328A0" w14:textId="77777777" w:rsidR="003863FC" w:rsidRPr="00AA0B61" w:rsidRDefault="003863FC" w:rsidP="003863FC">
            <w:pPr>
              <w:pStyle w:val="Default"/>
              <w:rPr>
                <w:rFonts w:ascii="Calibri" w:hAnsi="Calibri"/>
                <w:sz w:val="16"/>
                <w:szCs w:val="16"/>
              </w:rPr>
            </w:pPr>
          </w:p>
        </w:tc>
      </w:tr>
      <w:tr w:rsidR="003863FC" w:rsidRPr="00AA0B61" w14:paraId="7D11B1B0" w14:textId="77777777" w:rsidTr="003632F9">
        <w:trPr>
          <w:trHeight w:val="126"/>
          <w:jc w:val="center"/>
        </w:trPr>
        <w:tc>
          <w:tcPr>
            <w:tcW w:w="674" w:type="dxa"/>
            <w:vAlign w:val="center"/>
          </w:tcPr>
          <w:p w14:paraId="7FA59685" w14:textId="5468DE7C" w:rsidR="003863FC" w:rsidRDefault="003863FC" w:rsidP="003863FC">
            <w:pPr>
              <w:pStyle w:val="Default"/>
              <w:jc w:val="center"/>
              <w:rPr>
                <w:rFonts w:ascii="Calibri" w:hAnsi="Calibri"/>
                <w:b/>
                <w:bCs/>
                <w:sz w:val="16"/>
                <w:szCs w:val="16"/>
              </w:rPr>
            </w:pPr>
            <w:r>
              <w:rPr>
                <w:rFonts w:ascii="Calibri" w:hAnsi="Calibri"/>
                <w:b/>
                <w:bCs/>
                <w:sz w:val="16"/>
                <w:szCs w:val="16"/>
              </w:rPr>
              <w:t>3</w:t>
            </w:r>
            <w:r w:rsidR="00223D05">
              <w:rPr>
                <w:rFonts w:ascii="Calibri" w:hAnsi="Calibri"/>
                <w:b/>
                <w:bCs/>
                <w:sz w:val="16"/>
                <w:szCs w:val="16"/>
              </w:rPr>
              <w:t>0</w:t>
            </w:r>
          </w:p>
        </w:tc>
        <w:tc>
          <w:tcPr>
            <w:tcW w:w="7506" w:type="dxa"/>
          </w:tcPr>
          <w:p w14:paraId="0E8C743D" w14:textId="6BBF5BA1" w:rsidR="003863FC" w:rsidRPr="00690A67" w:rsidRDefault="003863FC" w:rsidP="003863FC">
            <w:pPr>
              <w:tabs>
                <w:tab w:val="left" w:pos="1134"/>
              </w:tabs>
              <w:jc w:val="both"/>
              <w:rPr>
                <w:color w:val="000000"/>
                <w:sz w:val="16"/>
                <w:szCs w:val="16"/>
              </w:rPr>
            </w:pPr>
            <w:r w:rsidRPr="00690A67">
              <w:rPr>
                <w:rFonts w:asciiTheme="minorHAnsi" w:hAnsiTheme="minorHAnsi" w:cs="Arial"/>
                <w:sz w:val="16"/>
                <w:szCs w:val="16"/>
              </w:rPr>
              <w:t>Para el caso del</w:t>
            </w:r>
            <w:r w:rsidRPr="00690A67">
              <w:rPr>
                <w:rFonts w:asciiTheme="minorHAnsi" w:hAnsiTheme="minorHAnsi" w:cs="Arial"/>
                <w:sz w:val="16"/>
                <w:szCs w:val="16"/>
                <w:lang w:val="es-MX"/>
              </w:rPr>
              <w:t xml:space="preserve">(los) </w:t>
            </w:r>
            <w:r w:rsidRPr="00690A67">
              <w:rPr>
                <w:rFonts w:asciiTheme="minorHAnsi" w:hAnsiTheme="minorHAnsi" w:cs="Arial"/>
                <w:bCs/>
                <w:sz w:val="16"/>
                <w:szCs w:val="16"/>
                <w:lang w:val="es-MX"/>
              </w:rPr>
              <w:t>PARTICIPANTE(s)</w:t>
            </w:r>
            <w:r w:rsidRPr="00690A67">
              <w:rPr>
                <w:rFonts w:asciiTheme="minorHAnsi" w:hAnsiTheme="minorHAnsi" w:cs="Arial"/>
                <w:sz w:val="16"/>
                <w:szCs w:val="16"/>
                <w:lang w:val="es-MX"/>
              </w:rPr>
              <w:t xml:space="preserve"> que opte(n) por la presentación conjunta de propuestas, de conformidad con los </w:t>
            </w:r>
            <w:r w:rsidRPr="00690A67">
              <w:rPr>
                <w:rFonts w:asciiTheme="minorHAnsi" w:hAnsiTheme="minorHAnsi" w:cs="Arial"/>
                <w:i/>
                <w:sz w:val="16"/>
                <w:szCs w:val="16"/>
                <w:lang w:val="es-MX"/>
              </w:rPr>
              <w:t>Artículos 36</w:t>
            </w:r>
            <w:r w:rsidRPr="00690A67">
              <w:rPr>
                <w:rFonts w:asciiTheme="minorHAnsi" w:hAnsiTheme="minorHAnsi" w:cs="Arial"/>
                <w:sz w:val="16"/>
                <w:szCs w:val="16"/>
                <w:lang w:val="es-MX"/>
              </w:rPr>
              <w:t xml:space="preserve"> de la Ley de Adquisiciones, Arrendamientos y Contratación de Servicios</w:t>
            </w:r>
            <w:r w:rsidRPr="00690A67">
              <w:rPr>
                <w:rFonts w:asciiTheme="minorHAnsi" w:hAnsiTheme="minorHAnsi" w:cs="Arial"/>
                <w:bCs/>
                <w:sz w:val="16"/>
                <w:szCs w:val="16"/>
                <w:lang w:val="es-MX"/>
              </w:rPr>
              <w:t xml:space="preserve"> del Estado de Nuevo León </w:t>
            </w:r>
            <w:r w:rsidRPr="00690A67">
              <w:rPr>
                <w:rFonts w:asciiTheme="minorHAnsi" w:hAnsiTheme="minorHAnsi" w:cs="Arial"/>
                <w:sz w:val="16"/>
                <w:szCs w:val="16"/>
                <w:lang w:val="es-MX"/>
              </w:rPr>
              <w:t xml:space="preserve">y </w:t>
            </w:r>
            <w:r w:rsidRPr="00690A67">
              <w:rPr>
                <w:rFonts w:asciiTheme="minorHAnsi" w:hAnsiTheme="minorHAnsi" w:cs="Arial"/>
                <w:i/>
                <w:sz w:val="16"/>
                <w:szCs w:val="16"/>
                <w:lang w:val="es-MX"/>
              </w:rPr>
              <w:t>76</w:t>
            </w:r>
            <w:r w:rsidRPr="00690A67">
              <w:rPr>
                <w:rFonts w:asciiTheme="minorHAnsi" w:hAnsiTheme="minorHAnsi" w:cs="Arial"/>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690A67">
              <w:rPr>
                <w:rFonts w:asciiTheme="minorHAnsi" w:hAnsiTheme="minorHAnsi"/>
                <w:sz w:val="16"/>
                <w:szCs w:val="16"/>
                <w:lang w:val="es-MX"/>
              </w:rPr>
              <w:t>Las personas que integran</w:t>
            </w:r>
            <w:r w:rsidRPr="00690A67">
              <w:rPr>
                <w:rFonts w:asciiTheme="minorHAnsi" w:hAnsiTheme="minorHAnsi" w:cs="Arial"/>
                <w:sz w:val="16"/>
                <w:szCs w:val="16"/>
              </w:rPr>
              <w:t xml:space="preserve"> la agrupación deberán celebrar en los términos de la legislación aplicable el convenio de propuesta conjunta, en el que se establecerán con precisión los aspectos siguientes.- </w:t>
            </w:r>
            <w:r w:rsidRPr="00690A67">
              <w:rPr>
                <w:rFonts w:asciiTheme="minorHAnsi" w:hAnsiTheme="minorHAnsi" w:cs="Arial"/>
                <w:sz w:val="16"/>
                <w:szCs w:val="16"/>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690A67">
              <w:rPr>
                <w:rFonts w:asciiTheme="minorHAnsi" w:hAnsiTheme="minorHAnsi" w:cstheme="minorHAnsi"/>
                <w:sz w:val="16"/>
                <w:szCs w:val="16"/>
                <w:lang w:val="es-MX"/>
              </w:rPr>
              <w:t xml:space="preserve">cumplimiento de las obligaciones, y; Estipulación expresa de que cada uno de los firmantes quedará obligado </w:t>
            </w:r>
            <w:r w:rsidRPr="00223D05">
              <w:rPr>
                <w:rFonts w:asciiTheme="minorHAnsi" w:hAnsiTheme="minorHAnsi" w:cstheme="minorHAnsi"/>
                <w:sz w:val="16"/>
                <w:szCs w:val="16"/>
                <w:lang w:val="es-MX"/>
              </w:rPr>
              <w:t>junto con los demás integrantes, ya sea en forma solidaria o mancomunada, según se convenga, para efectos del procedimiento de contratación y del contrato, en caso de que se les adjudique el mismo</w:t>
            </w:r>
            <w:r w:rsidRPr="00223D05">
              <w:rPr>
                <w:rFonts w:ascii="Calibri" w:hAnsi="Calibri" w:cs="Calibri"/>
                <w:sz w:val="16"/>
                <w:szCs w:val="16"/>
                <w:lang w:val="es-MX"/>
              </w:rPr>
              <w:t>.</w:t>
            </w:r>
            <w:r w:rsidR="00C42864" w:rsidRPr="00223D05">
              <w:rPr>
                <w:rFonts w:ascii="Calibri" w:hAnsi="Calibri" w:cs="Calibri"/>
                <w:sz w:val="16"/>
                <w:szCs w:val="16"/>
                <w:lang w:val="es-MX"/>
              </w:rPr>
              <w:t xml:space="preserve"> </w:t>
            </w:r>
            <w:r w:rsidR="00C42864" w:rsidRPr="00223D05">
              <w:rPr>
                <w:rFonts w:ascii="Calibri" w:hAnsi="Calibri" w:cs="Calibri"/>
                <w:sz w:val="16"/>
                <w:szCs w:val="16"/>
              </w:rPr>
              <w:t>En caso de que no participen en propuestas conjuntas deberá manifestarlo por escrito, en este último supuesto de no presentar dicho escrito no será motivo de rechazo de las propuestas.</w:t>
            </w:r>
          </w:p>
        </w:tc>
        <w:tc>
          <w:tcPr>
            <w:tcW w:w="709" w:type="dxa"/>
            <w:vAlign w:val="center"/>
          </w:tcPr>
          <w:p w14:paraId="3D540ED1"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CC94CC7" w14:textId="77777777" w:rsidR="003863FC" w:rsidRPr="00AA0B61" w:rsidRDefault="003863FC" w:rsidP="003863FC">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1935ADE" w14:textId="77777777" w:rsidR="003863FC" w:rsidRPr="00AA0B61" w:rsidRDefault="003863FC" w:rsidP="003863FC">
            <w:pPr>
              <w:pStyle w:val="Default"/>
              <w:rPr>
                <w:rFonts w:ascii="Calibri" w:hAnsi="Calibri"/>
                <w:sz w:val="16"/>
                <w:szCs w:val="16"/>
              </w:rPr>
            </w:pPr>
          </w:p>
        </w:tc>
      </w:tr>
    </w:tbl>
    <w:p w14:paraId="2ADAB23D"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A900C28" w14:textId="77777777" w:rsidTr="003632F9">
        <w:trPr>
          <w:trHeight w:val="474"/>
          <w:jc w:val="center"/>
        </w:trPr>
        <w:tc>
          <w:tcPr>
            <w:tcW w:w="4890" w:type="dxa"/>
          </w:tcPr>
          <w:p w14:paraId="22F48708"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19ED129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36EE74FC"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750AAA6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5374C57"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25787E3F"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232F2922" w14:textId="77777777" w:rsidR="00BA09CD" w:rsidRDefault="00BA09CD" w:rsidP="00BA09CD">
      <w:pPr>
        <w:pStyle w:val="Default"/>
        <w:jc w:val="both"/>
        <w:rPr>
          <w:rFonts w:ascii="Calibri" w:hAnsi="Calibri"/>
          <w:sz w:val="16"/>
          <w:szCs w:val="16"/>
        </w:rPr>
      </w:pPr>
    </w:p>
    <w:p w14:paraId="6349C595"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202DC2DE"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16997B0B" w14:textId="6843E849"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de conformidad con lo establecido en lo</w:t>
      </w:r>
      <w:r w:rsidR="00584303">
        <w:rPr>
          <w:rFonts w:ascii="Calibri" w:hAnsi="Calibri"/>
          <w:sz w:val="16"/>
          <w:szCs w:val="16"/>
        </w:rPr>
        <w:t xml:space="preserve">s requisitos solicitados en </w:t>
      </w:r>
      <w:r w:rsidRPr="00AA0B61">
        <w:rPr>
          <w:rFonts w:ascii="Calibri" w:hAnsi="Calibri"/>
          <w:b/>
          <w:bCs/>
          <w:sz w:val="16"/>
          <w:szCs w:val="16"/>
        </w:rPr>
        <w:t xml:space="preserve">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xml:space="preserve">, sin </w:t>
      </w:r>
      <w:r w:rsidR="00223D05" w:rsidRPr="00AA0B61">
        <w:rPr>
          <w:rFonts w:ascii="Calibri" w:hAnsi="Calibri"/>
          <w:sz w:val="16"/>
          <w:szCs w:val="16"/>
        </w:rPr>
        <w:t>embargo,</w:t>
      </w:r>
      <w:r w:rsidRPr="00AA0B61">
        <w:rPr>
          <w:rFonts w:ascii="Calibri" w:hAnsi="Calibri"/>
          <w:sz w:val="16"/>
          <w:szCs w:val="16"/>
        </w:rPr>
        <w:t xml:space="preserve">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191217E9" w14:textId="77777777" w:rsidR="005352EF" w:rsidRDefault="005352EF" w:rsidP="00BA09CD">
      <w:pPr>
        <w:tabs>
          <w:tab w:val="left" w:pos="4253"/>
          <w:tab w:val="left" w:pos="8080"/>
        </w:tabs>
        <w:ind w:right="1"/>
        <w:jc w:val="both"/>
        <w:rPr>
          <w:rFonts w:ascii="Calibri" w:hAnsi="Calibri"/>
          <w:sz w:val="18"/>
          <w:szCs w:val="18"/>
        </w:rPr>
      </w:pPr>
    </w:p>
    <w:p w14:paraId="662C00FC" w14:textId="77777777" w:rsidR="009A4F2F" w:rsidRDefault="009A4F2F" w:rsidP="00BA09CD">
      <w:pPr>
        <w:tabs>
          <w:tab w:val="left" w:pos="4253"/>
          <w:tab w:val="left" w:pos="8080"/>
        </w:tabs>
        <w:ind w:right="1"/>
        <w:jc w:val="both"/>
        <w:rPr>
          <w:rFonts w:ascii="Calibri" w:hAnsi="Calibri"/>
          <w:sz w:val="18"/>
          <w:szCs w:val="18"/>
        </w:rPr>
      </w:pPr>
    </w:p>
    <w:p w14:paraId="412EBE5B" w14:textId="77777777" w:rsidR="008C0E47" w:rsidRDefault="008C0E47" w:rsidP="00BA09CD">
      <w:pPr>
        <w:tabs>
          <w:tab w:val="left" w:pos="4253"/>
          <w:tab w:val="left" w:pos="8080"/>
        </w:tabs>
        <w:ind w:right="1"/>
        <w:jc w:val="both"/>
        <w:rPr>
          <w:rFonts w:ascii="Calibri" w:hAnsi="Calibri"/>
          <w:sz w:val="18"/>
          <w:szCs w:val="18"/>
        </w:rPr>
      </w:pPr>
    </w:p>
    <w:p w14:paraId="394977BC" w14:textId="77777777" w:rsidR="00735FBC" w:rsidRDefault="00735FBC" w:rsidP="00BA09CD">
      <w:pPr>
        <w:tabs>
          <w:tab w:val="left" w:pos="4253"/>
          <w:tab w:val="left" w:pos="8080"/>
        </w:tabs>
        <w:ind w:right="1"/>
        <w:jc w:val="both"/>
        <w:rPr>
          <w:rFonts w:ascii="Calibri" w:hAnsi="Calibri"/>
          <w:sz w:val="18"/>
          <w:szCs w:val="18"/>
        </w:rPr>
      </w:pPr>
    </w:p>
    <w:p w14:paraId="5283367F" w14:textId="77777777" w:rsidR="00690A67" w:rsidRDefault="00690A67">
      <w:pPr>
        <w:spacing w:after="200" w:line="276" w:lineRule="auto"/>
        <w:rPr>
          <w:rFonts w:asciiTheme="minorHAnsi" w:hAnsiTheme="minorHAnsi" w:cs="Verdana"/>
          <w:b/>
          <w:bCs/>
          <w:color w:val="000000"/>
          <w:lang w:eastAsia="es-MX"/>
        </w:rPr>
      </w:pPr>
      <w:r>
        <w:rPr>
          <w:rFonts w:asciiTheme="minorHAnsi" w:hAnsiTheme="minorHAnsi"/>
          <w:b/>
          <w:bCs/>
        </w:rPr>
        <w:br w:type="page"/>
      </w:r>
    </w:p>
    <w:p w14:paraId="0ECE7FC1" w14:textId="77777777" w:rsidR="00190C8C" w:rsidRPr="00C765F1" w:rsidRDefault="00CA04EA" w:rsidP="001335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sz w:val="20"/>
          <w:szCs w:val="20"/>
        </w:rPr>
      </w:pPr>
      <w:r>
        <w:rPr>
          <w:rFonts w:asciiTheme="minorHAnsi" w:hAnsiTheme="minorHAnsi"/>
          <w:b/>
          <w:bCs/>
          <w:sz w:val="20"/>
          <w:szCs w:val="20"/>
        </w:rPr>
        <w:lastRenderedPageBreak/>
        <w:t>ANEXO 14</w:t>
      </w:r>
    </w:p>
    <w:p w14:paraId="2307CBE2"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7D255C7D" w14:textId="77777777" w:rsidR="00190C8C" w:rsidRPr="00C765F1" w:rsidRDefault="00190C8C" w:rsidP="00190C8C">
      <w:pPr>
        <w:pStyle w:val="Default"/>
        <w:rPr>
          <w:rFonts w:asciiTheme="minorHAnsi" w:hAnsiTheme="minorHAnsi"/>
          <w:sz w:val="20"/>
          <w:szCs w:val="20"/>
        </w:rPr>
      </w:pPr>
    </w:p>
    <w:p w14:paraId="1D5A1AE1" w14:textId="77777777" w:rsidR="00190C8C" w:rsidRPr="00C765F1" w:rsidRDefault="00190C8C" w:rsidP="00190C8C">
      <w:pPr>
        <w:pStyle w:val="Default"/>
        <w:rPr>
          <w:rFonts w:asciiTheme="minorHAnsi" w:hAnsiTheme="minorHAnsi"/>
          <w:sz w:val="20"/>
          <w:szCs w:val="20"/>
        </w:rPr>
      </w:pPr>
    </w:p>
    <w:p w14:paraId="24C5D9C5" w14:textId="77777777" w:rsidR="00190C8C" w:rsidRPr="00423410" w:rsidRDefault="00190C8C" w:rsidP="00190C8C">
      <w:pPr>
        <w:pStyle w:val="Default"/>
        <w:jc w:val="right"/>
        <w:rPr>
          <w:rFonts w:asciiTheme="minorHAnsi" w:hAnsiTheme="minorHAnsi"/>
          <w:sz w:val="18"/>
          <w:szCs w:val="16"/>
        </w:rPr>
      </w:pPr>
      <w:r w:rsidRPr="00423410">
        <w:rPr>
          <w:rFonts w:asciiTheme="minorHAnsi" w:hAnsiTheme="minorHAnsi"/>
          <w:sz w:val="18"/>
          <w:szCs w:val="16"/>
        </w:rPr>
        <w:t>Servicios de Salud de Nuevo León, O.P.D.</w:t>
      </w:r>
    </w:p>
    <w:p w14:paraId="55401E9A" w14:textId="120501EA" w:rsidR="00190C8C" w:rsidRPr="00423410" w:rsidRDefault="00190C8C" w:rsidP="00190C8C">
      <w:pPr>
        <w:pStyle w:val="Default"/>
        <w:jc w:val="right"/>
        <w:rPr>
          <w:rFonts w:asciiTheme="minorHAnsi" w:hAnsiTheme="minorHAnsi"/>
          <w:color w:val="auto"/>
          <w:sz w:val="18"/>
          <w:szCs w:val="16"/>
        </w:rPr>
      </w:pPr>
      <w:r w:rsidRPr="00423410">
        <w:rPr>
          <w:rFonts w:asciiTheme="minorHAnsi" w:hAnsiTheme="minorHAnsi"/>
          <w:sz w:val="18"/>
          <w:szCs w:val="16"/>
        </w:rPr>
        <w:t xml:space="preserve">Licitación Pública Nacional </w:t>
      </w:r>
      <w:r w:rsidR="00A135A9" w:rsidRPr="00423410">
        <w:rPr>
          <w:rFonts w:asciiTheme="minorHAnsi" w:hAnsiTheme="minorHAnsi"/>
          <w:sz w:val="18"/>
          <w:szCs w:val="16"/>
        </w:rPr>
        <w:t>Presencial</w:t>
      </w:r>
      <w:r w:rsidRPr="00423410">
        <w:rPr>
          <w:rFonts w:asciiTheme="minorHAnsi" w:hAnsiTheme="minorHAnsi"/>
          <w:sz w:val="18"/>
          <w:szCs w:val="16"/>
        </w:rPr>
        <w:t xml:space="preserve"> No</w:t>
      </w:r>
      <w:r w:rsidRPr="00423410">
        <w:rPr>
          <w:rFonts w:asciiTheme="minorHAnsi" w:hAnsiTheme="minorHAnsi"/>
          <w:color w:val="auto"/>
          <w:sz w:val="18"/>
          <w:szCs w:val="16"/>
        </w:rPr>
        <w:t xml:space="preserve">. </w:t>
      </w:r>
      <w:r w:rsidR="00DF054B">
        <w:rPr>
          <w:rFonts w:asciiTheme="minorHAnsi" w:hAnsiTheme="minorHAnsi"/>
          <w:color w:val="auto"/>
          <w:sz w:val="18"/>
          <w:szCs w:val="16"/>
        </w:rPr>
        <w:t>LP-919044992-N59-2023</w:t>
      </w:r>
    </w:p>
    <w:p w14:paraId="17E2D117" w14:textId="77777777" w:rsidR="00190C8C" w:rsidRPr="00423410" w:rsidRDefault="00190C8C" w:rsidP="00190C8C">
      <w:pPr>
        <w:pStyle w:val="Default"/>
        <w:jc w:val="right"/>
        <w:rPr>
          <w:rFonts w:asciiTheme="minorHAnsi" w:hAnsiTheme="minorHAnsi"/>
          <w:color w:val="auto"/>
          <w:sz w:val="18"/>
          <w:szCs w:val="16"/>
        </w:rPr>
      </w:pPr>
    </w:p>
    <w:p w14:paraId="737C1C58" w14:textId="77777777" w:rsidR="00190C8C" w:rsidRPr="00423410" w:rsidRDefault="00190C8C" w:rsidP="00190C8C">
      <w:pPr>
        <w:pStyle w:val="Default"/>
        <w:jc w:val="right"/>
        <w:rPr>
          <w:rFonts w:asciiTheme="minorHAnsi" w:hAnsiTheme="minorHAnsi"/>
          <w:color w:val="auto"/>
          <w:sz w:val="18"/>
          <w:szCs w:val="16"/>
        </w:rPr>
      </w:pPr>
    </w:p>
    <w:p w14:paraId="7B5856A0" w14:textId="2BBA8703" w:rsidR="00190C8C" w:rsidRPr="00E54736" w:rsidRDefault="00E54736" w:rsidP="00E54736">
      <w:pPr>
        <w:jc w:val="both"/>
        <w:rPr>
          <w:bCs/>
          <w:sz w:val="24"/>
          <w:szCs w:val="24"/>
        </w:rPr>
      </w:pPr>
      <w:r w:rsidRPr="00423410">
        <w:rPr>
          <w:rFonts w:asciiTheme="minorHAnsi" w:hAnsiTheme="minorHAnsi"/>
          <w:sz w:val="18"/>
          <w:szCs w:val="16"/>
        </w:rPr>
        <w:t xml:space="preserve">Con fundamento en el Artículo 34, </w:t>
      </w:r>
      <w:r w:rsidR="004E62D2" w:rsidRPr="00423410">
        <w:rPr>
          <w:rFonts w:asciiTheme="minorHAnsi" w:hAnsiTheme="minorHAnsi"/>
          <w:sz w:val="18"/>
          <w:szCs w:val="16"/>
        </w:rPr>
        <w:t>Segundo</w:t>
      </w:r>
      <w:r w:rsidRPr="00423410">
        <w:rPr>
          <w:rFonts w:asciiTheme="minorHAnsi" w:hAnsiTheme="minorHAnsi"/>
          <w:sz w:val="18"/>
          <w:szCs w:val="16"/>
        </w:rPr>
        <w:t xml:space="preserve"> Párrafo de la Ley de Adquisiciones, Arrendamientos y Contratación de Servicios del Estado de Nuevo León</w:t>
      </w:r>
      <w:r w:rsidR="00190C8C" w:rsidRPr="00423410">
        <w:rPr>
          <w:rFonts w:asciiTheme="minorHAnsi" w:hAnsiTheme="minorHAnsi"/>
          <w:sz w:val="18"/>
          <w:szCs w:val="16"/>
        </w:rPr>
        <w:t xml:space="preserve">, manifiesto que es de mi interés participar en la Licitación Pública Nacional </w:t>
      </w:r>
      <w:r w:rsidR="00A135A9" w:rsidRPr="00423410">
        <w:rPr>
          <w:rFonts w:asciiTheme="minorHAnsi" w:hAnsiTheme="minorHAnsi"/>
          <w:sz w:val="18"/>
          <w:szCs w:val="16"/>
        </w:rPr>
        <w:t>Presencial</w:t>
      </w:r>
      <w:r w:rsidR="00190C8C" w:rsidRPr="00423410">
        <w:rPr>
          <w:rFonts w:asciiTheme="minorHAnsi" w:hAnsiTheme="minorHAnsi"/>
          <w:sz w:val="18"/>
          <w:szCs w:val="16"/>
        </w:rPr>
        <w:t xml:space="preserve"> No. </w:t>
      </w:r>
      <w:r w:rsidR="00DF054B">
        <w:rPr>
          <w:rFonts w:asciiTheme="minorHAnsi" w:hAnsiTheme="minorHAnsi"/>
          <w:sz w:val="18"/>
          <w:szCs w:val="16"/>
        </w:rPr>
        <w:t>LP-919044992-N59-2023</w:t>
      </w:r>
      <w:r w:rsidR="00190C8C" w:rsidRPr="00423410">
        <w:rPr>
          <w:rFonts w:asciiTheme="minorHAnsi" w:hAnsiTheme="minorHAnsi"/>
          <w:sz w:val="18"/>
          <w:szCs w:val="16"/>
        </w:rPr>
        <w:t xml:space="preserve"> que cuento con las facultades suficientes para solicitar aclaraciones a los aspectos contenidos en la convocatoria y suscribir la Proposición en la presente a nombre y representación de: ___</w:t>
      </w:r>
      <w:r w:rsidR="00C42864" w:rsidRPr="00423410">
        <w:rPr>
          <w:rFonts w:asciiTheme="minorHAnsi" w:hAnsiTheme="minorHAnsi"/>
          <w:sz w:val="18"/>
          <w:szCs w:val="16"/>
        </w:rPr>
        <w:t>_ (</w:t>
      </w:r>
      <w:r w:rsidR="00190C8C" w:rsidRPr="00423410">
        <w:rPr>
          <w:rFonts w:asciiTheme="minorHAnsi" w:hAnsiTheme="minorHAnsi"/>
          <w:sz w:val="18"/>
          <w:szCs w:val="16"/>
        </w:rPr>
        <w:t xml:space="preserve">persona física o </w:t>
      </w:r>
      <w:r w:rsidR="00C42864" w:rsidRPr="00423410">
        <w:rPr>
          <w:rFonts w:asciiTheme="minorHAnsi" w:hAnsiTheme="minorHAnsi"/>
          <w:sz w:val="18"/>
          <w:szCs w:val="16"/>
        </w:rPr>
        <w:t>moral) _</w:t>
      </w:r>
      <w:r w:rsidR="00190C8C" w:rsidRPr="00423410">
        <w:rPr>
          <w:rFonts w:asciiTheme="minorHAnsi" w:hAnsiTheme="minorHAnsi"/>
          <w:sz w:val="18"/>
          <w:szCs w:val="16"/>
        </w:rPr>
        <w:t>_____________así como todos los datos aquí asentados, son ciertos y han</w:t>
      </w:r>
      <w:r w:rsidR="00190C8C" w:rsidRPr="00C765F1">
        <w:rPr>
          <w:rFonts w:asciiTheme="minorHAnsi" w:hAnsiTheme="minorHAnsi"/>
          <w:sz w:val="18"/>
          <w:szCs w:val="16"/>
        </w:rPr>
        <w:t xml:space="preserve"> sido verificados. </w:t>
      </w:r>
    </w:p>
    <w:p w14:paraId="07001F4E"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49678337" w14:textId="77777777" w:rsidTr="00E73AB6">
        <w:trPr>
          <w:trHeight w:val="84"/>
          <w:jc w:val="center"/>
        </w:trPr>
        <w:tc>
          <w:tcPr>
            <w:tcW w:w="9639" w:type="dxa"/>
            <w:gridSpan w:val="4"/>
          </w:tcPr>
          <w:p w14:paraId="2ABDAB7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01F6A3C" w14:textId="77777777" w:rsidTr="00E73AB6">
        <w:trPr>
          <w:trHeight w:val="84"/>
          <w:jc w:val="center"/>
        </w:trPr>
        <w:tc>
          <w:tcPr>
            <w:tcW w:w="9639" w:type="dxa"/>
            <w:gridSpan w:val="4"/>
          </w:tcPr>
          <w:p w14:paraId="2321BB6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28F7DC23" w14:textId="77777777" w:rsidTr="00E73AB6">
        <w:trPr>
          <w:trHeight w:val="84"/>
          <w:jc w:val="center"/>
        </w:trPr>
        <w:tc>
          <w:tcPr>
            <w:tcW w:w="4536" w:type="dxa"/>
            <w:gridSpan w:val="2"/>
          </w:tcPr>
          <w:p w14:paraId="303B576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F9457C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5C36379A" w14:textId="77777777" w:rsidTr="00E73AB6">
        <w:trPr>
          <w:trHeight w:val="84"/>
          <w:jc w:val="center"/>
        </w:trPr>
        <w:tc>
          <w:tcPr>
            <w:tcW w:w="4536" w:type="dxa"/>
            <w:gridSpan w:val="2"/>
          </w:tcPr>
          <w:p w14:paraId="47C4EDC7"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68E2B49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B2E00E9" w14:textId="77777777" w:rsidTr="00E73AB6">
        <w:trPr>
          <w:trHeight w:val="84"/>
          <w:jc w:val="center"/>
        </w:trPr>
        <w:tc>
          <w:tcPr>
            <w:tcW w:w="4536" w:type="dxa"/>
            <w:gridSpan w:val="2"/>
          </w:tcPr>
          <w:p w14:paraId="270004B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46C2687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6BE4066E" w14:textId="77777777" w:rsidTr="00E73AB6">
        <w:trPr>
          <w:trHeight w:val="84"/>
          <w:jc w:val="center"/>
        </w:trPr>
        <w:tc>
          <w:tcPr>
            <w:tcW w:w="9639" w:type="dxa"/>
            <w:gridSpan w:val="4"/>
          </w:tcPr>
          <w:p w14:paraId="1EE5AB2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791E2114" w14:textId="77777777" w:rsidTr="00E73AB6">
        <w:trPr>
          <w:trHeight w:val="84"/>
          <w:jc w:val="center"/>
        </w:trPr>
        <w:tc>
          <w:tcPr>
            <w:tcW w:w="4536" w:type="dxa"/>
            <w:gridSpan w:val="2"/>
          </w:tcPr>
          <w:p w14:paraId="25D78F3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599D0D9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463A946D" w14:textId="77777777" w:rsidTr="00E73AB6">
        <w:trPr>
          <w:trHeight w:val="84"/>
          <w:jc w:val="center"/>
        </w:trPr>
        <w:tc>
          <w:tcPr>
            <w:tcW w:w="9639" w:type="dxa"/>
            <w:gridSpan w:val="4"/>
          </w:tcPr>
          <w:p w14:paraId="13E7FF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19753B8B" w14:textId="77777777" w:rsidTr="00E73AB6">
        <w:trPr>
          <w:trHeight w:val="188"/>
          <w:jc w:val="center"/>
        </w:trPr>
        <w:tc>
          <w:tcPr>
            <w:tcW w:w="9639" w:type="dxa"/>
            <w:gridSpan w:val="4"/>
          </w:tcPr>
          <w:p w14:paraId="505CF6C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649567C" w14:textId="77777777" w:rsidTr="00E73AB6">
        <w:trPr>
          <w:trHeight w:val="188"/>
          <w:jc w:val="center"/>
        </w:trPr>
        <w:tc>
          <w:tcPr>
            <w:tcW w:w="2661" w:type="dxa"/>
          </w:tcPr>
          <w:p w14:paraId="4179FCE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7FE795E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26EF8B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66CAF408" w14:textId="77777777" w:rsidTr="00E73AB6">
        <w:trPr>
          <w:trHeight w:val="188"/>
          <w:jc w:val="center"/>
        </w:trPr>
        <w:tc>
          <w:tcPr>
            <w:tcW w:w="2661" w:type="dxa"/>
          </w:tcPr>
          <w:p w14:paraId="66879535" w14:textId="77777777" w:rsidR="00190C8C" w:rsidRPr="00C765F1" w:rsidRDefault="00190C8C" w:rsidP="00E73AB6">
            <w:pPr>
              <w:pStyle w:val="Default"/>
              <w:rPr>
                <w:rFonts w:asciiTheme="minorHAnsi" w:hAnsiTheme="minorHAnsi"/>
                <w:sz w:val="16"/>
                <w:szCs w:val="16"/>
              </w:rPr>
            </w:pPr>
          </w:p>
        </w:tc>
        <w:tc>
          <w:tcPr>
            <w:tcW w:w="3293" w:type="dxa"/>
            <w:gridSpan w:val="2"/>
          </w:tcPr>
          <w:p w14:paraId="7A73FB00" w14:textId="77777777" w:rsidR="00190C8C" w:rsidRPr="00C765F1" w:rsidRDefault="00190C8C" w:rsidP="00E73AB6">
            <w:pPr>
              <w:pStyle w:val="Default"/>
              <w:rPr>
                <w:rFonts w:asciiTheme="minorHAnsi" w:hAnsiTheme="minorHAnsi"/>
                <w:sz w:val="16"/>
                <w:szCs w:val="16"/>
              </w:rPr>
            </w:pPr>
          </w:p>
        </w:tc>
        <w:tc>
          <w:tcPr>
            <w:tcW w:w="3685" w:type="dxa"/>
          </w:tcPr>
          <w:p w14:paraId="4E712CA7" w14:textId="77777777" w:rsidR="00190C8C" w:rsidRPr="00C765F1" w:rsidRDefault="00190C8C" w:rsidP="00E73AB6">
            <w:pPr>
              <w:pStyle w:val="Default"/>
              <w:rPr>
                <w:rFonts w:asciiTheme="minorHAnsi" w:hAnsiTheme="minorHAnsi"/>
                <w:sz w:val="16"/>
                <w:szCs w:val="16"/>
              </w:rPr>
            </w:pPr>
          </w:p>
        </w:tc>
      </w:tr>
      <w:tr w:rsidR="00190C8C" w:rsidRPr="00C765F1" w14:paraId="4D32CCB2" w14:textId="77777777" w:rsidTr="00E73AB6">
        <w:trPr>
          <w:trHeight w:val="188"/>
          <w:jc w:val="center"/>
        </w:trPr>
        <w:tc>
          <w:tcPr>
            <w:tcW w:w="2661" w:type="dxa"/>
          </w:tcPr>
          <w:p w14:paraId="1300D04B" w14:textId="77777777" w:rsidR="00190C8C" w:rsidRPr="00C765F1" w:rsidRDefault="00190C8C" w:rsidP="00E73AB6">
            <w:pPr>
              <w:pStyle w:val="Default"/>
              <w:rPr>
                <w:rFonts w:asciiTheme="minorHAnsi" w:hAnsiTheme="minorHAnsi"/>
                <w:sz w:val="16"/>
                <w:szCs w:val="16"/>
              </w:rPr>
            </w:pPr>
          </w:p>
        </w:tc>
        <w:tc>
          <w:tcPr>
            <w:tcW w:w="3293" w:type="dxa"/>
            <w:gridSpan w:val="2"/>
          </w:tcPr>
          <w:p w14:paraId="21438A9D" w14:textId="77777777" w:rsidR="00190C8C" w:rsidRPr="00C765F1" w:rsidRDefault="00190C8C" w:rsidP="00E73AB6">
            <w:pPr>
              <w:pStyle w:val="Default"/>
              <w:rPr>
                <w:rFonts w:asciiTheme="minorHAnsi" w:hAnsiTheme="minorHAnsi"/>
                <w:sz w:val="16"/>
                <w:szCs w:val="16"/>
              </w:rPr>
            </w:pPr>
          </w:p>
        </w:tc>
        <w:tc>
          <w:tcPr>
            <w:tcW w:w="3685" w:type="dxa"/>
          </w:tcPr>
          <w:p w14:paraId="372979CF" w14:textId="77777777" w:rsidR="00190C8C" w:rsidRPr="00C765F1" w:rsidRDefault="00190C8C" w:rsidP="00E73AB6">
            <w:pPr>
              <w:pStyle w:val="Default"/>
              <w:rPr>
                <w:rFonts w:asciiTheme="minorHAnsi" w:hAnsiTheme="minorHAnsi"/>
                <w:sz w:val="16"/>
                <w:szCs w:val="16"/>
              </w:rPr>
            </w:pPr>
          </w:p>
        </w:tc>
      </w:tr>
      <w:tr w:rsidR="00190C8C" w:rsidRPr="00C765F1" w14:paraId="06D0FEB4" w14:textId="77777777" w:rsidTr="00E73AB6">
        <w:trPr>
          <w:trHeight w:val="188"/>
          <w:jc w:val="center"/>
        </w:trPr>
        <w:tc>
          <w:tcPr>
            <w:tcW w:w="2661" w:type="dxa"/>
          </w:tcPr>
          <w:p w14:paraId="30E3A1FB" w14:textId="77777777" w:rsidR="00190C8C" w:rsidRPr="00C765F1" w:rsidRDefault="00190C8C" w:rsidP="00E73AB6">
            <w:pPr>
              <w:pStyle w:val="Default"/>
              <w:rPr>
                <w:rFonts w:asciiTheme="minorHAnsi" w:hAnsiTheme="minorHAnsi"/>
                <w:sz w:val="16"/>
                <w:szCs w:val="16"/>
              </w:rPr>
            </w:pPr>
          </w:p>
        </w:tc>
        <w:tc>
          <w:tcPr>
            <w:tcW w:w="3293" w:type="dxa"/>
            <w:gridSpan w:val="2"/>
          </w:tcPr>
          <w:p w14:paraId="27C9E171" w14:textId="77777777" w:rsidR="00190C8C" w:rsidRPr="00C765F1" w:rsidRDefault="00190C8C" w:rsidP="00E73AB6">
            <w:pPr>
              <w:pStyle w:val="Default"/>
              <w:rPr>
                <w:rFonts w:asciiTheme="minorHAnsi" w:hAnsiTheme="minorHAnsi"/>
                <w:sz w:val="16"/>
                <w:szCs w:val="16"/>
              </w:rPr>
            </w:pPr>
          </w:p>
        </w:tc>
        <w:tc>
          <w:tcPr>
            <w:tcW w:w="3685" w:type="dxa"/>
          </w:tcPr>
          <w:p w14:paraId="06DA7BEE" w14:textId="77777777" w:rsidR="00190C8C" w:rsidRPr="00C765F1" w:rsidRDefault="00190C8C" w:rsidP="00E73AB6">
            <w:pPr>
              <w:pStyle w:val="Default"/>
              <w:rPr>
                <w:rFonts w:asciiTheme="minorHAnsi" w:hAnsiTheme="minorHAnsi"/>
                <w:sz w:val="16"/>
                <w:szCs w:val="16"/>
              </w:rPr>
            </w:pPr>
          </w:p>
        </w:tc>
      </w:tr>
      <w:tr w:rsidR="00190C8C" w:rsidRPr="00C765F1" w14:paraId="77D49686" w14:textId="77777777" w:rsidTr="00E73AB6">
        <w:trPr>
          <w:trHeight w:val="188"/>
          <w:jc w:val="center"/>
        </w:trPr>
        <w:tc>
          <w:tcPr>
            <w:tcW w:w="2661" w:type="dxa"/>
          </w:tcPr>
          <w:p w14:paraId="1AC7FD6F" w14:textId="77777777" w:rsidR="00190C8C" w:rsidRPr="00C765F1" w:rsidRDefault="00190C8C" w:rsidP="00E73AB6">
            <w:pPr>
              <w:pStyle w:val="Default"/>
              <w:rPr>
                <w:rFonts w:asciiTheme="minorHAnsi" w:hAnsiTheme="minorHAnsi"/>
                <w:sz w:val="16"/>
                <w:szCs w:val="16"/>
              </w:rPr>
            </w:pPr>
          </w:p>
        </w:tc>
        <w:tc>
          <w:tcPr>
            <w:tcW w:w="3293" w:type="dxa"/>
            <w:gridSpan w:val="2"/>
          </w:tcPr>
          <w:p w14:paraId="05524E17" w14:textId="77777777" w:rsidR="00190C8C" w:rsidRPr="00C765F1" w:rsidRDefault="00190C8C" w:rsidP="00E73AB6">
            <w:pPr>
              <w:pStyle w:val="Default"/>
              <w:rPr>
                <w:rFonts w:asciiTheme="minorHAnsi" w:hAnsiTheme="minorHAnsi"/>
                <w:sz w:val="16"/>
                <w:szCs w:val="16"/>
              </w:rPr>
            </w:pPr>
          </w:p>
        </w:tc>
        <w:tc>
          <w:tcPr>
            <w:tcW w:w="3685" w:type="dxa"/>
          </w:tcPr>
          <w:p w14:paraId="418A75C3" w14:textId="77777777" w:rsidR="00190C8C" w:rsidRPr="00C765F1" w:rsidRDefault="00190C8C" w:rsidP="00E73AB6">
            <w:pPr>
              <w:pStyle w:val="Default"/>
              <w:rPr>
                <w:rFonts w:asciiTheme="minorHAnsi" w:hAnsiTheme="minorHAnsi"/>
                <w:sz w:val="16"/>
                <w:szCs w:val="16"/>
              </w:rPr>
            </w:pPr>
          </w:p>
        </w:tc>
      </w:tr>
      <w:tr w:rsidR="00190C8C" w:rsidRPr="00C765F1" w14:paraId="5009AE56" w14:textId="77777777" w:rsidTr="00E73AB6">
        <w:trPr>
          <w:trHeight w:val="84"/>
          <w:jc w:val="center"/>
        </w:trPr>
        <w:tc>
          <w:tcPr>
            <w:tcW w:w="9639" w:type="dxa"/>
            <w:gridSpan w:val="4"/>
          </w:tcPr>
          <w:p w14:paraId="319F86F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14EBD9C7" w14:textId="77777777" w:rsidTr="00E73AB6">
        <w:trPr>
          <w:trHeight w:val="84"/>
          <w:jc w:val="center"/>
        </w:trPr>
        <w:tc>
          <w:tcPr>
            <w:tcW w:w="9639" w:type="dxa"/>
            <w:gridSpan w:val="4"/>
          </w:tcPr>
          <w:p w14:paraId="1E71F5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3E0D5A1C" w14:textId="77777777" w:rsidTr="00E73AB6">
        <w:trPr>
          <w:trHeight w:val="84"/>
          <w:jc w:val="center"/>
        </w:trPr>
        <w:tc>
          <w:tcPr>
            <w:tcW w:w="9639" w:type="dxa"/>
            <w:gridSpan w:val="4"/>
          </w:tcPr>
          <w:p w14:paraId="370E6389" w14:textId="4BD00888"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w:t>
            </w:r>
            <w:r w:rsidR="00C42864" w:rsidRPr="00C765F1">
              <w:rPr>
                <w:rFonts w:asciiTheme="minorHAnsi" w:hAnsiTheme="minorHAnsi"/>
                <w:sz w:val="16"/>
                <w:szCs w:val="16"/>
              </w:rPr>
              <w:t>Propiedad y</w:t>
            </w:r>
            <w:r w:rsidRPr="00C765F1">
              <w:rPr>
                <w:rFonts w:asciiTheme="minorHAnsi" w:hAnsiTheme="minorHAnsi"/>
                <w:sz w:val="16"/>
                <w:szCs w:val="16"/>
              </w:rPr>
              <w:t xml:space="preserve"> del Comercio: </w:t>
            </w:r>
          </w:p>
        </w:tc>
      </w:tr>
      <w:tr w:rsidR="00190C8C" w:rsidRPr="00C765F1" w14:paraId="2E9E912C" w14:textId="77777777" w:rsidTr="00E73AB6">
        <w:trPr>
          <w:trHeight w:val="84"/>
          <w:jc w:val="center"/>
        </w:trPr>
        <w:tc>
          <w:tcPr>
            <w:tcW w:w="9639" w:type="dxa"/>
            <w:gridSpan w:val="4"/>
          </w:tcPr>
          <w:p w14:paraId="2146A7C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DF13D70" w14:textId="77777777" w:rsidTr="00E73AB6">
        <w:trPr>
          <w:trHeight w:val="84"/>
          <w:jc w:val="center"/>
        </w:trPr>
        <w:tc>
          <w:tcPr>
            <w:tcW w:w="9639" w:type="dxa"/>
            <w:gridSpan w:val="4"/>
          </w:tcPr>
          <w:p w14:paraId="14341AB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369A18AA" w14:textId="77777777" w:rsidTr="00E73AB6">
        <w:trPr>
          <w:trHeight w:val="84"/>
          <w:jc w:val="center"/>
        </w:trPr>
        <w:tc>
          <w:tcPr>
            <w:tcW w:w="4536" w:type="dxa"/>
            <w:gridSpan w:val="2"/>
          </w:tcPr>
          <w:p w14:paraId="1ACEC7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09CA729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41F325B" w14:textId="77777777" w:rsidTr="00E73AB6">
        <w:trPr>
          <w:trHeight w:val="84"/>
          <w:jc w:val="center"/>
        </w:trPr>
        <w:tc>
          <w:tcPr>
            <w:tcW w:w="9639" w:type="dxa"/>
            <w:gridSpan w:val="4"/>
          </w:tcPr>
          <w:p w14:paraId="50B1127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2539D03F" w14:textId="77777777" w:rsidTr="00E73AB6">
        <w:trPr>
          <w:trHeight w:val="84"/>
          <w:jc w:val="center"/>
        </w:trPr>
        <w:tc>
          <w:tcPr>
            <w:tcW w:w="9639" w:type="dxa"/>
            <w:gridSpan w:val="4"/>
          </w:tcPr>
          <w:p w14:paraId="2BDBAAF2" w14:textId="7837846B"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 inscripción en el del Registro Público de la </w:t>
            </w:r>
            <w:r w:rsidR="00C42864" w:rsidRPr="00C765F1">
              <w:rPr>
                <w:rFonts w:asciiTheme="minorHAnsi" w:hAnsiTheme="minorHAnsi"/>
                <w:sz w:val="16"/>
                <w:szCs w:val="16"/>
              </w:rPr>
              <w:t>Propiedad y</w:t>
            </w:r>
            <w:r w:rsidRPr="00C765F1">
              <w:rPr>
                <w:rFonts w:asciiTheme="minorHAnsi" w:hAnsiTheme="minorHAnsi"/>
                <w:sz w:val="16"/>
                <w:szCs w:val="16"/>
              </w:rPr>
              <w:t xml:space="preserve"> del Comercio</w:t>
            </w:r>
          </w:p>
        </w:tc>
      </w:tr>
    </w:tbl>
    <w:p w14:paraId="35F6BB8E" w14:textId="77777777" w:rsidR="00190C8C" w:rsidRPr="00C765F1" w:rsidRDefault="00190C8C" w:rsidP="00190C8C">
      <w:pPr>
        <w:pStyle w:val="Default"/>
        <w:rPr>
          <w:rFonts w:asciiTheme="minorHAnsi" w:hAnsiTheme="minorHAnsi"/>
          <w:sz w:val="20"/>
          <w:szCs w:val="20"/>
        </w:rPr>
      </w:pPr>
    </w:p>
    <w:p w14:paraId="5586190A"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147B8866" w14:textId="77777777" w:rsidR="00190C8C" w:rsidRPr="00C765F1" w:rsidRDefault="00190C8C" w:rsidP="00190C8C">
      <w:pPr>
        <w:pStyle w:val="Default"/>
        <w:jc w:val="center"/>
        <w:rPr>
          <w:rFonts w:asciiTheme="minorHAnsi" w:hAnsiTheme="minorHAnsi"/>
          <w:sz w:val="20"/>
          <w:szCs w:val="20"/>
        </w:rPr>
      </w:pPr>
    </w:p>
    <w:p w14:paraId="622C7CE1" w14:textId="77777777" w:rsidR="00190C8C" w:rsidRPr="00C765F1" w:rsidRDefault="00190C8C" w:rsidP="00190C8C">
      <w:pPr>
        <w:pStyle w:val="Default"/>
        <w:jc w:val="center"/>
        <w:rPr>
          <w:rFonts w:asciiTheme="minorHAnsi" w:hAnsiTheme="minorHAnsi"/>
          <w:sz w:val="20"/>
          <w:szCs w:val="20"/>
        </w:rPr>
      </w:pPr>
    </w:p>
    <w:p w14:paraId="5FBFBD0C"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9C4521F" w14:textId="77777777" w:rsidR="00190C8C" w:rsidRPr="00C765F1" w:rsidRDefault="00190C8C" w:rsidP="00190C8C">
      <w:pPr>
        <w:pStyle w:val="Default"/>
        <w:jc w:val="center"/>
        <w:rPr>
          <w:rFonts w:asciiTheme="minorHAnsi" w:hAnsiTheme="minorHAnsi"/>
          <w:sz w:val="20"/>
          <w:szCs w:val="20"/>
        </w:rPr>
      </w:pPr>
    </w:p>
    <w:p w14:paraId="5B8F4427" w14:textId="77777777" w:rsidR="00190C8C" w:rsidRPr="00C765F1" w:rsidRDefault="00190C8C" w:rsidP="00190C8C">
      <w:pPr>
        <w:pStyle w:val="Default"/>
        <w:rPr>
          <w:rFonts w:asciiTheme="minorHAnsi" w:hAnsiTheme="minorHAnsi"/>
          <w:sz w:val="20"/>
          <w:szCs w:val="20"/>
        </w:rPr>
      </w:pPr>
    </w:p>
    <w:p w14:paraId="223684A8" w14:textId="77777777" w:rsidR="00190C8C" w:rsidRPr="00C765F1" w:rsidRDefault="00190C8C" w:rsidP="00190C8C">
      <w:pPr>
        <w:pStyle w:val="Default"/>
        <w:rPr>
          <w:rFonts w:asciiTheme="minorHAnsi" w:hAnsiTheme="minorHAnsi"/>
          <w:sz w:val="20"/>
          <w:szCs w:val="20"/>
        </w:rPr>
      </w:pPr>
    </w:p>
    <w:p w14:paraId="208BD782" w14:textId="77777777" w:rsidR="00BA09CD" w:rsidRPr="00190C8C" w:rsidRDefault="00BA09CD" w:rsidP="00BA09CD">
      <w:pPr>
        <w:tabs>
          <w:tab w:val="left" w:pos="4253"/>
          <w:tab w:val="left" w:pos="8080"/>
        </w:tabs>
        <w:ind w:right="1"/>
        <w:jc w:val="center"/>
        <w:rPr>
          <w:rFonts w:ascii="Calibri" w:hAnsi="Calibri" w:cs="Arial"/>
          <w:b/>
          <w:bCs/>
          <w:lang w:val="es-MX"/>
        </w:rPr>
      </w:pPr>
    </w:p>
    <w:p w14:paraId="2FD74BBA" w14:textId="77777777" w:rsidR="00BA09CD" w:rsidRDefault="00BA09CD" w:rsidP="00BA09CD">
      <w:pPr>
        <w:tabs>
          <w:tab w:val="left" w:pos="4253"/>
          <w:tab w:val="left" w:pos="8080"/>
        </w:tabs>
        <w:ind w:right="1"/>
        <w:jc w:val="center"/>
        <w:rPr>
          <w:rFonts w:ascii="Calibri" w:hAnsi="Calibri" w:cs="Arial"/>
          <w:b/>
          <w:bCs/>
        </w:rPr>
      </w:pPr>
    </w:p>
    <w:p w14:paraId="7180EC91" w14:textId="77777777" w:rsidR="00BA09CD" w:rsidRDefault="00BA09CD" w:rsidP="00BA09CD">
      <w:pPr>
        <w:tabs>
          <w:tab w:val="left" w:pos="4253"/>
          <w:tab w:val="left" w:pos="8080"/>
        </w:tabs>
        <w:ind w:right="1"/>
        <w:jc w:val="center"/>
        <w:rPr>
          <w:rFonts w:ascii="Calibri" w:hAnsi="Calibri" w:cs="Arial"/>
          <w:b/>
          <w:bCs/>
        </w:rPr>
      </w:pPr>
    </w:p>
    <w:p w14:paraId="7A007A3F" w14:textId="77777777" w:rsidR="00E62006" w:rsidRDefault="00E62006" w:rsidP="00BA09CD">
      <w:pPr>
        <w:tabs>
          <w:tab w:val="left" w:pos="4253"/>
          <w:tab w:val="left" w:pos="8080"/>
        </w:tabs>
        <w:ind w:right="1"/>
        <w:jc w:val="center"/>
        <w:rPr>
          <w:rFonts w:ascii="Calibri" w:hAnsi="Calibri" w:cs="Arial"/>
          <w:b/>
          <w:bCs/>
        </w:rPr>
      </w:pPr>
    </w:p>
    <w:p w14:paraId="7F5EC196" w14:textId="77777777" w:rsidR="00E62006" w:rsidRDefault="00E62006" w:rsidP="00BA09CD">
      <w:pPr>
        <w:tabs>
          <w:tab w:val="left" w:pos="4253"/>
          <w:tab w:val="left" w:pos="8080"/>
        </w:tabs>
        <w:ind w:right="1"/>
        <w:jc w:val="center"/>
        <w:rPr>
          <w:rFonts w:ascii="Calibri" w:hAnsi="Calibri" w:cs="Arial"/>
          <w:b/>
          <w:bCs/>
        </w:rPr>
      </w:pPr>
    </w:p>
    <w:p w14:paraId="71359DB0" w14:textId="77777777" w:rsidR="00E62006" w:rsidRDefault="00E62006" w:rsidP="00BA09CD">
      <w:pPr>
        <w:tabs>
          <w:tab w:val="left" w:pos="4253"/>
          <w:tab w:val="left" w:pos="8080"/>
        </w:tabs>
        <w:ind w:right="1"/>
        <w:jc w:val="center"/>
        <w:rPr>
          <w:rFonts w:ascii="Calibri" w:hAnsi="Calibri" w:cs="Arial"/>
          <w:b/>
          <w:bCs/>
        </w:rPr>
      </w:pPr>
    </w:p>
    <w:p w14:paraId="30EF4F11" w14:textId="77777777" w:rsidR="0093321E" w:rsidRDefault="0093321E" w:rsidP="00BA09CD">
      <w:pPr>
        <w:tabs>
          <w:tab w:val="left" w:pos="4253"/>
          <w:tab w:val="left" w:pos="8080"/>
        </w:tabs>
        <w:ind w:right="1"/>
        <w:jc w:val="center"/>
        <w:rPr>
          <w:rFonts w:ascii="Calibri" w:hAnsi="Calibri" w:cs="Arial"/>
          <w:b/>
          <w:bCs/>
        </w:rPr>
      </w:pPr>
    </w:p>
    <w:p w14:paraId="67B908D4" w14:textId="77777777" w:rsidR="00BA09CD" w:rsidRPr="001C3B83" w:rsidRDefault="00BA09CD" w:rsidP="0013351B">
      <w:pPr>
        <w:pBdr>
          <w:top w:val="single" w:sz="4" w:space="1" w:color="auto"/>
          <w:left w:val="single" w:sz="4" w:space="4" w:color="auto"/>
          <w:bottom w:val="single" w:sz="4" w:space="1" w:color="auto"/>
          <w:right w:val="single" w:sz="4" w:space="4" w:color="auto"/>
        </w:pBdr>
        <w:shd w:val="clear" w:color="auto" w:fill="89E9FF"/>
        <w:tabs>
          <w:tab w:val="left" w:pos="2835"/>
          <w:tab w:val="left" w:pos="5670"/>
          <w:tab w:val="left" w:pos="7655"/>
        </w:tabs>
        <w:ind w:right="-91"/>
        <w:jc w:val="center"/>
        <w:rPr>
          <w:rFonts w:ascii="Calibri" w:hAnsi="Calibri"/>
          <w:b/>
        </w:rPr>
      </w:pPr>
      <w:r w:rsidRPr="001C3B83">
        <w:rPr>
          <w:rFonts w:ascii="Calibri" w:hAnsi="Calibri"/>
          <w:b/>
        </w:rPr>
        <w:lastRenderedPageBreak/>
        <w:t>ANEXO 1</w:t>
      </w:r>
      <w:r w:rsidR="00CA04EA">
        <w:rPr>
          <w:rFonts w:ascii="Calibri" w:hAnsi="Calibri"/>
          <w:b/>
        </w:rPr>
        <w:t>4</w:t>
      </w:r>
      <w:r w:rsidR="00190C8C">
        <w:rPr>
          <w:rFonts w:ascii="Calibri" w:hAnsi="Calibri"/>
          <w:b/>
        </w:rPr>
        <w:t>-A</w:t>
      </w:r>
    </w:p>
    <w:p w14:paraId="40949C0F" w14:textId="22490529"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C42864" w:rsidRPr="001C3B83">
        <w:rPr>
          <w:rFonts w:ascii="Calibri" w:hAnsi="Calibri"/>
          <w:b/>
          <w:i/>
        </w:rPr>
        <w:t>No. _</w:t>
      </w:r>
      <w:r w:rsidR="00BA09CD" w:rsidRPr="001C3B83">
        <w:rPr>
          <w:rFonts w:ascii="Calibri" w:hAnsi="Calibri"/>
          <w:b/>
          <w:i/>
        </w:rPr>
        <w:t>___________________</w:t>
      </w:r>
    </w:p>
    <w:p w14:paraId="2033CCA2" w14:textId="77777777" w:rsidR="00BA09CD" w:rsidRPr="001C3B83" w:rsidRDefault="00BA09CD" w:rsidP="00BA09CD">
      <w:pPr>
        <w:tabs>
          <w:tab w:val="left" w:pos="2835"/>
          <w:tab w:val="left" w:pos="5670"/>
          <w:tab w:val="left" w:pos="7655"/>
        </w:tabs>
        <w:ind w:right="-91"/>
        <w:rPr>
          <w:rFonts w:ascii="Calibri" w:hAnsi="Calibri"/>
        </w:rPr>
      </w:pPr>
    </w:p>
    <w:p w14:paraId="7E3E2CE1"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324C9F43" w14:textId="77777777" w:rsidR="00BA09CD" w:rsidRPr="001C3B83" w:rsidRDefault="00BA09CD" w:rsidP="00BA09CD">
      <w:pPr>
        <w:tabs>
          <w:tab w:val="left" w:pos="2835"/>
          <w:tab w:val="left" w:pos="5670"/>
          <w:tab w:val="left" w:pos="7655"/>
        </w:tabs>
        <w:ind w:right="-91"/>
        <w:rPr>
          <w:rFonts w:ascii="Calibri" w:hAnsi="Calibri"/>
        </w:rPr>
      </w:pPr>
    </w:p>
    <w:p w14:paraId="408699FE" w14:textId="77777777" w:rsidR="00BA09CD" w:rsidRPr="001C3B83" w:rsidRDefault="00BA09CD" w:rsidP="00BA09CD">
      <w:pPr>
        <w:tabs>
          <w:tab w:val="left" w:pos="2835"/>
          <w:tab w:val="left" w:pos="5670"/>
          <w:tab w:val="left" w:pos="7655"/>
        </w:tabs>
        <w:ind w:right="-91"/>
        <w:rPr>
          <w:rFonts w:ascii="Calibri" w:hAnsi="Calibri"/>
        </w:rPr>
      </w:pPr>
    </w:p>
    <w:p w14:paraId="06CE7826"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39E3F93C" w14:textId="77777777" w:rsidR="00BA09CD" w:rsidRPr="002522C8" w:rsidRDefault="00BA09CD" w:rsidP="003632F9">
      <w:pPr>
        <w:tabs>
          <w:tab w:val="left" w:pos="2835"/>
          <w:tab w:val="left" w:pos="5670"/>
          <w:tab w:val="left" w:pos="7655"/>
        </w:tabs>
        <w:ind w:left="851" w:right="-91"/>
        <w:rPr>
          <w:rFonts w:ascii="Calibri" w:hAnsi="Calibri"/>
        </w:rPr>
      </w:pPr>
    </w:p>
    <w:p w14:paraId="79DD4BCF" w14:textId="77777777" w:rsidR="00BA09CD" w:rsidRPr="002522C8" w:rsidRDefault="00BA09CD" w:rsidP="003632F9">
      <w:pPr>
        <w:tabs>
          <w:tab w:val="left" w:pos="2835"/>
          <w:tab w:val="left" w:pos="5670"/>
          <w:tab w:val="left" w:pos="7655"/>
        </w:tabs>
        <w:ind w:left="851" w:right="-91"/>
        <w:rPr>
          <w:rFonts w:ascii="Calibri" w:hAnsi="Calibri"/>
        </w:rPr>
      </w:pPr>
    </w:p>
    <w:p w14:paraId="39B23C4F" w14:textId="77777777" w:rsidR="00E62006" w:rsidRPr="00EB0F15" w:rsidRDefault="00E62006" w:rsidP="001368BA">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05C08323" w14:textId="77777777" w:rsidR="00E62006" w:rsidRPr="00EB0F15" w:rsidRDefault="00E62006" w:rsidP="00E62006">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E62006" w:rsidRPr="00EB0F15" w14:paraId="1EF79888"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573806D"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129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14350C24"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F89D5"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0063F5F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BA35F5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58C6BF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716856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095DE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A2C147A"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5E0653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C97D05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71F736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9AD00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605BA0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81A8E6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DD59F1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746275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9607F7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24B34A8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54BFD18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DD505AC"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047801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09955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355283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D3E022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E5F42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6D44F6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F767C7"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364EEE27"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64F4A78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8CC1FA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9E6AD7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9AAF9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0D130DC9" w14:textId="77777777" w:rsidR="00E62006" w:rsidRPr="00EB0F15" w:rsidRDefault="00E62006" w:rsidP="00E62006">
      <w:pPr>
        <w:rPr>
          <w:rFonts w:ascii="Arial" w:hAnsi="Arial" w:cs="Arial"/>
        </w:rPr>
      </w:pPr>
    </w:p>
    <w:p w14:paraId="2F0493AA" w14:textId="77777777" w:rsidR="00E62006" w:rsidRPr="00EB0F15" w:rsidRDefault="00E62006" w:rsidP="00E62006">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DA1AAB6" w14:textId="77777777" w:rsidR="00E62006" w:rsidRPr="00EB0F15" w:rsidRDefault="00E62006" w:rsidP="00E62006">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E62006" w:rsidRPr="00EB0F15" w14:paraId="096CA87D" w14:textId="77777777" w:rsidTr="00814F21">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1E1EECAC"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6A532F"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4105FD9A"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EDA62" w14:textId="77777777" w:rsidR="00E62006" w:rsidRPr="00EB0F15" w:rsidRDefault="00E62006" w:rsidP="00814F21">
            <w:pPr>
              <w:jc w:val="center"/>
              <w:rPr>
                <w:rFonts w:ascii="Arial" w:hAnsi="Arial" w:cs="Arial"/>
                <w:b/>
                <w:color w:val="000000"/>
                <w:sz w:val="18"/>
                <w:szCs w:val="18"/>
              </w:rPr>
            </w:pPr>
            <w:r w:rsidRPr="00EB0F15">
              <w:rPr>
                <w:rFonts w:ascii="Arial" w:hAnsi="Arial" w:cs="Arial"/>
                <w:b/>
                <w:color w:val="000000"/>
                <w:sz w:val="18"/>
                <w:szCs w:val="18"/>
              </w:rPr>
              <w:t>Pregunta</w:t>
            </w:r>
          </w:p>
        </w:tc>
      </w:tr>
      <w:tr w:rsidR="00E62006" w:rsidRPr="00EB0F15" w14:paraId="7B6A596F"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888707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54E7F4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74E98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32EF499"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BE69ED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F5FEF2"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D425B10"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5AC43C9" w14:textId="77777777" w:rsidR="00E62006" w:rsidRPr="00EB0F15" w:rsidRDefault="00E62006" w:rsidP="00814F21">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CB1611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6BF73841"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3968CF7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4EBB98A"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39842D"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39090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5DAC2199"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0635FAC5"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FE2136F"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10682E"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379AB44"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1162CA9C"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2F91D8E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39F19B"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EF66DD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EDFF911"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r w:rsidR="00E62006" w:rsidRPr="00EB0F15" w14:paraId="7FF46B32" w14:textId="77777777" w:rsidTr="00814F21">
        <w:trPr>
          <w:trHeight w:val="300"/>
          <w:jc w:val="center"/>
        </w:trPr>
        <w:tc>
          <w:tcPr>
            <w:tcW w:w="921" w:type="dxa"/>
            <w:tcBorders>
              <w:top w:val="nil"/>
              <w:left w:val="single" w:sz="4" w:space="0" w:color="auto"/>
              <w:bottom w:val="single" w:sz="4" w:space="0" w:color="auto"/>
              <w:right w:val="single" w:sz="4" w:space="0" w:color="auto"/>
            </w:tcBorders>
            <w:vAlign w:val="bottom"/>
          </w:tcPr>
          <w:p w14:paraId="16037673"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DE3E0F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A3A0646"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F0F7B28" w14:textId="77777777" w:rsidR="00E62006" w:rsidRPr="00EB0F15" w:rsidRDefault="00E62006" w:rsidP="00814F21">
            <w:pPr>
              <w:rPr>
                <w:rFonts w:ascii="Arial" w:hAnsi="Arial" w:cs="Arial"/>
                <w:color w:val="000000"/>
                <w:sz w:val="18"/>
                <w:szCs w:val="18"/>
              </w:rPr>
            </w:pPr>
            <w:r w:rsidRPr="00EB0F15">
              <w:rPr>
                <w:rFonts w:ascii="Arial" w:hAnsi="Arial" w:cs="Arial"/>
                <w:color w:val="000000"/>
                <w:sz w:val="18"/>
                <w:szCs w:val="18"/>
              </w:rPr>
              <w:t> </w:t>
            </w:r>
          </w:p>
        </w:tc>
      </w:tr>
    </w:tbl>
    <w:p w14:paraId="5EC149CF" w14:textId="77777777" w:rsidR="00BA09CD" w:rsidRPr="002522C8" w:rsidRDefault="00BA09CD" w:rsidP="003632F9">
      <w:pPr>
        <w:tabs>
          <w:tab w:val="left" w:pos="2835"/>
          <w:tab w:val="left" w:pos="5670"/>
          <w:tab w:val="left" w:pos="7655"/>
        </w:tabs>
        <w:ind w:left="851" w:right="-91"/>
        <w:jc w:val="center"/>
        <w:rPr>
          <w:rFonts w:ascii="Calibri" w:hAnsi="Calibri"/>
        </w:rPr>
      </w:pPr>
    </w:p>
    <w:p w14:paraId="383972BA"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0EF30BF6"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1D1E8D4C" w14:textId="77777777" w:rsidR="00BA09CD" w:rsidRPr="002522C8" w:rsidRDefault="00BA09CD" w:rsidP="003632F9">
      <w:pPr>
        <w:tabs>
          <w:tab w:val="left" w:pos="2835"/>
          <w:tab w:val="left" w:pos="5670"/>
          <w:tab w:val="left" w:pos="7655"/>
        </w:tabs>
        <w:ind w:left="851" w:right="-91"/>
        <w:rPr>
          <w:rFonts w:ascii="Calibri" w:hAnsi="Calibri"/>
        </w:rPr>
      </w:pPr>
    </w:p>
    <w:p w14:paraId="381F678A" w14:textId="77777777" w:rsidR="00BA09CD" w:rsidRPr="002522C8" w:rsidRDefault="00BA09CD" w:rsidP="00BA09CD">
      <w:pPr>
        <w:tabs>
          <w:tab w:val="left" w:pos="2835"/>
          <w:tab w:val="left" w:pos="5670"/>
          <w:tab w:val="left" w:pos="7655"/>
        </w:tabs>
        <w:ind w:right="-91"/>
        <w:rPr>
          <w:rFonts w:ascii="Calibri" w:hAnsi="Calibri"/>
        </w:rPr>
      </w:pPr>
    </w:p>
    <w:p w14:paraId="27D3E530" w14:textId="77777777" w:rsidR="00BA09CD" w:rsidRPr="002522C8" w:rsidRDefault="00BA09CD" w:rsidP="00BA09CD">
      <w:pPr>
        <w:tabs>
          <w:tab w:val="left" w:pos="2835"/>
          <w:tab w:val="left" w:pos="5670"/>
          <w:tab w:val="left" w:pos="7655"/>
        </w:tabs>
        <w:ind w:right="-91"/>
        <w:rPr>
          <w:rFonts w:ascii="Calibri" w:hAnsi="Calibri"/>
        </w:rPr>
      </w:pPr>
    </w:p>
    <w:p w14:paraId="070C23EE" w14:textId="77777777" w:rsidR="00BA09CD" w:rsidRPr="002522C8" w:rsidRDefault="00BA09CD" w:rsidP="00BA09CD">
      <w:pPr>
        <w:tabs>
          <w:tab w:val="left" w:pos="2835"/>
          <w:tab w:val="left" w:pos="5670"/>
          <w:tab w:val="left" w:pos="7655"/>
        </w:tabs>
        <w:ind w:right="-91"/>
        <w:rPr>
          <w:rFonts w:ascii="Calibri" w:hAnsi="Calibri"/>
        </w:rPr>
      </w:pPr>
    </w:p>
    <w:p w14:paraId="77CB0B7E"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4384DD28"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5B250F16" w14:textId="77777777" w:rsidR="00BA09CD" w:rsidRDefault="00BA09CD" w:rsidP="00FF24B4">
      <w:pPr>
        <w:autoSpaceDE w:val="0"/>
        <w:autoSpaceDN w:val="0"/>
        <w:adjustRightInd w:val="0"/>
        <w:jc w:val="right"/>
        <w:rPr>
          <w:rFonts w:asciiTheme="minorHAnsi" w:hAnsiTheme="minorHAnsi" w:cstheme="minorHAnsi"/>
          <w:b/>
        </w:rPr>
      </w:pPr>
    </w:p>
    <w:p w14:paraId="37C0AABD" w14:textId="77777777" w:rsidR="00DF5AB9" w:rsidRDefault="00DF5AB9" w:rsidP="00FF24B4">
      <w:pPr>
        <w:autoSpaceDE w:val="0"/>
        <w:autoSpaceDN w:val="0"/>
        <w:adjustRightInd w:val="0"/>
        <w:jc w:val="right"/>
        <w:rPr>
          <w:rFonts w:asciiTheme="minorHAnsi" w:hAnsiTheme="minorHAnsi" w:cstheme="minorHAnsi"/>
          <w:b/>
        </w:rPr>
      </w:pPr>
    </w:p>
    <w:p w14:paraId="7562F624" w14:textId="77777777" w:rsidR="00DF5AB9" w:rsidRDefault="00DF5AB9" w:rsidP="00FF24B4">
      <w:pPr>
        <w:autoSpaceDE w:val="0"/>
        <w:autoSpaceDN w:val="0"/>
        <w:adjustRightInd w:val="0"/>
        <w:jc w:val="right"/>
        <w:rPr>
          <w:rFonts w:asciiTheme="minorHAnsi" w:hAnsiTheme="minorHAnsi" w:cstheme="minorHAnsi"/>
          <w:b/>
        </w:rPr>
      </w:pPr>
    </w:p>
    <w:p w14:paraId="7089A8FA" w14:textId="77777777" w:rsidR="00DF5AB9" w:rsidRDefault="00DF5AB9" w:rsidP="00FF24B4">
      <w:pPr>
        <w:autoSpaceDE w:val="0"/>
        <w:autoSpaceDN w:val="0"/>
        <w:adjustRightInd w:val="0"/>
        <w:jc w:val="right"/>
        <w:rPr>
          <w:rFonts w:asciiTheme="minorHAnsi" w:hAnsiTheme="minorHAnsi" w:cstheme="minorHAnsi"/>
          <w:b/>
        </w:rPr>
      </w:pPr>
    </w:p>
    <w:p w14:paraId="6C248038" w14:textId="77777777" w:rsidR="00E62006" w:rsidRPr="00BA09CD" w:rsidRDefault="00E62006" w:rsidP="00FF24B4">
      <w:pPr>
        <w:autoSpaceDE w:val="0"/>
        <w:autoSpaceDN w:val="0"/>
        <w:adjustRightInd w:val="0"/>
        <w:jc w:val="right"/>
        <w:rPr>
          <w:rFonts w:asciiTheme="minorHAnsi" w:hAnsiTheme="minorHAnsi" w:cstheme="minorHAnsi"/>
          <w:b/>
        </w:rPr>
      </w:pPr>
    </w:p>
    <w:p w14:paraId="4F57D8DB" w14:textId="77777777" w:rsidR="00B37CE3" w:rsidRDefault="00CA04EA" w:rsidP="001335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15</w:t>
      </w:r>
    </w:p>
    <w:p w14:paraId="1C262CD8" w14:textId="77777777" w:rsidR="0013351B" w:rsidRPr="00572D88" w:rsidRDefault="0013351B" w:rsidP="0013351B">
      <w:pPr>
        <w:autoSpaceDE w:val="0"/>
        <w:autoSpaceDN w:val="0"/>
        <w:adjustRightInd w:val="0"/>
        <w:jc w:val="center"/>
        <w:rPr>
          <w:rFonts w:asciiTheme="minorHAnsi" w:hAnsiTheme="minorHAnsi" w:cstheme="minorHAnsi"/>
          <w:b/>
          <w:sz w:val="18"/>
          <w:szCs w:val="18"/>
          <w:lang w:val="es-MX"/>
        </w:rPr>
      </w:pPr>
      <w:r w:rsidRPr="00572D88">
        <w:rPr>
          <w:rFonts w:asciiTheme="minorHAnsi" w:hAnsiTheme="minorHAnsi" w:cstheme="minorHAnsi"/>
          <w:b/>
          <w:sz w:val="18"/>
          <w:szCs w:val="18"/>
          <w:lang w:val="es-MX"/>
        </w:rPr>
        <w:t>MODELO DE CONTRATO</w:t>
      </w:r>
    </w:p>
    <w:p w14:paraId="7F930E77" w14:textId="77777777" w:rsidR="0013351B" w:rsidRPr="00572D88" w:rsidRDefault="0013351B" w:rsidP="0013351B">
      <w:pPr>
        <w:autoSpaceDE w:val="0"/>
        <w:autoSpaceDN w:val="0"/>
        <w:adjustRightInd w:val="0"/>
        <w:jc w:val="right"/>
        <w:rPr>
          <w:rFonts w:asciiTheme="minorHAnsi" w:hAnsiTheme="minorHAnsi" w:cstheme="minorHAnsi"/>
          <w:b/>
          <w:sz w:val="18"/>
          <w:szCs w:val="18"/>
          <w:lang w:val="es-MX"/>
        </w:rPr>
      </w:pPr>
      <w:r w:rsidRPr="00572D88">
        <w:rPr>
          <w:rFonts w:asciiTheme="minorHAnsi" w:hAnsiTheme="minorHAnsi" w:cstheme="minorHAnsi"/>
          <w:b/>
          <w:sz w:val="18"/>
          <w:szCs w:val="18"/>
          <w:lang w:val="es-MX"/>
        </w:rPr>
        <w:t>CONTRATO No: __________</w:t>
      </w:r>
    </w:p>
    <w:p w14:paraId="479EEDAE" w14:textId="77777777" w:rsidR="0013351B" w:rsidRPr="00E73AB6" w:rsidRDefault="0013351B" w:rsidP="0013351B">
      <w:pPr>
        <w:autoSpaceDE w:val="0"/>
        <w:autoSpaceDN w:val="0"/>
        <w:adjustRightInd w:val="0"/>
        <w:rPr>
          <w:rFonts w:asciiTheme="minorHAnsi" w:hAnsiTheme="minorHAnsi" w:cstheme="minorHAnsi"/>
          <w:sz w:val="18"/>
          <w:szCs w:val="18"/>
          <w:lang w:val="es-MX"/>
        </w:rPr>
      </w:pPr>
    </w:p>
    <w:p w14:paraId="37110F31" w14:textId="77777777" w:rsidR="0013351B" w:rsidRPr="0013351B" w:rsidRDefault="0013351B" w:rsidP="0013351B">
      <w:pPr>
        <w:jc w:val="both"/>
        <w:rPr>
          <w:rFonts w:ascii="Calibri" w:hAnsi="Calibri" w:cs="Arial"/>
          <w:b/>
          <w:sz w:val="17"/>
          <w:szCs w:val="17"/>
        </w:rPr>
      </w:pPr>
      <w:r w:rsidRPr="0013351B">
        <w:rPr>
          <w:rFonts w:ascii="Calibri" w:hAnsi="Calibri" w:cs="Arial"/>
          <w:b/>
          <w:sz w:val="17"/>
          <w:szCs w:val="17"/>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2480A29E"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75EB5CBD" w14:textId="77777777" w:rsidR="0013351B" w:rsidRPr="0013351B" w:rsidRDefault="0013351B" w:rsidP="0013351B">
      <w:pPr>
        <w:tabs>
          <w:tab w:val="left" w:pos="1134"/>
          <w:tab w:val="left" w:pos="3402"/>
          <w:tab w:val="left" w:pos="5670"/>
          <w:tab w:val="left" w:pos="8222"/>
        </w:tabs>
        <w:jc w:val="center"/>
        <w:rPr>
          <w:rFonts w:ascii="Calibri" w:hAnsi="Calibri" w:cs="Arial"/>
          <w:sz w:val="17"/>
          <w:szCs w:val="17"/>
        </w:rPr>
      </w:pPr>
      <w:r w:rsidRPr="0013351B">
        <w:rPr>
          <w:rFonts w:ascii="Calibri" w:hAnsi="Calibri" w:cs="Arial"/>
          <w:sz w:val="17"/>
          <w:szCs w:val="17"/>
        </w:rPr>
        <w:t>D E C L A R A C I O N E S</w:t>
      </w:r>
    </w:p>
    <w:p w14:paraId="6151BA97"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 Declara “S.S.N.L.”:</w:t>
      </w:r>
    </w:p>
    <w:p w14:paraId="17701D7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4327BD5E" w14:textId="4F596D08"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 xml:space="preserve">I.1. Que es un Organismo Público Descentralizado con personalidad jurídica y patrimonio propios, creado por decreto número 328 de fecha 18 de </w:t>
      </w:r>
      <w:r w:rsidR="00C42864" w:rsidRPr="0013351B">
        <w:rPr>
          <w:rFonts w:ascii="Calibri" w:hAnsi="Calibri" w:cs="Tahoma"/>
          <w:sz w:val="17"/>
          <w:szCs w:val="17"/>
        </w:rPr>
        <w:t>diciembre</w:t>
      </w:r>
      <w:r w:rsidRPr="0013351B">
        <w:rPr>
          <w:rFonts w:ascii="Calibri" w:hAnsi="Calibri" w:cs="Tahoma"/>
          <w:sz w:val="17"/>
          <w:szCs w:val="17"/>
        </w:rPr>
        <w:t xml:space="preserve"> de 1996. Con Registro Federal de Contribuyentes SSN-970115-QI9</w:t>
      </w:r>
    </w:p>
    <w:p w14:paraId="6698962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06C4B880"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I.2 Que de conformidad con lo previsto por los artículos 18 y 24 fracciones XIII, XIV y XVI del Reglamento Interior de Servicios de Salud de Nuevo León, O.P.D., </w:t>
      </w:r>
      <w:bookmarkStart w:id="0" w:name="_Hlk107226541"/>
      <w:r w:rsidRPr="0013351B">
        <w:rPr>
          <w:rFonts w:ascii="Calibri" w:hAnsi="Calibri"/>
          <w:sz w:val="17"/>
          <w:szCs w:val="17"/>
        </w:rPr>
        <w:t>y Acuerdo Delegatorio de facultades signado en fecha 02 de Junio del 2022 y Publicado en el Periódico Oficial del Estado de Nuevo León</w:t>
      </w:r>
      <w:bookmarkEnd w:id="0"/>
      <w:r w:rsidRPr="0013351B">
        <w:rPr>
          <w:rFonts w:ascii="Calibri" w:hAnsi="Calibri"/>
          <w:sz w:val="17"/>
          <w:szCs w:val="17"/>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43E6BCAC"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05E0F8D7" w14:textId="284E9F5B"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Calibri"/>
          <w:bCs/>
          <w:sz w:val="17"/>
          <w:szCs w:val="17"/>
        </w:rPr>
        <w:t xml:space="preserve">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w:t>
      </w:r>
      <w:r w:rsidR="00C42864" w:rsidRPr="0013351B">
        <w:rPr>
          <w:rFonts w:ascii="Calibri" w:hAnsi="Calibri" w:cs="Calibri"/>
          <w:bCs/>
          <w:sz w:val="17"/>
          <w:szCs w:val="17"/>
        </w:rPr>
        <w:t>noviembre</w:t>
      </w:r>
      <w:r w:rsidRPr="0013351B">
        <w:rPr>
          <w:rFonts w:ascii="Calibri" w:hAnsi="Calibri" w:cs="Calibri"/>
          <w:bCs/>
          <w:sz w:val="17"/>
          <w:szCs w:val="17"/>
        </w:rPr>
        <w:t xml:space="preserve"> del 2021, y Acuerdo Delegatorio de facultades signado en fecha 02 de </w:t>
      </w:r>
      <w:r w:rsidR="00C42864" w:rsidRPr="0013351B">
        <w:rPr>
          <w:rFonts w:ascii="Calibri" w:hAnsi="Calibri" w:cs="Calibri"/>
          <w:bCs/>
          <w:sz w:val="17"/>
          <w:szCs w:val="17"/>
        </w:rPr>
        <w:t>junio</w:t>
      </w:r>
      <w:r w:rsidRPr="0013351B">
        <w:rPr>
          <w:rFonts w:ascii="Calibri" w:hAnsi="Calibri" w:cs="Calibri"/>
          <w:bCs/>
          <w:sz w:val="17"/>
          <w:szCs w:val="17"/>
        </w:rPr>
        <w:t xml:space="preserve"> del 2022 y Publicado en el Periódico Oficial del Estado de Nuevo León.</w:t>
      </w:r>
    </w:p>
    <w:p w14:paraId="22B7083B"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p>
    <w:p w14:paraId="62C374C8"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r w:rsidRPr="0013351B">
        <w:rPr>
          <w:rFonts w:ascii="Calibri" w:hAnsi="Calibri" w:cs="Tahoma"/>
          <w:sz w:val="17"/>
          <w:szCs w:val="17"/>
        </w:rPr>
        <w:t>I.4 Que cuenta con recursos suficientes y disponibles en su presupuesto, autorizado mediante oficio número ________, con cargo al Presupuesto _________, Programa ________, Partida _________, para celebrar el presente contrato.</w:t>
      </w:r>
    </w:p>
    <w:p w14:paraId="7F640314" w14:textId="77777777" w:rsidR="0013351B" w:rsidRPr="0013351B" w:rsidRDefault="0013351B" w:rsidP="0013351B">
      <w:pPr>
        <w:tabs>
          <w:tab w:val="left" w:pos="1134"/>
          <w:tab w:val="left" w:pos="3402"/>
          <w:tab w:val="left" w:pos="5670"/>
          <w:tab w:val="left" w:pos="8222"/>
        </w:tabs>
        <w:jc w:val="both"/>
        <w:rPr>
          <w:rFonts w:ascii="Calibri" w:hAnsi="Calibri" w:cs="Tahoma"/>
          <w:sz w:val="17"/>
          <w:szCs w:val="17"/>
        </w:rPr>
      </w:pPr>
    </w:p>
    <w:p w14:paraId="3AD72215" w14:textId="277B500A" w:rsidR="0013351B" w:rsidRPr="0013351B" w:rsidRDefault="0013351B" w:rsidP="0013351B">
      <w:pPr>
        <w:tabs>
          <w:tab w:val="left" w:pos="1134"/>
          <w:tab w:val="left" w:pos="3402"/>
          <w:tab w:val="left" w:pos="5670"/>
          <w:tab w:val="left" w:pos="8222"/>
        </w:tabs>
        <w:jc w:val="both"/>
        <w:rPr>
          <w:rFonts w:ascii="Calibri" w:hAnsi="Calibri"/>
          <w:sz w:val="17"/>
          <w:szCs w:val="17"/>
        </w:rPr>
      </w:pPr>
      <w:r w:rsidRPr="0013351B">
        <w:rPr>
          <w:rFonts w:ascii="Calibri" w:hAnsi="Calibri"/>
          <w:sz w:val="17"/>
          <w:szCs w:val="17"/>
        </w:rPr>
        <w:t xml:space="preserve">I.5 Que el presente contrato fue adjudicado mediante el procedimiento de Licitación Pública Nacional Presencial No.  </w:t>
      </w:r>
      <w:r w:rsidR="00DF054B">
        <w:rPr>
          <w:rFonts w:ascii="Calibri" w:hAnsi="Calibri"/>
          <w:sz w:val="17"/>
          <w:szCs w:val="17"/>
        </w:rPr>
        <w:t>LP-919044992-N59-2023</w:t>
      </w:r>
      <w:r w:rsidRPr="0013351B">
        <w:rPr>
          <w:rFonts w:ascii="Calibri" w:hAnsi="Calibri"/>
          <w:sz w:val="17"/>
          <w:szCs w:val="17"/>
        </w:rPr>
        <w:t>, relativo a la contratación de _________________________.</w:t>
      </w:r>
    </w:p>
    <w:p w14:paraId="6A43575E" w14:textId="77777777" w:rsidR="0013351B" w:rsidRPr="0013351B" w:rsidRDefault="0013351B" w:rsidP="0013351B">
      <w:pPr>
        <w:tabs>
          <w:tab w:val="left" w:pos="1134"/>
          <w:tab w:val="left" w:pos="3402"/>
          <w:tab w:val="left" w:pos="5670"/>
          <w:tab w:val="left" w:pos="8222"/>
        </w:tabs>
        <w:jc w:val="both"/>
        <w:rPr>
          <w:rFonts w:ascii="Calibri" w:hAnsi="Calibri"/>
          <w:sz w:val="17"/>
          <w:szCs w:val="17"/>
        </w:rPr>
      </w:pPr>
    </w:p>
    <w:p w14:paraId="347BA5E3"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highlight w:val="green"/>
        </w:rPr>
      </w:pPr>
      <w:r w:rsidRPr="0013351B">
        <w:rPr>
          <w:rFonts w:ascii="Calibri" w:hAnsi="Calibri" w:cs="Tahoma"/>
          <w:sz w:val="17"/>
          <w:szCs w:val="17"/>
        </w:rPr>
        <w:t>I.6 Que para los fines y efectos legales del presente instrumento señala como su domicilio el ubicado en la calle Matamoros Oriente, Número 520, entre Escobedo y Zaragoza, en el Centro de Monterrey, Nuevo León, C.P. 64000.</w:t>
      </w:r>
    </w:p>
    <w:p w14:paraId="0697CF28"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8F2F545" w14:textId="77777777" w:rsidR="0013351B" w:rsidRPr="0013351B" w:rsidRDefault="0013351B" w:rsidP="0013351B">
      <w:pPr>
        <w:tabs>
          <w:tab w:val="left" w:pos="1134"/>
          <w:tab w:val="left" w:pos="3402"/>
          <w:tab w:val="left" w:pos="5670"/>
          <w:tab w:val="left" w:pos="8222"/>
        </w:tabs>
        <w:jc w:val="both"/>
        <w:rPr>
          <w:rFonts w:ascii="Calibri" w:hAnsi="Calibri" w:cs="Arial"/>
          <w:b/>
          <w:sz w:val="17"/>
          <w:szCs w:val="17"/>
        </w:rPr>
      </w:pPr>
      <w:r w:rsidRPr="0013351B">
        <w:rPr>
          <w:rFonts w:ascii="Calibri" w:hAnsi="Calibri" w:cs="Arial"/>
          <w:b/>
          <w:sz w:val="17"/>
          <w:szCs w:val="17"/>
        </w:rPr>
        <w:t>II.- Declara “EL PROVEEDOR”:</w:t>
      </w:r>
    </w:p>
    <w:p w14:paraId="6BB81355" w14:textId="77777777" w:rsidR="0013351B" w:rsidRPr="0013351B" w:rsidRDefault="0013351B" w:rsidP="0013351B">
      <w:pPr>
        <w:tabs>
          <w:tab w:val="left" w:pos="1134"/>
          <w:tab w:val="left" w:pos="3402"/>
          <w:tab w:val="left" w:pos="5670"/>
          <w:tab w:val="left" w:pos="8222"/>
        </w:tabs>
        <w:jc w:val="both"/>
        <w:rPr>
          <w:rFonts w:ascii="Calibri" w:hAnsi="Calibri" w:cs="Arial"/>
          <w:sz w:val="17"/>
          <w:szCs w:val="17"/>
        </w:rPr>
      </w:pPr>
    </w:p>
    <w:p w14:paraId="0FCA97B9" w14:textId="1DA48D1C"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II.1.-</w:t>
      </w:r>
      <w:bookmarkStart w:id="1" w:name="_Hlk491079939"/>
      <w:r w:rsidRPr="0013351B">
        <w:rPr>
          <w:rFonts w:ascii="Calibri" w:hAnsi="Calibri" w:cs="Tahoma"/>
          <w:sz w:val="17"/>
          <w:szCs w:val="17"/>
        </w:rPr>
        <w:t xml:space="preserve">Que acredita la legal existencia de la compañía denominada </w:t>
      </w:r>
      <w:bookmarkEnd w:id="1"/>
      <w:r w:rsidRPr="0013351B">
        <w:rPr>
          <w:rFonts w:ascii="Calibri" w:hAnsi="Calibri" w:cs="Tahoma"/>
          <w:sz w:val="17"/>
          <w:szCs w:val="17"/>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7"/>
          <w:szCs w:val="17"/>
        </w:rPr>
        <w:t>istro Federal de Contribuyentes</w:t>
      </w:r>
      <w:r w:rsidRPr="0013351B">
        <w:rPr>
          <w:rFonts w:ascii="Calibri" w:hAnsi="Calibri" w:cs="Tahoma"/>
          <w:sz w:val="17"/>
          <w:szCs w:val="17"/>
        </w:rPr>
        <w:t xml:space="preserve"> es _____________.</w:t>
      </w:r>
    </w:p>
    <w:p w14:paraId="6A2B40CA" w14:textId="77777777" w:rsidR="0013351B" w:rsidRPr="0013351B" w:rsidRDefault="0013351B" w:rsidP="0013351B">
      <w:pPr>
        <w:ind w:right="-5"/>
        <w:jc w:val="both"/>
        <w:rPr>
          <w:rFonts w:ascii="Calibri" w:hAnsi="Calibri" w:cs="Tahoma"/>
          <w:sz w:val="17"/>
          <w:szCs w:val="17"/>
        </w:rPr>
      </w:pPr>
    </w:p>
    <w:p w14:paraId="1861622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AFEFA55" w14:textId="77777777" w:rsidR="0013351B" w:rsidRPr="0013351B" w:rsidRDefault="0013351B" w:rsidP="0013351B">
      <w:pPr>
        <w:ind w:right="-5"/>
        <w:jc w:val="both"/>
        <w:rPr>
          <w:rFonts w:ascii="Calibri" w:hAnsi="Calibri" w:cs="Tahoma"/>
          <w:sz w:val="17"/>
          <w:szCs w:val="17"/>
        </w:rPr>
      </w:pPr>
    </w:p>
    <w:p w14:paraId="52D6875D"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II.3.-</w:t>
      </w:r>
      <w:bookmarkStart w:id="2" w:name="_Hlk491079956"/>
      <w:r w:rsidRPr="0013351B">
        <w:rPr>
          <w:rFonts w:ascii="Calibri" w:hAnsi="Calibri" w:cs="Tahoma"/>
          <w:sz w:val="17"/>
          <w:szCs w:val="17"/>
        </w:rPr>
        <w:t xml:space="preserve">Que el Representante Legal de dicha compañía, </w:t>
      </w:r>
      <w:bookmarkEnd w:id="2"/>
      <w:r w:rsidRPr="0013351B">
        <w:rPr>
          <w:rFonts w:ascii="Calibri" w:hAnsi="Calibri" w:cs="Tahoma"/>
          <w:sz w:val="17"/>
          <w:szCs w:val="17"/>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0B13D7A0" w14:textId="77777777" w:rsidR="0013351B" w:rsidRPr="0013351B" w:rsidRDefault="0013351B" w:rsidP="0013351B">
      <w:pPr>
        <w:ind w:right="-5"/>
        <w:jc w:val="both"/>
        <w:rPr>
          <w:rFonts w:ascii="Calibri" w:hAnsi="Calibri" w:cs="Tahoma"/>
          <w:sz w:val="17"/>
          <w:szCs w:val="17"/>
        </w:rPr>
      </w:pPr>
    </w:p>
    <w:p w14:paraId="1343CAA0"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II.4.-Continúa manifestando que tiene capacidad jurídica y reúne las condiciones técnicas y económicas para obligarse a la venta de _______________, objeto del presente contrato. </w:t>
      </w:r>
    </w:p>
    <w:p w14:paraId="2AC12A21" w14:textId="77777777" w:rsidR="0013351B" w:rsidRPr="0013351B" w:rsidRDefault="0013351B" w:rsidP="0013351B">
      <w:pPr>
        <w:ind w:right="-5"/>
        <w:jc w:val="both"/>
        <w:rPr>
          <w:rFonts w:ascii="Calibri" w:hAnsi="Calibri" w:cs="Tahoma"/>
          <w:sz w:val="17"/>
          <w:szCs w:val="17"/>
        </w:rPr>
      </w:pPr>
    </w:p>
    <w:p w14:paraId="4F79EAD6" w14:textId="77777777" w:rsidR="0013351B" w:rsidRPr="0013351B" w:rsidRDefault="0013351B" w:rsidP="0013351B">
      <w:pPr>
        <w:ind w:right="-5"/>
        <w:jc w:val="both"/>
        <w:rPr>
          <w:rFonts w:ascii="Calibri" w:hAnsi="Calibri" w:cs="Tahoma"/>
          <w:sz w:val="17"/>
          <w:szCs w:val="17"/>
        </w:rPr>
      </w:pPr>
      <w:r w:rsidRPr="0013351B">
        <w:rPr>
          <w:rFonts w:ascii="Calibri" w:hAnsi="Calibri" w:cs="Tahoma"/>
          <w:sz w:val="17"/>
          <w:szCs w:val="17"/>
        </w:rPr>
        <w:t xml:space="preserve">II.5.-Que conoce el contenido y los requisitos que establecen la </w:t>
      </w:r>
      <w:r w:rsidRPr="0013351B">
        <w:rPr>
          <w:rFonts w:ascii="Calibri" w:hAnsi="Calibri"/>
          <w:sz w:val="17"/>
          <w:szCs w:val="17"/>
        </w:rPr>
        <w:t>Ley de Adquisiciones, Arrendamientos y Contratación de Servicios del Estado de Nuevo León</w:t>
      </w:r>
      <w:r w:rsidRPr="0013351B">
        <w:rPr>
          <w:rFonts w:ascii="Calibri" w:hAnsi="Calibri" w:cs="Tahoma"/>
          <w:sz w:val="17"/>
          <w:szCs w:val="17"/>
        </w:rPr>
        <w:t>, su Reglamento y las reglas generales para la contratación y ejecución de adquisiciones, así como los términos del presente contrato.</w:t>
      </w:r>
    </w:p>
    <w:p w14:paraId="1332EC16" w14:textId="77777777" w:rsidR="0013351B" w:rsidRPr="0013351B" w:rsidRDefault="0013351B" w:rsidP="0013351B">
      <w:pPr>
        <w:ind w:right="-5"/>
        <w:jc w:val="both"/>
        <w:rPr>
          <w:rFonts w:ascii="Calibri" w:hAnsi="Calibri" w:cs="Tahoma"/>
          <w:sz w:val="17"/>
          <w:szCs w:val="17"/>
        </w:rPr>
      </w:pPr>
    </w:p>
    <w:p w14:paraId="2397C164" w14:textId="38283F9B" w:rsidR="0013351B" w:rsidRPr="0013351B" w:rsidRDefault="0013351B" w:rsidP="0013351B">
      <w:pPr>
        <w:tabs>
          <w:tab w:val="left" w:pos="360"/>
        </w:tabs>
        <w:jc w:val="both"/>
        <w:rPr>
          <w:rFonts w:ascii="Calibri" w:hAnsi="Calibri" w:cs="Tahoma"/>
          <w:sz w:val="17"/>
          <w:szCs w:val="17"/>
        </w:rPr>
      </w:pPr>
      <w:r w:rsidRPr="0013351B">
        <w:rPr>
          <w:rFonts w:ascii="Calibri" w:hAnsi="Calibri" w:cs="Tahoma"/>
          <w:sz w:val="17"/>
          <w:szCs w:val="17"/>
        </w:rPr>
        <w:t>II.6.-</w:t>
      </w:r>
      <w:bookmarkStart w:id="3" w:name="_Hlk491080052"/>
      <w:r w:rsidRPr="0013351B">
        <w:rPr>
          <w:rFonts w:ascii="Calibri" w:hAnsi="Calibri" w:cs="Arial"/>
          <w:color w:val="000000"/>
          <w:sz w:val="17"/>
          <w:szCs w:val="17"/>
        </w:rPr>
        <w:t xml:space="preserve"> </w:t>
      </w:r>
      <w:bookmarkEnd w:id="3"/>
      <w:r w:rsidR="00C42864" w:rsidRPr="0013351B">
        <w:rPr>
          <w:rFonts w:ascii="Calibri" w:hAnsi="Calibri" w:cs="Tahoma"/>
          <w:sz w:val="17"/>
          <w:szCs w:val="17"/>
        </w:rPr>
        <w:t>Que,</w:t>
      </w:r>
      <w:r w:rsidRPr="0013351B">
        <w:rPr>
          <w:rFonts w:ascii="Calibri" w:hAnsi="Calibri" w:cs="Tahoma"/>
          <w:sz w:val="17"/>
          <w:szCs w:val="17"/>
        </w:rPr>
        <w:t xml:space="preserve"> para los fines y efectos legales del mismo, señala como su domicilio, el ubicado en la Calle ______________, No. ________, Interior _________, Colonia ___________, en ___________, C.P. ___________.</w:t>
      </w:r>
    </w:p>
    <w:p w14:paraId="0FE2D20D" w14:textId="77777777" w:rsidR="0013351B" w:rsidRPr="0013351B" w:rsidRDefault="0013351B" w:rsidP="0013351B">
      <w:pPr>
        <w:tabs>
          <w:tab w:val="left" w:pos="360"/>
        </w:tabs>
        <w:jc w:val="both"/>
        <w:rPr>
          <w:rFonts w:ascii="Calibri" w:hAnsi="Calibri" w:cs="Tahoma"/>
          <w:sz w:val="17"/>
          <w:szCs w:val="17"/>
        </w:rPr>
      </w:pPr>
    </w:p>
    <w:p w14:paraId="0BA10375" w14:textId="77777777" w:rsidR="0013351B" w:rsidRPr="0013351B" w:rsidRDefault="0013351B" w:rsidP="0013351B">
      <w:pPr>
        <w:tabs>
          <w:tab w:val="left" w:pos="0"/>
        </w:tabs>
        <w:jc w:val="both"/>
        <w:rPr>
          <w:rFonts w:ascii="Calibri" w:hAnsi="Calibri" w:cs="Tahoma"/>
          <w:sz w:val="17"/>
          <w:szCs w:val="17"/>
        </w:rPr>
      </w:pPr>
      <w:r w:rsidRPr="0013351B">
        <w:rPr>
          <w:rFonts w:ascii="Calibri" w:hAnsi="Calibri" w:cs="Tahoma"/>
          <w:b/>
          <w:sz w:val="17"/>
          <w:szCs w:val="17"/>
        </w:rPr>
        <w:t xml:space="preserve">III.- “LAS PARTES” </w:t>
      </w:r>
      <w:r w:rsidRPr="0013351B">
        <w:rPr>
          <w:rFonts w:ascii="Calibri" w:hAnsi="Calibri" w:cs="Tahoma"/>
          <w:sz w:val="17"/>
          <w:szCs w:val="17"/>
        </w:rPr>
        <w:t>declaran:</w:t>
      </w:r>
    </w:p>
    <w:p w14:paraId="3B0E64F7" w14:textId="77777777" w:rsidR="0013351B" w:rsidRPr="0013351B" w:rsidRDefault="0013351B" w:rsidP="0013351B">
      <w:pPr>
        <w:tabs>
          <w:tab w:val="left" w:pos="-284"/>
        </w:tabs>
        <w:ind w:left="-284"/>
        <w:jc w:val="both"/>
        <w:rPr>
          <w:rFonts w:ascii="Calibri" w:hAnsi="Calibri" w:cs="Tahoma"/>
          <w:sz w:val="17"/>
          <w:szCs w:val="17"/>
        </w:rPr>
      </w:pPr>
    </w:p>
    <w:p w14:paraId="7A4CF497" w14:textId="324419D2" w:rsidR="000A4F8C" w:rsidRPr="0013351B" w:rsidRDefault="0013351B" w:rsidP="0013351B">
      <w:pPr>
        <w:ind w:right="-5"/>
        <w:jc w:val="both"/>
        <w:rPr>
          <w:rFonts w:asciiTheme="minorHAnsi" w:hAnsiTheme="minorHAnsi"/>
          <w:sz w:val="17"/>
          <w:szCs w:val="17"/>
        </w:rPr>
      </w:pPr>
      <w:r w:rsidRPr="0013351B">
        <w:rPr>
          <w:rFonts w:ascii="Calibri" w:hAnsi="Calibri" w:cs="Tahoma"/>
          <w:sz w:val="17"/>
          <w:szCs w:val="17"/>
        </w:rPr>
        <w:t>III.1 Que se reconocen la personalidad con la que comparecen y acuerdan celebrar el presente contrato, al tenor de las siguientes:</w:t>
      </w:r>
    </w:p>
    <w:p w14:paraId="7550335F" w14:textId="77777777" w:rsidR="000A4F8C" w:rsidRPr="00735FBC" w:rsidRDefault="000A4F8C" w:rsidP="000A4F8C">
      <w:pPr>
        <w:ind w:right="-5"/>
        <w:jc w:val="center"/>
        <w:rPr>
          <w:rFonts w:asciiTheme="minorHAnsi" w:hAnsiTheme="minorHAnsi"/>
          <w:b/>
          <w:sz w:val="17"/>
          <w:szCs w:val="17"/>
        </w:rPr>
      </w:pPr>
    </w:p>
    <w:p w14:paraId="20CFC0B8"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C L </w:t>
      </w:r>
      <w:proofErr w:type="spellStart"/>
      <w:r w:rsidRPr="00735FBC">
        <w:rPr>
          <w:rFonts w:asciiTheme="minorHAnsi" w:hAnsiTheme="minorHAnsi" w:cs="Tahoma"/>
          <w:b/>
          <w:sz w:val="17"/>
          <w:szCs w:val="17"/>
        </w:rPr>
        <w:t>Á</w:t>
      </w:r>
      <w:proofErr w:type="spellEnd"/>
      <w:r w:rsidRPr="00735FBC">
        <w:rPr>
          <w:rFonts w:asciiTheme="minorHAnsi" w:hAnsiTheme="minorHAnsi" w:cs="Tahoma"/>
          <w:b/>
          <w:sz w:val="17"/>
          <w:szCs w:val="17"/>
        </w:rPr>
        <w:t xml:space="preserve"> U S U L A S </w:t>
      </w:r>
    </w:p>
    <w:p w14:paraId="5D211A66" w14:textId="77777777" w:rsidR="00735FBC" w:rsidRPr="00735FBC" w:rsidRDefault="00735FBC" w:rsidP="00735FBC">
      <w:pPr>
        <w:jc w:val="both"/>
        <w:rPr>
          <w:rFonts w:asciiTheme="minorHAnsi" w:hAnsiTheme="minorHAnsi" w:cs="Tahoma"/>
          <w:b/>
          <w:sz w:val="17"/>
          <w:szCs w:val="17"/>
        </w:rPr>
      </w:pPr>
    </w:p>
    <w:p w14:paraId="59FEA6CD" w14:textId="394B13F6"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PRIMERA: </w:t>
      </w:r>
      <w:r w:rsidR="00C42864" w:rsidRPr="00735FBC">
        <w:rPr>
          <w:rFonts w:asciiTheme="minorHAnsi" w:hAnsiTheme="minorHAnsi" w:cs="Tahoma"/>
          <w:b/>
          <w:sz w:val="17"/>
          <w:szCs w:val="17"/>
        </w:rPr>
        <w:t>OBJETO. -</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prestar a </w:t>
      </w:r>
      <w:r w:rsidRPr="00735FBC">
        <w:rPr>
          <w:rFonts w:asciiTheme="minorHAnsi" w:hAnsiTheme="minorHAnsi" w:cs="Tahoma"/>
          <w:b/>
          <w:bCs/>
          <w:sz w:val="17"/>
          <w:szCs w:val="17"/>
        </w:rPr>
        <w:t>“S.S.N.L.”</w:t>
      </w:r>
      <w:r w:rsidRPr="00735FBC">
        <w:rPr>
          <w:rFonts w:asciiTheme="minorHAnsi" w:hAnsiTheme="minorHAnsi" w:cs="Tahoma"/>
          <w:bCs/>
          <w:sz w:val="17"/>
          <w:szCs w:val="17"/>
        </w:rPr>
        <w:t xml:space="preserve"> el Servicio de Limpieza,</w:t>
      </w:r>
      <w:r w:rsidRPr="00735FBC">
        <w:rPr>
          <w:rFonts w:asciiTheme="minorHAnsi" w:hAnsiTheme="minorHAnsi" w:cs="Tahoma"/>
          <w:sz w:val="17"/>
          <w:szCs w:val="17"/>
        </w:rPr>
        <w:t xml:space="preserve"> el cual se ajustará a las especificaciones, precio y descri</w:t>
      </w:r>
      <w:r w:rsidR="0013351B">
        <w:rPr>
          <w:rFonts w:asciiTheme="minorHAnsi" w:hAnsiTheme="minorHAnsi" w:cs="Tahoma"/>
          <w:sz w:val="17"/>
          <w:szCs w:val="17"/>
        </w:rPr>
        <w:t xml:space="preserve">pción señaladas en los Anexos 1 Y 1A, </w:t>
      </w:r>
      <w:r w:rsidRPr="00735FBC">
        <w:rPr>
          <w:rFonts w:asciiTheme="minorHAnsi" w:hAnsiTheme="minorHAnsi" w:cs="Tahoma"/>
          <w:sz w:val="17"/>
          <w:szCs w:val="17"/>
        </w:rPr>
        <w:t xml:space="preserve">que forman parte integral del presente </w:t>
      </w:r>
      <w:r w:rsidR="00C42864" w:rsidRPr="00735FBC">
        <w:rPr>
          <w:rFonts w:asciiTheme="minorHAnsi" w:hAnsiTheme="minorHAnsi" w:cs="Tahoma"/>
          <w:sz w:val="17"/>
          <w:szCs w:val="17"/>
        </w:rPr>
        <w:t>instrumento y</w:t>
      </w:r>
      <w:r w:rsidRPr="00735FBC">
        <w:rPr>
          <w:rFonts w:asciiTheme="minorHAnsi" w:hAnsiTheme="minorHAnsi" w:cs="Tahoma"/>
          <w:sz w:val="17"/>
          <w:szCs w:val="17"/>
        </w:rPr>
        <w:t xml:space="preserve"> demás especificaciones solicitadas por </w:t>
      </w:r>
      <w:r w:rsidRPr="00735FBC">
        <w:rPr>
          <w:rFonts w:asciiTheme="minorHAnsi" w:hAnsiTheme="minorHAnsi" w:cs="Tahoma"/>
          <w:b/>
          <w:bCs/>
          <w:sz w:val="17"/>
          <w:szCs w:val="17"/>
        </w:rPr>
        <w:t>“S.S.N.L.”</w:t>
      </w:r>
      <w:r w:rsidRPr="00735FBC">
        <w:rPr>
          <w:rFonts w:asciiTheme="minorHAnsi" w:hAnsiTheme="minorHAnsi" w:cs="Tahoma"/>
          <w:sz w:val="17"/>
          <w:szCs w:val="17"/>
        </w:rPr>
        <w:t xml:space="preserve"> en las bases de la _____ No. ______, Foro de Aclaraciones y conforme a la propuesta técnica y oferta económica presentadas por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los cuales forman parte de </w:t>
      </w:r>
      <w:r w:rsidR="00C42864" w:rsidRPr="00735FBC">
        <w:rPr>
          <w:rFonts w:asciiTheme="minorHAnsi" w:hAnsiTheme="minorHAnsi" w:cs="Tahoma"/>
          <w:sz w:val="17"/>
          <w:szCs w:val="17"/>
        </w:rPr>
        <w:t>este</w:t>
      </w:r>
      <w:r w:rsidRPr="00735FBC">
        <w:rPr>
          <w:rFonts w:asciiTheme="minorHAnsi" w:hAnsiTheme="minorHAnsi" w:cs="Tahoma"/>
          <w:sz w:val="17"/>
          <w:szCs w:val="17"/>
        </w:rPr>
        <w:t xml:space="preserve"> contrato.</w:t>
      </w:r>
    </w:p>
    <w:p w14:paraId="1951E7F5" w14:textId="77777777" w:rsidR="00735FBC" w:rsidRPr="00735FBC" w:rsidRDefault="00735FBC" w:rsidP="00735FBC">
      <w:pPr>
        <w:jc w:val="both"/>
        <w:rPr>
          <w:rFonts w:asciiTheme="minorHAnsi" w:hAnsiTheme="minorHAnsi" w:cs="Tahoma"/>
          <w:sz w:val="17"/>
          <w:szCs w:val="17"/>
        </w:rPr>
      </w:pPr>
    </w:p>
    <w:p w14:paraId="763C618A" w14:textId="21A060D5"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SEGUNDA: MONTO DEL </w:t>
      </w:r>
      <w:r w:rsidR="00C42864" w:rsidRPr="00735FBC">
        <w:rPr>
          <w:rFonts w:asciiTheme="minorHAnsi" w:hAnsiTheme="minorHAnsi" w:cs="Tahoma"/>
          <w:b/>
          <w:sz w:val="17"/>
          <w:szCs w:val="17"/>
        </w:rPr>
        <w:t>CONTRATO. -</w:t>
      </w:r>
      <w:r w:rsidRPr="00735FBC">
        <w:rPr>
          <w:rFonts w:asciiTheme="minorHAnsi" w:hAnsiTheme="minorHAnsi" w:cs="Tahoma"/>
          <w:b/>
          <w:sz w:val="17"/>
          <w:szCs w:val="17"/>
        </w:rPr>
        <w:t xml:space="preserve"> </w:t>
      </w:r>
      <w:r w:rsidRPr="00735FBC">
        <w:rPr>
          <w:rFonts w:asciiTheme="minorHAnsi" w:hAnsiTheme="minorHAnsi" w:cs="Tahoma"/>
          <w:bCs/>
          <w:sz w:val="17"/>
          <w:szCs w:val="17"/>
        </w:rPr>
        <w:t>El monto del presente contrato será por la cantidad de $_________ (__________ pesos 00/100 M.N.) incluyendo el Impuesto al Valor Agregado</w:t>
      </w:r>
      <w:r w:rsidRPr="00735FBC">
        <w:rPr>
          <w:rFonts w:asciiTheme="minorHAnsi" w:hAnsiTheme="minorHAnsi" w:cs="Tahoma"/>
          <w:sz w:val="17"/>
          <w:szCs w:val="17"/>
        </w:rPr>
        <w:t xml:space="preserve">, que </w:t>
      </w:r>
      <w:r w:rsidRPr="00735FBC">
        <w:rPr>
          <w:rFonts w:asciiTheme="minorHAnsi" w:hAnsiTheme="minorHAnsi" w:cs="Tahoma"/>
          <w:b/>
          <w:bCs/>
          <w:sz w:val="17"/>
          <w:szCs w:val="17"/>
        </w:rPr>
        <w:t xml:space="preserve">“S.S.N.L.” </w:t>
      </w:r>
      <w:r w:rsidRPr="00735FBC">
        <w:rPr>
          <w:rFonts w:asciiTheme="minorHAnsi" w:hAnsiTheme="minorHAnsi" w:cs="Tahoma"/>
          <w:sz w:val="17"/>
          <w:szCs w:val="17"/>
        </w:rPr>
        <w:t xml:space="preserve">cubrirá a </w:t>
      </w:r>
      <w:r w:rsidRPr="00735FBC">
        <w:rPr>
          <w:rFonts w:asciiTheme="minorHAnsi" w:hAnsiTheme="minorHAnsi" w:cs="Tahoma"/>
          <w:b/>
          <w:bCs/>
          <w:sz w:val="17"/>
          <w:szCs w:val="17"/>
        </w:rPr>
        <w:t xml:space="preserve">“EL PROVEEDOR” </w:t>
      </w:r>
      <w:r w:rsidRPr="00735FBC">
        <w:rPr>
          <w:rFonts w:asciiTheme="minorHAnsi" w:hAnsiTheme="minorHAnsi" w:cs="Tahoma"/>
          <w:sz w:val="17"/>
          <w:szCs w:val="17"/>
        </w:rPr>
        <w:t>por</w:t>
      </w:r>
      <w:r w:rsidRPr="00735FBC">
        <w:rPr>
          <w:rFonts w:asciiTheme="minorHAnsi" w:hAnsiTheme="minorHAnsi" w:cs="Tahoma"/>
          <w:b/>
          <w:bCs/>
          <w:sz w:val="17"/>
          <w:szCs w:val="17"/>
        </w:rPr>
        <w:t xml:space="preserve"> </w:t>
      </w:r>
      <w:r w:rsidRPr="00735FBC">
        <w:rPr>
          <w:rFonts w:asciiTheme="minorHAnsi" w:hAnsiTheme="minorHAnsi" w:cs="Tahoma"/>
          <w:sz w:val="17"/>
          <w:szCs w:val="17"/>
        </w:rPr>
        <w:t>concepto del servicio prestado durante la vigencia del presente contrato.</w:t>
      </w:r>
    </w:p>
    <w:p w14:paraId="0576EC8A" w14:textId="77777777" w:rsidR="00735FBC" w:rsidRPr="00735FBC" w:rsidRDefault="00735FBC" w:rsidP="00735FBC">
      <w:pPr>
        <w:jc w:val="both"/>
        <w:rPr>
          <w:rFonts w:asciiTheme="minorHAnsi" w:hAnsiTheme="minorHAnsi" w:cs="Tahoma"/>
          <w:sz w:val="17"/>
          <w:szCs w:val="17"/>
        </w:rPr>
      </w:pPr>
    </w:p>
    <w:p w14:paraId="3E5D11EC" w14:textId="77777777"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sz w:val="17"/>
          <w:szCs w:val="17"/>
        </w:rPr>
        <w:t xml:space="preserve">El precio señalado en la oferta económica y este instrumento, compensará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el servicio objeto del presente contrato y todos los demás gastos que se originen como consecuencia del presente contrato, así como su utilidad, por lo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podrá exigir mayor retribución por ningún otro concepto.</w:t>
      </w:r>
    </w:p>
    <w:p w14:paraId="13854F86" w14:textId="77777777" w:rsidR="00735FBC" w:rsidRPr="00735FBC" w:rsidRDefault="00735FBC" w:rsidP="00735FBC">
      <w:pPr>
        <w:jc w:val="both"/>
        <w:rPr>
          <w:rFonts w:asciiTheme="minorHAnsi" w:hAnsiTheme="minorHAnsi" w:cs="Tahoma"/>
          <w:b/>
          <w:sz w:val="17"/>
          <w:szCs w:val="17"/>
        </w:rPr>
      </w:pPr>
      <w:r w:rsidRPr="00735FBC">
        <w:rPr>
          <w:rFonts w:asciiTheme="minorHAnsi" w:hAnsiTheme="minorHAnsi" w:cs="Tahoma"/>
          <w:b/>
          <w:sz w:val="17"/>
          <w:szCs w:val="17"/>
        </w:rPr>
        <w:t xml:space="preserve"> </w:t>
      </w:r>
    </w:p>
    <w:p w14:paraId="7C48716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presente instrumento se celebra bajo la condición de precio fijo, por lo que no se reconocerá incremento alguno en los precios de su oferta económica.</w:t>
      </w:r>
    </w:p>
    <w:p w14:paraId="0233D00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 </w:t>
      </w:r>
    </w:p>
    <w:p w14:paraId="18C0017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Cuando el servicio no se ajuste a lo estipulado, </w:t>
      </w:r>
      <w:r w:rsidRPr="00735FBC">
        <w:rPr>
          <w:rFonts w:asciiTheme="minorHAnsi" w:hAnsiTheme="minorHAnsi" w:cs="Tahoma"/>
          <w:b/>
          <w:bCs/>
          <w:sz w:val="17"/>
          <w:szCs w:val="17"/>
        </w:rPr>
        <w:t>“S.S.N.L.”</w:t>
      </w:r>
      <w:r w:rsidRPr="00735FBC">
        <w:rPr>
          <w:rFonts w:asciiTheme="minorHAnsi" w:hAnsiTheme="minorHAnsi" w:cs="Tahoma"/>
          <w:sz w:val="17"/>
          <w:szCs w:val="17"/>
        </w:rPr>
        <w:t xml:space="preserve"> no liquidará a </w:t>
      </w:r>
      <w:r w:rsidRPr="00735FBC">
        <w:rPr>
          <w:rFonts w:asciiTheme="minorHAnsi" w:hAnsiTheme="minorHAnsi" w:cs="Tahoma"/>
          <w:b/>
          <w:bCs/>
          <w:sz w:val="17"/>
          <w:szCs w:val="17"/>
        </w:rPr>
        <w:t>“EL PROVEEDOR”</w:t>
      </w:r>
      <w:r w:rsidRPr="00735FBC">
        <w:rPr>
          <w:rFonts w:asciiTheme="minorHAnsi" w:hAnsiTheme="minorHAnsi" w:cs="Tahoma"/>
          <w:sz w:val="17"/>
          <w:szCs w:val="17"/>
        </w:rPr>
        <w:t>, el importe de los servicios objeto del presente contrato.</w:t>
      </w:r>
    </w:p>
    <w:p w14:paraId="19062907" w14:textId="77777777" w:rsidR="00735FBC" w:rsidRPr="00735FBC" w:rsidRDefault="00735FBC" w:rsidP="00735FBC">
      <w:pPr>
        <w:jc w:val="both"/>
        <w:rPr>
          <w:rFonts w:asciiTheme="minorHAnsi" w:hAnsiTheme="minorHAnsi" w:cs="Tahoma"/>
          <w:b/>
          <w:sz w:val="17"/>
          <w:szCs w:val="17"/>
        </w:rPr>
      </w:pPr>
    </w:p>
    <w:p w14:paraId="1C60AB64" w14:textId="484B67A9"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TERCERA: FORMA DE </w:t>
      </w:r>
      <w:r w:rsidR="00C42864" w:rsidRPr="00735FBC">
        <w:rPr>
          <w:rFonts w:asciiTheme="minorHAnsi" w:hAnsiTheme="minorHAnsi" w:cs="Tahoma"/>
          <w:b/>
          <w:sz w:val="17"/>
          <w:szCs w:val="17"/>
        </w:rPr>
        <w:t>PAGO. -</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El pago de los servicios objeto del presente contrato se realizará en </w:t>
      </w:r>
      <w:r w:rsidR="00C42864" w:rsidRPr="00735FBC">
        <w:rPr>
          <w:rFonts w:asciiTheme="minorHAnsi" w:hAnsiTheme="minorHAnsi" w:cs="Tahoma"/>
          <w:sz w:val="17"/>
          <w:szCs w:val="17"/>
        </w:rPr>
        <w:t>pesos mexicanos</w:t>
      </w:r>
      <w:r w:rsidRPr="00735FBC">
        <w:rPr>
          <w:rFonts w:asciiTheme="minorHAnsi" w:hAnsiTheme="minorHAnsi" w:cs="Tahoma"/>
          <w:sz w:val="17"/>
          <w:szCs w:val="17"/>
        </w:rPr>
        <w:t xml:space="preserve"> dentro de los </w:t>
      </w:r>
      <w:r w:rsidR="0013351B">
        <w:rPr>
          <w:rFonts w:asciiTheme="minorHAnsi" w:hAnsiTheme="minorHAnsi" w:cs="Tahoma"/>
          <w:sz w:val="17"/>
          <w:szCs w:val="17"/>
        </w:rPr>
        <w:t>_____</w:t>
      </w:r>
      <w:r w:rsidRPr="00735FBC">
        <w:rPr>
          <w:rFonts w:asciiTheme="minorHAnsi" w:hAnsiTheme="minorHAnsi" w:cs="Tahoma"/>
          <w:sz w:val="17"/>
          <w:szCs w:val="17"/>
        </w:rPr>
        <w:t xml:space="preserve"> días siguientes en que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presente la factura en el área de Recursos Financieros de </w:t>
      </w:r>
      <w:r w:rsidRPr="00735FBC">
        <w:rPr>
          <w:rFonts w:asciiTheme="minorHAnsi" w:hAnsiTheme="minorHAnsi" w:cs="Tahoma"/>
          <w:b/>
          <w:sz w:val="17"/>
          <w:szCs w:val="17"/>
        </w:rPr>
        <w:t xml:space="preserve">“S.S.N.L.” </w:t>
      </w:r>
      <w:r w:rsidRPr="00735FBC">
        <w:rPr>
          <w:rFonts w:asciiTheme="minorHAnsi" w:hAnsiTheme="minorHAnsi" w:cs="Tahoma"/>
          <w:sz w:val="17"/>
          <w:szCs w:val="17"/>
        </w:rPr>
        <w:t>debidamente validada por la Unidad Aplicativa correspondiente.</w:t>
      </w:r>
    </w:p>
    <w:p w14:paraId="439BD77F" w14:textId="77777777" w:rsidR="00735FBC" w:rsidRPr="00735FBC" w:rsidRDefault="00735FBC" w:rsidP="00735FBC">
      <w:pPr>
        <w:jc w:val="both"/>
        <w:rPr>
          <w:rFonts w:asciiTheme="minorHAnsi" w:hAnsiTheme="minorHAnsi" w:cs="Tahoma"/>
          <w:sz w:val="17"/>
          <w:szCs w:val="17"/>
        </w:rPr>
      </w:pPr>
    </w:p>
    <w:p w14:paraId="4CA6F781" w14:textId="6B42978F" w:rsidR="00735FBC" w:rsidRPr="00735FBC" w:rsidRDefault="00735FBC" w:rsidP="00735FBC">
      <w:pPr>
        <w:jc w:val="both"/>
        <w:rPr>
          <w:rFonts w:asciiTheme="minorHAnsi" w:hAnsiTheme="minorHAnsi" w:cs="Tahoma"/>
          <w:bCs/>
          <w:sz w:val="17"/>
          <w:szCs w:val="17"/>
        </w:rPr>
      </w:pPr>
      <w:r w:rsidRPr="00735FBC">
        <w:rPr>
          <w:rFonts w:asciiTheme="minorHAnsi" w:hAnsiTheme="minorHAnsi" w:cs="Tahoma"/>
          <w:bCs/>
          <w:sz w:val="17"/>
          <w:szCs w:val="17"/>
        </w:rPr>
        <w:t>Las facturas que resulten, serán a favor de</w:t>
      </w:r>
      <w:r w:rsidRPr="00735FBC">
        <w:rPr>
          <w:rFonts w:asciiTheme="minorHAnsi" w:hAnsiTheme="minorHAnsi" w:cs="Tahoma"/>
          <w:sz w:val="17"/>
          <w:szCs w:val="17"/>
        </w:rPr>
        <w:t xml:space="preserve"> Servicios de Salud de Nuevo León, Organismo Público Descentralizado,</w:t>
      </w:r>
      <w:r w:rsidRPr="00735FBC">
        <w:rPr>
          <w:rFonts w:asciiTheme="minorHAnsi" w:hAnsiTheme="minorHAnsi" w:cs="Tahoma"/>
          <w:b/>
          <w:sz w:val="17"/>
          <w:szCs w:val="17"/>
        </w:rPr>
        <w:t xml:space="preserve"> </w:t>
      </w:r>
      <w:r w:rsidRPr="00735FBC">
        <w:rPr>
          <w:rFonts w:asciiTheme="minorHAnsi" w:hAnsiTheme="minorHAnsi" w:cs="Tahoma"/>
          <w:bCs/>
          <w:sz w:val="17"/>
          <w:szCs w:val="17"/>
        </w:rPr>
        <w:t xml:space="preserve">con domicilio en Matamoros Oriente, No. 520, entre Escobedo y Zaragoza, Centro de Monterrey, Nuevo León, C.P. 64000. R.F.C. SSN-970115-QI9; dichas facturas deberán estar selladas y firmadas </w:t>
      </w:r>
      <w:r w:rsidRPr="00735FBC">
        <w:rPr>
          <w:rFonts w:asciiTheme="minorHAnsi" w:hAnsiTheme="minorHAnsi" w:cs="Tahoma"/>
          <w:sz w:val="17"/>
          <w:szCs w:val="17"/>
        </w:rPr>
        <w:t xml:space="preserve">por el </w:t>
      </w:r>
      <w:r w:rsidRPr="00735FBC">
        <w:rPr>
          <w:rFonts w:asciiTheme="minorHAnsi" w:hAnsiTheme="minorHAnsi" w:cs="Tahoma"/>
          <w:bCs/>
          <w:sz w:val="17"/>
          <w:szCs w:val="17"/>
        </w:rPr>
        <w:t xml:space="preserve">Administrador y el </w:t>
      </w:r>
      <w:r w:rsidR="00C42864" w:rsidRPr="00735FBC">
        <w:rPr>
          <w:rFonts w:asciiTheme="minorHAnsi" w:hAnsiTheme="minorHAnsi" w:cs="Tahoma"/>
          <w:bCs/>
          <w:sz w:val="17"/>
          <w:szCs w:val="17"/>
        </w:rPr>
        <w:t>director</w:t>
      </w:r>
      <w:r w:rsidRPr="00735FBC">
        <w:rPr>
          <w:rFonts w:asciiTheme="minorHAnsi" w:hAnsiTheme="minorHAnsi" w:cs="Tahoma"/>
          <w:bCs/>
          <w:sz w:val="17"/>
          <w:szCs w:val="17"/>
        </w:rPr>
        <w:t xml:space="preserve"> de la Unidad Aplicativa y presentarlas para su contra recibo y pago posterior en el área de Recursos Financieros de </w:t>
      </w:r>
      <w:r w:rsidRPr="00735FBC">
        <w:rPr>
          <w:rFonts w:asciiTheme="minorHAnsi" w:hAnsiTheme="minorHAnsi" w:cs="Tahoma"/>
          <w:b/>
          <w:bCs/>
          <w:sz w:val="17"/>
          <w:szCs w:val="17"/>
        </w:rPr>
        <w:t>“S.S.N.L.”</w:t>
      </w:r>
      <w:r w:rsidRPr="00735FBC">
        <w:rPr>
          <w:rFonts w:asciiTheme="minorHAnsi" w:hAnsiTheme="minorHAnsi" w:cs="Tahoma"/>
          <w:bCs/>
          <w:sz w:val="17"/>
          <w:szCs w:val="17"/>
        </w:rPr>
        <w:t>.</w:t>
      </w:r>
    </w:p>
    <w:p w14:paraId="3C71FDEF" w14:textId="77777777" w:rsidR="00735FBC" w:rsidRPr="00735FBC" w:rsidRDefault="00735FBC" w:rsidP="00735FBC">
      <w:pPr>
        <w:jc w:val="both"/>
        <w:rPr>
          <w:rFonts w:asciiTheme="minorHAnsi" w:hAnsiTheme="minorHAnsi" w:cs="Tahoma"/>
          <w:sz w:val="17"/>
          <w:szCs w:val="17"/>
        </w:rPr>
      </w:pPr>
    </w:p>
    <w:p w14:paraId="7C278D24"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se deslinda del pago de las facturas que no sean presentadas para su pago antes de 90 días posteriores a la fecha de recibo en las unidades a las que vaya destinado el servicio.</w:t>
      </w:r>
    </w:p>
    <w:p w14:paraId="145E9DAF" w14:textId="77777777" w:rsidR="00735FBC" w:rsidRPr="00735FBC" w:rsidRDefault="00735FBC" w:rsidP="00735FBC">
      <w:pPr>
        <w:jc w:val="both"/>
        <w:rPr>
          <w:rFonts w:asciiTheme="minorHAnsi" w:hAnsiTheme="minorHAnsi" w:cs="Tahoma"/>
          <w:sz w:val="17"/>
          <w:szCs w:val="17"/>
        </w:rPr>
      </w:pPr>
    </w:p>
    <w:p w14:paraId="0CD402F1"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La liquidación total del servicio no significará la aceptación del mismo, por lo tanto</w:t>
      </w:r>
      <w:r w:rsidRPr="00735FBC">
        <w:rPr>
          <w:rFonts w:asciiTheme="minorHAnsi" w:hAnsiTheme="minorHAnsi" w:cs="Tahoma"/>
          <w:b/>
          <w:sz w:val="17"/>
          <w:szCs w:val="17"/>
        </w:rPr>
        <w:t xml:space="preserve"> “S.S.N.L” </w:t>
      </w:r>
      <w:r w:rsidRPr="00735FBC">
        <w:rPr>
          <w:rFonts w:asciiTheme="minorHAnsi" w:hAnsiTheme="minorHAnsi" w:cs="Tahoma"/>
          <w:sz w:val="17"/>
          <w:szCs w:val="17"/>
        </w:rPr>
        <w:t>se reserva expresamente el derecho de reclamar los vicios ocultos o el pago de lo indebido.</w:t>
      </w:r>
    </w:p>
    <w:p w14:paraId="3C818C27" w14:textId="77777777" w:rsidR="00735FBC" w:rsidRPr="00735FBC" w:rsidRDefault="00735FBC" w:rsidP="00735FBC">
      <w:pPr>
        <w:ind w:right="51"/>
        <w:jc w:val="both"/>
        <w:rPr>
          <w:rFonts w:asciiTheme="minorHAnsi" w:hAnsiTheme="minorHAnsi" w:cs="Tahoma"/>
          <w:sz w:val="17"/>
          <w:szCs w:val="17"/>
        </w:rPr>
      </w:pPr>
    </w:p>
    <w:p w14:paraId="50EA7B46" w14:textId="0AEC3626"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CUARTA:</w:t>
      </w:r>
      <w:r w:rsidRPr="00735FBC">
        <w:rPr>
          <w:rFonts w:asciiTheme="minorHAnsi" w:hAnsiTheme="minorHAnsi" w:cs="Tahoma"/>
          <w:sz w:val="17"/>
          <w:szCs w:val="17"/>
        </w:rPr>
        <w:t xml:space="preserve"> </w:t>
      </w:r>
      <w:r w:rsidRPr="00735FBC">
        <w:rPr>
          <w:rFonts w:asciiTheme="minorHAnsi" w:hAnsiTheme="minorHAnsi" w:cs="Tahoma"/>
          <w:b/>
          <w:sz w:val="17"/>
          <w:szCs w:val="17"/>
        </w:rPr>
        <w:t xml:space="preserve">PLAZO Y LUGAR DE </w:t>
      </w:r>
      <w:r w:rsidR="00C42864" w:rsidRPr="00735FBC">
        <w:rPr>
          <w:rFonts w:asciiTheme="minorHAnsi" w:hAnsiTheme="minorHAnsi" w:cs="Tahoma"/>
          <w:b/>
          <w:sz w:val="17"/>
          <w:szCs w:val="17"/>
        </w:rPr>
        <w:t>ENTREGA. -</w:t>
      </w:r>
      <w:r w:rsidRPr="00735FBC">
        <w:rPr>
          <w:rFonts w:asciiTheme="minorHAnsi" w:hAnsiTheme="minorHAnsi" w:cs="Tahoma"/>
          <w:b/>
          <w:sz w:val="17"/>
          <w:szCs w:val="17"/>
        </w:rPr>
        <w:t xml:space="preserve"> </w:t>
      </w:r>
      <w:r w:rsidRPr="00735FBC">
        <w:rPr>
          <w:rFonts w:asciiTheme="minorHAnsi" w:hAnsiTheme="minorHAnsi" w:cs="Tahoma"/>
          <w:sz w:val="17"/>
          <w:szCs w:val="17"/>
        </w:rPr>
        <w:t>El servicio de limpieza se prestará a partir del día ___ al día ____.</w:t>
      </w:r>
    </w:p>
    <w:p w14:paraId="4E8814BB" w14:textId="77777777" w:rsidR="00735FBC" w:rsidRPr="00735FBC" w:rsidRDefault="00735FBC" w:rsidP="00735FBC">
      <w:pPr>
        <w:jc w:val="both"/>
        <w:rPr>
          <w:rFonts w:asciiTheme="minorHAnsi" w:hAnsiTheme="minorHAnsi" w:cs="Tahoma"/>
          <w:sz w:val="17"/>
          <w:szCs w:val="17"/>
        </w:rPr>
      </w:pPr>
    </w:p>
    <w:p w14:paraId="55901DC7"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El servicio de limpieza se prestará en las siguientes Unidades Aplicativas:</w:t>
      </w:r>
      <w:r w:rsidR="0024243C">
        <w:rPr>
          <w:rFonts w:asciiTheme="minorHAnsi" w:hAnsiTheme="minorHAnsi" w:cs="Tahoma"/>
          <w:sz w:val="17"/>
          <w:szCs w:val="17"/>
        </w:rPr>
        <w:t xml:space="preserve"> _-----------------</w:t>
      </w:r>
    </w:p>
    <w:p w14:paraId="14D33EF3" w14:textId="77777777" w:rsidR="0024243C" w:rsidRDefault="0024243C" w:rsidP="00735FBC">
      <w:pPr>
        <w:jc w:val="both"/>
        <w:rPr>
          <w:rFonts w:asciiTheme="minorHAnsi" w:hAnsiTheme="minorHAnsi" w:cs="Tahoma"/>
          <w:sz w:val="17"/>
          <w:szCs w:val="17"/>
        </w:rPr>
      </w:pPr>
    </w:p>
    <w:p w14:paraId="0722BA16"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los casos fortuitos o de fuerza mayor, o cuando por cualquier otra causa no imputable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le fuera imposible a éste cumplir con la prestación del servicio objeto de este contrato, podrá solicitar oportunamente y por escrito la prórroga que considere necesaria, expresando los motivos en que se apoye su solicitud;</w:t>
      </w:r>
      <w:r w:rsidRPr="00735FBC">
        <w:rPr>
          <w:rFonts w:asciiTheme="minorHAnsi" w:hAnsiTheme="minorHAnsi" w:cs="Tahoma"/>
          <w:b/>
          <w:sz w:val="17"/>
          <w:szCs w:val="17"/>
        </w:rPr>
        <w:t xml:space="preserve"> “S.S.N.L.”</w:t>
      </w:r>
      <w:r w:rsidRPr="00735FBC">
        <w:rPr>
          <w:rFonts w:asciiTheme="minorHAnsi" w:hAnsiTheme="minorHAnsi" w:cs="Tahoma"/>
          <w:sz w:val="17"/>
          <w:szCs w:val="17"/>
        </w:rPr>
        <w:t xml:space="preserve"> resolverá sobre la justificación y procedencia de la prórroga y en su caso, concederá la que estime conveniente, mediante la celebración de un convenio modificatorio. </w:t>
      </w:r>
    </w:p>
    <w:p w14:paraId="5A498E3F" w14:textId="77777777" w:rsidR="00735FBC" w:rsidRPr="00735FBC" w:rsidRDefault="00735FBC" w:rsidP="00735FBC">
      <w:pPr>
        <w:jc w:val="both"/>
        <w:rPr>
          <w:rFonts w:asciiTheme="minorHAnsi" w:hAnsiTheme="minorHAnsi" w:cs="Tahoma"/>
          <w:sz w:val="17"/>
          <w:szCs w:val="17"/>
        </w:rPr>
      </w:pPr>
    </w:p>
    <w:p w14:paraId="52E2DFD3"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presentaren causas que impidan la prestación del servicio, dentro de los plazos estipulados, que fueren imputables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éste podrá solicitar también una prórroga y será optativo para </w:t>
      </w:r>
      <w:r w:rsidRPr="00735FBC">
        <w:rPr>
          <w:rFonts w:asciiTheme="minorHAnsi" w:hAnsiTheme="minorHAnsi" w:cs="Tahoma"/>
          <w:b/>
          <w:sz w:val="17"/>
          <w:szCs w:val="17"/>
        </w:rPr>
        <w:t>“S.S.N.L.”</w:t>
      </w:r>
      <w:r w:rsidRPr="00735FBC">
        <w:rPr>
          <w:rFonts w:asciiTheme="minorHAnsi" w:hAnsiTheme="minorHAnsi" w:cs="Tahoma"/>
          <w:sz w:val="17"/>
          <w:szCs w:val="17"/>
        </w:rPr>
        <w:t xml:space="preserve">, el concederla o negarla. En caso de concederla decidirá si procede imponer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las sanciones a que haya lugar, de acuerdo con la Cláusula Décima y, en caso de negarla, podrá exigir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el cumplimiento </w:t>
      </w:r>
      <w:r w:rsidRPr="00735FBC">
        <w:rPr>
          <w:rFonts w:asciiTheme="minorHAnsi" w:hAnsiTheme="minorHAnsi" w:cs="Tahoma"/>
          <w:sz w:val="17"/>
          <w:szCs w:val="17"/>
        </w:rPr>
        <w:lastRenderedPageBreak/>
        <w:t>del contrato, ordenándole que adopte las medidas necesarias a fin de que la prestación de servicio, objeto del presente contrato no se interrumpa y quede concluida oportunamente, o bien procederá a rescindir el contrato de conformidad con lo establecido en la Cláusula Décima Tercera.</w:t>
      </w:r>
    </w:p>
    <w:p w14:paraId="64B192CB" w14:textId="77777777" w:rsidR="00735FBC" w:rsidRPr="00735FBC" w:rsidRDefault="00735FBC" w:rsidP="00735FBC">
      <w:pPr>
        <w:jc w:val="both"/>
        <w:rPr>
          <w:rFonts w:asciiTheme="minorHAnsi" w:hAnsiTheme="minorHAnsi" w:cs="Tahoma"/>
          <w:sz w:val="17"/>
          <w:szCs w:val="17"/>
        </w:rPr>
      </w:pPr>
    </w:p>
    <w:p w14:paraId="0B595A3A" w14:textId="0F2F9413" w:rsidR="00735FBC" w:rsidRPr="00735FBC" w:rsidRDefault="00735FBC" w:rsidP="00735FBC">
      <w:pPr>
        <w:tabs>
          <w:tab w:val="left" w:pos="567"/>
        </w:tabs>
        <w:ind w:right="51"/>
        <w:jc w:val="both"/>
        <w:rPr>
          <w:rFonts w:asciiTheme="minorHAnsi" w:hAnsiTheme="minorHAnsi"/>
          <w:sz w:val="17"/>
          <w:szCs w:val="17"/>
        </w:rPr>
      </w:pPr>
      <w:r w:rsidRPr="00735FBC">
        <w:rPr>
          <w:rFonts w:asciiTheme="minorHAnsi" w:hAnsiTheme="minorHAnsi" w:cs="Tahoma"/>
          <w:b/>
          <w:sz w:val="17"/>
          <w:szCs w:val="17"/>
        </w:rPr>
        <w:t>QUINTA:</w:t>
      </w:r>
      <w:r w:rsidRPr="00735FBC">
        <w:rPr>
          <w:rFonts w:asciiTheme="minorHAnsi" w:hAnsiTheme="minorHAnsi" w:cs="Tahoma"/>
          <w:bCs/>
          <w:sz w:val="17"/>
          <w:szCs w:val="17"/>
        </w:rPr>
        <w:t xml:space="preserve"> </w:t>
      </w:r>
      <w:r w:rsidRPr="00735FBC">
        <w:rPr>
          <w:rFonts w:asciiTheme="minorHAnsi" w:hAnsiTheme="minorHAnsi" w:cs="Tahoma"/>
          <w:b/>
          <w:bCs/>
          <w:sz w:val="17"/>
          <w:szCs w:val="17"/>
        </w:rPr>
        <w:t xml:space="preserve">CONDICIONES DE PRESTACIÓN DEL </w:t>
      </w:r>
      <w:r w:rsidR="00C42864" w:rsidRPr="00735FBC">
        <w:rPr>
          <w:rFonts w:asciiTheme="minorHAnsi" w:hAnsiTheme="minorHAnsi" w:cs="Tahoma"/>
          <w:b/>
          <w:bCs/>
          <w:sz w:val="17"/>
          <w:szCs w:val="17"/>
        </w:rPr>
        <w:t>SERVICIO. -</w:t>
      </w:r>
      <w:r w:rsidRPr="00735FBC">
        <w:rPr>
          <w:rFonts w:asciiTheme="minorHAnsi" w:hAnsiTheme="minorHAnsi" w:cs="Tahoma"/>
          <w:bCs/>
          <w:sz w:val="17"/>
          <w:szCs w:val="17"/>
        </w:rPr>
        <w:t xml:space="preserve"> Para efectos de cumplimiento del presente contrato </w:t>
      </w:r>
      <w:r w:rsidRPr="00735FBC">
        <w:rPr>
          <w:rFonts w:asciiTheme="minorHAnsi" w:hAnsiTheme="minorHAnsi"/>
          <w:b/>
          <w:sz w:val="17"/>
          <w:szCs w:val="17"/>
        </w:rPr>
        <w:t xml:space="preserve">“EL PROVEEDOR” </w:t>
      </w:r>
      <w:r w:rsidRPr="00735FBC">
        <w:rPr>
          <w:rFonts w:asciiTheme="minorHAnsi" w:hAnsiTheme="minorHAnsi"/>
          <w:sz w:val="17"/>
          <w:szCs w:val="17"/>
        </w:rPr>
        <w:t>se obliga a lo siguiente:</w:t>
      </w:r>
    </w:p>
    <w:p w14:paraId="7DE72CCC" w14:textId="77777777" w:rsidR="00735FBC" w:rsidRPr="00735FBC" w:rsidRDefault="00735FBC" w:rsidP="00735FBC">
      <w:pPr>
        <w:tabs>
          <w:tab w:val="left" w:pos="567"/>
        </w:tabs>
        <w:ind w:right="51"/>
        <w:jc w:val="both"/>
        <w:rPr>
          <w:rFonts w:asciiTheme="minorHAnsi" w:hAnsiTheme="minorHAnsi"/>
          <w:sz w:val="17"/>
          <w:szCs w:val="17"/>
        </w:rPr>
      </w:pPr>
    </w:p>
    <w:p w14:paraId="28AE8420" w14:textId="77777777" w:rsidR="00735FBC" w:rsidRPr="00735FBC" w:rsidRDefault="00735FBC" w:rsidP="00735FBC">
      <w:pPr>
        <w:tabs>
          <w:tab w:val="left" w:pos="567"/>
        </w:tabs>
        <w:ind w:right="51"/>
        <w:jc w:val="both"/>
        <w:rPr>
          <w:rFonts w:asciiTheme="minorHAnsi" w:hAnsiTheme="minorHAnsi" w:cs="Tahoma"/>
          <w:sz w:val="17"/>
          <w:szCs w:val="17"/>
        </w:rPr>
      </w:pPr>
      <w:r w:rsidRPr="00735FBC">
        <w:rPr>
          <w:rFonts w:asciiTheme="minorHAnsi" w:hAnsiTheme="minorHAnsi"/>
          <w:sz w:val="17"/>
          <w:szCs w:val="17"/>
        </w:rPr>
        <w:t>1)</w:t>
      </w:r>
      <w:r w:rsidRPr="00735FBC">
        <w:rPr>
          <w:rFonts w:asciiTheme="minorHAnsi" w:hAnsiTheme="minorHAnsi"/>
          <w:b/>
          <w:sz w:val="17"/>
          <w:szCs w:val="17"/>
        </w:rPr>
        <w:t xml:space="preserve"> </w:t>
      </w:r>
      <w:r w:rsidRPr="00735FBC">
        <w:rPr>
          <w:rFonts w:asciiTheme="minorHAnsi" w:hAnsiTheme="minorHAnsi"/>
          <w:sz w:val="17"/>
          <w:szCs w:val="17"/>
        </w:rPr>
        <w:t>P</w:t>
      </w:r>
      <w:r w:rsidRPr="00735FBC">
        <w:rPr>
          <w:rFonts w:asciiTheme="minorHAnsi" w:hAnsiTheme="minorHAnsi" w:cs="Tahoma"/>
          <w:sz w:val="17"/>
          <w:szCs w:val="17"/>
        </w:rPr>
        <w:t xml:space="preserve">roporcionará el personal, equipo (escobas, recogedores, carritos de aseo, pulidoras de piso, trapeadores, aspiradoras, etc.) y material de limpieza adecuado (bolsas de basura, papel sanitario, cloro, jabón </w:t>
      </w:r>
      <w:r w:rsidR="00980429">
        <w:rPr>
          <w:rFonts w:asciiTheme="minorHAnsi" w:hAnsiTheme="minorHAnsi" w:cs="Tahoma"/>
          <w:sz w:val="17"/>
          <w:szCs w:val="17"/>
        </w:rPr>
        <w:t>desinfectante</w:t>
      </w:r>
      <w:r w:rsidRPr="00735FBC">
        <w:rPr>
          <w:rFonts w:asciiTheme="minorHAnsi" w:hAnsiTheme="minorHAnsi" w:cs="Tahoma"/>
          <w:sz w:val="17"/>
          <w:szCs w:val="17"/>
        </w:rPr>
        <w:t xml:space="preserve"> para manos, jabón en polvo, aromatizante en aerosol, lustrador para muebles, etc.), requerido según las características del área de cada unidad, así como un programa que garantice la calidad del servicio de limpieza durante la vigencia del presente instrumento.</w:t>
      </w:r>
    </w:p>
    <w:p w14:paraId="4A0F7666" w14:textId="77777777" w:rsidR="00735FBC" w:rsidRPr="00735FBC" w:rsidRDefault="00735FBC" w:rsidP="00735FBC">
      <w:pPr>
        <w:tabs>
          <w:tab w:val="left" w:pos="567"/>
        </w:tabs>
        <w:ind w:right="51"/>
        <w:jc w:val="both"/>
        <w:rPr>
          <w:rFonts w:asciiTheme="minorHAnsi" w:hAnsiTheme="minorHAnsi" w:cs="Tahoma"/>
          <w:sz w:val="17"/>
          <w:szCs w:val="17"/>
        </w:rPr>
      </w:pPr>
    </w:p>
    <w:p w14:paraId="4E3DF86D"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2) El personal deberá estar perfectamente identificado, uniformado, ser mayor de edad y reunir las características de responsabilidad, actitud de servicio, higiene personal (no piercing, cabello corto, uñas cortadas y sin tatuajes visibles), además de gozar de buena salud.</w:t>
      </w:r>
    </w:p>
    <w:p w14:paraId="3A70517A" w14:textId="77777777" w:rsidR="00735FBC" w:rsidRPr="00735FBC" w:rsidRDefault="00735FBC" w:rsidP="00735FBC">
      <w:pPr>
        <w:ind w:right="51"/>
        <w:jc w:val="both"/>
        <w:rPr>
          <w:rFonts w:asciiTheme="minorHAnsi" w:hAnsiTheme="minorHAnsi" w:cs="Tahoma"/>
          <w:sz w:val="17"/>
          <w:szCs w:val="17"/>
        </w:rPr>
      </w:pPr>
    </w:p>
    <w:p w14:paraId="01F29409" w14:textId="77777777" w:rsidR="00735FBC" w:rsidRPr="00735FBC" w:rsidRDefault="00735FBC" w:rsidP="00735FBC">
      <w:pPr>
        <w:ind w:right="51"/>
        <w:jc w:val="both"/>
        <w:rPr>
          <w:rFonts w:asciiTheme="minorHAnsi" w:hAnsiTheme="minorHAnsi" w:cs="Tahoma"/>
          <w:b/>
          <w:bCs/>
          <w:sz w:val="17"/>
          <w:szCs w:val="17"/>
        </w:rPr>
      </w:pPr>
      <w:r w:rsidRPr="00735FBC">
        <w:rPr>
          <w:rFonts w:asciiTheme="minorHAnsi" w:hAnsiTheme="minorHAnsi" w:cs="Tahoma"/>
          <w:sz w:val="17"/>
          <w:szCs w:val="17"/>
        </w:rPr>
        <w:t xml:space="preserve">3) El personal deberá estar certificado y capacitado en el manejo de los materiales a utilizar en el área de trabajo donde se utilicen materiales o sustancias </w:t>
      </w:r>
      <w:proofErr w:type="spellStart"/>
      <w:r w:rsidRPr="00735FBC">
        <w:rPr>
          <w:rFonts w:asciiTheme="minorHAnsi" w:hAnsiTheme="minorHAnsi" w:cs="Tahoma"/>
          <w:sz w:val="17"/>
          <w:szCs w:val="17"/>
        </w:rPr>
        <w:t>biopeligrosas</w:t>
      </w:r>
      <w:proofErr w:type="spellEnd"/>
      <w:r w:rsidRPr="00735FBC">
        <w:rPr>
          <w:rFonts w:asciiTheme="minorHAnsi" w:hAnsiTheme="minorHAnsi" w:cs="Tahoma"/>
          <w:sz w:val="17"/>
          <w:szCs w:val="17"/>
        </w:rPr>
        <w:t xml:space="preserve"> y/o infectocontagiosas conforme a la Norma 087-ECOL-SSA1-2002.</w:t>
      </w:r>
    </w:p>
    <w:p w14:paraId="5225C129" w14:textId="77777777" w:rsidR="00735FBC" w:rsidRPr="00735FBC" w:rsidRDefault="00735FBC" w:rsidP="00735FBC">
      <w:pPr>
        <w:ind w:right="51"/>
        <w:jc w:val="both"/>
        <w:rPr>
          <w:rFonts w:asciiTheme="minorHAnsi" w:hAnsiTheme="minorHAnsi" w:cs="Tahoma"/>
          <w:b/>
          <w:bCs/>
          <w:sz w:val="17"/>
          <w:szCs w:val="17"/>
        </w:rPr>
      </w:pPr>
    </w:p>
    <w:p w14:paraId="0D701BF7" w14:textId="39E5CB5B"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4) Deberá designar un supervisor para el servicio de limpieza quien se encargará de coordinar y verificar a diario la programación de trabajo, asistencia del personal, suplir al personal faltante, verificar que no falten materiales y equipo de limpieza y reportar cualquier anomalía que se presente al </w:t>
      </w:r>
      <w:r w:rsidR="00C42864" w:rsidRPr="00735FBC">
        <w:rPr>
          <w:rFonts w:asciiTheme="minorHAnsi" w:hAnsiTheme="minorHAnsi" w:cs="Tahoma"/>
          <w:sz w:val="17"/>
          <w:szCs w:val="17"/>
        </w:rPr>
        <w:t>jefe</w:t>
      </w:r>
      <w:r w:rsidRPr="00735FBC">
        <w:rPr>
          <w:rFonts w:asciiTheme="minorHAnsi" w:hAnsiTheme="minorHAnsi" w:cs="Tahoma"/>
          <w:sz w:val="17"/>
          <w:szCs w:val="17"/>
        </w:rPr>
        <w:t xml:space="preserve"> del Área en donde se labora.</w:t>
      </w:r>
    </w:p>
    <w:p w14:paraId="20ED8396" w14:textId="77777777" w:rsidR="00735FBC" w:rsidRPr="00735FBC" w:rsidRDefault="00735FBC" w:rsidP="00735FBC">
      <w:pPr>
        <w:ind w:right="51"/>
        <w:jc w:val="both"/>
        <w:rPr>
          <w:rFonts w:asciiTheme="minorHAnsi" w:hAnsiTheme="minorHAnsi" w:cs="Tahoma"/>
          <w:sz w:val="17"/>
          <w:szCs w:val="17"/>
        </w:rPr>
      </w:pPr>
    </w:p>
    <w:p w14:paraId="52DDD574"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5) El personal deberá de acatar las indicaciones del personal de supervisión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de acuerdo a las necesidades del servicio en cada área, llevar una bitácora para registrar la hora y los trabajos realizados en cada área, además deben de contar con los conocimientos básicos de limpieza.</w:t>
      </w:r>
    </w:p>
    <w:p w14:paraId="23529351" w14:textId="77777777" w:rsidR="00735FBC" w:rsidRPr="00735FBC" w:rsidRDefault="00735FBC" w:rsidP="00735FBC">
      <w:pPr>
        <w:ind w:right="51"/>
        <w:jc w:val="both"/>
        <w:rPr>
          <w:rFonts w:asciiTheme="minorHAnsi" w:hAnsiTheme="minorHAnsi" w:cs="Tahoma"/>
          <w:sz w:val="17"/>
          <w:szCs w:val="17"/>
        </w:rPr>
      </w:pPr>
    </w:p>
    <w:p w14:paraId="31EA4B8A"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6) El personal de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llenará un formato en el cual se revise o califique la calidad del servicio por áreas, el cual deberá ser firmado diariamente por el responsable del área y el supervisor de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0460C10E" w14:textId="77777777" w:rsidR="00735FBC" w:rsidRPr="00735FBC" w:rsidRDefault="00735FBC" w:rsidP="00735FBC">
      <w:pPr>
        <w:ind w:right="51"/>
        <w:jc w:val="both"/>
        <w:rPr>
          <w:rFonts w:asciiTheme="minorHAnsi" w:hAnsiTheme="minorHAnsi" w:cs="Tahoma"/>
          <w:sz w:val="17"/>
          <w:szCs w:val="17"/>
        </w:rPr>
      </w:pPr>
    </w:p>
    <w:p w14:paraId="0EDAFA59"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cs="Tahoma"/>
          <w:sz w:val="17"/>
          <w:szCs w:val="17"/>
        </w:rPr>
        <w:t>7) El</w:t>
      </w:r>
      <w:r w:rsidRPr="00735FBC">
        <w:rPr>
          <w:rFonts w:asciiTheme="minorHAnsi" w:hAnsiTheme="minorHAnsi"/>
          <w:sz w:val="17"/>
          <w:szCs w:val="17"/>
        </w:rPr>
        <w:t xml:space="preserve"> supervisor realizará reportes mensuales de asistencia de cada una de las unidades en las que presta el servicio, dichos reportes deberán estar firmados por el supervisor y anexarlos a las facturas correspondientes. </w:t>
      </w:r>
    </w:p>
    <w:p w14:paraId="01C2EE05" w14:textId="77777777" w:rsidR="00735FBC" w:rsidRPr="00735FBC" w:rsidRDefault="00735FBC" w:rsidP="00735FBC">
      <w:pPr>
        <w:ind w:right="51"/>
        <w:jc w:val="both"/>
        <w:rPr>
          <w:rFonts w:asciiTheme="minorHAnsi" w:hAnsiTheme="minorHAnsi"/>
          <w:sz w:val="17"/>
          <w:szCs w:val="17"/>
        </w:rPr>
      </w:pPr>
    </w:p>
    <w:p w14:paraId="2E31E672" w14:textId="460F3ADD"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8) </w:t>
      </w:r>
      <w:r w:rsidR="00DA2492" w:rsidRPr="00DA2492">
        <w:rPr>
          <w:rFonts w:ascii="Calibri" w:hAnsi="Calibri"/>
          <w:sz w:val="17"/>
          <w:szCs w:val="17"/>
        </w:rPr>
        <w:t xml:space="preserve">La Unidad tendrá el derecho de veto justificado del personal que no cumpla con el servicio solicitado, informando telefónicamente al supervisor en turno o quien el licitante ganador designe y deberá ser reemplazado por la empresa </w:t>
      </w:r>
      <w:r w:rsidR="00DA2492" w:rsidRPr="00DA2492">
        <w:rPr>
          <w:rFonts w:ascii="Calibri" w:hAnsi="Calibri" w:cs="Arial"/>
          <w:sz w:val="17"/>
          <w:szCs w:val="17"/>
        </w:rPr>
        <w:t xml:space="preserve">en un plazo no mayor a una hora en los servicios dentro de la zona metropolitana (Municipios de Apodaca, Escobedo, Guadalupe, Monterrey, San Nicolás de los Garza, San Pedro, Santa Catarina) y no mayor a cuatro horas fuera de la zona metropolitana (zona rural); </w:t>
      </w:r>
      <w:r w:rsidR="00DA2492" w:rsidRPr="00DA2492">
        <w:rPr>
          <w:rFonts w:ascii="Calibri" w:hAnsi="Calibri"/>
          <w:sz w:val="17"/>
          <w:szCs w:val="17"/>
        </w:rPr>
        <w:t>y posteriormente ratificara dicha solicitud mediante escrito a la compañía prestadora del servicio especificando los motivos del veto. Las Unidades no podrán permanecer sin servicio de limpieza, por lo que, si por alguna causa el personal es vetado, algún otro elemento o supervisor deberá de permanecer al cuidado del área asignada, hasta que el personal de relevo se presente en la Unidad.</w:t>
      </w:r>
    </w:p>
    <w:p w14:paraId="4B6278D6" w14:textId="77777777" w:rsidR="00735FBC" w:rsidRPr="00735FBC" w:rsidRDefault="00735FBC" w:rsidP="00735FBC">
      <w:pPr>
        <w:ind w:right="51"/>
        <w:jc w:val="both"/>
        <w:rPr>
          <w:rFonts w:asciiTheme="minorHAnsi" w:hAnsiTheme="minorHAnsi"/>
          <w:sz w:val="17"/>
          <w:szCs w:val="17"/>
        </w:rPr>
      </w:pPr>
    </w:p>
    <w:p w14:paraId="1BC276EC" w14:textId="77777777" w:rsidR="00735FBC" w:rsidRPr="00735FBC" w:rsidRDefault="00735FBC" w:rsidP="00735FBC">
      <w:pPr>
        <w:ind w:right="51"/>
        <w:jc w:val="both"/>
        <w:rPr>
          <w:rFonts w:asciiTheme="minorHAnsi" w:hAnsiTheme="minorHAnsi"/>
          <w:sz w:val="17"/>
          <w:szCs w:val="17"/>
        </w:rPr>
      </w:pPr>
      <w:r w:rsidRPr="00735FBC">
        <w:rPr>
          <w:rFonts w:asciiTheme="minorHAnsi" w:hAnsiTheme="minorHAnsi"/>
          <w:sz w:val="17"/>
          <w:szCs w:val="17"/>
        </w:rPr>
        <w:t xml:space="preserve">En caso de que </w:t>
      </w:r>
      <w:r w:rsidRPr="00735FBC">
        <w:rPr>
          <w:rFonts w:asciiTheme="minorHAnsi" w:hAnsiTheme="minorHAnsi"/>
          <w:b/>
          <w:sz w:val="17"/>
          <w:szCs w:val="17"/>
        </w:rPr>
        <w:t>“EL PROVEEDOR”</w:t>
      </w:r>
      <w:r w:rsidRPr="00735FBC">
        <w:rPr>
          <w:rFonts w:asciiTheme="minorHAnsi" w:hAnsiTheme="minorHAnsi"/>
          <w:sz w:val="17"/>
          <w:szCs w:val="17"/>
        </w:rPr>
        <w:t xml:space="preserve"> tuviera problemas de carácter laboral con sus empleados y de estos resultara un paro o huelga, se suspenderán los efectos de este contrato, quedando </w:t>
      </w:r>
      <w:r w:rsidRPr="00735FBC">
        <w:rPr>
          <w:rFonts w:asciiTheme="minorHAnsi" w:hAnsiTheme="minorHAnsi"/>
          <w:b/>
          <w:sz w:val="17"/>
          <w:szCs w:val="17"/>
        </w:rPr>
        <w:t>“S.S.N.L.”</w:t>
      </w:r>
      <w:r w:rsidRPr="00735FBC">
        <w:rPr>
          <w:rFonts w:asciiTheme="minorHAnsi" w:hAnsiTheme="minorHAnsi"/>
          <w:sz w:val="17"/>
          <w:szCs w:val="17"/>
        </w:rPr>
        <w:t xml:space="preserve"> en libertad de contratar estos servicios con otra compañía.</w:t>
      </w:r>
    </w:p>
    <w:p w14:paraId="0E58F2A9" w14:textId="77777777" w:rsidR="009A4F2F" w:rsidRPr="00735FBC" w:rsidRDefault="009A4F2F" w:rsidP="009A4F2F">
      <w:pPr>
        <w:jc w:val="both"/>
        <w:rPr>
          <w:rFonts w:asciiTheme="minorHAnsi" w:hAnsiTheme="minorHAnsi" w:cs="Tahoma"/>
          <w:sz w:val="17"/>
          <w:szCs w:val="17"/>
        </w:rPr>
      </w:pPr>
    </w:p>
    <w:p w14:paraId="1A34433F" w14:textId="372A3AED" w:rsidR="00735FBC" w:rsidRPr="00735FBC" w:rsidRDefault="00735FBC" w:rsidP="00431384">
      <w:pPr>
        <w:pStyle w:val="Ttulo9"/>
        <w:ind w:right="9"/>
        <w:rPr>
          <w:rFonts w:asciiTheme="minorHAnsi" w:hAnsiTheme="minorHAnsi" w:cs="Tahoma"/>
          <w:b w:val="0"/>
          <w:bCs/>
          <w:color w:val="000000"/>
          <w:sz w:val="17"/>
          <w:szCs w:val="17"/>
        </w:rPr>
      </w:pPr>
      <w:r w:rsidRPr="00735FBC">
        <w:rPr>
          <w:rFonts w:asciiTheme="minorHAnsi" w:hAnsiTheme="minorHAnsi" w:cs="Tahoma"/>
          <w:color w:val="000000"/>
          <w:sz w:val="17"/>
          <w:szCs w:val="17"/>
        </w:rPr>
        <w:t xml:space="preserve">SEXTA: </w:t>
      </w:r>
      <w:r w:rsidR="00C42864" w:rsidRPr="00735FBC">
        <w:rPr>
          <w:rFonts w:asciiTheme="minorHAnsi" w:hAnsiTheme="minorHAnsi" w:cs="Tahoma"/>
          <w:color w:val="000000"/>
          <w:sz w:val="17"/>
          <w:szCs w:val="17"/>
        </w:rPr>
        <w:t>VIGENCIA. -</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La vigencia del presente contrato inicia a partir del día ___ y concluye el día ___,</w:t>
      </w:r>
      <w:r w:rsidRPr="00735FBC">
        <w:rPr>
          <w:rFonts w:asciiTheme="minorHAnsi" w:hAnsiTheme="minorHAnsi" w:cs="Tahoma"/>
          <w:color w:val="000000"/>
          <w:sz w:val="17"/>
          <w:szCs w:val="17"/>
        </w:rPr>
        <w:t xml:space="preserve"> </w:t>
      </w:r>
      <w:r w:rsidRPr="00735FBC">
        <w:rPr>
          <w:rFonts w:asciiTheme="minorHAnsi" w:hAnsiTheme="minorHAnsi" w:cs="Tahoma"/>
          <w:b w:val="0"/>
          <w:bCs/>
          <w:color w:val="000000"/>
          <w:sz w:val="17"/>
          <w:szCs w:val="17"/>
        </w:rPr>
        <w:t xml:space="preserve">en la inteligencia de que si a la fecha de la conclusión de la vigencia del contrato la prestación del servicio no ha sido ejecutado a satisfacción de </w:t>
      </w:r>
      <w:r w:rsidRPr="00735FBC">
        <w:rPr>
          <w:rFonts w:asciiTheme="minorHAnsi" w:hAnsiTheme="minorHAnsi" w:cs="Tahoma"/>
          <w:color w:val="000000"/>
          <w:sz w:val="17"/>
          <w:szCs w:val="17"/>
        </w:rPr>
        <w:t>“S.S.N.L.”</w:t>
      </w:r>
      <w:r w:rsidRPr="00735FBC">
        <w:rPr>
          <w:rFonts w:asciiTheme="minorHAnsi" w:hAnsiTheme="minorHAnsi" w:cs="Tahoma"/>
          <w:b w:val="0"/>
          <w:bCs/>
          <w:color w:val="000000"/>
          <w:sz w:val="17"/>
          <w:szCs w:val="17"/>
        </w:rPr>
        <w:t>, este instrumento continuará vigente hasta que no se cumpla dicha condición</w:t>
      </w:r>
      <w:r w:rsidRPr="00735FBC">
        <w:rPr>
          <w:rFonts w:asciiTheme="minorHAnsi" w:hAnsiTheme="minorHAnsi" w:cs="Tahoma"/>
          <w:b w:val="0"/>
          <w:bCs/>
          <w:color w:val="FF0000"/>
          <w:sz w:val="17"/>
          <w:szCs w:val="17"/>
        </w:rPr>
        <w:t>.</w:t>
      </w:r>
    </w:p>
    <w:p w14:paraId="620480FB" w14:textId="77777777" w:rsidR="00735FBC" w:rsidRPr="00735FBC" w:rsidRDefault="00735FBC" w:rsidP="00735FBC">
      <w:pPr>
        <w:pStyle w:val="Ttulo9"/>
        <w:rPr>
          <w:rFonts w:asciiTheme="minorHAnsi" w:hAnsiTheme="minorHAnsi" w:cs="Tahoma"/>
          <w:sz w:val="17"/>
          <w:szCs w:val="17"/>
        </w:rPr>
      </w:pPr>
    </w:p>
    <w:p w14:paraId="61D506C1" w14:textId="77777777"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“S.S.N.L.”</w:t>
      </w:r>
      <w:r w:rsidRPr="00735FBC">
        <w:rPr>
          <w:rFonts w:asciiTheme="minorHAnsi" w:hAnsiTheme="minorHAnsi"/>
          <w:sz w:val="17"/>
          <w:szCs w:val="17"/>
        </w:rPr>
        <w:t xml:space="preserve"> podrá suspender temporalmente todo o en parte la ejecución de los servicios objeto del presente contrato, en cualquier momento por causas justificadas o por razones de interés general, sin que ello implique su terminación definitiva, lo que se hará del conocimiento de </w:t>
      </w:r>
      <w:r w:rsidRPr="00735FBC">
        <w:rPr>
          <w:rFonts w:asciiTheme="minorHAnsi" w:hAnsiTheme="minorHAnsi"/>
          <w:b/>
          <w:sz w:val="17"/>
          <w:szCs w:val="17"/>
        </w:rPr>
        <w:t xml:space="preserve">“EL PROVEEDOR” </w:t>
      </w:r>
      <w:r w:rsidRPr="00735FBC">
        <w:rPr>
          <w:rFonts w:asciiTheme="minorHAnsi" w:hAnsiTheme="minorHAnsi"/>
          <w:sz w:val="17"/>
          <w:szCs w:val="17"/>
        </w:rPr>
        <w:t>por escrito.</w:t>
      </w:r>
    </w:p>
    <w:p w14:paraId="447117B1" w14:textId="77777777" w:rsidR="00735FBC" w:rsidRPr="00735FBC" w:rsidRDefault="00735FBC" w:rsidP="00735FBC">
      <w:pPr>
        <w:rPr>
          <w:rFonts w:asciiTheme="minorHAnsi" w:hAnsiTheme="minorHAnsi"/>
          <w:sz w:val="17"/>
          <w:szCs w:val="17"/>
        </w:rPr>
      </w:pPr>
    </w:p>
    <w:p w14:paraId="41A6CBA0" w14:textId="77777777" w:rsidR="00735FBC" w:rsidRPr="00735FBC" w:rsidRDefault="00735FBC" w:rsidP="00735FBC">
      <w:pPr>
        <w:jc w:val="both"/>
        <w:rPr>
          <w:rFonts w:asciiTheme="minorHAnsi" w:hAnsiTheme="minorHAnsi"/>
          <w:sz w:val="17"/>
          <w:szCs w:val="17"/>
        </w:rPr>
      </w:pPr>
      <w:r w:rsidRPr="00735FBC">
        <w:rPr>
          <w:rFonts w:asciiTheme="minorHAnsi" w:hAnsiTheme="minorHAnsi"/>
          <w:sz w:val="17"/>
          <w:szCs w:val="17"/>
        </w:rPr>
        <w:t>El presente contrato podrá continuar produciendo todos sus efectos legales una vez que hayan desaparecido las causas que motivaron dicha suspensión.</w:t>
      </w:r>
    </w:p>
    <w:p w14:paraId="36DE894D" w14:textId="77777777" w:rsidR="00735FBC" w:rsidRPr="00735FBC" w:rsidRDefault="00735FBC" w:rsidP="00735FBC">
      <w:pPr>
        <w:jc w:val="both"/>
        <w:rPr>
          <w:rFonts w:asciiTheme="minorHAnsi" w:hAnsiTheme="minorHAnsi"/>
          <w:sz w:val="17"/>
          <w:szCs w:val="17"/>
        </w:rPr>
      </w:pPr>
    </w:p>
    <w:p w14:paraId="12461017" w14:textId="77777777" w:rsidR="00735FBC" w:rsidRPr="00735FBC" w:rsidRDefault="00735FBC" w:rsidP="00735FBC">
      <w:pPr>
        <w:ind w:right="49"/>
        <w:jc w:val="both"/>
        <w:rPr>
          <w:rFonts w:asciiTheme="minorHAnsi" w:hAnsiTheme="minorHAnsi" w:cs="Tahoma"/>
          <w:sz w:val="17"/>
          <w:szCs w:val="17"/>
        </w:rPr>
      </w:pP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se reserva el derecho de dar por terminado anticipadamente el presente contrato, sin responsabilidad alguna, mediante notificación por escrito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w:t>
      </w:r>
      <w:r w:rsidRPr="00735FBC">
        <w:rPr>
          <w:rFonts w:asciiTheme="minorHAnsi" w:hAnsiTheme="minorHAnsi" w:cs="Tahoma"/>
          <w:b/>
          <w:sz w:val="17"/>
          <w:szCs w:val="17"/>
        </w:rPr>
        <w:t>“S.S.N.L.”</w:t>
      </w:r>
      <w:r w:rsidRPr="00735FBC">
        <w:rPr>
          <w:rFonts w:asciiTheme="minorHAnsi" w:hAnsiTheme="minorHAnsi" w:cs="Tahoma"/>
          <w:sz w:val="17"/>
          <w:szCs w:val="17"/>
        </w:rPr>
        <w:t>, o se determine, por la autoridad competente, la nulidad o inexistencia jurídica de los actos que dieron origen al contrato.</w:t>
      </w:r>
    </w:p>
    <w:p w14:paraId="24E3EFEA" w14:textId="77777777" w:rsidR="00735FBC" w:rsidRPr="00735FBC" w:rsidRDefault="00735FBC" w:rsidP="00735FBC">
      <w:pPr>
        <w:jc w:val="both"/>
        <w:rPr>
          <w:rFonts w:asciiTheme="minorHAnsi" w:hAnsiTheme="minorHAnsi" w:cs="Tahoma"/>
          <w:sz w:val="17"/>
          <w:szCs w:val="17"/>
        </w:rPr>
      </w:pPr>
    </w:p>
    <w:p w14:paraId="5777A844" w14:textId="370BEF7E" w:rsidR="00735FBC" w:rsidRPr="00735FBC" w:rsidRDefault="00735FBC" w:rsidP="00735FBC">
      <w:pPr>
        <w:tabs>
          <w:tab w:val="left" w:pos="851"/>
          <w:tab w:val="right" w:pos="1276"/>
        </w:tabs>
        <w:ind w:right="49"/>
        <w:jc w:val="both"/>
        <w:rPr>
          <w:rFonts w:asciiTheme="minorHAnsi" w:hAnsiTheme="minorHAnsi"/>
          <w:sz w:val="17"/>
          <w:szCs w:val="17"/>
        </w:rPr>
      </w:pPr>
      <w:r w:rsidRPr="00735FBC">
        <w:rPr>
          <w:rFonts w:asciiTheme="minorHAnsi" w:hAnsiTheme="minorHAnsi" w:cs="Tahoma"/>
          <w:b/>
          <w:bCs/>
          <w:sz w:val="17"/>
          <w:szCs w:val="17"/>
        </w:rPr>
        <w:lastRenderedPageBreak/>
        <w:t xml:space="preserve">SÉPTIMA: </w:t>
      </w:r>
      <w:r w:rsidR="00C42864" w:rsidRPr="00735FBC">
        <w:rPr>
          <w:rFonts w:asciiTheme="minorHAnsi" w:hAnsiTheme="minorHAnsi"/>
          <w:b/>
          <w:sz w:val="17"/>
          <w:szCs w:val="17"/>
        </w:rPr>
        <w:t>SUPERVISIÓN. -</w:t>
      </w:r>
      <w:r w:rsidRPr="00735FBC">
        <w:rPr>
          <w:rFonts w:asciiTheme="minorHAnsi" w:hAnsiTheme="minorHAnsi"/>
          <w:b/>
          <w:sz w:val="17"/>
          <w:szCs w:val="17"/>
        </w:rPr>
        <w:t xml:space="preserve"> </w:t>
      </w:r>
      <w:r w:rsidRPr="00735FBC">
        <w:rPr>
          <w:rFonts w:asciiTheme="minorHAnsi" w:hAnsiTheme="minorHAnsi"/>
          <w:sz w:val="17"/>
          <w:szCs w:val="17"/>
        </w:rPr>
        <w:t xml:space="preserve">La supervisión será llevada a cabo por el personal designado por </w:t>
      </w:r>
      <w:r w:rsidRPr="00735FBC">
        <w:rPr>
          <w:rFonts w:asciiTheme="minorHAnsi" w:hAnsiTheme="minorHAnsi"/>
          <w:b/>
          <w:sz w:val="17"/>
          <w:szCs w:val="17"/>
        </w:rPr>
        <w:t>“EL PROVEEDOR”</w:t>
      </w:r>
      <w:r w:rsidRPr="00735FBC">
        <w:rPr>
          <w:rFonts w:asciiTheme="minorHAnsi" w:hAnsiTheme="minorHAnsi"/>
          <w:sz w:val="17"/>
          <w:szCs w:val="17"/>
        </w:rPr>
        <w:t xml:space="preserve"> y el personal que designe cada una de las unidades aplicativas y se hará conforme a los lineamientos de </w:t>
      </w:r>
      <w:r w:rsidRPr="00735FBC">
        <w:rPr>
          <w:rFonts w:asciiTheme="minorHAnsi" w:hAnsiTheme="minorHAnsi"/>
          <w:b/>
          <w:sz w:val="17"/>
          <w:szCs w:val="17"/>
        </w:rPr>
        <w:t>“S.S.N.L.”</w:t>
      </w:r>
      <w:r w:rsidRPr="00735FBC">
        <w:rPr>
          <w:rFonts w:asciiTheme="minorHAnsi" w:hAnsiTheme="minorHAnsi"/>
          <w:sz w:val="17"/>
          <w:szCs w:val="17"/>
        </w:rPr>
        <w:t xml:space="preserve"> durante la prestación del servicio.</w:t>
      </w:r>
    </w:p>
    <w:p w14:paraId="247F24C0" w14:textId="77777777" w:rsidR="00735FBC" w:rsidRPr="00735FBC" w:rsidRDefault="00735FBC" w:rsidP="00735FBC">
      <w:pPr>
        <w:tabs>
          <w:tab w:val="left" w:pos="851"/>
        </w:tabs>
        <w:ind w:right="49"/>
        <w:jc w:val="both"/>
        <w:rPr>
          <w:rFonts w:asciiTheme="minorHAnsi" w:hAnsiTheme="minorHAnsi"/>
          <w:sz w:val="17"/>
          <w:szCs w:val="17"/>
        </w:rPr>
      </w:pPr>
      <w:r w:rsidRPr="00735FBC">
        <w:rPr>
          <w:rFonts w:asciiTheme="minorHAnsi" w:hAnsiTheme="minorHAnsi"/>
          <w:sz w:val="17"/>
          <w:szCs w:val="17"/>
        </w:rPr>
        <w:tab/>
      </w:r>
    </w:p>
    <w:p w14:paraId="3CB1B0BE" w14:textId="77777777" w:rsidR="00735FBC" w:rsidRPr="00735FBC" w:rsidRDefault="00735FBC" w:rsidP="00735FBC">
      <w:pPr>
        <w:tabs>
          <w:tab w:val="left" w:pos="9923"/>
        </w:tabs>
        <w:jc w:val="both"/>
        <w:rPr>
          <w:rFonts w:asciiTheme="minorHAnsi" w:hAnsiTheme="minorHAnsi" w:cs="Arial"/>
          <w:sz w:val="17"/>
          <w:szCs w:val="17"/>
        </w:rPr>
      </w:pPr>
      <w:r w:rsidRPr="00735FBC">
        <w:rPr>
          <w:rFonts w:asciiTheme="minorHAnsi" w:hAnsiTheme="minorHAnsi"/>
          <w:b/>
          <w:sz w:val="17"/>
          <w:szCs w:val="17"/>
        </w:rPr>
        <w:t>“S.S.N.L.”</w:t>
      </w:r>
      <w:r w:rsidRPr="00735FBC">
        <w:rPr>
          <w:rFonts w:asciiTheme="minorHAnsi" w:hAnsiTheme="minorHAnsi" w:cs="Arial"/>
          <w:sz w:val="17"/>
          <w:szCs w:val="17"/>
        </w:rPr>
        <w:t xml:space="preserve"> tendrá la facultad de realizar visitas de inspección en las unidades aplicativas para validar las condiciones en las que se presta el servicio.</w:t>
      </w:r>
    </w:p>
    <w:p w14:paraId="07D63E72" w14:textId="77777777" w:rsidR="00735FBC" w:rsidRPr="00735FBC" w:rsidRDefault="00735FBC" w:rsidP="00735FBC">
      <w:pPr>
        <w:ind w:right="51"/>
        <w:jc w:val="both"/>
        <w:rPr>
          <w:rFonts w:asciiTheme="minorHAnsi" w:hAnsiTheme="minorHAnsi"/>
          <w:sz w:val="17"/>
          <w:szCs w:val="17"/>
        </w:rPr>
      </w:pPr>
    </w:p>
    <w:p w14:paraId="41265196" w14:textId="36CF6E07" w:rsidR="00735FBC" w:rsidRPr="00735FBC" w:rsidRDefault="00735FBC" w:rsidP="00735FBC">
      <w:pPr>
        <w:jc w:val="both"/>
        <w:rPr>
          <w:rFonts w:asciiTheme="minorHAnsi" w:hAnsiTheme="minorHAnsi"/>
          <w:sz w:val="17"/>
          <w:szCs w:val="17"/>
        </w:rPr>
      </w:pPr>
      <w:r w:rsidRPr="00735FBC">
        <w:rPr>
          <w:rFonts w:asciiTheme="minorHAnsi" w:hAnsiTheme="minorHAnsi" w:cs="Tahoma"/>
          <w:b/>
          <w:sz w:val="17"/>
          <w:szCs w:val="17"/>
        </w:rPr>
        <w:t xml:space="preserve">OCTAVA: </w:t>
      </w:r>
      <w:r w:rsidR="00C42864" w:rsidRPr="00735FBC">
        <w:rPr>
          <w:rFonts w:asciiTheme="minorHAnsi" w:hAnsiTheme="minorHAnsi" w:cs="Tahoma"/>
          <w:b/>
          <w:sz w:val="17"/>
          <w:szCs w:val="17"/>
        </w:rPr>
        <w:t>CONFIDENCIALIDAD. -</w:t>
      </w:r>
      <w:r w:rsidRPr="00735FBC">
        <w:rPr>
          <w:rFonts w:asciiTheme="minorHAnsi" w:hAnsiTheme="minorHAnsi" w:cs="Tahoma"/>
          <w:b/>
          <w:sz w:val="17"/>
          <w:szCs w:val="17"/>
        </w:rPr>
        <w:t xml:space="preserve"> “EL PROVEEDOR”</w:t>
      </w:r>
      <w:r w:rsidRPr="00735FBC">
        <w:rPr>
          <w:rFonts w:asciiTheme="minorHAnsi" w:hAnsiTheme="minorHAnsi" w:cs="Tahoma"/>
          <w:sz w:val="17"/>
          <w:szCs w:val="17"/>
        </w:rPr>
        <w:t xml:space="preserve"> conviene en que toda la información que </w:t>
      </w:r>
      <w:r w:rsidRPr="00735FBC">
        <w:rPr>
          <w:rFonts w:asciiTheme="minorHAnsi" w:hAnsiTheme="minorHAnsi" w:cs="Tahoma"/>
          <w:b/>
          <w:sz w:val="17"/>
          <w:szCs w:val="17"/>
        </w:rPr>
        <w:t>“S.S.N.L.”</w:t>
      </w:r>
      <w:r w:rsidRPr="00735FBC">
        <w:rPr>
          <w:rFonts w:asciiTheme="minorHAnsi" w:hAnsiTheme="minorHAnsi" w:cs="Tahoma"/>
          <w:sz w:val="17"/>
          <w:szCs w:val="17"/>
        </w:rPr>
        <w:t xml:space="preserve"> le proporcione en relación con el presente contrato, incluyendo información técnica y de otra índole para la ejecución del servicio objeto del contrato, será propiedad exclusiva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no usarla para cualquier otro propósito que no sea el de cumplimiento de sus obligaciones de conformidad con el presente contrato, mantener y tratar dicha información como propiedad confidencial de </w:t>
      </w:r>
      <w:r w:rsidRPr="00735FBC">
        <w:rPr>
          <w:rFonts w:asciiTheme="minorHAnsi" w:hAnsiTheme="minorHAnsi" w:cs="Tahoma"/>
          <w:b/>
          <w:sz w:val="17"/>
          <w:szCs w:val="17"/>
        </w:rPr>
        <w:t>“S.S.N.L.”</w:t>
      </w:r>
      <w:r w:rsidRPr="00735FBC">
        <w:rPr>
          <w:rFonts w:asciiTheme="minorHAnsi" w:hAnsiTheme="minorHAnsi" w:cs="Tahoma"/>
          <w:sz w:val="17"/>
          <w:szCs w:val="17"/>
        </w:rPr>
        <w:t xml:space="preserve"> y abstenerse de divulgar por cualquier medio como lo son las publicaciones, conferencias, a cualquier tercero sin el consentimiento previo y por escrito de </w:t>
      </w:r>
      <w:r w:rsidRPr="00735FBC">
        <w:rPr>
          <w:rFonts w:asciiTheme="minorHAnsi" w:hAnsiTheme="minorHAnsi" w:cs="Tahoma"/>
          <w:b/>
          <w:sz w:val="17"/>
          <w:szCs w:val="17"/>
        </w:rPr>
        <w:t>“S.S.N.L.”</w:t>
      </w:r>
      <w:r w:rsidRPr="00735FBC">
        <w:rPr>
          <w:rFonts w:asciiTheme="minorHAnsi" w:hAnsiTheme="minorHAnsi" w:cs="Tahoma"/>
          <w:sz w:val="17"/>
          <w:szCs w:val="17"/>
        </w:rPr>
        <w:t>.</w:t>
      </w:r>
    </w:p>
    <w:p w14:paraId="7614CDD7" w14:textId="77777777" w:rsidR="00735FBC" w:rsidRPr="00735FBC" w:rsidRDefault="00735FBC" w:rsidP="00735FBC">
      <w:pPr>
        <w:jc w:val="both"/>
        <w:rPr>
          <w:rFonts w:asciiTheme="minorHAnsi" w:hAnsiTheme="minorHAnsi" w:cs="Tahoma"/>
          <w:sz w:val="17"/>
          <w:szCs w:val="17"/>
        </w:rPr>
      </w:pPr>
    </w:p>
    <w:p w14:paraId="1729B5F5" w14:textId="3D684F66"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Bajo ninguna circunstancia podrá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usar para fines comerciales, publicitarios o de cualquier otra índole, el nombre </w:t>
      </w:r>
      <w:r w:rsidR="00C42864" w:rsidRPr="00735FBC">
        <w:rPr>
          <w:rFonts w:asciiTheme="minorHAnsi" w:hAnsiTheme="minorHAnsi" w:cs="Tahoma"/>
          <w:sz w:val="17"/>
          <w:szCs w:val="17"/>
        </w:rPr>
        <w:t>de “</w:t>
      </w:r>
      <w:r w:rsidRPr="00735FBC">
        <w:rPr>
          <w:rFonts w:asciiTheme="minorHAnsi" w:hAnsiTheme="minorHAnsi" w:cs="Tahoma"/>
          <w:b/>
          <w:sz w:val="17"/>
          <w:szCs w:val="17"/>
        </w:rPr>
        <w:t>S.S.N.L.”</w:t>
      </w:r>
      <w:r w:rsidRPr="00735FBC">
        <w:rPr>
          <w:rFonts w:asciiTheme="minorHAnsi" w:hAnsiTheme="minorHAnsi" w:cs="Tahoma"/>
          <w:sz w:val="17"/>
          <w:szCs w:val="17"/>
        </w:rPr>
        <w:t xml:space="preserve">, su logotipo o cualquier otro signo o símbolo distintivo, a menos que cuente con la previa aprobación por escrito, firmada por el representante autorizado de </w:t>
      </w:r>
      <w:r w:rsidRPr="00735FBC">
        <w:rPr>
          <w:rFonts w:asciiTheme="minorHAnsi" w:hAnsiTheme="minorHAnsi" w:cs="Tahoma"/>
          <w:b/>
          <w:sz w:val="17"/>
          <w:szCs w:val="17"/>
        </w:rPr>
        <w:t>“S.S.N.L.”</w:t>
      </w:r>
      <w:r w:rsidRPr="00735FBC">
        <w:rPr>
          <w:rFonts w:asciiTheme="minorHAnsi" w:hAnsiTheme="minorHAnsi" w:cs="Tahoma"/>
          <w:sz w:val="17"/>
          <w:szCs w:val="17"/>
        </w:rPr>
        <w:t xml:space="preserve"> </w:t>
      </w:r>
    </w:p>
    <w:p w14:paraId="36362D6E" w14:textId="77777777" w:rsidR="00735FBC" w:rsidRPr="00735FBC" w:rsidRDefault="00735FBC" w:rsidP="00735FBC">
      <w:pPr>
        <w:jc w:val="both"/>
        <w:rPr>
          <w:rFonts w:asciiTheme="minorHAnsi" w:hAnsiTheme="minorHAnsi" w:cs="Tahoma"/>
          <w:sz w:val="17"/>
          <w:szCs w:val="17"/>
        </w:rPr>
      </w:pPr>
    </w:p>
    <w:p w14:paraId="57799BFE"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En caso de violación a lo estipulado en esta cláusula,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se obliga a indemnizar y sacar en paz y a salvo a </w:t>
      </w:r>
      <w:r w:rsidRPr="00735FBC">
        <w:rPr>
          <w:rFonts w:asciiTheme="minorHAnsi" w:hAnsiTheme="minorHAnsi" w:cs="Tahoma"/>
          <w:b/>
          <w:sz w:val="17"/>
          <w:szCs w:val="17"/>
        </w:rPr>
        <w:t>“S.S.N.L.”</w:t>
      </w:r>
      <w:r w:rsidRPr="00735FBC">
        <w:rPr>
          <w:rFonts w:asciiTheme="minorHAnsi" w:hAnsiTheme="minorHAnsi" w:cs="Tahoma"/>
          <w:sz w:val="17"/>
          <w:szCs w:val="17"/>
        </w:rPr>
        <w:t xml:space="preserve"> en contra de cualquiera y todas las acciones, quejas, demandas, reclamos, pérdidas, costos, daños, procesos, impuestos y gastos, incluyendo honorarios de abogados y costos judiciales que surjan o se relacionen con cualquier violación a la confidencialidad pactada.</w:t>
      </w:r>
    </w:p>
    <w:p w14:paraId="6F62409A" w14:textId="77777777" w:rsidR="00735FBC" w:rsidRPr="00735FBC" w:rsidRDefault="00735FBC" w:rsidP="00735FBC">
      <w:pPr>
        <w:jc w:val="both"/>
        <w:rPr>
          <w:rFonts w:asciiTheme="minorHAnsi" w:hAnsiTheme="minorHAnsi" w:cs="Tahoma"/>
          <w:b/>
          <w:sz w:val="17"/>
          <w:szCs w:val="17"/>
        </w:rPr>
      </w:pPr>
    </w:p>
    <w:p w14:paraId="27555247" w14:textId="0CEB7D3A"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NOVENA: RELACIONES DE “EL PROVEEDOR” CON SU </w:t>
      </w:r>
      <w:r w:rsidR="00C42864" w:rsidRPr="00735FBC">
        <w:rPr>
          <w:rFonts w:asciiTheme="minorHAnsi" w:hAnsiTheme="minorHAnsi"/>
          <w:b/>
          <w:sz w:val="17"/>
          <w:szCs w:val="17"/>
        </w:rPr>
        <w:t>PERSONAL. -</w:t>
      </w:r>
      <w:r w:rsidRPr="00735FBC">
        <w:rPr>
          <w:rFonts w:asciiTheme="minorHAnsi" w:hAnsiTheme="minorHAnsi"/>
          <w:b/>
          <w:sz w:val="17"/>
          <w:szCs w:val="17"/>
        </w:rPr>
        <w:t xml:space="preserve"> “EL PROVEEDOR”</w:t>
      </w:r>
      <w:r w:rsidRPr="00735FBC">
        <w:rPr>
          <w:rFonts w:asciiTheme="minorHAnsi" w:hAnsiTheme="minorHAnsi"/>
          <w:sz w:val="17"/>
          <w:szCs w:val="17"/>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735FBC">
        <w:rPr>
          <w:rFonts w:asciiTheme="minorHAnsi" w:hAnsiTheme="minorHAnsi"/>
          <w:b/>
          <w:sz w:val="17"/>
          <w:szCs w:val="17"/>
        </w:rPr>
        <w:t xml:space="preserve">“EL PROVEEDOR” </w:t>
      </w:r>
      <w:r w:rsidRPr="00735FBC">
        <w:rPr>
          <w:rFonts w:asciiTheme="minorHAnsi" w:hAnsiTheme="minorHAnsi"/>
          <w:sz w:val="17"/>
          <w:szCs w:val="17"/>
        </w:rPr>
        <w:t xml:space="preserve">conviene por lo mismo en responder de todas las reclamaciones que sus trabajadores llegaren a presentar en su contra o en contra de </w:t>
      </w:r>
      <w:r w:rsidRPr="00735FBC">
        <w:rPr>
          <w:rFonts w:asciiTheme="minorHAnsi" w:hAnsiTheme="minorHAnsi"/>
          <w:b/>
          <w:sz w:val="17"/>
          <w:szCs w:val="17"/>
        </w:rPr>
        <w:t xml:space="preserve">“S.S.N.L.” </w:t>
      </w:r>
      <w:r w:rsidRPr="00735FBC">
        <w:rPr>
          <w:rFonts w:asciiTheme="minorHAnsi" w:hAnsiTheme="minorHAnsi"/>
          <w:sz w:val="17"/>
          <w:szCs w:val="17"/>
        </w:rPr>
        <w:t>en relación con el objeto del presente contrato, eximiendo a</w:t>
      </w:r>
      <w:r w:rsidRPr="00735FBC">
        <w:rPr>
          <w:rFonts w:asciiTheme="minorHAnsi" w:hAnsiTheme="minorHAnsi"/>
          <w:b/>
          <w:sz w:val="17"/>
          <w:szCs w:val="17"/>
        </w:rPr>
        <w:t xml:space="preserve"> “S.S.N.L.”</w:t>
      </w:r>
      <w:r w:rsidRPr="00735FBC">
        <w:rPr>
          <w:rFonts w:asciiTheme="minorHAnsi" w:hAnsiTheme="minorHAnsi"/>
          <w:sz w:val="17"/>
          <w:szCs w:val="17"/>
        </w:rPr>
        <w:t xml:space="preserve"> de cualquier responsabilidad fiscal, laboral, de seguridad social, civil, penal y de cualquier otra índole, que pudiera darse como consecuencia directa de la prestación del servicio materia del presente contrato. </w:t>
      </w:r>
      <w:r w:rsidRPr="00735FBC">
        <w:rPr>
          <w:rFonts w:asciiTheme="minorHAnsi" w:hAnsiTheme="minorHAnsi"/>
          <w:b/>
          <w:bCs/>
          <w:sz w:val="17"/>
          <w:szCs w:val="17"/>
        </w:rPr>
        <w:t>“S.S.N.L.”</w:t>
      </w:r>
      <w:r w:rsidRPr="00735FBC">
        <w:rPr>
          <w:rFonts w:asciiTheme="minorHAnsi" w:hAnsiTheme="minorHAnsi"/>
          <w:sz w:val="17"/>
          <w:szCs w:val="17"/>
        </w:rPr>
        <w:t xml:space="preserve"> no será patrón sustituto.</w:t>
      </w:r>
    </w:p>
    <w:p w14:paraId="0F422ADD" w14:textId="77777777" w:rsidR="00735FBC" w:rsidRPr="00735FBC" w:rsidRDefault="00735FBC" w:rsidP="00735FBC">
      <w:pPr>
        <w:jc w:val="both"/>
        <w:rPr>
          <w:rFonts w:asciiTheme="minorHAnsi" w:hAnsiTheme="minorHAnsi" w:cs="Tahoma"/>
          <w:b/>
          <w:sz w:val="17"/>
          <w:szCs w:val="17"/>
        </w:rPr>
      </w:pPr>
    </w:p>
    <w:p w14:paraId="7873152E" w14:textId="77777777" w:rsidR="00771117" w:rsidRPr="00A73086" w:rsidRDefault="00735FBC" w:rsidP="00771117">
      <w:pPr>
        <w:ind w:right="-1"/>
        <w:jc w:val="both"/>
        <w:rPr>
          <w:rFonts w:asciiTheme="minorHAnsi" w:hAnsiTheme="minorHAnsi" w:cs="Arial"/>
          <w:b/>
          <w:sz w:val="17"/>
          <w:szCs w:val="17"/>
        </w:rPr>
      </w:pPr>
      <w:r w:rsidRPr="00735FBC">
        <w:rPr>
          <w:rFonts w:asciiTheme="minorHAnsi" w:hAnsiTheme="minorHAnsi" w:cs="Tahoma"/>
          <w:b/>
          <w:sz w:val="17"/>
          <w:szCs w:val="17"/>
        </w:rPr>
        <w:t xml:space="preserve">DÉCIMA: PENA CONVENCIONAL.- </w:t>
      </w:r>
      <w:r w:rsidR="00771117" w:rsidRPr="00A73086">
        <w:rPr>
          <w:rFonts w:asciiTheme="minorHAnsi" w:hAnsiTheme="minorHAnsi" w:cs="Tahoma"/>
          <w:b/>
          <w:sz w:val="17"/>
          <w:szCs w:val="17"/>
        </w:rPr>
        <w:t>S.S.N.L.”</w:t>
      </w:r>
      <w:r w:rsidR="00771117" w:rsidRPr="00A73086">
        <w:rPr>
          <w:rFonts w:asciiTheme="minorHAnsi" w:hAnsiTheme="minorHAnsi" w:cs="Tahoma"/>
          <w:sz w:val="17"/>
          <w:szCs w:val="17"/>
        </w:rPr>
        <w:t xml:space="preserve"> aplicará penas convencionales por el atraso en el cumplimiento de los servicios objeto del contrato cuando el cien por ciento de los servicios a que se obligó </w:t>
      </w:r>
      <w:r w:rsidR="00771117" w:rsidRPr="00A73086">
        <w:rPr>
          <w:rFonts w:asciiTheme="minorHAnsi" w:hAnsiTheme="minorHAnsi" w:cs="Tahoma"/>
          <w:b/>
          <w:sz w:val="17"/>
          <w:szCs w:val="17"/>
        </w:rPr>
        <w:t>“EL PROVEEDOR”</w:t>
      </w:r>
      <w:r w:rsidR="00771117" w:rsidRPr="00A73086">
        <w:rPr>
          <w:rFonts w:asciiTheme="minorHAnsi" w:hAnsiTheme="minorHAnsi" w:cs="Tahoma"/>
          <w:sz w:val="17"/>
          <w:szCs w:val="17"/>
        </w:rPr>
        <w:t xml:space="preserve"> durante</w:t>
      </w:r>
      <w:r w:rsidR="00771117" w:rsidRPr="00A73086">
        <w:rPr>
          <w:rFonts w:asciiTheme="minorHAnsi" w:hAnsiTheme="minorHAnsi" w:cs="Arial"/>
          <w:sz w:val="17"/>
          <w:szCs w:val="17"/>
        </w:rPr>
        <w:t xml:space="preserve"> un mes, se vea afectado, derivado de la acumulación de faltas de los elemento/turno, “</w:t>
      </w:r>
      <w:r w:rsidR="00771117" w:rsidRPr="00A73086">
        <w:rPr>
          <w:rFonts w:asciiTheme="minorHAnsi" w:hAnsiTheme="minorHAnsi" w:cs="Arial"/>
          <w:b/>
          <w:sz w:val="17"/>
          <w:szCs w:val="17"/>
        </w:rPr>
        <w:t>EL PROVEEDOR”</w:t>
      </w:r>
      <w:r w:rsidR="00771117" w:rsidRPr="00A73086">
        <w:rPr>
          <w:rFonts w:asciiTheme="minorHAnsi" w:hAnsiTheme="minorHAnsi" w:cs="Arial"/>
          <w:sz w:val="17"/>
          <w:szCs w:val="17"/>
        </w:rPr>
        <w:t xml:space="preserve"> se obliga a pagar a “</w:t>
      </w:r>
      <w:r w:rsidR="00771117" w:rsidRPr="00A73086">
        <w:rPr>
          <w:rFonts w:asciiTheme="minorHAnsi" w:hAnsiTheme="minorHAnsi" w:cs="Arial"/>
          <w:b/>
          <w:sz w:val="17"/>
          <w:szCs w:val="17"/>
        </w:rPr>
        <w:t>S.S.N.L.”</w:t>
      </w:r>
      <w:r w:rsidR="00771117" w:rsidRPr="00A73086">
        <w:rPr>
          <w:rFonts w:asciiTheme="minorHAnsi" w:hAnsiTheme="minorHAnsi" w:cs="Arial"/>
          <w:sz w:val="17"/>
          <w:szCs w:val="17"/>
        </w:rPr>
        <w:t xml:space="preserve"> por concepto de pena convencional el 50% del precio unitario por elemento/turno por cada falta registrada, siempre y cuando dichas faltas sean imputables a </w:t>
      </w:r>
      <w:r w:rsidR="00771117" w:rsidRPr="00A73086">
        <w:rPr>
          <w:rFonts w:asciiTheme="minorHAnsi" w:hAnsiTheme="minorHAnsi" w:cs="Arial"/>
          <w:b/>
          <w:sz w:val="17"/>
          <w:szCs w:val="17"/>
        </w:rPr>
        <w:t xml:space="preserve">“EL </w:t>
      </w:r>
      <w:r w:rsidR="00771117" w:rsidRPr="00A73086">
        <w:rPr>
          <w:rFonts w:asciiTheme="minorHAnsi" w:hAnsiTheme="minorHAnsi"/>
          <w:b/>
          <w:sz w:val="17"/>
          <w:szCs w:val="17"/>
        </w:rPr>
        <w:t>PROVEEDOR”.</w:t>
      </w:r>
    </w:p>
    <w:p w14:paraId="72008F0D" w14:textId="77777777" w:rsidR="00771117" w:rsidRPr="00A73086" w:rsidRDefault="00771117" w:rsidP="00771117">
      <w:pPr>
        <w:jc w:val="both"/>
        <w:rPr>
          <w:rFonts w:asciiTheme="minorHAnsi" w:hAnsiTheme="minorHAnsi"/>
          <w:sz w:val="17"/>
          <w:szCs w:val="17"/>
        </w:rPr>
      </w:pPr>
    </w:p>
    <w:p w14:paraId="1A7CE3FB" w14:textId="77777777" w:rsidR="00771117" w:rsidRPr="00A73086" w:rsidRDefault="00771117" w:rsidP="00771117">
      <w:pPr>
        <w:jc w:val="both"/>
        <w:rPr>
          <w:rFonts w:asciiTheme="minorHAnsi" w:hAnsiTheme="minorHAnsi"/>
          <w:sz w:val="17"/>
          <w:szCs w:val="17"/>
        </w:rPr>
      </w:pPr>
      <w:r w:rsidRPr="00A73086">
        <w:rPr>
          <w:rFonts w:asciiTheme="minorHAnsi" w:hAnsiTheme="minorHAnsi"/>
          <w:sz w:val="17"/>
          <w:szCs w:val="17"/>
        </w:rPr>
        <w:t>La penalización será de manera proporcional al importe de la garantía de cumplimiento.  En las operaciones en que se pactare ajuste de precios, la penalización se calculará sobre el precio ajustado.</w:t>
      </w:r>
    </w:p>
    <w:p w14:paraId="4442CA35" w14:textId="77777777" w:rsidR="00771117" w:rsidRPr="00A73086" w:rsidRDefault="00771117" w:rsidP="00771117">
      <w:pPr>
        <w:ind w:right="51"/>
        <w:jc w:val="both"/>
        <w:rPr>
          <w:rFonts w:asciiTheme="minorHAnsi" w:hAnsiTheme="minorHAnsi" w:cs="Tahoma"/>
          <w:sz w:val="17"/>
          <w:szCs w:val="17"/>
        </w:rPr>
      </w:pPr>
    </w:p>
    <w:p w14:paraId="51542BAB" w14:textId="77777777" w:rsidR="00771117" w:rsidRPr="00A73086" w:rsidRDefault="00771117" w:rsidP="00771117">
      <w:pPr>
        <w:ind w:right="51"/>
        <w:jc w:val="both"/>
        <w:rPr>
          <w:rFonts w:asciiTheme="minorHAnsi" w:hAnsiTheme="minorHAnsi" w:cs="Tahoma"/>
          <w:sz w:val="17"/>
          <w:szCs w:val="17"/>
        </w:rPr>
      </w:pPr>
      <w:r w:rsidRPr="00A73086">
        <w:rPr>
          <w:rFonts w:asciiTheme="minorHAnsi" w:hAnsiTheme="minorHAnsi" w:cs="Tahoma"/>
          <w:sz w:val="17"/>
          <w:szCs w:val="17"/>
        </w:rPr>
        <w:t>En el supuesto de que se requiera la aplicación de la Pena Convencional, el Administrador o equivalente de la Unidad Aplicativa deberá elaborar el cálculo de dicha pena y hacerlo del conocimiento de</w:t>
      </w:r>
      <w:r w:rsidRPr="00A73086">
        <w:rPr>
          <w:rFonts w:asciiTheme="minorHAnsi" w:hAnsiTheme="minorHAnsi" w:cs="Tahoma"/>
          <w:b/>
          <w:sz w:val="17"/>
          <w:szCs w:val="17"/>
        </w:rPr>
        <w:t xml:space="preserve"> “EL PROVEEDOR”,</w:t>
      </w:r>
      <w:r w:rsidRPr="00A73086">
        <w:rPr>
          <w:rFonts w:asciiTheme="minorHAnsi" w:hAnsiTheme="minorHAnsi" w:cs="Tahoma"/>
          <w:sz w:val="17"/>
          <w:szCs w:val="17"/>
        </w:rPr>
        <w:t xml:space="preserve"> así como también remitirlo a la Subdirección de Recursos Financieros, para el cobro de la pena convencional.</w:t>
      </w:r>
    </w:p>
    <w:p w14:paraId="251C25DA" w14:textId="77777777" w:rsidR="00735FBC" w:rsidRPr="00735FBC" w:rsidRDefault="00735FBC" w:rsidP="00771117">
      <w:pPr>
        <w:ind w:right="51"/>
        <w:jc w:val="both"/>
        <w:rPr>
          <w:rFonts w:asciiTheme="minorHAnsi" w:hAnsiTheme="minorHAnsi" w:cs="Tahoma"/>
          <w:sz w:val="17"/>
          <w:szCs w:val="17"/>
        </w:rPr>
      </w:pPr>
    </w:p>
    <w:p w14:paraId="43E4D0CC" w14:textId="77777777" w:rsidR="00735FBC" w:rsidRPr="00735FBC" w:rsidRDefault="00735FBC" w:rsidP="00735FBC">
      <w:pPr>
        <w:ind w:right="-1"/>
        <w:jc w:val="both"/>
        <w:rPr>
          <w:rFonts w:asciiTheme="minorHAnsi" w:hAnsiTheme="minorHAnsi" w:cs="Tahoma"/>
          <w:sz w:val="17"/>
          <w:szCs w:val="17"/>
        </w:rPr>
      </w:pPr>
      <w:r w:rsidRPr="00735FBC">
        <w:rPr>
          <w:rFonts w:asciiTheme="minorHAnsi" w:hAnsiTheme="minorHAnsi" w:cs="Tahoma"/>
          <w:sz w:val="17"/>
          <w:szCs w:val="17"/>
        </w:rPr>
        <w:t>La penalización será de manera proporcional al importe de la garantía de cumplimiento.  En las operaciones en que se pactare ajuste de precios, la penalización se calculará sobre el precio ajustado.</w:t>
      </w:r>
    </w:p>
    <w:p w14:paraId="3C2AE938" w14:textId="77777777" w:rsidR="00735FBC" w:rsidRPr="00735FBC" w:rsidRDefault="00735FBC" w:rsidP="00735FBC">
      <w:pPr>
        <w:ind w:right="51"/>
        <w:jc w:val="both"/>
        <w:rPr>
          <w:rFonts w:asciiTheme="minorHAnsi" w:hAnsiTheme="minorHAnsi" w:cs="Tahoma"/>
          <w:sz w:val="17"/>
          <w:szCs w:val="17"/>
        </w:rPr>
      </w:pPr>
    </w:p>
    <w:p w14:paraId="5541CB48" w14:textId="77777777"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sz w:val="17"/>
          <w:szCs w:val="17"/>
        </w:rPr>
        <w:t xml:space="preserve">Las penas se harán efectivas descontándose de los pagos que </w:t>
      </w:r>
      <w:r w:rsidRPr="00735FBC">
        <w:rPr>
          <w:rFonts w:asciiTheme="minorHAnsi" w:hAnsiTheme="minorHAnsi"/>
          <w:b/>
          <w:sz w:val="17"/>
          <w:szCs w:val="17"/>
        </w:rPr>
        <w:t>“S.S.N.L.”</w:t>
      </w:r>
      <w:r w:rsidRPr="00735FBC">
        <w:rPr>
          <w:rFonts w:asciiTheme="minorHAnsi" w:hAnsiTheme="minorHAnsi" w:cs="Tahoma"/>
          <w:sz w:val="17"/>
          <w:szCs w:val="17"/>
        </w:rPr>
        <w:t xml:space="preserve"> tenga pendientes de efectuar a </w:t>
      </w:r>
      <w:r w:rsidRPr="00735FBC">
        <w:rPr>
          <w:rFonts w:asciiTheme="minorHAnsi" w:hAnsiTheme="minorHAnsi"/>
          <w:b/>
          <w:sz w:val="17"/>
          <w:szCs w:val="17"/>
        </w:rPr>
        <w:t>“EL PROVEEDOR”</w:t>
      </w:r>
      <w:r w:rsidRPr="00735FBC">
        <w:rPr>
          <w:rFonts w:asciiTheme="minorHAnsi" w:hAnsiTheme="minorHAnsi" w:cs="Tahoma"/>
          <w:sz w:val="17"/>
          <w:szCs w:val="17"/>
        </w:rPr>
        <w:t>, o en su caso, éste efectuará el pago correspondiente en el área de Recursos Financieros</w:t>
      </w:r>
      <w:r w:rsidRPr="00735FBC">
        <w:rPr>
          <w:rFonts w:asciiTheme="minorHAnsi" w:hAnsiTheme="minorHAnsi" w:cs="Tahoma"/>
          <w:b/>
          <w:sz w:val="17"/>
          <w:szCs w:val="17"/>
        </w:rPr>
        <w:t xml:space="preserve">, </w:t>
      </w:r>
      <w:r w:rsidRPr="00735FBC">
        <w:rPr>
          <w:rFonts w:asciiTheme="minorHAnsi" w:hAnsiTheme="minorHAnsi" w:cs="Tahoma"/>
          <w:sz w:val="17"/>
          <w:szCs w:val="17"/>
        </w:rPr>
        <w:t xml:space="preserve">independientemente de que </w:t>
      </w:r>
      <w:r w:rsidRPr="00735FBC">
        <w:rPr>
          <w:rFonts w:asciiTheme="minorHAnsi" w:hAnsiTheme="minorHAnsi"/>
          <w:b/>
          <w:sz w:val="17"/>
          <w:szCs w:val="17"/>
        </w:rPr>
        <w:t>“S.S.N.L.”</w:t>
      </w:r>
      <w:r w:rsidRPr="00735FBC">
        <w:rPr>
          <w:rFonts w:asciiTheme="minorHAnsi" w:hAnsiTheme="minorHAnsi" w:cs="Tahoma"/>
          <w:sz w:val="17"/>
          <w:szCs w:val="17"/>
        </w:rPr>
        <w:t xml:space="preserve"> opte por hacer efectiva la garantía otorgada por </w:t>
      </w:r>
      <w:r w:rsidRPr="00735FBC">
        <w:rPr>
          <w:rFonts w:asciiTheme="minorHAnsi" w:hAnsiTheme="minorHAnsi"/>
          <w:b/>
          <w:sz w:val="17"/>
          <w:szCs w:val="17"/>
        </w:rPr>
        <w:t xml:space="preserve">“EL PROVEEDOR” </w:t>
      </w:r>
      <w:r w:rsidRPr="00735FBC">
        <w:rPr>
          <w:rFonts w:asciiTheme="minorHAnsi" w:hAnsiTheme="minorHAnsi"/>
          <w:sz w:val="17"/>
          <w:szCs w:val="17"/>
        </w:rPr>
        <w:t>hasta por el monto de las sanciones no cubiertas</w:t>
      </w:r>
      <w:r w:rsidRPr="00735FBC">
        <w:rPr>
          <w:rFonts w:asciiTheme="minorHAnsi" w:hAnsiTheme="minorHAnsi" w:cs="Tahoma"/>
          <w:sz w:val="17"/>
          <w:szCs w:val="17"/>
        </w:rPr>
        <w:t>.</w:t>
      </w:r>
    </w:p>
    <w:p w14:paraId="58205D00" w14:textId="77777777" w:rsidR="00735FBC" w:rsidRPr="00735FBC" w:rsidRDefault="00735FBC" w:rsidP="00735FBC">
      <w:pPr>
        <w:jc w:val="both"/>
        <w:rPr>
          <w:rFonts w:asciiTheme="minorHAnsi" w:hAnsiTheme="minorHAnsi" w:cs="Tahoma"/>
          <w:b/>
          <w:sz w:val="17"/>
          <w:szCs w:val="17"/>
        </w:rPr>
      </w:pPr>
    </w:p>
    <w:p w14:paraId="6C9CACA7" w14:textId="77777777" w:rsidR="00735FBC" w:rsidRPr="00735FBC" w:rsidRDefault="00735FBC" w:rsidP="00735FBC">
      <w:pPr>
        <w:ind w:right="49"/>
        <w:jc w:val="both"/>
        <w:rPr>
          <w:rFonts w:asciiTheme="minorHAnsi" w:hAnsiTheme="minorHAnsi"/>
          <w:sz w:val="17"/>
          <w:szCs w:val="17"/>
        </w:rPr>
      </w:pPr>
      <w:r w:rsidRPr="00735FBC">
        <w:rPr>
          <w:rFonts w:asciiTheme="minorHAnsi" w:hAnsiTheme="minorHAnsi"/>
          <w:sz w:val="17"/>
          <w:szCs w:val="17"/>
        </w:rPr>
        <w:t xml:space="preserve">Será responsabilidad de </w:t>
      </w:r>
      <w:r w:rsidRPr="00735FBC">
        <w:rPr>
          <w:rFonts w:asciiTheme="minorHAnsi" w:hAnsiTheme="minorHAnsi"/>
          <w:b/>
          <w:sz w:val="17"/>
          <w:szCs w:val="17"/>
        </w:rPr>
        <w:t>“EL PROVEEDOR”</w:t>
      </w:r>
      <w:r w:rsidRPr="00735FBC">
        <w:rPr>
          <w:rFonts w:asciiTheme="minorHAnsi" w:hAnsiTheme="minorHAnsi"/>
          <w:sz w:val="17"/>
          <w:szCs w:val="17"/>
        </w:rPr>
        <w:t xml:space="preserve"> abastecer todas las necesidades que requieran las unidades en los tiempos establecidos; en los casos que no preste el servicio de acuerdo a lo requerido,  </w:t>
      </w:r>
      <w:r w:rsidRPr="00735FBC">
        <w:rPr>
          <w:rFonts w:asciiTheme="minorHAnsi" w:hAnsiTheme="minorHAnsi"/>
          <w:b/>
          <w:sz w:val="17"/>
          <w:szCs w:val="17"/>
        </w:rPr>
        <w:t>“S.S.N.L.”</w:t>
      </w:r>
      <w:r w:rsidRPr="00735FBC">
        <w:rPr>
          <w:rFonts w:asciiTheme="minorHAnsi" w:hAnsiTheme="minorHAnsi"/>
          <w:sz w:val="17"/>
          <w:szCs w:val="17"/>
        </w:rPr>
        <w:t xml:space="preserve"> tendrá el derecho de realizar contrataciones directas, y si estas resultan con diferencia en precio, </w:t>
      </w:r>
      <w:r w:rsidRPr="00735FBC">
        <w:rPr>
          <w:rFonts w:asciiTheme="minorHAnsi" w:hAnsiTheme="minorHAnsi"/>
          <w:b/>
          <w:sz w:val="17"/>
          <w:szCs w:val="17"/>
        </w:rPr>
        <w:t>“EL PROVEEDOR”</w:t>
      </w:r>
      <w:r w:rsidRPr="00735FBC">
        <w:rPr>
          <w:rFonts w:asciiTheme="minorHAnsi" w:hAnsiTheme="minorHAnsi"/>
          <w:sz w:val="17"/>
          <w:szCs w:val="17"/>
        </w:rPr>
        <w:t xml:space="preserve"> deberá pagar dicha diferencia como sanción por daños ocasionados al no contar con oportunidad con la prestación del servicio de limpieza, de igual manera se aplicará lo establecido en el párrafo primero de este punto. </w:t>
      </w:r>
    </w:p>
    <w:p w14:paraId="519872D6" w14:textId="77777777" w:rsidR="00735FBC" w:rsidRPr="00735FBC" w:rsidRDefault="00735FBC" w:rsidP="00735FBC">
      <w:pPr>
        <w:jc w:val="both"/>
        <w:rPr>
          <w:rFonts w:asciiTheme="minorHAnsi" w:hAnsiTheme="minorHAnsi" w:cs="Tahoma"/>
          <w:b/>
          <w:sz w:val="17"/>
          <w:szCs w:val="17"/>
        </w:rPr>
      </w:pPr>
    </w:p>
    <w:p w14:paraId="607A526F" w14:textId="5D0ED77A" w:rsidR="00735FBC" w:rsidRPr="00735FBC" w:rsidRDefault="00735FBC" w:rsidP="00735FBC">
      <w:pPr>
        <w:jc w:val="both"/>
        <w:rPr>
          <w:rFonts w:asciiTheme="minorHAnsi" w:hAnsiTheme="minorHAnsi"/>
          <w:sz w:val="17"/>
          <w:szCs w:val="17"/>
        </w:rPr>
      </w:pPr>
      <w:r w:rsidRPr="00735FBC">
        <w:rPr>
          <w:rFonts w:asciiTheme="minorHAnsi" w:hAnsiTheme="minorHAnsi"/>
          <w:b/>
          <w:sz w:val="17"/>
          <w:szCs w:val="17"/>
        </w:rPr>
        <w:t xml:space="preserve">DÉCIMA PRIMERA: DAÑOS Y </w:t>
      </w:r>
      <w:r w:rsidR="00C42864" w:rsidRPr="00735FBC">
        <w:rPr>
          <w:rFonts w:asciiTheme="minorHAnsi" w:hAnsiTheme="minorHAnsi"/>
          <w:b/>
          <w:sz w:val="17"/>
          <w:szCs w:val="17"/>
        </w:rPr>
        <w:t>PERJUICIOS. -</w:t>
      </w:r>
      <w:r w:rsidRPr="00735FBC">
        <w:rPr>
          <w:rFonts w:asciiTheme="minorHAnsi" w:hAnsiTheme="minorHAnsi"/>
          <w:b/>
          <w:sz w:val="17"/>
          <w:szCs w:val="17"/>
        </w:rPr>
        <w:t xml:space="preserve"> “EL PROVEEDOR” </w:t>
      </w:r>
      <w:r w:rsidRPr="00735FBC">
        <w:rPr>
          <w:rFonts w:asciiTheme="minorHAnsi" w:hAnsiTheme="minorHAnsi"/>
          <w:sz w:val="17"/>
          <w:szCs w:val="17"/>
        </w:rPr>
        <w:t xml:space="preserve">se obliga al pago de los daños y perjuicios que ocasione a </w:t>
      </w:r>
      <w:r w:rsidRPr="00735FBC">
        <w:rPr>
          <w:rFonts w:asciiTheme="minorHAnsi" w:hAnsiTheme="minorHAnsi"/>
          <w:b/>
          <w:sz w:val="17"/>
          <w:szCs w:val="17"/>
        </w:rPr>
        <w:t>“S.S.N.L.”</w:t>
      </w:r>
      <w:r w:rsidRPr="00735FBC">
        <w:rPr>
          <w:rFonts w:asciiTheme="minorHAnsi" w:hAnsiTheme="minorHAnsi"/>
          <w:sz w:val="17"/>
          <w:szCs w:val="17"/>
        </w:rPr>
        <w:t xml:space="preserve"> por la falta de ejecución del servicio, en los plazos pactados y cuando éstos no reúnan los requisitos de calidad, o el pago de daños que se causen a</w:t>
      </w:r>
      <w:r w:rsidRPr="00735FBC">
        <w:rPr>
          <w:rFonts w:asciiTheme="minorHAnsi" w:hAnsiTheme="minorHAnsi"/>
          <w:b/>
          <w:sz w:val="17"/>
          <w:szCs w:val="17"/>
        </w:rPr>
        <w:t xml:space="preserve"> </w:t>
      </w:r>
      <w:r w:rsidRPr="00735FBC">
        <w:rPr>
          <w:rFonts w:asciiTheme="minorHAnsi" w:hAnsiTheme="minorHAnsi"/>
          <w:sz w:val="17"/>
          <w:szCs w:val="17"/>
        </w:rPr>
        <w:t>terceros en su persona, así como por cualquier incumplimiento a lo establecido en el presente instrumento.</w:t>
      </w:r>
    </w:p>
    <w:p w14:paraId="4FB94C3B" w14:textId="77777777" w:rsidR="00735FBC" w:rsidRPr="00735FBC" w:rsidRDefault="00735FBC" w:rsidP="00735FBC">
      <w:pPr>
        <w:jc w:val="both"/>
        <w:rPr>
          <w:rFonts w:asciiTheme="minorHAnsi" w:hAnsiTheme="minorHAnsi"/>
          <w:b/>
          <w:sz w:val="17"/>
          <w:szCs w:val="17"/>
        </w:rPr>
      </w:pPr>
    </w:p>
    <w:p w14:paraId="12AE6075"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b/>
          <w:sz w:val="17"/>
          <w:szCs w:val="17"/>
        </w:rPr>
        <w:t xml:space="preserve">DÉCIMA SEGUNDA: </w:t>
      </w:r>
      <w:r w:rsidRPr="00735FBC">
        <w:rPr>
          <w:rFonts w:asciiTheme="minorHAnsi" w:hAnsiTheme="minorHAnsi" w:cs="Tahoma"/>
          <w:b/>
          <w:sz w:val="17"/>
          <w:szCs w:val="17"/>
        </w:rPr>
        <w:t xml:space="preserve">GARANTÍA DE BUEN CUMPLIMIENTO DE CONTRATO.- </w:t>
      </w:r>
      <w:r w:rsidRPr="00735FBC">
        <w:rPr>
          <w:rFonts w:asciiTheme="minorHAnsi" w:hAnsiTheme="minorHAnsi" w:cs="Tahoma"/>
          <w:sz w:val="17"/>
          <w:szCs w:val="17"/>
        </w:rPr>
        <w:t xml:space="preserve">Para garantizar el cumplimiento de las obligaciones derivadas del presente contrato </w:t>
      </w:r>
      <w:r w:rsidRPr="00735FBC">
        <w:rPr>
          <w:rFonts w:asciiTheme="minorHAnsi" w:hAnsiTheme="minorHAnsi" w:cs="Tahoma"/>
          <w:b/>
          <w:sz w:val="17"/>
          <w:szCs w:val="17"/>
        </w:rPr>
        <w:t>“EL PROVEEDOR</w:t>
      </w:r>
      <w:r w:rsidRPr="00735FBC">
        <w:rPr>
          <w:rFonts w:asciiTheme="minorHAnsi" w:hAnsiTheme="minorHAnsi" w:cs="Tahoma"/>
          <w:b/>
          <w:bCs/>
          <w:sz w:val="17"/>
          <w:szCs w:val="17"/>
        </w:rPr>
        <w:t>”</w:t>
      </w:r>
      <w:r w:rsidRPr="00735FBC">
        <w:rPr>
          <w:rFonts w:asciiTheme="minorHAnsi" w:hAnsiTheme="minorHAnsi" w:cs="Tahoma"/>
          <w:sz w:val="17"/>
          <w:szCs w:val="17"/>
        </w:rPr>
        <w:t xml:space="preserve"> se obliga a otorgar dentro de los 10 días hábiles siguientes a la fecha de firma del presente contrato, fianza por un valor igual al </w:t>
      </w:r>
      <w:r w:rsidRPr="00735FBC">
        <w:rPr>
          <w:rFonts w:asciiTheme="minorHAnsi" w:hAnsiTheme="minorHAnsi" w:cs="Tahoma"/>
          <w:sz w:val="17"/>
          <w:szCs w:val="17"/>
        </w:rPr>
        <w:lastRenderedPageBreak/>
        <w:t xml:space="preserve">20% del importe total del contrato, incluyendo el IVA, la fianza se otorgará por Institución Mexicana, debidamente autorizada por la Secretaría de Hacienda y Crédito Público a favor de la Secretaria de Finanzas y Tesorería General del Estado de Nuevo León y deberá contener las siguientes declaraciones expresas: </w:t>
      </w:r>
    </w:p>
    <w:p w14:paraId="46B726FE" w14:textId="77777777" w:rsidR="00735FBC" w:rsidRPr="00735FBC" w:rsidRDefault="00735FBC" w:rsidP="00735FBC">
      <w:pPr>
        <w:jc w:val="both"/>
        <w:rPr>
          <w:rFonts w:asciiTheme="minorHAnsi" w:hAnsiTheme="minorHAnsi" w:cs="Tahoma"/>
          <w:sz w:val="17"/>
          <w:szCs w:val="17"/>
        </w:rPr>
      </w:pPr>
    </w:p>
    <w:p w14:paraId="7BB134B7"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37752F1C"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Ante la Secretaría de Finanzas y Tesorería General del Estado de Nuevo León, la presente fianza se otorga para garantizar por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13351B">
        <w:rPr>
          <w:rFonts w:ascii="Calibri" w:hAnsi="Calibri" w:cs="Tahoma"/>
          <w:b/>
          <w:color w:val="000000"/>
          <w:sz w:val="17"/>
          <w:szCs w:val="17"/>
        </w:rPr>
        <w:t xml:space="preserve">“S.S.N.L.”; </w:t>
      </w:r>
      <w:r w:rsidRPr="0013351B">
        <w:rPr>
          <w:rFonts w:ascii="Calibri" w:hAnsi="Calibri" w:cs="Tahoma"/>
          <w:color w:val="000000"/>
          <w:sz w:val="17"/>
          <w:szCs w:val="17"/>
        </w:rPr>
        <w:t>relativo a la adquisición de ____________, por un importe de (monto total del contrato incluyendo el I.V.A).</w:t>
      </w:r>
    </w:p>
    <w:p w14:paraId="18931E11"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Fianza se otorga en los términos del presente contrato, para garantizar todas y cada una de las obligaciones derivadas de la ___________.</w:t>
      </w:r>
    </w:p>
    <w:p w14:paraId="7D4DADDD"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la Fianza estará en vigor por un año, y en el caso de defectos y/o responsabilidades imputables a </w:t>
      </w:r>
      <w:r w:rsidRPr="0013351B">
        <w:rPr>
          <w:rFonts w:ascii="Calibri" w:hAnsi="Calibri" w:cs="Tahoma"/>
          <w:b/>
          <w:color w:val="000000"/>
          <w:sz w:val="17"/>
          <w:szCs w:val="17"/>
        </w:rPr>
        <w:t>“EL PROVEEDOR”</w:t>
      </w:r>
      <w:r w:rsidRPr="0013351B">
        <w:rPr>
          <w:rFonts w:ascii="Calibri" w:hAnsi="Calibri" w:cs="Tahoma"/>
          <w:color w:val="000000"/>
          <w:sz w:val="17"/>
          <w:szCs w:val="17"/>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F9778E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esta fianza continuará vigente en el caso de que se otorgue prórroga a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 xml:space="preserve">para el cumplimiento de las obligaciones que se afianzan, aun cuando haya sido solicitada y autorizada extemporáneamente. </w:t>
      </w:r>
    </w:p>
    <w:p w14:paraId="430A22AB"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 xml:space="preserve">Que sólo podrá ser cancelada mediante aviso por escrito de </w:t>
      </w:r>
      <w:r w:rsidRPr="0013351B">
        <w:rPr>
          <w:rFonts w:ascii="Calibri" w:hAnsi="Calibri" w:cs="Tahoma"/>
          <w:b/>
          <w:color w:val="000000"/>
          <w:sz w:val="17"/>
          <w:szCs w:val="17"/>
        </w:rPr>
        <w:t>“S.S.N.L.”</w:t>
      </w:r>
      <w:r w:rsidRPr="0013351B">
        <w:rPr>
          <w:rFonts w:ascii="Calibri" w:hAnsi="Calibri" w:cs="Tahoma"/>
          <w:color w:val="000000"/>
          <w:sz w:val="17"/>
          <w:szCs w:val="17"/>
        </w:rPr>
        <w:t>.</w:t>
      </w:r>
    </w:p>
    <w:p w14:paraId="2747D789" w14:textId="77777777" w:rsidR="0013351B" w:rsidRPr="0013351B" w:rsidRDefault="0013351B" w:rsidP="0013351B">
      <w:pPr>
        <w:pStyle w:val="NormalWeb"/>
        <w:numPr>
          <w:ilvl w:val="0"/>
          <w:numId w:val="32"/>
        </w:numPr>
        <w:spacing w:before="0" w:beforeAutospacing="0" w:after="0" w:afterAutospacing="0"/>
        <w:jc w:val="both"/>
        <w:rPr>
          <w:color w:val="000000"/>
          <w:sz w:val="17"/>
          <w:szCs w:val="17"/>
        </w:rPr>
      </w:pPr>
      <w:r w:rsidRPr="0013351B">
        <w:rPr>
          <w:rFonts w:ascii="Calibri" w:hAnsi="Calibri" w:cs="Tahoma"/>
          <w:color w:val="000000"/>
          <w:sz w:val="17"/>
          <w:szCs w:val="17"/>
        </w:rPr>
        <w:t>Que la Institución Afianzadora acepta lo preceptuado por los artículos 174, 178, 179, 282, 283 y 289 de la Ley de Instituciones de Seguros y de Fianzas en vigor.</w:t>
      </w:r>
    </w:p>
    <w:p w14:paraId="1FBF9BC6" w14:textId="33B94AC3" w:rsidR="00735FBC" w:rsidRPr="0013351B" w:rsidRDefault="0013351B" w:rsidP="0013351B">
      <w:pPr>
        <w:numPr>
          <w:ilvl w:val="0"/>
          <w:numId w:val="32"/>
        </w:numPr>
        <w:jc w:val="both"/>
        <w:rPr>
          <w:rFonts w:asciiTheme="minorHAnsi" w:hAnsiTheme="minorHAnsi" w:cs="Tahoma"/>
          <w:sz w:val="17"/>
          <w:szCs w:val="17"/>
        </w:rPr>
      </w:pPr>
      <w:r w:rsidRPr="0013351B">
        <w:rPr>
          <w:rFonts w:ascii="Calibri" w:hAnsi="Calibri" w:cs="Tahoma"/>
          <w:color w:val="000000"/>
          <w:sz w:val="17"/>
          <w:szCs w:val="17"/>
        </w:rPr>
        <w:t xml:space="preserve">Que </w:t>
      </w:r>
      <w:r w:rsidRPr="0013351B">
        <w:rPr>
          <w:rFonts w:ascii="Calibri" w:hAnsi="Calibri" w:cs="Tahoma"/>
          <w:b/>
          <w:color w:val="000000"/>
          <w:sz w:val="17"/>
          <w:szCs w:val="17"/>
        </w:rPr>
        <w:t xml:space="preserve">“S.S.N.L.”, </w:t>
      </w:r>
      <w:r w:rsidRPr="0013351B">
        <w:rPr>
          <w:rFonts w:ascii="Calibri" w:hAnsi="Calibri" w:cs="Tahoma"/>
          <w:color w:val="000000"/>
          <w:sz w:val="17"/>
          <w:szCs w:val="17"/>
        </w:rPr>
        <w:t xml:space="preserve">cuenta con un término de un año contado a partir del incumplimiento de </w:t>
      </w:r>
      <w:r w:rsidRPr="0013351B">
        <w:rPr>
          <w:rFonts w:ascii="Calibri" w:hAnsi="Calibri" w:cs="Tahoma"/>
          <w:b/>
          <w:color w:val="000000"/>
          <w:sz w:val="17"/>
          <w:szCs w:val="17"/>
        </w:rPr>
        <w:t xml:space="preserve">“EL PROVEEDOR”, </w:t>
      </w:r>
      <w:r w:rsidRPr="0013351B">
        <w:rPr>
          <w:rFonts w:ascii="Calibri" w:hAnsi="Calibri" w:cs="Tahoma"/>
          <w:color w:val="000000"/>
          <w:sz w:val="17"/>
          <w:szCs w:val="17"/>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14C7CA35" w14:textId="77777777" w:rsidR="00735FBC" w:rsidRPr="00735FBC" w:rsidRDefault="00735FBC" w:rsidP="00735FBC">
      <w:pPr>
        <w:ind w:right="51"/>
        <w:jc w:val="both"/>
        <w:rPr>
          <w:rFonts w:asciiTheme="minorHAnsi" w:hAnsiTheme="minorHAnsi" w:cs="Tahoma"/>
          <w:b/>
          <w:sz w:val="17"/>
          <w:szCs w:val="17"/>
        </w:rPr>
      </w:pPr>
    </w:p>
    <w:p w14:paraId="4FA50D79" w14:textId="2AD10475"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TERCERA: RESCISIÓN </w:t>
      </w:r>
      <w:r w:rsidR="00C42864" w:rsidRPr="00735FBC">
        <w:rPr>
          <w:rFonts w:asciiTheme="minorHAnsi" w:hAnsiTheme="minorHAnsi" w:cs="Tahoma"/>
          <w:b/>
          <w:sz w:val="17"/>
          <w:szCs w:val="17"/>
        </w:rPr>
        <w:t>ADMINISTRATIVA. -</w:t>
      </w:r>
      <w:r w:rsidRPr="00735FBC">
        <w:rPr>
          <w:rFonts w:asciiTheme="minorHAnsi" w:hAnsiTheme="minorHAnsi" w:cs="Tahoma"/>
          <w:sz w:val="17"/>
          <w:szCs w:val="17"/>
        </w:rPr>
        <w:t xml:space="preserve"> El incumplimiento de las obligaciones que asume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virtud de este contrato, faculta a </w:t>
      </w:r>
      <w:r w:rsidRPr="00735FBC">
        <w:rPr>
          <w:rFonts w:asciiTheme="minorHAnsi" w:hAnsiTheme="minorHAnsi" w:cs="Tahoma"/>
          <w:b/>
          <w:sz w:val="17"/>
          <w:szCs w:val="17"/>
        </w:rPr>
        <w:t>“S.S.N.L.”</w:t>
      </w:r>
      <w:r w:rsidRPr="00735FBC">
        <w:rPr>
          <w:rFonts w:asciiTheme="minorHAnsi" w:hAnsiTheme="minorHAnsi" w:cs="Tahoma"/>
          <w:sz w:val="17"/>
          <w:szCs w:val="17"/>
        </w:rPr>
        <w:t xml:space="preserve"> para darlo por rescindido total o parcialmente, sin ninguna responsabilidad a su cargo, especialmente si éste incurre en alguno de los siguientes supuestos:</w:t>
      </w:r>
    </w:p>
    <w:p w14:paraId="0A02B9F8" w14:textId="77777777" w:rsidR="00735FBC" w:rsidRPr="00735FBC" w:rsidRDefault="00735FBC" w:rsidP="00735FBC">
      <w:pPr>
        <w:jc w:val="both"/>
        <w:rPr>
          <w:rFonts w:asciiTheme="minorHAnsi" w:hAnsiTheme="minorHAnsi" w:cs="Tahoma"/>
          <w:sz w:val="17"/>
          <w:szCs w:val="17"/>
        </w:rPr>
      </w:pPr>
    </w:p>
    <w:p w14:paraId="25A51EDC" w14:textId="0E560E2A"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a</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El incumplimiento grave de las obligaciones contraídas por </w:t>
      </w:r>
      <w:r w:rsidRPr="00735FBC">
        <w:rPr>
          <w:rFonts w:asciiTheme="minorHAnsi" w:hAnsiTheme="minorHAnsi" w:cs="Tahoma"/>
          <w:b/>
          <w:sz w:val="17"/>
          <w:szCs w:val="17"/>
        </w:rPr>
        <w:t>“EL PROVEEDOR”</w:t>
      </w:r>
      <w:r w:rsidRPr="00735FBC">
        <w:rPr>
          <w:rFonts w:asciiTheme="minorHAnsi" w:hAnsiTheme="minorHAnsi" w:cs="Tahoma"/>
          <w:sz w:val="17"/>
          <w:szCs w:val="17"/>
        </w:rPr>
        <w:t>.</w:t>
      </w:r>
    </w:p>
    <w:p w14:paraId="4A9DA780" w14:textId="553C45C2"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b</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no presta el servicio objeto del presente contrato.</w:t>
      </w:r>
    </w:p>
    <w:p w14:paraId="1D2FC194" w14:textId="17BC55BA" w:rsidR="00735FBC" w:rsidRPr="00735FBC" w:rsidRDefault="00C42864" w:rsidP="00735FBC">
      <w:pPr>
        <w:jc w:val="both"/>
        <w:rPr>
          <w:rFonts w:asciiTheme="minorHAnsi" w:hAnsiTheme="minorHAnsi" w:cs="Tahoma"/>
          <w:sz w:val="17"/>
          <w:szCs w:val="17"/>
        </w:rPr>
      </w:pPr>
      <w:r w:rsidRPr="00735FBC">
        <w:rPr>
          <w:rFonts w:asciiTheme="minorHAnsi" w:hAnsiTheme="minorHAnsi" w:cs="Tahoma"/>
          <w:sz w:val="17"/>
          <w:szCs w:val="17"/>
        </w:rPr>
        <w:t>c). -</w:t>
      </w:r>
      <w:r w:rsidR="00735FBC" w:rsidRPr="00735FBC">
        <w:rPr>
          <w:rFonts w:asciiTheme="minorHAnsi" w:hAnsiTheme="minorHAnsi" w:cs="Tahoma"/>
          <w:sz w:val="17"/>
          <w:szCs w:val="17"/>
        </w:rPr>
        <w:t xml:space="preserve">  Si </w:t>
      </w:r>
      <w:r w:rsidR="00735FBC" w:rsidRPr="00735FBC">
        <w:rPr>
          <w:rFonts w:asciiTheme="minorHAnsi" w:hAnsiTheme="minorHAnsi" w:cs="Tahoma"/>
          <w:b/>
          <w:sz w:val="17"/>
          <w:szCs w:val="17"/>
        </w:rPr>
        <w:t xml:space="preserve">“EL PROVEEDOR” </w:t>
      </w:r>
      <w:r w:rsidR="00735FBC" w:rsidRPr="00735FBC">
        <w:rPr>
          <w:rFonts w:asciiTheme="minorHAnsi" w:hAnsiTheme="minorHAnsi" w:cs="Tahoma"/>
          <w:sz w:val="17"/>
          <w:szCs w:val="17"/>
        </w:rPr>
        <w:t>no presta dentro del plazo señalado, la totalidad del servicio objeto del presente contrato</w:t>
      </w:r>
    </w:p>
    <w:p w14:paraId="4C2209B4" w14:textId="40ACDD82" w:rsidR="00735FBC" w:rsidRPr="00735FBC" w:rsidRDefault="00C42864" w:rsidP="00735FBC">
      <w:pPr>
        <w:jc w:val="both"/>
        <w:rPr>
          <w:rFonts w:asciiTheme="minorHAnsi" w:hAnsiTheme="minorHAnsi" w:cs="Tahoma"/>
          <w:sz w:val="17"/>
          <w:szCs w:val="17"/>
        </w:rPr>
      </w:pPr>
      <w:r w:rsidRPr="00735FBC">
        <w:rPr>
          <w:rFonts w:asciiTheme="minorHAnsi" w:hAnsiTheme="minorHAnsi" w:cs="Tahoma"/>
          <w:sz w:val="17"/>
          <w:szCs w:val="17"/>
        </w:rPr>
        <w:t>d). -</w:t>
      </w:r>
      <w:r w:rsidR="00735FBC" w:rsidRPr="00735FBC">
        <w:rPr>
          <w:rFonts w:asciiTheme="minorHAnsi" w:hAnsiTheme="minorHAnsi" w:cs="Tahoma"/>
          <w:sz w:val="17"/>
          <w:szCs w:val="17"/>
        </w:rPr>
        <w:t xml:space="preserve">  Si no otorga la fianza de cumplimiento, en los términos que se establecen en la cláusula </w:t>
      </w:r>
      <w:r w:rsidR="00735FBC" w:rsidRPr="00735FBC">
        <w:rPr>
          <w:rFonts w:asciiTheme="minorHAnsi" w:hAnsiTheme="minorHAnsi" w:cs="Tahoma"/>
          <w:bCs/>
          <w:iCs/>
          <w:sz w:val="17"/>
          <w:szCs w:val="17"/>
        </w:rPr>
        <w:t>décima segunda</w:t>
      </w:r>
      <w:r w:rsidR="00735FBC" w:rsidRPr="00735FBC">
        <w:rPr>
          <w:rFonts w:asciiTheme="minorHAnsi" w:hAnsiTheme="minorHAnsi" w:cs="Tahoma"/>
          <w:sz w:val="17"/>
          <w:szCs w:val="17"/>
        </w:rPr>
        <w:t xml:space="preserve">, siendo a su cargo los daños y perjuicios que pudiere sufrir </w:t>
      </w:r>
      <w:r w:rsidR="00735FBC" w:rsidRPr="00735FBC">
        <w:rPr>
          <w:rFonts w:asciiTheme="minorHAnsi" w:hAnsiTheme="minorHAnsi" w:cs="Tahoma"/>
          <w:b/>
          <w:sz w:val="17"/>
          <w:szCs w:val="17"/>
        </w:rPr>
        <w:t>“S.S.N.L.”</w:t>
      </w:r>
      <w:r w:rsidR="00735FBC" w:rsidRPr="00735FBC">
        <w:rPr>
          <w:rFonts w:asciiTheme="minorHAnsi" w:hAnsiTheme="minorHAnsi" w:cs="Tahoma"/>
          <w:sz w:val="17"/>
          <w:szCs w:val="17"/>
        </w:rPr>
        <w:t xml:space="preserve"> por la falta de prestación del servicio objeto del presente instrumento.</w:t>
      </w:r>
    </w:p>
    <w:p w14:paraId="50DB2E68" w14:textId="15633C32"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e</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incumple con cualquiera de las obligaciones establecidas en el presente contrato.</w:t>
      </w:r>
    </w:p>
    <w:p w14:paraId="03903AD4" w14:textId="7322CC70"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f</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no presta el servicio objeto del presente contrato, conforme a la calidad, características y presentación establecidas en los Anexos No. 1, 2, 3 y 4.  </w:t>
      </w:r>
    </w:p>
    <w:p w14:paraId="4F2D91D5" w14:textId="3E63AFB0"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g</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no da las facilidades necesarias a los supervisores que al efecto designe </w:t>
      </w:r>
      <w:r w:rsidRPr="00735FBC">
        <w:rPr>
          <w:rFonts w:asciiTheme="minorHAnsi" w:hAnsiTheme="minorHAnsi" w:cs="Tahoma"/>
          <w:b/>
          <w:sz w:val="17"/>
          <w:szCs w:val="17"/>
        </w:rPr>
        <w:t>“S.S.N.L.”</w:t>
      </w:r>
      <w:r w:rsidRPr="00735FBC">
        <w:rPr>
          <w:rFonts w:asciiTheme="minorHAnsi" w:hAnsiTheme="minorHAnsi" w:cs="Tahoma"/>
          <w:bCs/>
          <w:sz w:val="17"/>
          <w:szCs w:val="17"/>
        </w:rPr>
        <w:t>,</w:t>
      </w:r>
      <w:r w:rsidRPr="00735FBC">
        <w:rPr>
          <w:rFonts w:asciiTheme="minorHAnsi" w:hAnsiTheme="minorHAnsi" w:cs="Tahoma"/>
          <w:sz w:val="17"/>
          <w:szCs w:val="17"/>
        </w:rPr>
        <w:t xml:space="preserve"> para el ejercicio de su función.</w:t>
      </w:r>
    </w:p>
    <w:p w14:paraId="224088C6" w14:textId="3890D2C6"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h</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Por negativa a repetir o completar la prestación del servicio que </w:t>
      </w:r>
      <w:r w:rsidRPr="00735FBC">
        <w:rPr>
          <w:rFonts w:asciiTheme="minorHAnsi" w:hAnsiTheme="minorHAnsi" w:cs="Tahoma"/>
          <w:b/>
          <w:sz w:val="17"/>
          <w:szCs w:val="17"/>
        </w:rPr>
        <w:t>“S.S.N.L.”</w:t>
      </w:r>
      <w:r w:rsidRPr="00735FBC">
        <w:rPr>
          <w:rFonts w:asciiTheme="minorHAnsi" w:hAnsiTheme="minorHAnsi" w:cs="Tahoma"/>
          <w:sz w:val="17"/>
          <w:szCs w:val="17"/>
        </w:rPr>
        <w:t xml:space="preserve"> no acepte por deficientes.</w:t>
      </w:r>
    </w:p>
    <w:p w14:paraId="20CBD917" w14:textId="250811AA" w:rsidR="00735FBC" w:rsidRPr="00735FBC" w:rsidRDefault="00C42864" w:rsidP="00735FBC">
      <w:pPr>
        <w:jc w:val="both"/>
        <w:rPr>
          <w:rFonts w:asciiTheme="minorHAnsi" w:hAnsiTheme="minorHAnsi" w:cs="Tahoma"/>
          <w:sz w:val="17"/>
          <w:szCs w:val="17"/>
        </w:rPr>
      </w:pPr>
      <w:r w:rsidRPr="00735FBC">
        <w:rPr>
          <w:rFonts w:asciiTheme="minorHAnsi" w:hAnsiTheme="minorHAnsi" w:cs="Tahoma"/>
          <w:sz w:val="17"/>
          <w:szCs w:val="17"/>
        </w:rPr>
        <w:t>i). -</w:t>
      </w:r>
      <w:r w:rsidR="00735FBC" w:rsidRPr="00735FBC">
        <w:rPr>
          <w:rFonts w:asciiTheme="minorHAnsi" w:hAnsiTheme="minorHAnsi" w:cs="Tahoma"/>
          <w:sz w:val="17"/>
          <w:szCs w:val="17"/>
        </w:rPr>
        <w:t xml:space="preserve"> Por no cubrir con personal suficiente y capacitado para realizar el servicio objeto del presente contrato.</w:t>
      </w:r>
    </w:p>
    <w:p w14:paraId="475413EF" w14:textId="3CFF6F93"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j</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cede, traspasa o subcontrata el servicio objeto de este contrato.</w:t>
      </w:r>
    </w:p>
    <w:p w14:paraId="7F8D83B9" w14:textId="31529666"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k</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Si es declarado en estado de quiebra o suspensión de pagos, por autoridad competente.</w:t>
      </w:r>
    </w:p>
    <w:p w14:paraId="7303507B" w14:textId="77777777" w:rsidR="00735FBC" w:rsidRPr="00735FBC" w:rsidRDefault="00735FBC" w:rsidP="00735FBC">
      <w:pPr>
        <w:jc w:val="both"/>
        <w:rPr>
          <w:rFonts w:asciiTheme="minorHAnsi" w:hAnsiTheme="minorHAnsi" w:cs="Tahoma"/>
          <w:sz w:val="17"/>
          <w:szCs w:val="17"/>
        </w:rPr>
      </w:pPr>
    </w:p>
    <w:p w14:paraId="61337DAF"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t xml:space="preserve">Si se actualiza una o varias hipótesis de las previstas en la presente Cláusula, con excepción, de la señalada en el inciso k) la cual surtirá su efecto de inmediato, </w:t>
      </w:r>
      <w:r w:rsidRPr="00735FBC">
        <w:rPr>
          <w:rFonts w:asciiTheme="minorHAnsi" w:hAnsiTheme="minorHAnsi" w:cs="Tahoma"/>
          <w:b/>
          <w:sz w:val="17"/>
          <w:szCs w:val="17"/>
        </w:rPr>
        <w:t>“S.S.N.L.”</w:t>
      </w:r>
      <w:r w:rsidRPr="00735FBC">
        <w:rPr>
          <w:rFonts w:asciiTheme="minorHAnsi" w:hAnsiTheme="minorHAnsi" w:cs="Tahoma"/>
          <w:sz w:val="17"/>
          <w:szCs w:val="17"/>
        </w:rPr>
        <w:t xml:space="preserve"> requerirá por escrito a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para que dentro de los 5 días hábiles contados a partir de que se le notifique el incumplimiento de cualquiera de las obligaciones consignada en este contrato, la subsane o manifieste lo que a su derecho convenga.  Si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 xml:space="preserve">no cumpliere satisfactoriamente dicho requerimiento a juicio de </w:t>
      </w:r>
      <w:r w:rsidRPr="00735FBC">
        <w:rPr>
          <w:rFonts w:asciiTheme="minorHAnsi" w:hAnsiTheme="minorHAnsi" w:cs="Tahoma"/>
          <w:b/>
          <w:sz w:val="17"/>
          <w:szCs w:val="17"/>
        </w:rPr>
        <w:t>“S.S.N.L.”</w:t>
      </w:r>
      <w:r w:rsidRPr="00735FBC">
        <w:rPr>
          <w:rFonts w:asciiTheme="minorHAnsi" w:hAnsiTheme="minorHAnsi" w:cs="Tahoma"/>
          <w:sz w:val="17"/>
          <w:szCs w:val="17"/>
        </w:rPr>
        <w:t>, se podrá ejercitar el derecho de rescisión previsto en esta Cláusula.</w:t>
      </w:r>
    </w:p>
    <w:p w14:paraId="0F699E49" w14:textId="77777777" w:rsidR="00735FBC" w:rsidRPr="00735FBC" w:rsidRDefault="00735FBC" w:rsidP="00735FBC">
      <w:pPr>
        <w:ind w:left="-284"/>
        <w:jc w:val="both"/>
        <w:rPr>
          <w:rFonts w:asciiTheme="minorHAnsi" w:hAnsiTheme="minorHAnsi" w:cs="Tahoma"/>
          <w:sz w:val="17"/>
          <w:szCs w:val="17"/>
        </w:rPr>
      </w:pPr>
    </w:p>
    <w:p w14:paraId="61EA05B9" w14:textId="77777777" w:rsidR="00735FBC" w:rsidRPr="00735FBC" w:rsidRDefault="00735FBC" w:rsidP="00735FBC">
      <w:pPr>
        <w:jc w:val="both"/>
        <w:rPr>
          <w:rFonts w:asciiTheme="minorHAnsi" w:hAnsiTheme="minorHAnsi"/>
          <w:sz w:val="17"/>
          <w:szCs w:val="17"/>
        </w:rPr>
      </w:pPr>
      <w:r w:rsidRPr="00735FBC">
        <w:rPr>
          <w:rFonts w:asciiTheme="minorHAnsi" w:hAnsiTheme="minorHAnsi" w:cs="Tahoma"/>
          <w:sz w:val="17"/>
          <w:szCs w:val="17"/>
        </w:rPr>
        <w:t xml:space="preserve">La recisión a que se refiere esta cláusula operará de pleno derecho y sin necesidad de Declaración Judicial, bastando para ello que </w:t>
      </w:r>
      <w:r w:rsidRPr="00735FBC">
        <w:rPr>
          <w:rFonts w:asciiTheme="minorHAnsi" w:hAnsiTheme="minorHAnsi" w:cs="Tahoma"/>
          <w:b/>
          <w:sz w:val="17"/>
          <w:szCs w:val="17"/>
        </w:rPr>
        <w:t xml:space="preserve">“S.S.N.L.” </w:t>
      </w:r>
      <w:r w:rsidRPr="00735FBC">
        <w:rPr>
          <w:rFonts w:asciiTheme="minorHAnsi" w:hAnsiTheme="minorHAnsi" w:cs="Tahoma"/>
          <w:sz w:val="17"/>
          <w:szCs w:val="17"/>
        </w:rPr>
        <w:t xml:space="preserve">comunique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por escrito tal determinación. Contra la resolución que se emita no procederá recurso alguno.</w:t>
      </w:r>
    </w:p>
    <w:p w14:paraId="69EA74AE" w14:textId="77777777" w:rsidR="00735FBC" w:rsidRPr="00735FBC" w:rsidRDefault="00735FBC" w:rsidP="00735FBC">
      <w:pPr>
        <w:ind w:right="51"/>
        <w:jc w:val="both"/>
        <w:rPr>
          <w:rFonts w:asciiTheme="minorHAnsi" w:hAnsiTheme="minorHAnsi"/>
          <w:b/>
          <w:sz w:val="17"/>
          <w:szCs w:val="17"/>
        </w:rPr>
      </w:pPr>
    </w:p>
    <w:p w14:paraId="628B1552" w14:textId="2E3978BA"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CUARTA: MODIFICACIONES AL </w:t>
      </w:r>
      <w:r w:rsidR="00C42864" w:rsidRPr="00735FBC">
        <w:rPr>
          <w:rFonts w:asciiTheme="minorHAnsi" w:hAnsiTheme="minorHAnsi" w:cs="Tahoma"/>
          <w:b/>
          <w:sz w:val="17"/>
          <w:szCs w:val="17"/>
        </w:rPr>
        <w:t>CONTRATO. -</w:t>
      </w:r>
      <w:r w:rsidRPr="00735FBC">
        <w:rPr>
          <w:rFonts w:asciiTheme="minorHAnsi" w:hAnsiTheme="minorHAnsi" w:cs="Tahoma"/>
          <w:sz w:val="17"/>
          <w:szCs w:val="17"/>
        </w:rPr>
        <w:t xml:space="preserve">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0CBDCA07" w14:textId="77777777" w:rsidR="00735FBC" w:rsidRPr="00735FBC" w:rsidRDefault="00735FBC" w:rsidP="00735FBC">
      <w:pPr>
        <w:jc w:val="both"/>
        <w:rPr>
          <w:rFonts w:asciiTheme="minorHAnsi" w:hAnsiTheme="minorHAnsi" w:cs="Tahoma"/>
          <w:sz w:val="17"/>
          <w:szCs w:val="17"/>
        </w:rPr>
      </w:pPr>
    </w:p>
    <w:p w14:paraId="67FC1CD9" w14:textId="77777777" w:rsidR="00735FBC" w:rsidRPr="00735FBC" w:rsidRDefault="00735FBC" w:rsidP="00735FBC">
      <w:pPr>
        <w:jc w:val="both"/>
        <w:rPr>
          <w:rFonts w:asciiTheme="minorHAnsi" w:hAnsiTheme="minorHAnsi" w:cs="Tahoma"/>
          <w:sz w:val="17"/>
          <w:szCs w:val="17"/>
        </w:rPr>
      </w:pPr>
      <w:r w:rsidRPr="00735FBC">
        <w:rPr>
          <w:rFonts w:asciiTheme="minorHAnsi" w:hAnsiTheme="minorHAnsi" w:cs="Tahoma"/>
          <w:sz w:val="17"/>
          <w:szCs w:val="17"/>
        </w:rPr>
        <w:lastRenderedPageBreak/>
        <w:t xml:space="preserve">En caso de otorgamiento de prórrogas o esperas a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para el cumplimiento de sus obligaciones, derivadas de la formalización de convenios de ampliación al monto o al plazo del contrato, se deberá realizar la modificación correspondiente a la fianza.</w:t>
      </w:r>
    </w:p>
    <w:p w14:paraId="4DEB9469" w14:textId="77777777" w:rsidR="00735FBC" w:rsidRPr="00735FBC" w:rsidRDefault="00735FBC" w:rsidP="00735FBC">
      <w:pPr>
        <w:jc w:val="both"/>
        <w:rPr>
          <w:rFonts w:asciiTheme="minorHAnsi" w:hAnsiTheme="minorHAnsi" w:cs="Tahoma"/>
          <w:sz w:val="17"/>
          <w:szCs w:val="17"/>
        </w:rPr>
      </w:pPr>
    </w:p>
    <w:p w14:paraId="61A96958" w14:textId="042CDBA9"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QUINTA: </w:t>
      </w:r>
      <w:r w:rsidR="00C42864" w:rsidRPr="00735FBC">
        <w:rPr>
          <w:rFonts w:asciiTheme="minorHAnsi" w:hAnsiTheme="minorHAnsi" w:cs="Tahoma"/>
          <w:b/>
          <w:sz w:val="17"/>
          <w:szCs w:val="17"/>
        </w:rPr>
        <w:t>SUBCONTRATACIÓN. -</w:t>
      </w:r>
      <w:r w:rsidRPr="00735FBC">
        <w:rPr>
          <w:rFonts w:asciiTheme="minorHAnsi" w:hAnsiTheme="minorHAnsi" w:cs="Tahoma"/>
          <w:sz w:val="17"/>
          <w:szCs w:val="17"/>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3B3B2FB5" w14:textId="77777777" w:rsidR="00735FBC" w:rsidRPr="00735FBC" w:rsidRDefault="00735FBC" w:rsidP="00735FBC">
      <w:pPr>
        <w:ind w:right="51"/>
        <w:jc w:val="both"/>
        <w:rPr>
          <w:rFonts w:asciiTheme="minorHAnsi" w:hAnsiTheme="minorHAnsi" w:cs="Tahoma"/>
          <w:sz w:val="17"/>
          <w:szCs w:val="17"/>
        </w:rPr>
      </w:pPr>
    </w:p>
    <w:p w14:paraId="68A20B51" w14:textId="216B8E11"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SEXTA: </w:t>
      </w:r>
      <w:r w:rsidRPr="00735FBC">
        <w:rPr>
          <w:rFonts w:asciiTheme="minorHAnsi" w:hAnsiTheme="minorHAnsi" w:cs="Tahoma"/>
          <w:b/>
          <w:bCs/>
          <w:sz w:val="17"/>
          <w:szCs w:val="17"/>
        </w:rPr>
        <w:t xml:space="preserve">LICENCIAS O </w:t>
      </w:r>
      <w:r w:rsidR="00C42864" w:rsidRPr="00735FBC">
        <w:rPr>
          <w:rFonts w:asciiTheme="minorHAnsi" w:hAnsiTheme="minorHAnsi" w:cs="Tahoma"/>
          <w:b/>
          <w:bCs/>
          <w:sz w:val="17"/>
          <w:szCs w:val="17"/>
        </w:rPr>
        <w:t>PERMISOS. -</w:t>
      </w:r>
      <w:r w:rsidRPr="00735FBC">
        <w:rPr>
          <w:rFonts w:asciiTheme="minorHAnsi" w:hAnsiTheme="minorHAnsi" w:cs="Tahoma"/>
          <w:sz w:val="17"/>
          <w:szCs w:val="17"/>
        </w:rPr>
        <w:t xml:space="preserve"> </w:t>
      </w:r>
      <w:r w:rsidRPr="00735FBC">
        <w:rPr>
          <w:rFonts w:asciiTheme="minorHAnsi" w:hAnsiTheme="minorHAnsi" w:cs="Tahoma"/>
          <w:b/>
          <w:bCs/>
          <w:sz w:val="17"/>
          <w:szCs w:val="17"/>
        </w:rPr>
        <w:t>“EL PROVEEDOR”</w:t>
      </w:r>
      <w:r w:rsidRPr="00735FBC">
        <w:rPr>
          <w:rFonts w:asciiTheme="minorHAnsi" w:hAnsiTheme="minorHAnsi" w:cs="Tahoma"/>
          <w:sz w:val="17"/>
          <w:szCs w:val="17"/>
        </w:rPr>
        <w:t xml:space="preserve"> se obliga a cumplir con las licencias, autorizaciones y/o permisos que conforme a otras disposiciones sea necesario contar para la celebración del presente instrumento.</w:t>
      </w:r>
    </w:p>
    <w:p w14:paraId="2B991717" w14:textId="77777777" w:rsidR="00735FBC" w:rsidRPr="00735FBC" w:rsidRDefault="00735FBC" w:rsidP="00735FBC">
      <w:pPr>
        <w:jc w:val="center"/>
        <w:rPr>
          <w:rFonts w:asciiTheme="minorHAnsi" w:hAnsiTheme="minorHAnsi" w:cs="Tahoma"/>
          <w:b/>
          <w:bCs/>
          <w:sz w:val="17"/>
          <w:szCs w:val="17"/>
        </w:rPr>
      </w:pPr>
    </w:p>
    <w:p w14:paraId="2B17A014" w14:textId="29D64D80"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bCs/>
          <w:sz w:val="17"/>
          <w:szCs w:val="17"/>
        </w:rPr>
        <w:t xml:space="preserve">DÉCIMA SÉPTIMA: DERECHOS DE </w:t>
      </w:r>
      <w:r w:rsidR="00C42864" w:rsidRPr="00735FBC">
        <w:rPr>
          <w:rFonts w:asciiTheme="minorHAnsi" w:hAnsiTheme="minorHAnsi" w:cs="Tahoma"/>
          <w:b/>
          <w:bCs/>
          <w:sz w:val="17"/>
          <w:szCs w:val="17"/>
        </w:rPr>
        <w:t>AUTOR. -</w:t>
      </w:r>
      <w:r w:rsidRPr="00735FBC">
        <w:rPr>
          <w:rFonts w:asciiTheme="minorHAnsi" w:hAnsiTheme="minorHAnsi" w:cs="Tahoma"/>
          <w:b/>
          <w:bCs/>
          <w:sz w:val="17"/>
          <w:szCs w:val="17"/>
        </w:rPr>
        <w:t xml:space="preserve"> </w:t>
      </w:r>
      <w:r w:rsidRPr="00735FBC">
        <w:rPr>
          <w:rFonts w:asciiTheme="minorHAnsi" w:hAnsiTheme="minorHAnsi" w:cs="Tahoma"/>
          <w:b/>
          <w:sz w:val="17"/>
          <w:szCs w:val="17"/>
        </w:rPr>
        <w:t xml:space="preserve">“EL PROVEEDOR” </w:t>
      </w:r>
      <w:r w:rsidRPr="00735FBC">
        <w:rPr>
          <w:rFonts w:asciiTheme="minorHAnsi" w:hAnsiTheme="minorHAnsi" w:cs="Tahoma"/>
          <w:sz w:val="17"/>
          <w:szCs w:val="17"/>
        </w:rPr>
        <w:t>será el responsable de las violaciones en materia de derechos inherentes a la propiedad intelectual que se deriven de la prestación del servicio objeto del presente contrato y que se pudieran generar con la celebración del mismo.</w:t>
      </w:r>
    </w:p>
    <w:p w14:paraId="4464E71F" w14:textId="77777777" w:rsidR="00735FBC" w:rsidRPr="00735FBC" w:rsidRDefault="00735FBC" w:rsidP="00735FBC">
      <w:pPr>
        <w:ind w:firstLine="708"/>
        <w:jc w:val="both"/>
        <w:rPr>
          <w:rFonts w:asciiTheme="minorHAnsi" w:hAnsiTheme="minorHAnsi" w:cs="Tahoma"/>
          <w:b/>
          <w:sz w:val="17"/>
          <w:szCs w:val="17"/>
        </w:rPr>
      </w:pPr>
    </w:p>
    <w:p w14:paraId="6E037184" w14:textId="5AF47BA1" w:rsidR="00735FBC" w:rsidRPr="00735FBC" w:rsidRDefault="00735FBC" w:rsidP="00735FBC">
      <w:pPr>
        <w:jc w:val="both"/>
        <w:rPr>
          <w:rFonts w:asciiTheme="minorHAnsi" w:hAnsiTheme="minorHAnsi" w:cs="Tahoma"/>
          <w:sz w:val="17"/>
          <w:szCs w:val="17"/>
        </w:rPr>
      </w:pPr>
      <w:r w:rsidRPr="00735FBC">
        <w:rPr>
          <w:rFonts w:asciiTheme="minorHAnsi" w:hAnsiTheme="minorHAnsi" w:cs="Tahoma"/>
          <w:b/>
          <w:sz w:val="17"/>
          <w:szCs w:val="17"/>
        </w:rPr>
        <w:t xml:space="preserve">DÉCIMA OCTAVA: </w:t>
      </w:r>
      <w:r w:rsidR="00C42864" w:rsidRPr="00735FBC">
        <w:rPr>
          <w:rFonts w:asciiTheme="minorHAnsi" w:hAnsiTheme="minorHAnsi" w:cs="Tahoma"/>
          <w:b/>
          <w:sz w:val="17"/>
          <w:szCs w:val="17"/>
        </w:rPr>
        <w:t>LEGISLACIÓN. -</w:t>
      </w:r>
      <w:r w:rsidRPr="00735FBC">
        <w:rPr>
          <w:rFonts w:asciiTheme="minorHAnsi" w:hAnsiTheme="minorHAnsi" w:cs="Tahoma"/>
          <w:b/>
          <w:sz w:val="17"/>
          <w:szCs w:val="17"/>
        </w:rPr>
        <w:t xml:space="preserve"> “LAS PARTES”</w:t>
      </w:r>
      <w:r w:rsidRPr="00735FBC">
        <w:rPr>
          <w:rFonts w:asciiTheme="minorHAnsi" w:hAnsiTheme="minorHAnsi" w:cs="Tahoma"/>
          <w:sz w:val="17"/>
          <w:szCs w:val="17"/>
        </w:rPr>
        <w:t xml:space="preserve">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1526CC51" w14:textId="77777777" w:rsidR="00735FBC" w:rsidRPr="00735FBC" w:rsidRDefault="00735FBC" w:rsidP="00735FBC">
      <w:pPr>
        <w:jc w:val="both"/>
        <w:rPr>
          <w:rFonts w:asciiTheme="minorHAnsi" w:hAnsiTheme="minorHAnsi" w:cs="Tahoma"/>
          <w:b/>
          <w:sz w:val="17"/>
          <w:szCs w:val="17"/>
        </w:rPr>
      </w:pPr>
    </w:p>
    <w:p w14:paraId="0C79008B" w14:textId="2A1C7CDC" w:rsidR="00735FBC" w:rsidRPr="00735FBC" w:rsidRDefault="00735FBC" w:rsidP="00735FBC">
      <w:pPr>
        <w:ind w:right="51"/>
        <w:jc w:val="both"/>
        <w:rPr>
          <w:rFonts w:asciiTheme="minorHAnsi" w:hAnsiTheme="minorHAnsi" w:cs="Tahoma"/>
          <w:sz w:val="17"/>
          <w:szCs w:val="17"/>
        </w:rPr>
      </w:pPr>
      <w:r w:rsidRPr="00735FBC">
        <w:rPr>
          <w:rFonts w:asciiTheme="minorHAnsi" w:hAnsiTheme="minorHAnsi" w:cs="Tahoma"/>
          <w:b/>
          <w:sz w:val="17"/>
          <w:szCs w:val="17"/>
        </w:rPr>
        <w:t xml:space="preserve">DÉCIMA NOVENA: </w:t>
      </w:r>
      <w:r w:rsidR="00C42864" w:rsidRPr="00735FBC">
        <w:rPr>
          <w:rFonts w:asciiTheme="minorHAnsi" w:hAnsiTheme="minorHAnsi" w:cs="Tahoma"/>
          <w:b/>
          <w:sz w:val="17"/>
          <w:szCs w:val="17"/>
        </w:rPr>
        <w:t>JURISDICCIÓN</w:t>
      </w:r>
      <w:r w:rsidR="00C42864" w:rsidRPr="00735FBC">
        <w:rPr>
          <w:rFonts w:asciiTheme="minorHAnsi" w:hAnsiTheme="minorHAnsi" w:cs="Tahoma"/>
          <w:sz w:val="17"/>
          <w:szCs w:val="17"/>
        </w:rPr>
        <w:t>. -</w:t>
      </w:r>
      <w:r w:rsidRPr="00735FBC">
        <w:rPr>
          <w:rFonts w:asciiTheme="minorHAnsi" w:hAnsiTheme="minorHAnsi" w:cs="Tahoma"/>
          <w:sz w:val="17"/>
          <w:szCs w:val="17"/>
        </w:rPr>
        <w:t xml:space="preserve"> Para la interpretación y cumplimiento del presente contrato, así como para todo aquello que no esté expresamente estipulado en el mismo, </w:t>
      </w:r>
      <w:r w:rsidRPr="00735FBC">
        <w:rPr>
          <w:rFonts w:asciiTheme="minorHAnsi" w:hAnsiTheme="minorHAnsi" w:cs="Tahoma"/>
          <w:b/>
          <w:sz w:val="17"/>
          <w:szCs w:val="17"/>
        </w:rPr>
        <w:t>“LAS PARTES”</w:t>
      </w:r>
      <w:r w:rsidRPr="00735FBC">
        <w:rPr>
          <w:rFonts w:asciiTheme="minorHAnsi" w:hAnsiTheme="minorHAnsi" w:cs="Tahoma"/>
          <w:sz w:val="17"/>
          <w:szCs w:val="17"/>
        </w:rPr>
        <w:t xml:space="preserve"> lo resolverán de común acuerdo y de no ser esto posible, se someten a la jurisdicción de los Tribunales Competentes de la Ciudad de Monterrey, Nuevo León, por lo tanto, </w:t>
      </w:r>
      <w:r w:rsidRPr="00735FBC">
        <w:rPr>
          <w:rFonts w:asciiTheme="minorHAnsi" w:hAnsiTheme="minorHAnsi" w:cs="Tahoma"/>
          <w:b/>
          <w:sz w:val="17"/>
          <w:szCs w:val="17"/>
        </w:rPr>
        <w:t>“EL PROVEEDOR”</w:t>
      </w:r>
      <w:r w:rsidRPr="00735FBC">
        <w:rPr>
          <w:rFonts w:asciiTheme="minorHAnsi" w:hAnsiTheme="minorHAnsi" w:cs="Tahoma"/>
          <w:sz w:val="17"/>
          <w:szCs w:val="17"/>
        </w:rPr>
        <w:t xml:space="preserve"> renuncia al fuero que por razón de su domicilio presente o futuro pudiera corresponderle.</w:t>
      </w:r>
    </w:p>
    <w:p w14:paraId="1916820E" w14:textId="77777777" w:rsidR="006F25D2" w:rsidRPr="00735FBC" w:rsidRDefault="006F25D2" w:rsidP="009A4F2F">
      <w:pPr>
        <w:jc w:val="both"/>
        <w:rPr>
          <w:rFonts w:asciiTheme="minorHAnsi" w:hAnsiTheme="minorHAnsi" w:cs="Tahoma"/>
          <w:sz w:val="17"/>
          <w:szCs w:val="17"/>
        </w:rPr>
      </w:pPr>
    </w:p>
    <w:p w14:paraId="0F881759" w14:textId="77777777" w:rsidR="000A4F8C" w:rsidRPr="00735FBC" w:rsidRDefault="009A4F2F" w:rsidP="009A4F2F">
      <w:pPr>
        <w:jc w:val="both"/>
        <w:rPr>
          <w:rFonts w:asciiTheme="minorHAnsi" w:hAnsiTheme="minorHAnsi" w:cs="Tahoma"/>
          <w:sz w:val="17"/>
          <w:szCs w:val="17"/>
        </w:rPr>
      </w:pPr>
      <w:r w:rsidRPr="00735FBC">
        <w:rPr>
          <w:rFonts w:asciiTheme="minorHAnsi" w:hAnsiTheme="minorHAnsi" w:cs="Tahoma"/>
          <w:sz w:val="17"/>
          <w:szCs w:val="17"/>
        </w:rPr>
        <w:t xml:space="preserve">Leído que fue el presente contrato y enteradas las partes de su valor y consecuencias legales, se firma por triplicado en la ciudad de Monterrey, Nuevo León, al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 </w:t>
      </w:r>
      <w:r w:rsidRPr="00735FBC">
        <w:rPr>
          <w:rFonts w:asciiTheme="minorHAnsi" w:hAnsiTheme="minorHAnsi"/>
          <w:b/>
          <w:sz w:val="17"/>
          <w:szCs w:val="17"/>
          <w:lang w:val="es-MX"/>
        </w:rPr>
        <w:t>____</w:t>
      </w:r>
      <w:r w:rsidRPr="00735FBC">
        <w:rPr>
          <w:rFonts w:asciiTheme="minorHAnsi" w:hAnsiTheme="minorHAnsi" w:cs="Tahoma"/>
          <w:sz w:val="17"/>
          <w:szCs w:val="17"/>
        </w:rPr>
        <w:t xml:space="preserve"> del </w:t>
      </w:r>
      <w:r w:rsidRPr="00735FBC">
        <w:rPr>
          <w:rFonts w:asciiTheme="minorHAnsi" w:hAnsiTheme="minorHAnsi"/>
          <w:b/>
          <w:sz w:val="17"/>
          <w:szCs w:val="17"/>
          <w:lang w:val="es-MX"/>
        </w:rPr>
        <w:t>____</w:t>
      </w:r>
      <w:r w:rsidRPr="00735FBC">
        <w:rPr>
          <w:rFonts w:asciiTheme="minorHAnsi" w:hAnsiTheme="minorHAnsi" w:cs="Tahoma"/>
          <w:sz w:val="17"/>
          <w:szCs w:val="17"/>
        </w:rPr>
        <w:t>.</w:t>
      </w:r>
    </w:p>
    <w:p w14:paraId="72F47703" w14:textId="77777777" w:rsidR="00572D88" w:rsidRPr="00735FBC" w:rsidRDefault="00572D88" w:rsidP="00FF24B4">
      <w:pPr>
        <w:ind w:right="-5"/>
        <w:jc w:val="both"/>
        <w:rPr>
          <w:rFonts w:asciiTheme="minorHAnsi" w:hAnsiTheme="minorHAnsi"/>
          <w:sz w:val="17"/>
          <w:szCs w:val="17"/>
        </w:rPr>
      </w:pPr>
    </w:p>
    <w:p w14:paraId="0385EE27" w14:textId="77777777" w:rsidR="0013351B" w:rsidRDefault="0013351B" w:rsidP="0013351B">
      <w:pPr>
        <w:ind w:right="-5"/>
        <w:jc w:val="both"/>
        <w:rPr>
          <w:rFonts w:asciiTheme="minorHAnsi" w:hAnsiTheme="minorHAnsi"/>
          <w:sz w:val="18"/>
          <w:szCs w:val="18"/>
        </w:rPr>
      </w:pPr>
    </w:p>
    <w:p w14:paraId="440DFECC" w14:textId="7FB7685E" w:rsidR="0013351B" w:rsidRPr="00F02B82" w:rsidRDefault="00C42864" w:rsidP="0013351B">
      <w:pPr>
        <w:tabs>
          <w:tab w:val="center" w:pos="567"/>
        </w:tabs>
        <w:jc w:val="center"/>
        <w:rPr>
          <w:rFonts w:ascii="Calibri" w:hAnsi="Calibri" w:cs="Arial"/>
          <w:b/>
          <w:sz w:val="16"/>
          <w:szCs w:val="16"/>
        </w:rPr>
      </w:pPr>
      <w:r w:rsidRPr="00F02B82">
        <w:rPr>
          <w:rFonts w:ascii="Calibri" w:hAnsi="Calibri" w:cs="Arial"/>
          <w:b/>
          <w:sz w:val="16"/>
          <w:szCs w:val="16"/>
        </w:rPr>
        <w:t>POR “</w:t>
      </w:r>
      <w:r w:rsidR="0013351B" w:rsidRPr="00F02B82">
        <w:rPr>
          <w:rFonts w:ascii="Calibri" w:hAnsi="Calibri" w:cs="Arial"/>
          <w:b/>
          <w:sz w:val="16"/>
          <w:szCs w:val="16"/>
        </w:rPr>
        <w:t>S.S.N.L.”</w:t>
      </w:r>
      <w:r w:rsidR="0013351B" w:rsidRPr="00F02B82">
        <w:rPr>
          <w:rFonts w:ascii="Calibri" w:hAnsi="Calibri" w:cs="Arial"/>
          <w:b/>
          <w:sz w:val="16"/>
          <w:szCs w:val="16"/>
        </w:rPr>
        <w:tab/>
      </w:r>
      <w:r w:rsidR="0013351B" w:rsidRPr="00F02B82">
        <w:rPr>
          <w:rFonts w:ascii="Calibri" w:hAnsi="Calibri" w:cs="Arial"/>
          <w:b/>
          <w:sz w:val="16"/>
          <w:szCs w:val="16"/>
        </w:rPr>
        <w:tab/>
        <w:t xml:space="preserve">               </w:t>
      </w:r>
      <w:r w:rsidR="0013351B" w:rsidRPr="00F02B82">
        <w:rPr>
          <w:rFonts w:ascii="Calibri" w:hAnsi="Calibri" w:cs="Arial"/>
          <w:b/>
          <w:sz w:val="16"/>
          <w:szCs w:val="16"/>
        </w:rPr>
        <w:tab/>
        <w:t xml:space="preserve">                                                </w:t>
      </w:r>
      <w:r w:rsidRPr="00F02B82">
        <w:rPr>
          <w:rFonts w:ascii="Calibri" w:hAnsi="Calibri" w:cs="Arial"/>
          <w:b/>
          <w:sz w:val="16"/>
          <w:szCs w:val="16"/>
        </w:rPr>
        <w:t>POR “</w:t>
      </w:r>
      <w:r w:rsidR="0013351B" w:rsidRPr="00F02B82">
        <w:rPr>
          <w:rFonts w:ascii="Calibri" w:hAnsi="Calibri" w:cs="Arial"/>
          <w:b/>
          <w:sz w:val="16"/>
          <w:szCs w:val="16"/>
        </w:rPr>
        <w:t>EL PROVEEDOR”</w:t>
      </w:r>
    </w:p>
    <w:p w14:paraId="67F4AD87" w14:textId="77777777" w:rsidR="0013351B" w:rsidRPr="00F02B82" w:rsidRDefault="0013351B" w:rsidP="0013351B">
      <w:pPr>
        <w:jc w:val="center"/>
        <w:rPr>
          <w:rFonts w:ascii="Calibri" w:hAnsi="Calibri" w:cs="Arial"/>
          <w:sz w:val="16"/>
          <w:szCs w:val="16"/>
        </w:rPr>
      </w:pPr>
    </w:p>
    <w:p w14:paraId="30B1F095" w14:textId="77777777" w:rsidR="0013351B" w:rsidRDefault="0013351B" w:rsidP="0013351B">
      <w:pPr>
        <w:jc w:val="center"/>
        <w:rPr>
          <w:rFonts w:ascii="Calibri" w:hAnsi="Calibri" w:cs="Arial"/>
          <w:sz w:val="16"/>
          <w:szCs w:val="16"/>
        </w:rPr>
      </w:pPr>
    </w:p>
    <w:p w14:paraId="3975090B" w14:textId="77777777" w:rsidR="00A21148" w:rsidRPr="00F02B82" w:rsidRDefault="00A21148" w:rsidP="0013351B">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13351B" w:rsidRPr="00F02B82" w14:paraId="7BD2C8BE" w14:textId="77777777" w:rsidTr="00130267">
        <w:tc>
          <w:tcPr>
            <w:tcW w:w="5104" w:type="dxa"/>
          </w:tcPr>
          <w:p w14:paraId="3567441E" w14:textId="77777777" w:rsidR="0013351B" w:rsidRPr="00F02B82" w:rsidRDefault="0013351B" w:rsidP="00130267">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55AD1162"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DIRECTOR ADMINISTRATIVO</w:t>
            </w:r>
          </w:p>
          <w:p w14:paraId="6B80B850" w14:textId="77777777" w:rsidR="0013351B" w:rsidRPr="00F02B82" w:rsidRDefault="0013351B" w:rsidP="00130267">
            <w:pPr>
              <w:jc w:val="center"/>
              <w:rPr>
                <w:rFonts w:ascii="Calibri" w:hAnsi="Calibri" w:cs="Arial"/>
                <w:sz w:val="16"/>
                <w:szCs w:val="16"/>
              </w:rPr>
            </w:pPr>
          </w:p>
        </w:tc>
        <w:tc>
          <w:tcPr>
            <w:tcW w:w="5245" w:type="dxa"/>
          </w:tcPr>
          <w:p w14:paraId="442BBB7D"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C_____________________</w:t>
            </w:r>
          </w:p>
          <w:p w14:paraId="5CC48FF0" w14:textId="77777777" w:rsidR="0013351B" w:rsidRPr="00F02B82" w:rsidRDefault="0013351B" w:rsidP="00130267">
            <w:pPr>
              <w:jc w:val="center"/>
              <w:rPr>
                <w:rFonts w:ascii="Calibri" w:hAnsi="Calibri" w:cs="Arial"/>
                <w:sz w:val="16"/>
                <w:szCs w:val="16"/>
              </w:rPr>
            </w:pPr>
            <w:r w:rsidRPr="00F02B82">
              <w:rPr>
                <w:rFonts w:ascii="Calibri" w:hAnsi="Calibri" w:cs="Arial"/>
                <w:sz w:val="16"/>
                <w:szCs w:val="16"/>
              </w:rPr>
              <w:t xml:space="preserve">                  REPRESENTANTE LEGAL</w:t>
            </w:r>
          </w:p>
        </w:tc>
      </w:tr>
    </w:tbl>
    <w:p w14:paraId="59E8C5CF" w14:textId="77777777" w:rsidR="00A21148" w:rsidRDefault="00A21148" w:rsidP="0013351B">
      <w:pPr>
        <w:jc w:val="center"/>
        <w:rPr>
          <w:rFonts w:ascii="Calibri" w:hAnsi="Calibri" w:cs="Arial"/>
          <w:sz w:val="16"/>
          <w:szCs w:val="16"/>
        </w:rPr>
      </w:pPr>
    </w:p>
    <w:p w14:paraId="606C2A11" w14:textId="77777777" w:rsidR="0013351B" w:rsidRPr="00F02B82" w:rsidRDefault="0013351B" w:rsidP="0013351B">
      <w:pPr>
        <w:jc w:val="center"/>
        <w:rPr>
          <w:rFonts w:ascii="Calibri" w:hAnsi="Calibri" w:cs="Arial"/>
          <w:sz w:val="16"/>
          <w:szCs w:val="16"/>
        </w:rPr>
      </w:pPr>
      <w:r w:rsidRPr="00F02B82">
        <w:rPr>
          <w:rFonts w:ascii="Calibri" w:hAnsi="Calibri" w:cs="Arial"/>
          <w:sz w:val="16"/>
          <w:szCs w:val="16"/>
        </w:rPr>
        <w:t xml:space="preserve">  </w:t>
      </w:r>
    </w:p>
    <w:p w14:paraId="3096B08F" w14:textId="3B5E70A9" w:rsidR="0013351B" w:rsidRPr="00F02B82" w:rsidRDefault="0013351B" w:rsidP="0013351B">
      <w:pPr>
        <w:ind w:left="142"/>
        <w:rPr>
          <w:rFonts w:ascii="Calibri" w:hAnsi="Calibri" w:cs="Arial"/>
          <w:sz w:val="16"/>
          <w:szCs w:val="16"/>
        </w:rPr>
      </w:pPr>
      <w:r w:rsidRPr="00F02B82">
        <w:rPr>
          <w:rFonts w:ascii="Calibri" w:hAnsi="Calibri" w:cs="Arial"/>
          <w:sz w:val="16"/>
          <w:szCs w:val="16"/>
        </w:rPr>
        <w:t xml:space="preserve">   </w:t>
      </w:r>
      <w:r w:rsidR="000F2561">
        <w:rPr>
          <w:rFonts w:ascii="Calibri" w:hAnsi="Calibri" w:cs="Arial"/>
          <w:sz w:val="16"/>
          <w:szCs w:val="16"/>
        </w:rPr>
        <w:t xml:space="preserve">               C. EDUARDO MEDINA</w:t>
      </w:r>
      <w:r w:rsidRPr="00F02B82">
        <w:rPr>
          <w:rFonts w:ascii="Calibri" w:hAnsi="Calibri" w:cs="Arial"/>
          <w:sz w:val="16"/>
          <w:szCs w:val="16"/>
        </w:rPr>
        <w:t xml:space="preserve"> CARDENAS</w:t>
      </w:r>
    </w:p>
    <w:p w14:paraId="20002462" w14:textId="77777777" w:rsidR="0013351B" w:rsidRDefault="0013351B" w:rsidP="0013351B">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51F975BB" w14:textId="77777777" w:rsidR="00A21148" w:rsidRPr="00F02B82" w:rsidRDefault="00A21148" w:rsidP="0013351B">
      <w:pPr>
        <w:ind w:firstLine="142"/>
        <w:rPr>
          <w:rFonts w:ascii="Calibri" w:hAnsi="Calibri" w:cs="Arial"/>
          <w:sz w:val="16"/>
          <w:szCs w:val="16"/>
        </w:rPr>
      </w:pPr>
    </w:p>
    <w:p w14:paraId="4080938D" w14:textId="77777777" w:rsidR="0013351B" w:rsidRPr="00F02B82" w:rsidRDefault="0013351B" w:rsidP="0013351B">
      <w:pPr>
        <w:ind w:firstLine="142"/>
        <w:rPr>
          <w:rFonts w:ascii="Calibri" w:hAnsi="Calibri" w:cs="Arial"/>
          <w:sz w:val="16"/>
          <w:szCs w:val="16"/>
        </w:rPr>
      </w:pPr>
    </w:p>
    <w:p w14:paraId="1FA95ACC" w14:textId="77777777" w:rsidR="0013351B" w:rsidRPr="00F02B82" w:rsidRDefault="0013351B" w:rsidP="0013351B">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3F0CFE08" w14:textId="77777777" w:rsidR="0013351B" w:rsidRDefault="0013351B" w:rsidP="0013351B">
      <w:pPr>
        <w:jc w:val="center"/>
        <w:rPr>
          <w:rFonts w:ascii="Calibri" w:hAnsi="Calibri" w:cs="Arial"/>
          <w:sz w:val="16"/>
          <w:szCs w:val="16"/>
        </w:rPr>
      </w:pPr>
    </w:p>
    <w:p w14:paraId="6A267779" w14:textId="77777777" w:rsidR="00A21148" w:rsidRPr="00F02B82" w:rsidRDefault="00A21148" w:rsidP="0013351B">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13351B" w:rsidRPr="00F02B82" w14:paraId="6273F361" w14:textId="77777777" w:rsidTr="00130267">
        <w:trPr>
          <w:jc w:val="center"/>
        </w:trPr>
        <w:tc>
          <w:tcPr>
            <w:tcW w:w="5688" w:type="dxa"/>
          </w:tcPr>
          <w:p w14:paraId="707A3C0A" w14:textId="77777777" w:rsidR="0013351B" w:rsidRPr="00F02B82" w:rsidRDefault="0013351B" w:rsidP="00130267">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1C5E423F" w14:textId="2525E2A8" w:rsidR="000F2561" w:rsidRPr="00F02B82" w:rsidRDefault="0013351B" w:rsidP="000F2561">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A21148">
              <w:rPr>
                <w:rFonts w:ascii="Calibri" w:hAnsi="Calibri" w:cs="Arial"/>
                <w:sz w:val="16"/>
                <w:szCs w:val="16"/>
              </w:rPr>
              <w:t>LIC. SADIT A. FLORES CAMPOS</w:t>
            </w:r>
          </w:p>
          <w:p w14:paraId="6720330A" w14:textId="3114E52D" w:rsidR="0013351B" w:rsidRPr="00F02B82" w:rsidRDefault="0013351B" w:rsidP="00130267">
            <w:pPr>
              <w:ind w:right="-354" w:hanging="212"/>
              <w:rPr>
                <w:rFonts w:ascii="Calibri" w:hAnsi="Calibri" w:cs="Arial"/>
                <w:sz w:val="16"/>
                <w:szCs w:val="16"/>
              </w:rPr>
            </w:pPr>
          </w:p>
        </w:tc>
        <w:tc>
          <w:tcPr>
            <w:tcW w:w="4715" w:type="dxa"/>
          </w:tcPr>
          <w:p w14:paraId="595303C3" w14:textId="77777777" w:rsidR="0013351B" w:rsidRPr="00F02B82" w:rsidRDefault="0013351B" w:rsidP="00130267">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60C436B7" w14:textId="77777777" w:rsidR="0013351B" w:rsidRPr="00F02B82" w:rsidRDefault="0013351B" w:rsidP="00130267">
            <w:pPr>
              <w:jc w:val="center"/>
              <w:rPr>
                <w:rFonts w:ascii="Calibri" w:hAnsi="Calibri" w:cs="Arial"/>
                <w:sz w:val="16"/>
                <w:szCs w:val="16"/>
              </w:rPr>
            </w:pPr>
          </w:p>
        </w:tc>
      </w:tr>
    </w:tbl>
    <w:p w14:paraId="5C6EF008" w14:textId="397974E3" w:rsidR="00572D88" w:rsidRPr="00735FBC" w:rsidRDefault="00572D88" w:rsidP="0013351B">
      <w:pPr>
        <w:ind w:right="-5"/>
        <w:jc w:val="center"/>
        <w:rPr>
          <w:rFonts w:asciiTheme="minorHAnsi" w:hAnsiTheme="minorHAnsi"/>
          <w:sz w:val="17"/>
          <w:szCs w:val="17"/>
        </w:rPr>
      </w:pPr>
    </w:p>
    <w:sectPr w:rsidR="00572D88" w:rsidRPr="00735FBC" w:rsidSect="0013351B">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EF5A2" w14:textId="77777777" w:rsidR="00B61E34" w:rsidRDefault="00B61E34" w:rsidP="007F0B73">
      <w:r>
        <w:separator/>
      </w:r>
    </w:p>
  </w:endnote>
  <w:endnote w:type="continuationSeparator" w:id="0">
    <w:p w14:paraId="661752F5" w14:textId="77777777" w:rsidR="00B61E34" w:rsidRDefault="00B61E34"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2030677346"/>
      <w:docPartObj>
        <w:docPartGallery w:val="Page Numbers (Bottom of Page)"/>
        <w:docPartUnique/>
      </w:docPartObj>
    </w:sdtPr>
    <w:sdtEndPr>
      <w:rPr>
        <w:b/>
      </w:rPr>
    </w:sdtEndPr>
    <w:sdtContent>
      <w:p w14:paraId="04D62268" w14:textId="6D60F975" w:rsidR="00663788" w:rsidRPr="006E6286" w:rsidRDefault="00663788" w:rsidP="009605CD">
        <w:pPr>
          <w:pStyle w:val="Piedepgina"/>
          <w:jc w:val="center"/>
          <w:rPr>
            <w:rFonts w:ascii="Century Gothic" w:hAnsi="Century Gothic"/>
            <w:b/>
            <w:color w:val="00B0F0"/>
            <w:sz w:val="18"/>
            <w:szCs w:val="14"/>
          </w:rPr>
        </w:pPr>
        <w:r w:rsidRPr="006E6286">
          <w:rPr>
            <w:noProof/>
            <w:color w:val="00B0F0"/>
            <w:lang w:val="es-MX" w:eastAsia="es-MX"/>
          </w:rPr>
          <w:drawing>
            <wp:anchor distT="0" distB="0" distL="114300" distR="114300" simplePos="0" relativeHeight="251663360" behindDoc="1" locked="0" layoutInCell="1" allowOverlap="1" wp14:anchorId="66483096" wp14:editId="5FD36F33">
              <wp:simplePos x="0" y="0"/>
              <wp:positionH relativeFrom="column">
                <wp:posOffset>-533400</wp:posOffset>
              </wp:positionH>
              <wp:positionV relativeFrom="paragraph">
                <wp:posOffset>133985</wp:posOffset>
              </wp:positionV>
              <wp:extent cx="7743825" cy="1028289"/>
              <wp:effectExtent l="0" t="0" r="0" b="635"/>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282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E6286">
          <w:rPr>
            <w:rFonts w:ascii="Century Gothic" w:hAnsi="Century Gothic"/>
            <w:b/>
            <w:color w:val="00B0F0"/>
            <w:sz w:val="18"/>
            <w:szCs w:val="14"/>
          </w:rPr>
          <w:t>LICITACIÓN PÚBLICA NACIONAL PRESENCIAL</w:t>
        </w:r>
      </w:p>
      <w:p w14:paraId="25F2AAFA" w14:textId="6B132581" w:rsidR="00663788" w:rsidRPr="009605CD" w:rsidRDefault="00663788" w:rsidP="009605CD">
        <w:pPr>
          <w:pStyle w:val="Piedepgina"/>
          <w:jc w:val="center"/>
          <w:rPr>
            <w:b/>
            <w:color w:val="7030A0"/>
            <w:szCs w:val="16"/>
          </w:rPr>
        </w:pPr>
        <w:r w:rsidRPr="00604057">
          <w:rPr>
            <w:rFonts w:ascii="Century Gothic" w:hAnsi="Century Gothic"/>
            <w:b/>
            <w:color w:val="00B0F0"/>
            <w:sz w:val="18"/>
            <w:szCs w:val="16"/>
          </w:rPr>
          <w:t xml:space="preserve">No. </w:t>
        </w:r>
        <w:r w:rsidR="00DF054B">
          <w:rPr>
            <w:rFonts w:ascii="Century Gothic" w:hAnsi="Century Gothic"/>
            <w:b/>
            <w:color w:val="00B0F0"/>
            <w:sz w:val="18"/>
            <w:szCs w:val="16"/>
          </w:rPr>
          <w:t>LP-919044992-N59-2023</w:t>
        </w:r>
        <w:r w:rsidRPr="006E6286">
          <w:rPr>
            <w:rFonts w:ascii="Century Gothic" w:hAnsi="Century Gothic"/>
            <w:b/>
            <w:color w:val="00B0F0"/>
            <w:sz w:val="18"/>
            <w:szCs w:val="16"/>
          </w:rPr>
          <w:t xml:space="preserve">                                                                                                                           </w:t>
        </w:r>
        <w:sdt>
          <w:sdtPr>
            <w:rPr>
              <w:rFonts w:ascii="Century Gothic" w:hAnsi="Century Gothic"/>
              <w:b/>
              <w:color w:val="00B0F0"/>
              <w:sz w:val="18"/>
              <w:szCs w:val="16"/>
            </w:rPr>
            <w:id w:val="-590241796"/>
            <w:docPartObj>
              <w:docPartGallery w:val="Page Numbers (Bottom of Page)"/>
              <w:docPartUnique/>
            </w:docPartObj>
          </w:sdtPr>
          <w:sdtEndPr>
            <w:rPr>
              <w:rFonts w:ascii="Times New Roman" w:hAnsi="Times New Roman"/>
              <w:color w:val="7030A0"/>
              <w:sz w:val="20"/>
            </w:rPr>
          </w:sdtEndPr>
          <w:sdtContent>
            <w:sdt>
              <w:sdtPr>
                <w:rPr>
                  <w:rFonts w:ascii="Century Gothic" w:hAnsi="Century Gothic"/>
                  <w:b/>
                  <w:color w:val="00B0F0"/>
                  <w:sz w:val="18"/>
                  <w:szCs w:val="16"/>
                </w:rPr>
                <w:id w:val="-293296097"/>
                <w:docPartObj>
                  <w:docPartGallery w:val="Page Numbers (Top of Page)"/>
                  <w:docPartUnique/>
                </w:docPartObj>
              </w:sdtPr>
              <w:sdtEndPr>
                <w:rPr>
                  <w:rFonts w:ascii="Times New Roman" w:hAnsi="Times New Roman"/>
                  <w:sz w:val="20"/>
                </w:rPr>
              </w:sdtEndPr>
              <w:sdtContent>
                <w:r w:rsidRPr="006E6286">
                  <w:rPr>
                    <w:rFonts w:ascii="Century Gothic" w:hAnsi="Century Gothic"/>
                    <w:b/>
                    <w:color w:val="00B0F0"/>
                    <w:sz w:val="18"/>
                    <w:szCs w:val="16"/>
                  </w:rPr>
                  <w:t xml:space="preserve">Página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PAGE</w:instrText>
                </w:r>
                <w:r w:rsidRPr="006E6286">
                  <w:rPr>
                    <w:rFonts w:ascii="Century Gothic" w:hAnsi="Century Gothic"/>
                    <w:b/>
                    <w:color w:val="00B0F0"/>
                    <w:sz w:val="18"/>
                    <w:szCs w:val="16"/>
                  </w:rPr>
                  <w:fldChar w:fldCharType="separate"/>
                </w:r>
                <w:r w:rsidR="00394F49">
                  <w:rPr>
                    <w:rFonts w:ascii="Century Gothic" w:hAnsi="Century Gothic"/>
                    <w:b/>
                    <w:noProof/>
                    <w:color w:val="00B0F0"/>
                    <w:sz w:val="18"/>
                    <w:szCs w:val="16"/>
                  </w:rPr>
                  <w:t>1</w:t>
                </w:r>
                <w:r w:rsidRPr="006E6286">
                  <w:rPr>
                    <w:rFonts w:ascii="Century Gothic" w:hAnsi="Century Gothic"/>
                    <w:b/>
                    <w:color w:val="00B0F0"/>
                    <w:sz w:val="18"/>
                    <w:szCs w:val="16"/>
                  </w:rPr>
                  <w:fldChar w:fldCharType="end"/>
                </w:r>
                <w:r w:rsidRPr="006E6286">
                  <w:rPr>
                    <w:rFonts w:ascii="Century Gothic" w:hAnsi="Century Gothic"/>
                    <w:b/>
                    <w:color w:val="00B0F0"/>
                    <w:sz w:val="18"/>
                    <w:szCs w:val="16"/>
                  </w:rPr>
                  <w:t xml:space="preserve"> de </w:t>
                </w:r>
                <w:r w:rsidRPr="006E6286">
                  <w:rPr>
                    <w:rFonts w:ascii="Century Gothic" w:hAnsi="Century Gothic"/>
                    <w:b/>
                    <w:color w:val="00B0F0"/>
                    <w:sz w:val="18"/>
                    <w:szCs w:val="16"/>
                  </w:rPr>
                  <w:fldChar w:fldCharType="begin"/>
                </w:r>
                <w:r w:rsidRPr="006E6286">
                  <w:rPr>
                    <w:rFonts w:ascii="Century Gothic" w:hAnsi="Century Gothic"/>
                    <w:b/>
                    <w:color w:val="00B0F0"/>
                    <w:sz w:val="18"/>
                    <w:szCs w:val="16"/>
                  </w:rPr>
                  <w:instrText>NUMPAGES</w:instrText>
                </w:r>
                <w:r w:rsidRPr="006E6286">
                  <w:rPr>
                    <w:rFonts w:ascii="Century Gothic" w:hAnsi="Century Gothic"/>
                    <w:b/>
                    <w:color w:val="00B0F0"/>
                    <w:sz w:val="18"/>
                    <w:szCs w:val="16"/>
                  </w:rPr>
                  <w:fldChar w:fldCharType="separate"/>
                </w:r>
                <w:r w:rsidR="00394F49">
                  <w:rPr>
                    <w:rFonts w:ascii="Century Gothic" w:hAnsi="Century Gothic"/>
                    <w:b/>
                    <w:noProof/>
                    <w:color w:val="00B0F0"/>
                    <w:sz w:val="18"/>
                    <w:szCs w:val="16"/>
                  </w:rPr>
                  <w:t>56</w:t>
                </w:r>
                <w:r w:rsidRPr="006E6286">
                  <w:rPr>
                    <w:rFonts w:ascii="Century Gothic" w:hAnsi="Century Gothic"/>
                    <w:b/>
                    <w:color w:val="00B0F0"/>
                    <w:sz w:val="18"/>
                    <w:szCs w:val="16"/>
                  </w:rPr>
                  <w:fldChar w:fldCharType="end"/>
                </w:r>
              </w:sdtContent>
            </w:sdt>
          </w:sdtContent>
        </w:sdt>
      </w:p>
    </w:sdtContent>
  </w:sdt>
  <w:p w14:paraId="6995FF53" w14:textId="21EC3D6E" w:rsidR="00663788" w:rsidRPr="004C675C" w:rsidRDefault="00663788" w:rsidP="004C675C">
    <w:pPr>
      <w:pStyle w:val="Piedepgina"/>
    </w:pPr>
  </w:p>
  <w:p w14:paraId="3A71106F" w14:textId="609B0122" w:rsidR="00663788" w:rsidRDefault="00663788"/>
  <w:p w14:paraId="1E9040C7" w14:textId="11D32C8E" w:rsidR="00663788" w:rsidRDefault="00663788"/>
  <w:p w14:paraId="1F11CC97" w14:textId="77777777" w:rsidR="00663788" w:rsidRDefault="00663788" w:rsidP="009605CD">
    <w:pPr>
      <w:tabs>
        <w:tab w:val="left" w:pos="2928"/>
      </w:tabs>
    </w:pPr>
    <w:r>
      <w:tab/>
    </w:r>
  </w:p>
  <w:p w14:paraId="08E27C79" w14:textId="77777777" w:rsidR="00663788" w:rsidRDefault="00663788"/>
  <w:p w14:paraId="73CDE999" w14:textId="77777777" w:rsidR="00663788" w:rsidRDefault="0066378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5E992" w14:textId="77777777" w:rsidR="00B61E34" w:rsidRDefault="00B61E34" w:rsidP="007F0B73">
      <w:r>
        <w:separator/>
      </w:r>
    </w:p>
  </w:footnote>
  <w:footnote w:type="continuationSeparator" w:id="0">
    <w:p w14:paraId="6C6565D1" w14:textId="77777777" w:rsidR="00B61E34" w:rsidRDefault="00B61E34"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D5F88" w14:textId="4A8CBE99" w:rsidR="00663788" w:rsidRPr="00C765F1" w:rsidRDefault="00663788" w:rsidP="00313C66">
    <w:pPr>
      <w:jc w:val="center"/>
      <w:rPr>
        <w:rFonts w:ascii="Corbel" w:hAnsi="Corbel"/>
        <w:b/>
        <w:szCs w:val="16"/>
      </w:rPr>
    </w:pPr>
    <w:r>
      <w:rPr>
        <w:noProof/>
        <w:lang w:val="es-MX" w:eastAsia="es-MX"/>
      </w:rPr>
      <w:drawing>
        <wp:anchor distT="0" distB="0" distL="114300" distR="114300" simplePos="0" relativeHeight="251661312" behindDoc="1" locked="0" layoutInCell="1" allowOverlap="1" wp14:anchorId="5F4B29A4" wp14:editId="59587051">
          <wp:simplePos x="0" y="0"/>
          <wp:positionH relativeFrom="column">
            <wp:posOffset>5676900</wp:posOffset>
          </wp:positionH>
          <wp:positionV relativeFrom="paragraph">
            <wp:posOffset>-198755</wp:posOffset>
          </wp:positionV>
          <wp:extent cx="971550" cy="121983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anchor>
      </w:drawing>
    </w:r>
    <w:r>
      <w:rPr>
        <w:noProof/>
        <w:lang w:val="es-MX" w:eastAsia="es-MX"/>
      </w:rPr>
      <w:drawing>
        <wp:anchor distT="0" distB="0" distL="114300" distR="114300" simplePos="0" relativeHeight="251659264" behindDoc="1" locked="0" layoutInCell="1" allowOverlap="1" wp14:anchorId="7E9D7E29" wp14:editId="11B41AF9">
          <wp:simplePos x="0" y="0"/>
          <wp:positionH relativeFrom="column">
            <wp:posOffset>-207010</wp:posOffset>
          </wp:positionH>
          <wp:positionV relativeFrom="paragraph">
            <wp:posOffset>-26670</wp:posOffset>
          </wp:positionV>
          <wp:extent cx="2127250" cy="915035"/>
          <wp:effectExtent l="0" t="0" r="635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250" cy="915035"/>
                  </a:xfrm>
                  <a:prstGeom prst="rect">
                    <a:avLst/>
                  </a:prstGeom>
                  <a:noFill/>
                  <a:ln>
                    <a:noFill/>
                  </a:ln>
                </pic:spPr>
              </pic:pic>
            </a:graphicData>
          </a:graphic>
        </wp:anchor>
      </w:drawing>
    </w:r>
    <w:r w:rsidRPr="00C765F1">
      <w:rPr>
        <w:rFonts w:ascii="Corbel" w:hAnsi="Corbel"/>
        <w:b/>
        <w:szCs w:val="16"/>
      </w:rPr>
      <w:t>GOBIERNO DEL ESTADO DE NUEVO LEÓN</w:t>
    </w:r>
  </w:p>
  <w:p w14:paraId="1E068DB2" w14:textId="26CDAEDC" w:rsidR="00663788" w:rsidRPr="00C765F1" w:rsidRDefault="00663788" w:rsidP="00313C66">
    <w:pPr>
      <w:jc w:val="center"/>
      <w:rPr>
        <w:rFonts w:ascii="Corbel" w:hAnsi="Corbel"/>
        <w:b/>
        <w:szCs w:val="16"/>
      </w:rPr>
    </w:pPr>
    <w:r w:rsidRPr="00C765F1">
      <w:rPr>
        <w:rFonts w:ascii="Corbel" w:hAnsi="Corbel"/>
        <w:b/>
        <w:szCs w:val="16"/>
      </w:rPr>
      <w:t>SERVICIOS DE SALUD DE NUEVO LEÓN</w:t>
    </w:r>
  </w:p>
  <w:p w14:paraId="7C769C5C" w14:textId="77777777" w:rsidR="00663788" w:rsidRDefault="00663788" w:rsidP="00D6728A">
    <w:pPr>
      <w:tabs>
        <w:tab w:val="left" w:pos="7251"/>
      </w:tabs>
      <w:jc w:val="center"/>
    </w:pPr>
    <w:r w:rsidRPr="00C765F1">
      <w:rPr>
        <w:rFonts w:ascii="Corbel" w:hAnsi="Corbel"/>
        <w:b/>
        <w:szCs w:val="16"/>
      </w:rPr>
      <w:t>ORGANISMO PÚBLICO DESCENTRALIZADO</w:t>
    </w:r>
  </w:p>
  <w:p w14:paraId="6D596630" w14:textId="40811A69" w:rsidR="00663788" w:rsidRDefault="00663788" w:rsidP="009605CD">
    <w:pPr>
      <w:tabs>
        <w:tab w:val="left" w:pos="1101"/>
      </w:tabs>
    </w:pPr>
    <w:r>
      <w:tab/>
    </w:r>
  </w:p>
  <w:p w14:paraId="19B22784" w14:textId="50F10D01" w:rsidR="00663788" w:rsidRDefault="00663788"/>
  <w:p w14:paraId="62A2B1F7" w14:textId="77777777" w:rsidR="00663788" w:rsidRDefault="0066378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7EF154B"/>
    <w:multiLevelType w:val="singleLevel"/>
    <w:tmpl w:val="2ECA71EA"/>
    <w:lvl w:ilvl="0">
      <w:start w:val="3"/>
      <w:numFmt w:val="lowerLetter"/>
      <w:lvlText w:val="%1)"/>
      <w:lvlJc w:val="left"/>
      <w:pPr>
        <w:tabs>
          <w:tab w:val="num" w:pos="360"/>
        </w:tabs>
        <w:ind w:left="360" w:hanging="360"/>
      </w:pPr>
      <w:rPr>
        <w:rFonts w:hint="default"/>
      </w:rPr>
    </w:lvl>
  </w:abstractNum>
  <w:abstractNum w:abstractNumId="9" w15:restartNumberingAfterBreak="0">
    <w:nsid w:val="0DC43F4E"/>
    <w:multiLevelType w:val="hybridMultilevel"/>
    <w:tmpl w:val="F2EE3D4E"/>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1"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2"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9405647"/>
    <w:multiLevelType w:val="hybridMultilevel"/>
    <w:tmpl w:val="59185FC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6"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BA80D8A"/>
    <w:multiLevelType w:val="hybridMultilevel"/>
    <w:tmpl w:val="14623954"/>
    <w:lvl w:ilvl="0" w:tplc="080A0019">
      <w:start w:val="1"/>
      <w:numFmt w:val="lowerLetter"/>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4"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3"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741C1D7C"/>
    <w:multiLevelType w:val="hybridMultilevel"/>
    <w:tmpl w:val="B5F64E1E"/>
    <w:lvl w:ilvl="0" w:tplc="080A000D">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35"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599678193">
    <w:abstractNumId w:val="33"/>
  </w:num>
  <w:num w:numId="2" w16cid:durableId="62796128">
    <w:abstractNumId w:val="10"/>
  </w:num>
  <w:num w:numId="3" w16cid:durableId="1497722432">
    <w:abstractNumId w:val="23"/>
  </w:num>
  <w:num w:numId="4" w16cid:durableId="641348999">
    <w:abstractNumId w:val="31"/>
  </w:num>
  <w:num w:numId="5" w16cid:durableId="566494556">
    <w:abstractNumId w:val="0"/>
  </w:num>
  <w:num w:numId="6" w16cid:durableId="1738702823">
    <w:abstractNumId w:val="17"/>
  </w:num>
  <w:num w:numId="7" w16cid:durableId="1207569083">
    <w:abstractNumId w:val="16"/>
  </w:num>
  <w:num w:numId="8" w16cid:durableId="1565792281">
    <w:abstractNumId w:val="29"/>
  </w:num>
  <w:num w:numId="9" w16cid:durableId="848328691">
    <w:abstractNumId w:val="18"/>
  </w:num>
  <w:num w:numId="10" w16cid:durableId="817920041">
    <w:abstractNumId w:val="12"/>
  </w:num>
  <w:num w:numId="11" w16cid:durableId="390468598">
    <w:abstractNumId w:val="13"/>
  </w:num>
  <w:num w:numId="12" w16cid:durableId="665858637">
    <w:abstractNumId w:val="15"/>
  </w:num>
  <w:num w:numId="13" w16cid:durableId="880752500">
    <w:abstractNumId w:val="19"/>
  </w:num>
  <w:num w:numId="14" w16cid:durableId="65617815">
    <w:abstractNumId w:val="22"/>
  </w:num>
  <w:num w:numId="15" w16cid:durableId="1743025439">
    <w:abstractNumId w:val="28"/>
  </w:num>
  <w:num w:numId="16" w16cid:durableId="259796185">
    <w:abstractNumId w:val="26"/>
  </w:num>
  <w:num w:numId="17" w16cid:durableId="1849100627">
    <w:abstractNumId w:val="25"/>
  </w:num>
  <w:num w:numId="18" w16cid:durableId="1619481741">
    <w:abstractNumId w:val="24"/>
  </w:num>
  <w:num w:numId="19" w16cid:durableId="1208175893">
    <w:abstractNumId w:val="35"/>
  </w:num>
  <w:num w:numId="20" w16cid:durableId="802695890">
    <w:abstractNumId w:val="11"/>
  </w:num>
  <w:num w:numId="21" w16cid:durableId="877856098">
    <w:abstractNumId w:val="27"/>
  </w:num>
  <w:num w:numId="22" w16cid:durableId="371417829">
    <w:abstractNumId w:val="21"/>
  </w:num>
  <w:num w:numId="23" w16cid:durableId="11348771">
    <w:abstractNumId w:val="30"/>
  </w:num>
  <w:num w:numId="24" w16cid:durableId="1795562583">
    <w:abstractNumId w:val="32"/>
  </w:num>
  <w:num w:numId="25" w16cid:durableId="746611637">
    <w:abstractNumId w:val="8"/>
  </w:num>
  <w:num w:numId="26" w16cid:durableId="1387603115">
    <w:abstractNumId w:val="9"/>
  </w:num>
  <w:num w:numId="27" w16cid:durableId="1115370778">
    <w:abstractNumId w:val="34"/>
  </w:num>
  <w:num w:numId="28" w16cid:durableId="848832480">
    <w:abstractNumId w:val="36"/>
  </w:num>
  <w:num w:numId="29" w16cid:durableId="904680166">
    <w:abstractNumId w:val="6"/>
  </w:num>
  <w:num w:numId="30" w16cid:durableId="235209066">
    <w:abstractNumId w:val="7"/>
  </w:num>
  <w:num w:numId="31" w16cid:durableId="1321041577">
    <w:abstractNumId w:val="20"/>
  </w:num>
  <w:num w:numId="32" w16cid:durableId="1509902289">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40A0"/>
    <w:rsid w:val="000173BC"/>
    <w:rsid w:val="00023016"/>
    <w:rsid w:val="0002354C"/>
    <w:rsid w:val="00023DBD"/>
    <w:rsid w:val="000250D0"/>
    <w:rsid w:val="00026280"/>
    <w:rsid w:val="00026666"/>
    <w:rsid w:val="00030424"/>
    <w:rsid w:val="00032021"/>
    <w:rsid w:val="000348C5"/>
    <w:rsid w:val="000354CC"/>
    <w:rsid w:val="00037DE1"/>
    <w:rsid w:val="00043532"/>
    <w:rsid w:val="0004563D"/>
    <w:rsid w:val="000469C3"/>
    <w:rsid w:val="000507EC"/>
    <w:rsid w:val="000511D7"/>
    <w:rsid w:val="00052955"/>
    <w:rsid w:val="00061685"/>
    <w:rsid w:val="00071AB3"/>
    <w:rsid w:val="0007345B"/>
    <w:rsid w:val="000748B3"/>
    <w:rsid w:val="00080451"/>
    <w:rsid w:val="00080B01"/>
    <w:rsid w:val="00080D85"/>
    <w:rsid w:val="000817B9"/>
    <w:rsid w:val="00083EA1"/>
    <w:rsid w:val="00084870"/>
    <w:rsid w:val="00084FBE"/>
    <w:rsid w:val="0008536E"/>
    <w:rsid w:val="00085C6B"/>
    <w:rsid w:val="0009140C"/>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095"/>
    <w:rsid w:val="000C5771"/>
    <w:rsid w:val="000D135A"/>
    <w:rsid w:val="000D23BF"/>
    <w:rsid w:val="000D34A8"/>
    <w:rsid w:val="000D40B5"/>
    <w:rsid w:val="000D7D14"/>
    <w:rsid w:val="000E0520"/>
    <w:rsid w:val="000E2867"/>
    <w:rsid w:val="000E296A"/>
    <w:rsid w:val="000E2A16"/>
    <w:rsid w:val="000E2A61"/>
    <w:rsid w:val="000F0175"/>
    <w:rsid w:val="000F10D2"/>
    <w:rsid w:val="000F1356"/>
    <w:rsid w:val="000F1FE2"/>
    <w:rsid w:val="000F2561"/>
    <w:rsid w:val="000F3098"/>
    <w:rsid w:val="000F4266"/>
    <w:rsid w:val="000F51FA"/>
    <w:rsid w:val="000F63CC"/>
    <w:rsid w:val="000F6CD0"/>
    <w:rsid w:val="000F72BF"/>
    <w:rsid w:val="001001BE"/>
    <w:rsid w:val="001045E8"/>
    <w:rsid w:val="00104D64"/>
    <w:rsid w:val="0010654D"/>
    <w:rsid w:val="00113C47"/>
    <w:rsid w:val="00113D80"/>
    <w:rsid w:val="00115038"/>
    <w:rsid w:val="001161D4"/>
    <w:rsid w:val="00116652"/>
    <w:rsid w:val="0012484F"/>
    <w:rsid w:val="00124B69"/>
    <w:rsid w:val="001253F4"/>
    <w:rsid w:val="00125C4F"/>
    <w:rsid w:val="00126089"/>
    <w:rsid w:val="001260C9"/>
    <w:rsid w:val="00130267"/>
    <w:rsid w:val="001334E1"/>
    <w:rsid w:val="0013351B"/>
    <w:rsid w:val="00133C07"/>
    <w:rsid w:val="001368BA"/>
    <w:rsid w:val="00137738"/>
    <w:rsid w:val="00142657"/>
    <w:rsid w:val="001426DC"/>
    <w:rsid w:val="00143206"/>
    <w:rsid w:val="0014435E"/>
    <w:rsid w:val="00145440"/>
    <w:rsid w:val="0014744D"/>
    <w:rsid w:val="0014767F"/>
    <w:rsid w:val="00147930"/>
    <w:rsid w:val="001516EC"/>
    <w:rsid w:val="00153B44"/>
    <w:rsid w:val="0015768D"/>
    <w:rsid w:val="001629C3"/>
    <w:rsid w:val="001648E7"/>
    <w:rsid w:val="0016702D"/>
    <w:rsid w:val="001706F1"/>
    <w:rsid w:val="00173DD1"/>
    <w:rsid w:val="0017681B"/>
    <w:rsid w:val="001800A0"/>
    <w:rsid w:val="00180FA7"/>
    <w:rsid w:val="00181514"/>
    <w:rsid w:val="00190C8C"/>
    <w:rsid w:val="00191051"/>
    <w:rsid w:val="00193A35"/>
    <w:rsid w:val="00197078"/>
    <w:rsid w:val="00197F66"/>
    <w:rsid w:val="001A0EBB"/>
    <w:rsid w:val="001A154A"/>
    <w:rsid w:val="001A1B89"/>
    <w:rsid w:val="001A2B75"/>
    <w:rsid w:val="001A3636"/>
    <w:rsid w:val="001A3AC3"/>
    <w:rsid w:val="001A5166"/>
    <w:rsid w:val="001A6EAA"/>
    <w:rsid w:val="001B4B72"/>
    <w:rsid w:val="001B5AF2"/>
    <w:rsid w:val="001C147E"/>
    <w:rsid w:val="001C24ED"/>
    <w:rsid w:val="001C2CDE"/>
    <w:rsid w:val="001C7D4C"/>
    <w:rsid w:val="001D05DE"/>
    <w:rsid w:val="001D1CD2"/>
    <w:rsid w:val="001D1D6F"/>
    <w:rsid w:val="001D45A1"/>
    <w:rsid w:val="001D4F53"/>
    <w:rsid w:val="001D54C7"/>
    <w:rsid w:val="001E66DB"/>
    <w:rsid w:val="001E6B43"/>
    <w:rsid w:val="001F0E80"/>
    <w:rsid w:val="001F2C25"/>
    <w:rsid w:val="001F56DB"/>
    <w:rsid w:val="001F585B"/>
    <w:rsid w:val="001F5B13"/>
    <w:rsid w:val="001F7C8E"/>
    <w:rsid w:val="002021D2"/>
    <w:rsid w:val="0020302B"/>
    <w:rsid w:val="00203F50"/>
    <w:rsid w:val="002040D7"/>
    <w:rsid w:val="002043AA"/>
    <w:rsid w:val="0020579E"/>
    <w:rsid w:val="002108CF"/>
    <w:rsid w:val="002148BF"/>
    <w:rsid w:val="00214C5C"/>
    <w:rsid w:val="002157EE"/>
    <w:rsid w:val="00217542"/>
    <w:rsid w:val="00217D47"/>
    <w:rsid w:val="00221835"/>
    <w:rsid w:val="00221D91"/>
    <w:rsid w:val="00223D05"/>
    <w:rsid w:val="0023262D"/>
    <w:rsid w:val="00232672"/>
    <w:rsid w:val="00234ED2"/>
    <w:rsid w:val="00235398"/>
    <w:rsid w:val="0024243C"/>
    <w:rsid w:val="00250FC6"/>
    <w:rsid w:val="00252C3D"/>
    <w:rsid w:val="00253AFF"/>
    <w:rsid w:val="00262420"/>
    <w:rsid w:val="00262CA6"/>
    <w:rsid w:val="00263BDA"/>
    <w:rsid w:val="00266E4C"/>
    <w:rsid w:val="00267C25"/>
    <w:rsid w:val="00270664"/>
    <w:rsid w:val="002730FC"/>
    <w:rsid w:val="002752D3"/>
    <w:rsid w:val="0027668D"/>
    <w:rsid w:val="00277106"/>
    <w:rsid w:val="00280B21"/>
    <w:rsid w:val="00280BA3"/>
    <w:rsid w:val="0028407E"/>
    <w:rsid w:val="00284F3E"/>
    <w:rsid w:val="00286D6C"/>
    <w:rsid w:val="00287D5B"/>
    <w:rsid w:val="002914D9"/>
    <w:rsid w:val="002933BD"/>
    <w:rsid w:val="002939BD"/>
    <w:rsid w:val="00297643"/>
    <w:rsid w:val="002A1E0A"/>
    <w:rsid w:val="002A290C"/>
    <w:rsid w:val="002B2579"/>
    <w:rsid w:val="002B3E98"/>
    <w:rsid w:val="002B46B9"/>
    <w:rsid w:val="002B6BE9"/>
    <w:rsid w:val="002C0C5A"/>
    <w:rsid w:val="002C0FDC"/>
    <w:rsid w:val="002C10D8"/>
    <w:rsid w:val="002C156B"/>
    <w:rsid w:val="002C1A9E"/>
    <w:rsid w:val="002C4297"/>
    <w:rsid w:val="002D0320"/>
    <w:rsid w:val="002D0FCB"/>
    <w:rsid w:val="002D3807"/>
    <w:rsid w:val="002D74FA"/>
    <w:rsid w:val="002E1616"/>
    <w:rsid w:val="002E3079"/>
    <w:rsid w:val="002E38D0"/>
    <w:rsid w:val="002E7B82"/>
    <w:rsid w:val="002F0BF1"/>
    <w:rsid w:val="002F23C2"/>
    <w:rsid w:val="002F2667"/>
    <w:rsid w:val="002F4109"/>
    <w:rsid w:val="002F5183"/>
    <w:rsid w:val="00305C08"/>
    <w:rsid w:val="00306A6D"/>
    <w:rsid w:val="00306CF5"/>
    <w:rsid w:val="00310ACA"/>
    <w:rsid w:val="003110CA"/>
    <w:rsid w:val="00311440"/>
    <w:rsid w:val="00311634"/>
    <w:rsid w:val="00311B0C"/>
    <w:rsid w:val="00313C66"/>
    <w:rsid w:val="003179CA"/>
    <w:rsid w:val="00321765"/>
    <w:rsid w:val="003226DC"/>
    <w:rsid w:val="00325647"/>
    <w:rsid w:val="00325839"/>
    <w:rsid w:val="00325F91"/>
    <w:rsid w:val="0032672E"/>
    <w:rsid w:val="0032677F"/>
    <w:rsid w:val="003333E2"/>
    <w:rsid w:val="00336DC6"/>
    <w:rsid w:val="00340D61"/>
    <w:rsid w:val="00344C04"/>
    <w:rsid w:val="0034525E"/>
    <w:rsid w:val="0035685B"/>
    <w:rsid w:val="003578F3"/>
    <w:rsid w:val="00357A32"/>
    <w:rsid w:val="00360AC7"/>
    <w:rsid w:val="00360CB4"/>
    <w:rsid w:val="003632F9"/>
    <w:rsid w:val="00364DB0"/>
    <w:rsid w:val="00366E7B"/>
    <w:rsid w:val="00367F8B"/>
    <w:rsid w:val="00371AE4"/>
    <w:rsid w:val="00374189"/>
    <w:rsid w:val="003863FC"/>
    <w:rsid w:val="003915FB"/>
    <w:rsid w:val="00392E0B"/>
    <w:rsid w:val="003946B4"/>
    <w:rsid w:val="00394C2E"/>
    <w:rsid w:val="00394F49"/>
    <w:rsid w:val="00396BF4"/>
    <w:rsid w:val="003A12A5"/>
    <w:rsid w:val="003A1ACD"/>
    <w:rsid w:val="003A27A2"/>
    <w:rsid w:val="003A2E13"/>
    <w:rsid w:val="003A3F0E"/>
    <w:rsid w:val="003A6F62"/>
    <w:rsid w:val="003B285F"/>
    <w:rsid w:val="003B3107"/>
    <w:rsid w:val="003B3E89"/>
    <w:rsid w:val="003B64C6"/>
    <w:rsid w:val="003B6604"/>
    <w:rsid w:val="003C1B00"/>
    <w:rsid w:val="003C5784"/>
    <w:rsid w:val="003C7CE4"/>
    <w:rsid w:val="003D75D9"/>
    <w:rsid w:val="003E2381"/>
    <w:rsid w:val="003E4D22"/>
    <w:rsid w:val="003E6595"/>
    <w:rsid w:val="003E7F4A"/>
    <w:rsid w:val="003F0BD1"/>
    <w:rsid w:val="003F2962"/>
    <w:rsid w:val="0040064C"/>
    <w:rsid w:val="004017C9"/>
    <w:rsid w:val="00406379"/>
    <w:rsid w:val="0040777D"/>
    <w:rsid w:val="00410156"/>
    <w:rsid w:val="0041098D"/>
    <w:rsid w:val="00415180"/>
    <w:rsid w:val="00415612"/>
    <w:rsid w:val="0041639A"/>
    <w:rsid w:val="0041641A"/>
    <w:rsid w:val="00417F7B"/>
    <w:rsid w:val="00421155"/>
    <w:rsid w:val="00423410"/>
    <w:rsid w:val="00424BAD"/>
    <w:rsid w:val="00427176"/>
    <w:rsid w:val="00431384"/>
    <w:rsid w:val="00431510"/>
    <w:rsid w:val="00432C2F"/>
    <w:rsid w:val="00433CCB"/>
    <w:rsid w:val="00435A81"/>
    <w:rsid w:val="00435E03"/>
    <w:rsid w:val="0043607F"/>
    <w:rsid w:val="004414B4"/>
    <w:rsid w:val="00442AB6"/>
    <w:rsid w:val="00444A4A"/>
    <w:rsid w:val="00444FC7"/>
    <w:rsid w:val="004503D5"/>
    <w:rsid w:val="00451746"/>
    <w:rsid w:val="0045541B"/>
    <w:rsid w:val="00460CB2"/>
    <w:rsid w:val="00462584"/>
    <w:rsid w:val="00463389"/>
    <w:rsid w:val="00466913"/>
    <w:rsid w:val="004669DF"/>
    <w:rsid w:val="004703B8"/>
    <w:rsid w:val="00472E53"/>
    <w:rsid w:val="00473A38"/>
    <w:rsid w:val="00474DDD"/>
    <w:rsid w:val="00475405"/>
    <w:rsid w:val="004779C6"/>
    <w:rsid w:val="00483280"/>
    <w:rsid w:val="00483A0E"/>
    <w:rsid w:val="004851BF"/>
    <w:rsid w:val="00487186"/>
    <w:rsid w:val="004871CF"/>
    <w:rsid w:val="0049243D"/>
    <w:rsid w:val="004A4C14"/>
    <w:rsid w:val="004A58DC"/>
    <w:rsid w:val="004A7A56"/>
    <w:rsid w:val="004B1E2D"/>
    <w:rsid w:val="004B2D24"/>
    <w:rsid w:val="004B334B"/>
    <w:rsid w:val="004B3FCD"/>
    <w:rsid w:val="004B4AB7"/>
    <w:rsid w:val="004B6029"/>
    <w:rsid w:val="004B6049"/>
    <w:rsid w:val="004C675C"/>
    <w:rsid w:val="004C7720"/>
    <w:rsid w:val="004C7731"/>
    <w:rsid w:val="004D23B2"/>
    <w:rsid w:val="004D5065"/>
    <w:rsid w:val="004D516C"/>
    <w:rsid w:val="004D5BD4"/>
    <w:rsid w:val="004E077E"/>
    <w:rsid w:val="004E09BD"/>
    <w:rsid w:val="004E0EAA"/>
    <w:rsid w:val="004E14F5"/>
    <w:rsid w:val="004E18F8"/>
    <w:rsid w:val="004E2FF1"/>
    <w:rsid w:val="004E48C3"/>
    <w:rsid w:val="004E5E3F"/>
    <w:rsid w:val="004E62D2"/>
    <w:rsid w:val="004E6598"/>
    <w:rsid w:val="004E6966"/>
    <w:rsid w:val="004E753C"/>
    <w:rsid w:val="004E7B3B"/>
    <w:rsid w:val="004F278A"/>
    <w:rsid w:val="004F27C5"/>
    <w:rsid w:val="004F2D69"/>
    <w:rsid w:val="004F40BB"/>
    <w:rsid w:val="004F4804"/>
    <w:rsid w:val="00502229"/>
    <w:rsid w:val="0050254B"/>
    <w:rsid w:val="00502717"/>
    <w:rsid w:val="005069DD"/>
    <w:rsid w:val="00507AB8"/>
    <w:rsid w:val="00512C9B"/>
    <w:rsid w:val="00513013"/>
    <w:rsid w:val="00517054"/>
    <w:rsid w:val="005222C5"/>
    <w:rsid w:val="0052388E"/>
    <w:rsid w:val="005255EA"/>
    <w:rsid w:val="00526791"/>
    <w:rsid w:val="005272F7"/>
    <w:rsid w:val="00527CF6"/>
    <w:rsid w:val="005323AE"/>
    <w:rsid w:val="005333AC"/>
    <w:rsid w:val="00534C07"/>
    <w:rsid w:val="005352EF"/>
    <w:rsid w:val="00540A9C"/>
    <w:rsid w:val="00541E2D"/>
    <w:rsid w:val="00541E82"/>
    <w:rsid w:val="00544481"/>
    <w:rsid w:val="005478DA"/>
    <w:rsid w:val="005523FF"/>
    <w:rsid w:val="00553DD0"/>
    <w:rsid w:val="005569D0"/>
    <w:rsid w:val="0056156A"/>
    <w:rsid w:val="0056254E"/>
    <w:rsid w:val="0056276A"/>
    <w:rsid w:val="005653C6"/>
    <w:rsid w:val="00572D88"/>
    <w:rsid w:val="00572EFD"/>
    <w:rsid w:val="0057776D"/>
    <w:rsid w:val="00577D20"/>
    <w:rsid w:val="0058000A"/>
    <w:rsid w:val="00584303"/>
    <w:rsid w:val="005865D5"/>
    <w:rsid w:val="00586881"/>
    <w:rsid w:val="005902C4"/>
    <w:rsid w:val="00590D5C"/>
    <w:rsid w:val="00592406"/>
    <w:rsid w:val="005A062C"/>
    <w:rsid w:val="005A1AE9"/>
    <w:rsid w:val="005A33F5"/>
    <w:rsid w:val="005A43AA"/>
    <w:rsid w:val="005A670E"/>
    <w:rsid w:val="005B0DA4"/>
    <w:rsid w:val="005B4A57"/>
    <w:rsid w:val="005B4BA6"/>
    <w:rsid w:val="005B753E"/>
    <w:rsid w:val="005C1467"/>
    <w:rsid w:val="005C6D35"/>
    <w:rsid w:val="005D169F"/>
    <w:rsid w:val="005D1765"/>
    <w:rsid w:val="005D54BE"/>
    <w:rsid w:val="005D5F60"/>
    <w:rsid w:val="005E0A2B"/>
    <w:rsid w:val="005E143A"/>
    <w:rsid w:val="005E3AFA"/>
    <w:rsid w:val="005E47BD"/>
    <w:rsid w:val="005E531C"/>
    <w:rsid w:val="005E61B7"/>
    <w:rsid w:val="005E6330"/>
    <w:rsid w:val="005F2391"/>
    <w:rsid w:val="005F42F7"/>
    <w:rsid w:val="0060140D"/>
    <w:rsid w:val="00604057"/>
    <w:rsid w:val="006049D0"/>
    <w:rsid w:val="0061030C"/>
    <w:rsid w:val="00611CC5"/>
    <w:rsid w:val="00612714"/>
    <w:rsid w:val="00613326"/>
    <w:rsid w:val="00617B4D"/>
    <w:rsid w:val="006218FB"/>
    <w:rsid w:val="00623E9B"/>
    <w:rsid w:val="00624D6B"/>
    <w:rsid w:val="00625C08"/>
    <w:rsid w:val="0063477E"/>
    <w:rsid w:val="00636A62"/>
    <w:rsid w:val="006406C4"/>
    <w:rsid w:val="00642C31"/>
    <w:rsid w:val="00642ED4"/>
    <w:rsid w:val="00644EBE"/>
    <w:rsid w:val="0064542F"/>
    <w:rsid w:val="006473F8"/>
    <w:rsid w:val="006557BC"/>
    <w:rsid w:val="006571F9"/>
    <w:rsid w:val="0065772A"/>
    <w:rsid w:val="00661318"/>
    <w:rsid w:val="00662D31"/>
    <w:rsid w:val="00662F4D"/>
    <w:rsid w:val="006633C8"/>
    <w:rsid w:val="00663788"/>
    <w:rsid w:val="00667BC9"/>
    <w:rsid w:val="00670AB4"/>
    <w:rsid w:val="00672886"/>
    <w:rsid w:val="0067689F"/>
    <w:rsid w:val="006768E3"/>
    <w:rsid w:val="00690A67"/>
    <w:rsid w:val="00692B27"/>
    <w:rsid w:val="00692DBE"/>
    <w:rsid w:val="00692EB0"/>
    <w:rsid w:val="0069429A"/>
    <w:rsid w:val="00695181"/>
    <w:rsid w:val="00695BCA"/>
    <w:rsid w:val="006A193D"/>
    <w:rsid w:val="006A2D51"/>
    <w:rsid w:val="006A37A0"/>
    <w:rsid w:val="006A393A"/>
    <w:rsid w:val="006A478B"/>
    <w:rsid w:val="006A4792"/>
    <w:rsid w:val="006B5785"/>
    <w:rsid w:val="006B58D6"/>
    <w:rsid w:val="006B5D25"/>
    <w:rsid w:val="006C2F78"/>
    <w:rsid w:val="006C33C7"/>
    <w:rsid w:val="006C39F5"/>
    <w:rsid w:val="006C48D9"/>
    <w:rsid w:val="006C7D95"/>
    <w:rsid w:val="006D095E"/>
    <w:rsid w:val="006D1A31"/>
    <w:rsid w:val="006D61E7"/>
    <w:rsid w:val="006D6C97"/>
    <w:rsid w:val="006E031A"/>
    <w:rsid w:val="006E5452"/>
    <w:rsid w:val="006E5523"/>
    <w:rsid w:val="006E6286"/>
    <w:rsid w:val="006E6DB1"/>
    <w:rsid w:val="006F21A4"/>
    <w:rsid w:val="006F25D2"/>
    <w:rsid w:val="006F6282"/>
    <w:rsid w:val="006F697A"/>
    <w:rsid w:val="0070099E"/>
    <w:rsid w:val="007032AA"/>
    <w:rsid w:val="00705D74"/>
    <w:rsid w:val="0071071F"/>
    <w:rsid w:val="007173A5"/>
    <w:rsid w:val="007211AA"/>
    <w:rsid w:val="0072316E"/>
    <w:rsid w:val="00724040"/>
    <w:rsid w:val="007250AE"/>
    <w:rsid w:val="007269C5"/>
    <w:rsid w:val="00727A6A"/>
    <w:rsid w:val="00730213"/>
    <w:rsid w:val="00734605"/>
    <w:rsid w:val="0073575E"/>
    <w:rsid w:val="00735FBC"/>
    <w:rsid w:val="00737A45"/>
    <w:rsid w:val="00741DEB"/>
    <w:rsid w:val="00742118"/>
    <w:rsid w:val="007450B8"/>
    <w:rsid w:val="0074621C"/>
    <w:rsid w:val="007504E6"/>
    <w:rsid w:val="00757153"/>
    <w:rsid w:val="00766A63"/>
    <w:rsid w:val="00771117"/>
    <w:rsid w:val="0077129F"/>
    <w:rsid w:val="00771B2A"/>
    <w:rsid w:val="00771FE4"/>
    <w:rsid w:val="007728C7"/>
    <w:rsid w:val="00772AC9"/>
    <w:rsid w:val="00774154"/>
    <w:rsid w:val="00774545"/>
    <w:rsid w:val="0078059E"/>
    <w:rsid w:val="007913C9"/>
    <w:rsid w:val="00792ED8"/>
    <w:rsid w:val="007953BF"/>
    <w:rsid w:val="00795690"/>
    <w:rsid w:val="00795B10"/>
    <w:rsid w:val="007A104D"/>
    <w:rsid w:val="007A1C0C"/>
    <w:rsid w:val="007A43FA"/>
    <w:rsid w:val="007A7AD0"/>
    <w:rsid w:val="007B3013"/>
    <w:rsid w:val="007B6782"/>
    <w:rsid w:val="007C2F3C"/>
    <w:rsid w:val="007C39F8"/>
    <w:rsid w:val="007C48A2"/>
    <w:rsid w:val="007C4C2D"/>
    <w:rsid w:val="007C68EE"/>
    <w:rsid w:val="007C76BD"/>
    <w:rsid w:val="007C79D4"/>
    <w:rsid w:val="007D341B"/>
    <w:rsid w:val="007D4F9F"/>
    <w:rsid w:val="007D6FC1"/>
    <w:rsid w:val="007D73B5"/>
    <w:rsid w:val="007E014C"/>
    <w:rsid w:val="007E205F"/>
    <w:rsid w:val="007E2CF0"/>
    <w:rsid w:val="007E3074"/>
    <w:rsid w:val="007E32E7"/>
    <w:rsid w:val="007E5D6F"/>
    <w:rsid w:val="007F04BE"/>
    <w:rsid w:val="007F0B73"/>
    <w:rsid w:val="007F1AE6"/>
    <w:rsid w:val="007F1E44"/>
    <w:rsid w:val="007F4217"/>
    <w:rsid w:val="007F508A"/>
    <w:rsid w:val="007F5AB6"/>
    <w:rsid w:val="007F700B"/>
    <w:rsid w:val="007F7F27"/>
    <w:rsid w:val="00802DD9"/>
    <w:rsid w:val="008037DE"/>
    <w:rsid w:val="0080440C"/>
    <w:rsid w:val="00804679"/>
    <w:rsid w:val="0081232E"/>
    <w:rsid w:val="00813559"/>
    <w:rsid w:val="00813A03"/>
    <w:rsid w:val="00814F21"/>
    <w:rsid w:val="00815021"/>
    <w:rsid w:val="0081748F"/>
    <w:rsid w:val="00820C79"/>
    <w:rsid w:val="00825003"/>
    <w:rsid w:val="00826752"/>
    <w:rsid w:val="0082731F"/>
    <w:rsid w:val="00833292"/>
    <w:rsid w:val="0083552D"/>
    <w:rsid w:val="00836EE6"/>
    <w:rsid w:val="008374DF"/>
    <w:rsid w:val="00841406"/>
    <w:rsid w:val="00842F8C"/>
    <w:rsid w:val="00843C0D"/>
    <w:rsid w:val="00843E8E"/>
    <w:rsid w:val="00851D35"/>
    <w:rsid w:val="00853901"/>
    <w:rsid w:val="00856B50"/>
    <w:rsid w:val="00856F3A"/>
    <w:rsid w:val="008602E6"/>
    <w:rsid w:val="00860FF7"/>
    <w:rsid w:val="00861D52"/>
    <w:rsid w:val="008627EC"/>
    <w:rsid w:val="008630D6"/>
    <w:rsid w:val="0087173A"/>
    <w:rsid w:val="00871C3A"/>
    <w:rsid w:val="008769BE"/>
    <w:rsid w:val="00880D51"/>
    <w:rsid w:val="00881A0D"/>
    <w:rsid w:val="0088241C"/>
    <w:rsid w:val="00883100"/>
    <w:rsid w:val="00886DA7"/>
    <w:rsid w:val="008872E6"/>
    <w:rsid w:val="00887C8E"/>
    <w:rsid w:val="00893BA2"/>
    <w:rsid w:val="00893E81"/>
    <w:rsid w:val="008A0301"/>
    <w:rsid w:val="008A6257"/>
    <w:rsid w:val="008A7997"/>
    <w:rsid w:val="008B1AF9"/>
    <w:rsid w:val="008B470B"/>
    <w:rsid w:val="008B58D8"/>
    <w:rsid w:val="008B695F"/>
    <w:rsid w:val="008B698D"/>
    <w:rsid w:val="008C0E47"/>
    <w:rsid w:val="008C13EE"/>
    <w:rsid w:val="008C2C24"/>
    <w:rsid w:val="008C4582"/>
    <w:rsid w:val="008D17B5"/>
    <w:rsid w:val="008D548E"/>
    <w:rsid w:val="008D592B"/>
    <w:rsid w:val="008E4DDD"/>
    <w:rsid w:val="008E5D42"/>
    <w:rsid w:val="008E6681"/>
    <w:rsid w:val="008E7022"/>
    <w:rsid w:val="008E7FD7"/>
    <w:rsid w:val="008F083A"/>
    <w:rsid w:val="008F1241"/>
    <w:rsid w:val="008F4E54"/>
    <w:rsid w:val="008F6C49"/>
    <w:rsid w:val="00900936"/>
    <w:rsid w:val="009040F6"/>
    <w:rsid w:val="00915F11"/>
    <w:rsid w:val="00916BE4"/>
    <w:rsid w:val="00917BF3"/>
    <w:rsid w:val="00920772"/>
    <w:rsid w:val="00922F7F"/>
    <w:rsid w:val="009259F3"/>
    <w:rsid w:val="00926292"/>
    <w:rsid w:val="0092749F"/>
    <w:rsid w:val="009302C1"/>
    <w:rsid w:val="0093321E"/>
    <w:rsid w:val="00934D52"/>
    <w:rsid w:val="0093576F"/>
    <w:rsid w:val="009370AD"/>
    <w:rsid w:val="009412C5"/>
    <w:rsid w:val="00941BB2"/>
    <w:rsid w:val="009549E5"/>
    <w:rsid w:val="00955C15"/>
    <w:rsid w:val="00957D6F"/>
    <w:rsid w:val="009605CD"/>
    <w:rsid w:val="00965EEA"/>
    <w:rsid w:val="00967C1B"/>
    <w:rsid w:val="00970B27"/>
    <w:rsid w:val="009765D5"/>
    <w:rsid w:val="0098036D"/>
    <w:rsid w:val="00980429"/>
    <w:rsid w:val="00981B5A"/>
    <w:rsid w:val="00982D97"/>
    <w:rsid w:val="00983282"/>
    <w:rsid w:val="009841A6"/>
    <w:rsid w:val="00985062"/>
    <w:rsid w:val="0098589F"/>
    <w:rsid w:val="00990461"/>
    <w:rsid w:val="009912D6"/>
    <w:rsid w:val="00994864"/>
    <w:rsid w:val="009952B4"/>
    <w:rsid w:val="00996298"/>
    <w:rsid w:val="009962B8"/>
    <w:rsid w:val="009A4F2F"/>
    <w:rsid w:val="009A4FDD"/>
    <w:rsid w:val="009A5378"/>
    <w:rsid w:val="009B032C"/>
    <w:rsid w:val="009B2E0E"/>
    <w:rsid w:val="009B36C4"/>
    <w:rsid w:val="009B40B5"/>
    <w:rsid w:val="009B6D47"/>
    <w:rsid w:val="009C1792"/>
    <w:rsid w:val="009C2A7F"/>
    <w:rsid w:val="009C4A79"/>
    <w:rsid w:val="009C7D4D"/>
    <w:rsid w:val="009D460F"/>
    <w:rsid w:val="009D555E"/>
    <w:rsid w:val="009D567B"/>
    <w:rsid w:val="009E04A4"/>
    <w:rsid w:val="009E15D9"/>
    <w:rsid w:val="009E3F06"/>
    <w:rsid w:val="009E7B67"/>
    <w:rsid w:val="009E7EBF"/>
    <w:rsid w:val="009F0E6D"/>
    <w:rsid w:val="009F25D5"/>
    <w:rsid w:val="009F3005"/>
    <w:rsid w:val="009F3D9B"/>
    <w:rsid w:val="009F4F5A"/>
    <w:rsid w:val="009F5E4F"/>
    <w:rsid w:val="00A02465"/>
    <w:rsid w:val="00A03238"/>
    <w:rsid w:val="00A0351D"/>
    <w:rsid w:val="00A04199"/>
    <w:rsid w:val="00A0483B"/>
    <w:rsid w:val="00A05319"/>
    <w:rsid w:val="00A10B88"/>
    <w:rsid w:val="00A135A9"/>
    <w:rsid w:val="00A1692B"/>
    <w:rsid w:val="00A16B2E"/>
    <w:rsid w:val="00A1701D"/>
    <w:rsid w:val="00A21148"/>
    <w:rsid w:val="00A23C9C"/>
    <w:rsid w:val="00A23CBF"/>
    <w:rsid w:val="00A245D6"/>
    <w:rsid w:val="00A25224"/>
    <w:rsid w:val="00A2587B"/>
    <w:rsid w:val="00A306B7"/>
    <w:rsid w:val="00A323C2"/>
    <w:rsid w:val="00A35871"/>
    <w:rsid w:val="00A46670"/>
    <w:rsid w:val="00A469AB"/>
    <w:rsid w:val="00A46AFE"/>
    <w:rsid w:val="00A50A01"/>
    <w:rsid w:val="00A51063"/>
    <w:rsid w:val="00A547B5"/>
    <w:rsid w:val="00A55736"/>
    <w:rsid w:val="00A56D1D"/>
    <w:rsid w:val="00A57CB2"/>
    <w:rsid w:val="00A618E9"/>
    <w:rsid w:val="00A62BF8"/>
    <w:rsid w:val="00A634B3"/>
    <w:rsid w:val="00A63F53"/>
    <w:rsid w:val="00A63F75"/>
    <w:rsid w:val="00A72FF2"/>
    <w:rsid w:val="00A73086"/>
    <w:rsid w:val="00A77841"/>
    <w:rsid w:val="00A80266"/>
    <w:rsid w:val="00A826CE"/>
    <w:rsid w:val="00A8300D"/>
    <w:rsid w:val="00A83A41"/>
    <w:rsid w:val="00A86298"/>
    <w:rsid w:val="00A86A9F"/>
    <w:rsid w:val="00A86DA7"/>
    <w:rsid w:val="00A87685"/>
    <w:rsid w:val="00A91551"/>
    <w:rsid w:val="00A91686"/>
    <w:rsid w:val="00A928B6"/>
    <w:rsid w:val="00A93FF6"/>
    <w:rsid w:val="00A96507"/>
    <w:rsid w:val="00AA0A4C"/>
    <w:rsid w:val="00AA1979"/>
    <w:rsid w:val="00AA1FBB"/>
    <w:rsid w:val="00AA2FC6"/>
    <w:rsid w:val="00AB0CB7"/>
    <w:rsid w:val="00AB18B8"/>
    <w:rsid w:val="00AB1EEB"/>
    <w:rsid w:val="00AB2AC2"/>
    <w:rsid w:val="00AB43A3"/>
    <w:rsid w:val="00AB5990"/>
    <w:rsid w:val="00AB66E1"/>
    <w:rsid w:val="00AB6F9F"/>
    <w:rsid w:val="00AB7B63"/>
    <w:rsid w:val="00AB7D71"/>
    <w:rsid w:val="00AC0310"/>
    <w:rsid w:val="00AC11E8"/>
    <w:rsid w:val="00AC2E8D"/>
    <w:rsid w:val="00AC6C3E"/>
    <w:rsid w:val="00AC78E8"/>
    <w:rsid w:val="00AD2739"/>
    <w:rsid w:val="00AD3262"/>
    <w:rsid w:val="00AD5A14"/>
    <w:rsid w:val="00AE0B09"/>
    <w:rsid w:val="00AE6737"/>
    <w:rsid w:val="00AF064C"/>
    <w:rsid w:val="00AF0C97"/>
    <w:rsid w:val="00AF7232"/>
    <w:rsid w:val="00B06A98"/>
    <w:rsid w:val="00B06D4A"/>
    <w:rsid w:val="00B126C8"/>
    <w:rsid w:val="00B13B5E"/>
    <w:rsid w:val="00B13DAB"/>
    <w:rsid w:val="00B15316"/>
    <w:rsid w:val="00B160FB"/>
    <w:rsid w:val="00B173C5"/>
    <w:rsid w:val="00B218E7"/>
    <w:rsid w:val="00B24C11"/>
    <w:rsid w:val="00B26E1B"/>
    <w:rsid w:val="00B31F6C"/>
    <w:rsid w:val="00B32CA1"/>
    <w:rsid w:val="00B334CE"/>
    <w:rsid w:val="00B33781"/>
    <w:rsid w:val="00B3398C"/>
    <w:rsid w:val="00B35032"/>
    <w:rsid w:val="00B36678"/>
    <w:rsid w:val="00B36C7C"/>
    <w:rsid w:val="00B373E0"/>
    <w:rsid w:val="00B37969"/>
    <w:rsid w:val="00B37CE3"/>
    <w:rsid w:val="00B411FB"/>
    <w:rsid w:val="00B43A0B"/>
    <w:rsid w:val="00B4493D"/>
    <w:rsid w:val="00B459C0"/>
    <w:rsid w:val="00B51281"/>
    <w:rsid w:val="00B54A80"/>
    <w:rsid w:val="00B56FE4"/>
    <w:rsid w:val="00B61E34"/>
    <w:rsid w:val="00B62A5E"/>
    <w:rsid w:val="00B62DBA"/>
    <w:rsid w:val="00B64229"/>
    <w:rsid w:val="00B65DA6"/>
    <w:rsid w:val="00B66AA9"/>
    <w:rsid w:val="00B70781"/>
    <w:rsid w:val="00B70901"/>
    <w:rsid w:val="00B7261F"/>
    <w:rsid w:val="00B73968"/>
    <w:rsid w:val="00B81B08"/>
    <w:rsid w:val="00B82FB5"/>
    <w:rsid w:val="00B856F8"/>
    <w:rsid w:val="00B906DD"/>
    <w:rsid w:val="00B911FB"/>
    <w:rsid w:val="00B9694D"/>
    <w:rsid w:val="00BA0481"/>
    <w:rsid w:val="00BA09CD"/>
    <w:rsid w:val="00BA0B74"/>
    <w:rsid w:val="00BA573C"/>
    <w:rsid w:val="00BA6858"/>
    <w:rsid w:val="00BA7798"/>
    <w:rsid w:val="00BB026D"/>
    <w:rsid w:val="00BB173F"/>
    <w:rsid w:val="00BB2189"/>
    <w:rsid w:val="00BB31B6"/>
    <w:rsid w:val="00BB4DDA"/>
    <w:rsid w:val="00BC1757"/>
    <w:rsid w:val="00BC22F3"/>
    <w:rsid w:val="00BC2F13"/>
    <w:rsid w:val="00BC5687"/>
    <w:rsid w:val="00BC6754"/>
    <w:rsid w:val="00BD00E8"/>
    <w:rsid w:val="00BD38AE"/>
    <w:rsid w:val="00BD3DB0"/>
    <w:rsid w:val="00BD6DDA"/>
    <w:rsid w:val="00BD7979"/>
    <w:rsid w:val="00BE2AF0"/>
    <w:rsid w:val="00BE34A4"/>
    <w:rsid w:val="00BE62A5"/>
    <w:rsid w:val="00BE70EE"/>
    <w:rsid w:val="00BE7C07"/>
    <w:rsid w:val="00BE7F12"/>
    <w:rsid w:val="00BF2EBF"/>
    <w:rsid w:val="00BF6189"/>
    <w:rsid w:val="00C02600"/>
    <w:rsid w:val="00C028A2"/>
    <w:rsid w:val="00C04416"/>
    <w:rsid w:val="00C06B6F"/>
    <w:rsid w:val="00C1246A"/>
    <w:rsid w:val="00C14267"/>
    <w:rsid w:val="00C255DE"/>
    <w:rsid w:val="00C34146"/>
    <w:rsid w:val="00C35BFB"/>
    <w:rsid w:val="00C367FC"/>
    <w:rsid w:val="00C3718C"/>
    <w:rsid w:val="00C4183B"/>
    <w:rsid w:val="00C42864"/>
    <w:rsid w:val="00C42BF6"/>
    <w:rsid w:val="00C43A0E"/>
    <w:rsid w:val="00C479CB"/>
    <w:rsid w:val="00C50B96"/>
    <w:rsid w:val="00C515C1"/>
    <w:rsid w:val="00C521B1"/>
    <w:rsid w:val="00C53500"/>
    <w:rsid w:val="00C552DE"/>
    <w:rsid w:val="00C552E3"/>
    <w:rsid w:val="00C56514"/>
    <w:rsid w:val="00C576D9"/>
    <w:rsid w:val="00C6175F"/>
    <w:rsid w:val="00C658F8"/>
    <w:rsid w:val="00C66C75"/>
    <w:rsid w:val="00C7072C"/>
    <w:rsid w:val="00C73274"/>
    <w:rsid w:val="00C77B3E"/>
    <w:rsid w:val="00C77E3E"/>
    <w:rsid w:val="00C80593"/>
    <w:rsid w:val="00C8681E"/>
    <w:rsid w:val="00C8690D"/>
    <w:rsid w:val="00C86B0D"/>
    <w:rsid w:val="00C906F0"/>
    <w:rsid w:val="00C94D28"/>
    <w:rsid w:val="00CA04EA"/>
    <w:rsid w:val="00CA35BE"/>
    <w:rsid w:val="00CA3C47"/>
    <w:rsid w:val="00CA606E"/>
    <w:rsid w:val="00CB0B2E"/>
    <w:rsid w:val="00CB4CB1"/>
    <w:rsid w:val="00CC13EB"/>
    <w:rsid w:val="00CC4619"/>
    <w:rsid w:val="00CC5ACA"/>
    <w:rsid w:val="00CD10B9"/>
    <w:rsid w:val="00CD13A5"/>
    <w:rsid w:val="00CD34F3"/>
    <w:rsid w:val="00CD58F7"/>
    <w:rsid w:val="00CD66C3"/>
    <w:rsid w:val="00CD79F0"/>
    <w:rsid w:val="00CE28F7"/>
    <w:rsid w:val="00CE2E1F"/>
    <w:rsid w:val="00CE2F46"/>
    <w:rsid w:val="00CF1E88"/>
    <w:rsid w:val="00CF45BB"/>
    <w:rsid w:val="00D00A04"/>
    <w:rsid w:val="00D00DD5"/>
    <w:rsid w:val="00D05A79"/>
    <w:rsid w:val="00D14A6E"/>
    <w:rsid w:val="00D1566F"/>
    <w:rsid w:val="00D1588B"/>
    <w:rsid w:val="00D16279"/>
    <w:rsid w:val="00D16830"/>
    <w:rsid w:val="00D21708"/>
    <w:rsid w:val="00D25040"/>
    <w:rsid w:val="00D30504"/>
    <w:rsid w:val="00D34B7E"/>
    <w:rsid w:val="00D363AF"/>
    <w:rsid w:val="00D42E30"/>
    <w:rsid w:val="00D44170"/>
    <w:rsid w:val="00D441ED"/>
    <w:rsid w:val="00D45B5A"/>
    <w:rsid w:val="00D46954"/>
    <w:rsid w:val="00D479E2"/>
    <w:rsid w:val="00D5042D"/>
    <w:rsid w:val="00D51B7C"/>
    <w:rsid w:val="00D56B64"/>
    <w:rsid w:val="00D60AD8"/>
    <w:rsid w:val="00D664C4"/>
    <w:rsid w:val="00D6728A"/>
    <w:rsid w:val="00D6731A"/>
    <w:rsid w:val="00D74362"/>
    <w:rsid w:val="00D837FD"/>
    <w:rsid w:val="00D83813"/>
    <w:rsid w:val="00D87871"/>
    <w:rsid w:val="00D93EBB"/>
    <w:rsid w:val="00D94CE2"/>
    <w:rsid w:val="00D97E2C"/>
    <w:rsid w:val="00DA2492"/>
    <w:rsid w:val="00DA405D"/>
    <w:rsid w:val="00DB12B0"/>
    <w:rsid w:val="00DB69DA"/>
    <w:rsid w:val="00DB77E2"/>
    <w:rsid w:val="00DB7B88"/>
    <w:rsid w:val="00DC237B"/>
    <w:rsid w:val="00DC37F7"/>
    <w:rsid w:val="00DD0C9C"/>
    <w:rsid w:val="00DD1185"/>
    <w:rsid w:val="00DD29A7"/>
    <w:rsid w:val="00DD3B0A"/>
    <w:rsid w:val="00DD528A"/>
    <w:rsid w:val="00DD609C"/>
    <w:rsid w:val="00DD7E43"/>
    <w:rsid w:val="00DE63CF"/>
    <w:rsid w:val="00DF054B"/>
    <w:rsid w:val="00DF0AD2"/>
    <w:rsid w:val="00DF4A0B"/>
    <w:rsid w:val="00DF5AB9"/>
    <w:rsid w:val="00DF75BC"/>
    <w:rsid w:val="00DF77DE"/>
    <w:rsid w:val="00DF7F62"/>
    <w:rsid w:val="00E00893"/>
    <w:rsid w:val="00E00D80"/>
    <w:rsid w:val="00E014F9"/>
    <w:rsid w:val="00E0203D"/>
    <w:rsid w:val="00E03B1D"/>
    <w:rsid w:val="00E075F2"/>
    <w:rsid w:val="00E101E9"/>
    <w:rsid w:val="00E1651D"/>
    <w:rsid w:val="00E16CD0"/>
    <w:rsid w:val="00E20131"/>
    <w:rsid w:val="00E20A39"/>
    <w:rsid w:val="00E20C16"/>
    <w:rsid w:val="00E22C85"/>
    <w:rsid w:val="00E23A9C"/>
    <w:rsid w:val="00E24D7B"/>
    <w:rsid w:val="00E32600"/>
    <w:rsid w:val="00E340EB"/>
    <w:rsid w:val="00E35B49"/>
    <w:rsid w:val="00E376C3"/>
    <w:rsid w:val="00E37B1E"/>
    <w:rsid w:val="00E42B9C"/>
    <w:rsid w:val="00E44C3A"/>
    <w:rsid w:val="00E45BF3"/>
    <w:rsid w:val="00E46937"/>
    <w:rsid w:val="00E47447"/>
    <w:rsid w:val="00E518F6"/>
    <w:rsid w:val="00E5281B"/>
    <w:rsid w:val="00E54736"/>
    <w:rsid w:val="00E553E2"/>
    <w:rsid w:val="00E558AD"/>
    <w:rsid w:val="00E62006"/>
    <w:rsid w:val="00E63971"/>
    <w:rsid w:val="00E64B74"/>
    <w:rsid w:val="00E64D32"/>
    <w:rsid w:val="00E7154B"/>
    <w:rsid w:val="00E73AB6"/>
    <w:rsid w:val="00E741AE"/>
    <w:rsid w:val="00E76AEF"/>
    <w:rsid w:val="00E8123A"/>
    <w:rsid w:val="00E8124D"/>
    <w:rsid w:val="00E87248"/>
    <w:rsid w:val="00E872C1"/>
    <w:rsid w:val="00E93550"/>
    <w:rsid w:val="00E9472B"/>
    <w:rsid w:val="00E9636F"/>
    <w:rsid w:val="00E97842"/>
    <w:rsid w:val="00EA0C6B"/>
    <w:rsid w:val="00EA3904"/>
    <w:rsid w:val="00EA4456"/>
    <w:rsid w:val="00EA4924"/>
    <w:rsid w:val="00EA7EF6"/>
    <w:rsid w:val="00EB5703"/>
    <w:rsid w:val="00EB6A20"/>
    <w:rsid w:val="00EC1045"/>
    <w:rsid w:val="00EC225E"/>
    <w:rsid w:val="00EC47BC"/>
    <w:rsid w:val="00EC70A5"/>
    <w:rsid w:val="00ED1F67"/>
    <w:rsid w:val="00EE09ED"/>
    <w:rsid w:val="00EE5326"/>
    <w:rsid w:val="00EE5F02"/>
    <w:rsid w:val="00EE6430"/>
    <w:rsid w:val="00EF115D"/>
    <w:rsid w:val="00EF17F7"/>
    <w:rsid w:val="00EF2025"/>
    <w:rsid w:val="00EF5429"/>
    <w:rsid w:val="00EF586F"/>
    <w:rsid w:val="00EF7E15"/>
    <w:rsid w:val="00F026E5"/>
    <w:rsid w:val="00F0373B"/>
    <w:rsid w:val="00F046FB"/>
    <w:rsid w:val="00F0714E"/>
    <w:rsid w:val="00F172EF"/>
    <w:rsid w:val="00F2071F"/>
    <w:rsid w:val="00F24884"/>
    <w:rsid w:val="00F31658"/>
    <w:rsid w:val="00F33A29"/>
    <w:rsid w:val="00F36DC1"/>
    <w:rsid w:val="00F371BB"/>
    <w:rsid w:val="00F371E3"/>
    <w:rsid w:val="00F372BA"/>
    <w:rsid w:val="00F37F8E"/>
    <w:rsid w:val="00F40439"/>
    <w:rsid w:val="00F42499"/>
    <w:rsid w:val="00F47B28"/>
    <w:rsid w:val="00F52141"/>
    <w:rsid w:val="00F522E1"/>
    <w:rsid w:val="00F56786"/>
    <w:rsid w:val="00F61393"/>
    <w:rsid w:val="00F6397A"/>
    <w:rsid w:val="00F70B66"/>
    <w:rsid w:val="00F71157"/>
    <w:rsid w:val="00F71B46"/>
    <w:rsid w:val="00F73C0A"/>
    <w:rsid w:val="00F74E74"/>
    <w:rsid w:val="00F75035"/>
    <w:rsid w:val="00F755D8"/>
    <w:rsid w:val="00F85227"/>
    <w:rsid w:val="00F85EE0"/>
    <w:rsid w:val="00F85F39"/>
    <w:rsid w:val="00F864A8"/>
    <w:rsid w:val="00F864BA"/>
    <w:rsid w:val="00F866F4"/>
    <w:rsid w:val="00F90C73"/>
    <w:rsid w:val="00F91400"/>
    <w:rsid w:val="00F91575"/>
    <w:rsid w:val="00F92E0A"/>
    <w:rsid w:val="00F93A2A"/>
    <w:rsid w:val="00F9419B"/>
    <w:rsid w:val="00F95C33"/>
    <w:rsid w:val="00FA118E"/>
    <w:rsid w:val="00FA2C73"/>
    <w:rsid w:val="00FA2D01"/>
    <w:rsid w:val="00FA3961"/>
    <w:rsid w:val="00FA4A0F"/>
    <w:rsid w:val="00FA55D1"/>
    <w:rsid w:val="00FA68D6"/>
    <w:rsid w:val="00FA6A93"/>
    <w:rsid w:val="00FB1736"/>
    <w:rsid w:val="00FB5D7E"/>
    <w:rsid w:val="00FC026D"/>
    <w:rsid w:val="00FC2C69"/>
    <w:rsid w:val="00FC59D9"/>
    <w:rsid w:val="00FC6911"/>
    <w:rsid w:val="00FD2C77"/>
    <w:rsid w:val="00FD2D77"/>
    <w:rsid w:val="00FD57F2"/>
    <w:rsid w:val="00FD7BF3"/>
    <w:rsid w:val="00FE018D"/>
    <w:rsid w:val="00FE09CC"/>
    <w:rsid w:val="00FE283B"/>
    <w:rsid w:val="00FE2EB3"/>
    <w:rsid w:val="00FE3802"/>
    <w:rsid w:val="00FE3900"/>
    <w:rsid w:val="00FE75D2"/>
    <w:rsid w:val="00FF0530"/>
    <w:rsid w:val="00FF08D0"/>
    <w:rsid w:val="00FF095F"/>
    <w:rsid w:val="00FF1D71"/>
    <w:rsid w:val="00FF24B4"/>
    <w:rsid w:val="00FF3421"/>
    <w:rsid w:val="00FF465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4CB5A"/>
  <w15:docId w15:val="{6263F0FF-B5CA-4FDC-ADAD-4E894D248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7F0B73"/>
    <w:pPr>
      <w:tabs>
        <w:tab w:val="center" w:pos="4252"/>
        <w:tab w:val="right" w:pos="8504"/>
      </w:tabs>
    </w:pPr>
  </w:style>
  <w:style w:type="character" w:customStyle="1" w:styleId="PiedepginaCar">
    <w:name w:val="Pie de página Car"/>
    <w:basedOn w:val="Fuentedeprrafopredeter"/>
    <w:link w:val="Piedepgina"/>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uiPriority w:val="10"/>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10"/>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uiPriority w:val="20"/>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rsid w:val="00080B01"/>
    <w:rPr>
      <w:rFonts w:ascii="Arial" w:hAnsi="Arial"/>
      <w:sz w:val="18"/>
    </w:rPr>
  </w:style>
  <w:style w:type="paragraph" w:customStyle="1" w:styleId="Sangra2detindependiente3">
    <w:name w:val="Sangría 2 de t. independiente3"/>
    <w:basedOn w:val="Normal"/>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rsid w:val="00741DEB"/>
    <w:pPr>
      <w:tabs>
        <w:tab w:val="left" w:pos="5529"/>
        <w:tab w:val="right" w:pos="9923"/>
      </w:tabs>
      <w:ind w:left="851"/>
    </w:pPr>
    <w:rPr>
      <w:rFonts w:ascii="Century Gothic" w:hAnsi="Century Gothic"/>
    </w:rPr>
  </w:style>
  <w:style w:type="paragraph" w:customStyle="1" w:styleId="Textodebloque3">
    <w:name w:val="Texto de bloque3"/>
    <w:basedOn w:val="Normal"/>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662D31"/>
    <w:rPr>
      <w:rFonts w:ascii="Times New Roman" w:eastAsia="Times New Roman" w:hAnsi="Times New Roman" w:cs="Times New Roman"/>
      <w:sz w:val="20"/>
      <w:szCs w:val="20"/>
      <w:lang w:val="es-ES_tradnl" w:eastAsia="es-ES"/>
    </w:rPr>
  </w:style>
  <w:style w:type="paragraph" w:customStyle="1" w:styleId="msonormal0">
    <w:name w:val="msonormal"/>
    <w:basedOn w:val="Normal"/>
    <w:rsid w:val="0063477E"/>
    <w:pPr>
      <w:spacing w:before="100" w:beforeAutospacing="1" w:after="100" w:afterAutospacing="1"/>
    </w:pPr>
    <w:rPr>
      <w:sz w:val="24"/>
      <w:szCs w:val="24"/>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61401">
      <w:bodyDiv w:val="1"/>
      <w:marLeft w:val="0"/>
      <w:marRight w:val="0"/>
      <w:marTop w:val="0"/>
      <w:marBottom w:val="0"/>
      <w:divBdr>
        <w:top w:val="none" w:sz="0" w:space="0" w:color="auto"/>
        <w:left w:val="none" w:sz="0" w:space="0" w:color="auto"/>
        <w:bottom w:val="none" w:sz="0" w:space="0" w:color="auto"/>
        <w:right w:val="none" w:sz="0" w:space="0" w:color="auto"/>
      </w:divBdr>
    </w:div>
    <w:div w:id="27030828">
      <w:bodyDiv w:val="1"/>
      <w:marLeft w:val="0"/>
      <w:marRight w:val="0"/>
      <w:marTop w:val="0"/>
      <w:marBottom w:val="0"/>
      <w:divBdr>
        <w:top w:val="none" w:sz="0" w:space="0" w:color="auto"/>
        <w:left w:val="none" w:sz="0" w:space="0" w:color="auto"/>
        <w:bottom w:val="none" w:sz="0" w:space="0" w:color="auto"/>
        <w:right w:val="none" w:sz="0" w:space="0" w:color="auto"/>
      </w:divBdr>
    </w:div>
    <w:div w:id="73094752">
      <w:bodyDiv w:val="1"/>
      <w:marLeft w:val="0"/>
      <w:marRight w:val="0"/>
      <w:marTop w:val="0"/>
      <w:marBottom w:val="0"/>
      <w:divBdr>
        <w:top w:val="none" w:sz="0" w:space="0" w:color="auto"/>
        <w:left w:val="none" w:sz="0" w:space="0" w:color="auto"/>
        <w:bottom w:val="none" w:sz="0" w:space="0" w:color="auto"/>
        <w:right w:val="none" w:sz="0" w:space="0" w:color="auto"/>
      </w:divBdr>
    </w:div>
    <w:div w:id="96752102">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04606121">
      <w:bodyDiv w:val="1"/>
      <w:marLeft w:val="0"/>
      <w:marRight w:val="0"/>
      <w:marTop w:val="0"/>
      <w:marBottom w:val="0"/>
      <w:divBdr>
        <w:top w:val="none" w:sz="0" w:space="0" w:color="auto"/>
        <w:left w:val="none" w:sz="0" w:space="0" w:color="auto"/>
        <w:bottom w:val="none" w:sz="0" w:space="0" w:color="auto"/>
        <w:right w:val="none" w:sz="0" w:space="0" w:color="auto"/>
      </w:divBdr>
    </w:div>
    <w:div w:id="356125531">
      <w:bodyDiv w:val="1"/>
      <w:marLeft w:val="0"/>
      <w:marRight w:val="0"/>
      <w:marTop w:val="0"/>
      <w:marBottom w:val="0"/>
      <w:divBdr>
        <w:top w:val="none" w:sz="0" w:space="0" w:color="auto"/>
        <w:left w:val="none" w:sz="0" w:space="0" w:color="auto"/>
        <w:bottom w:val="none" w:sz="0" w:space="0" w:color="auto"/>
        <w:right w:val="none" w:sz="0" w:space="0" w:color="auto"/>
      </w:divBdr>
      <w:divsChild>
        <w:div w:id="894896906">
          <w:marLeft w:val="0"/>
          <w:marRight w:val="0"/>
          <w:marTop w:val="0"/>
          <w:marBottom w:val="0"/>
          <w:divBdr>
            <w:top w:val="none" w:sz="0" w:space="0" w:color="auto"/>
            <w:left w:val="none" w:sz="0" w:space="0" w:color="auto"/>
            <w:bottom w:val="none" w:sz="0" w:space="0" w:color="auto"/>
            <w:right w:val="none" w:sz="0" w:space="0" w:color="auto"/>
          </w:divBdr>
          <w:divsChild>
            <w:div w:id="10067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272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49733716">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1818973">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90726985">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10385408">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47528084">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57840638">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177385577">
      <w:bodyDiv w:val="1"/>
      <w:marLeft w:val="0"/>
      <w:marRight w:val="0"/>
      <w:marTop w:val="0"/>
      <w:marBottom w:val="0"/>
      <w:divBdr>
        <w:top w:val="none" w:sz="0" w:space="0" w:color="auto"/>
        <w:left w:val="none" w:sz="0" w:space="0" w:color="auto"/>
        <w:bottom w:val="none" w:sz="0" w:space="0" w:color="auto"/>
        <w:right w:val="none" w:sz="0" w:space="0" w:color="auto"/>
      </w:divBdr>
    </w:div>
    <w:div w:id="1290816078">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421214192">
      <w:bodyDiv w:val="1"/>
      <w:marLeft w:val="0"/>
      <w:marRight w:val="0"/>
      <w:marTop w:val="0"/>
      <w:marBottom w:val="0"/>
      <w:divBdr>
        <w:top w:val="none" w:sz="0" w:space="0" w:color="auto"/>
        <w:left w:val="none" w:sz="0" w:space="0" w:color="auto"/>
        <w:bottom w:val="none" w:sz="0" w:space="0" w:color="auto"/>
        <w:right w:val="none" w:sz="0" w:space="0" w:color="auto"/>
      </w:divBdr>
    </w:div>
    <w:div w:id="1503466007">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629968298">
      <w:bodyDiv w:val="1"/>
      <w:marLeft w:val="0"/>
      <w:marRight w:val="0"/>
      <w:marTop w:val="0"/>
      <w:marBottom w:val="0"/>
      <w:divBdr>
        <w:top w:val="none" w:sz="0" w:space="0" w:color="auto"/>
        <w:left w:val="none" w:sz="0" w:space="0" w:color="auto"/>
        <w:bottom w:val="none" w:sz="0" w:space="0" w:color="auto"/>
        <w:right w:val="none" w:sz="0" w:space="0" w:color="auto"/>
      </w:divBdr>
      <w:divsChild>
        <w:div w:id="1831672052">
          <w:marLeft w:val="0"/>
          <w:marRight w:val="0"/>
          <w:marTop w:val="0"/>
          <w:marBottom w:val="0"/>
          <w:divBdr>
            <w:top w:val="none" w:sz="0" w:space="0" w:color="auto"/>
            <w:left w:val="none" w:sz="0" w:space="0" w:color="auto"/>
            <w:bottom w:val="none" w:sz="0" w:space="0" w:color="auto"/>
            <w:right w:val="none" w:sz="0" w:space="0" w:color="auto"/>
          </w:divBdr>
          <w:divsChild>
            <w:div w:id="71284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993393">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84616755">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6819121">
      <w:bodyDiv w:val="1"/>
      <w:marLeft w:val="0"/>
      <w:marRight w:val="0"/>
      <w:marTop w:val="0"/>
      <w:marBottom w:val="0"/>
      <w:divBdr>
        <w:top w:val="none" w:sz="0" w:space="0" w:color="auto"/>
        <w:left w:val="none" w:sz="0" w:space="0" w:color="auto"/>
        <w:bottom w:val="none" w:sz="0" w:space="0" w:color="auto"/>
        <w:right w:val="none" w:sz="0" w:space="0" w:color="auto"/>
      </w:divBdr>
    </w:div>
    <w:div w:id="1870600860">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E6047-BC50-4E44-9BAF-1A236FF1A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26548</Words>
  <Characters>146019</Characters>
  <Application>Microsoft Office Word</Application>
  <DocSecurity>0</DocSecurity>
  <Lines>1216</Lines>
  <Paragraphs>344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2022-12-16T15:42:00Z</cp:lastPrinted>
  <dcterms:created xsi:type="dcterms:W3CDTF">2023-10-16T23:40:00Z</dcterms:created>
  <dcterms:modified xsi:type="dcterms:W3CDTF">2023-10-16T23:40:00Z</dcterms:modified>
</cp:coreProperties>
</file>