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BDB36" w14:textId="77777777" w:rsidR="001B5AF2" w:rsidRPr="00221835" w:rsidRDefault="001B5AF2" w:rsidP="001B5AF2">
      <w:pPr>
        <w:ind w:right="-232"/>
        <w:jc w:val="center"/>
        <w:rPr>
          <w:rFonts w:ascii="Arial Black" w:hAnsi="Arial Black"/>
          <w:b/>
          <w:sz w:val="28"/>
          <w:szCs w:val="28"/>
        </w:rPr>
      </w:pPr>
    </w:p>
    <w:p w14:paraId="00C59D75" w14:textId="77777777" w:rsidR="001B5AF2" w:rsidRDefault="001B5AF2" w:rsidP="001B5AF2">
      <w:pPr>
        <w:ind w:right="-232"/>
        <w:jc w:val="center"/>
        <w:rPr>
          <w:rFonts w:ascii="Arial Black" w:hAnsi="Arial Black"/>
          <w:b/>
          <w:sz w:val="24"/>
          <w:szCs w:val="28"/>
        </w:rPr>
      </w:pPr>
    </w:p>
    <w:p w14:paraId="38364847" w14:textId="77777777" w:rsidR="001B5AF2" w:rsidRDefault="001B5AF2" w:rsidP="001B5AF2">
      <w:pPr>
        <w:ind w:right="-232"/>
        <w:jc w:val="center"/>
        <w:rPr>
          <w:rFonts w:ascii="Arial Black" w:hAnsi="Arial Black"/>
          <w:b/>
          <w:sz w:val="24"/>
          <w:szCs w:val="28"/>
        </w:rPr>
      </w:pPr>
    </w:p>
    <w:p w14:paraId="157F9D2B" w14:textId="77777777" w:rsidR="001B5AF2" w:rsidRDefault="001B5AF2" w:rsidP="001B5AF2">
      <w:pPr>
        <w:ind w:right="-232"/>
        <w:jc w:val="center"/>
        <w:rPr>
          <w:rFonts w:ascii="Arial Black" w:hAnsi="Arial Black"/>
          <w:b/>
          <w:sz w:val="24"/>
          <w:szCs w:val="28"/>
        </w:rPr>
      </w:pPr>
    </w:p>
    <w:p w14:paraId="5BBD439A" w14:textId="77777777" w:rsidR="001B5AF2" w:rsidRDefault="001B5AF2" w:rsidP="001B5AF2">
      <w:pPr>
        <w:ind w:right="-232"/>
        <w:jc w:val="center"/>
        <w:rPr>
          <w:rFonts w:ascii="Arial Black" w:hAnsi="Arial Black"/>
          <w:b/>
          <w:sz w:val="24"/>
          <w:szCs w:val="28"/>
        </w:rPr>
      </w:pPr>
    </w:p>
    <w:p w14:paraId="06D741A4" w14:textId="77777777" w:rsidR="001B5AF2" w:rsidRDefault="001B5AF2" w:rsidP="001B5AF2">
      <w:pPr>
        <w:ind w:right="-232"/>
        <w:jc w:val="center"/>
        <w:rPr>
          <w:rFonts w:ascii="Arial Black" w:hAnsi="Arial Black"/>
          <w:b/>
          <w:sz w:val="24"/>
          <w:szCs w:val="28"/>
        </w:rPr>
      </w:pPr>
    </w:p>
    <w:p w14:paraId="0AFDEA20"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4A0B9448" w14:textId="77777777" w:rsidR="001B5AF2" w:rsidRPr="00002FEC" w:rsidRDefault="001B5AF2" w:rsidP="001B5AF2">
      <w:pPr>
        <w:pStyle w:val="Ttulo9"/>
        <w:ind w:right="-232"/>
        <w:jc w:val="center"/>
        <w:rPr>
          <w:rFonts w:ascii="Calibri" w:eastAsia="Calibri" w:hAnsi="Calibri"/>
          <w:sz w:val="28"/>
          <w:szCs w:val="28"/>
          <w:lang w:eastAsia="en-US"/>
        </w:rPr>
      </w:pPr>
    </w:p>
    <w:p w14:paraId="39447303" w14:textId="77777777" w:rsidR="001B5AF2" w:rsidRPr="003F6176" w:rsidRDefault="001B5AF2" w:rsidP="001B5AF2">
      <w:pPr>
        <w:rPr>
          <w:lang w:val="es-ES"/>
        </w:rPr>
      </w:pPr>
    </w:p>
    <w:p w14:paraId="11FD004D" w14:textId="77777777" w:rsidR="001B5AF2" w:rsidRPr="00A351DF" w:rsidRDefault="001B5AF2" w:rsidP="001B5AF2"/>
    <w:p w14:paraId="32014504" w14:textId="22B0FF67" w:rsidR="001B5AF2" w:rsidRPr="006A4DAA" w:rsidRDefault="006E7EE7"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LP-919044992-N58-2023</w:t>
      </w:r>
    </w:p>
    <w:p w14:paraId="1CC07A20" w14:textId="77777777" w:rsidR="001B5AF2" w:rsidRPr="006A4DAA" w:rsidRDefault="001B5AF2" w:rsidP="001B5AF2">
      <w:pPr>
        <w:jc w:val="center"/>
        <w:rPr>
          <w:b/>
          <w:color w:val="00B0F0"/>
          <w:sz w:val="28"/>
          <w:szCs w:val="28"/>
        </w:rPr>
      </w:pPr>
    </w:p>
    <w:p w14:paraId="1F19EB7A" w14:textId="3BD9F5B2" w:rsidR="001B5AF2" w:rsidRPr="007900A4" w:rsidRDefault="009E39CB" w:rsidP="001B5AF2">
      <w:pPr>
        <w:jc w:val="center"/>
        <w:rPr>
          <w:rFonts w:ascii="Arial Black" w:hAnsi="Arial Black"/>
          <w:color w:val="7030A0"/>
          <w:sz w:val="36"/>
          <w:szCs w:val="28"/>
        </w:rPr>
      </w:pPr>
      <w:r w:rsidRPr="006A4DAA">
        <w:rPr>
          <w:rFonts w:ascii="Arial Black" w:hAnsi="Arial Black"/>
          <w:b/>
          <w:color w:val="00B0F0"/>
          <w:sz w:val="36"/>
          <w:szCs w:val="28"/>
        </w:rPr>
        <w:t>“</w:t>
      </w:r>
      <w:r w:rsidR="006E7EE7">
        <w:rPr>
          <w:rFonts w:ascii="Arial Black" w:hAnsi="Arial Black"/>
          <w:b/>
          <w:color w:val="00B0F0"/>
          <w:sz w:val="36"/>
          <w:szCs w:val="28"/>
        </w:rPr>
        <w:t>CUBOS LACTARIOS</w:t>
      </w:r>
      <w:r w:rsidR="00D40283" w:rsidRPr="00BE6027">
        <w:rPr>
          <w:rFonts w:ascii="Arial Black" w:hAnsi="Arial Black"/>
          <w:b/>
          <w:color w:val="00B0F0"/>
          <w:sz w:val="36"/>
          <w:szCs w:val="28"/>
        </w:rPr>
        <w:t>”</w:t>
      </w:r>
    </w:p>
    <w:p w14:paraId="406B7698" w14:textId="77777777" w:rsidR="002021D2" w:rsidRPr="00183705" w:rsidRDefault="002021D2" w:rsidP="00813559">
      <w:pPr>
        <w:jc w:val="center"/>
        <w:rPr>
          <w:rFonts w:ascii="Calibri" w:hAnsi="Calibri"/>
          <w:b/>
          <w:sz w:val="36"/>
        </w:rPr>
      </w:pPr>
    </w:p>
    <w:p w14:paraId="75B185CC" w14:textId="77777777" w:rsidR="007F0B73" w:rsidRPr="00183705" w:rsidRDefault="007F0B73" w:rsidP="007F0B73">
      <w:pPr>
        <w:jc w:val="center"/>
        <w:rPr>
          <w:rFonts w:ascii="Calibri" w:hAnsi="Calibri"/>
          <w:b/>
          <w:sz w:val="36"/>
        </w:rPr>
      </w:pPr>
    </w:p>
    <w:p w14:paraId="3666E87C" w14:textId="77777777" w:rsidR="007F0B73" w:rsidRPr="00183705" w:rsidRDefault="007F0B73" w:rsidP="007F0B73">
      <w:pPr>
        <w:jc w:val="center"/>
        <w:rPr>
          <w:rFonts w:ascii="Calibri" w:hAnsi="Calibri"/>
          <w:b/>
          <w:sz w:val="96"/>
          <w:szCs w:val="60"/>
        </w:rPr>
      </w:pPr>
      <w:r w:rsidRPr="00183705">
        <w:rPr>
          <w:rFonts w:ascii="Calibri" w:hAnsi="Calibri"/>
          <w:b/>
          <w:sz w:val="96"/>
          <w:szCs w:val="60"/>
        </w:rPr>
        <w:t>BASES</w:t>
      </w:r>
    </w:p>
    <w:p w14:paraId="24F19CD0" w14:textId="77777777" w:rsidR="007F0B73" w:rsidRPr="00183705" w:rsidRDefault="007F0B73" w:rsidP="007F0B73">
      <w:pPr>
        <w:jc w:val="both"/>
        <w:rPr>
          <w:rFonts w:ascii="Calibri" w:hAnsi="Calibri"/>
          <w:b/>
        </w:rPr>
      </w:pPr>
    </w:p>
    <w:p w14:paraId="6419A124" w14:textId="77777777" w:rsidR="007F0B73" w:rsidRPr="00183705" w:rsidRDefault="007F0B73" w:rsidP="007F0B73">
      <w:pPr>
        <w:jc w:val="both"/>
        <w:rPr>
          <w:rFonts w:ascii="Calibri" w:hAnsi="Calibri"/>
        </w:rPr>
      </w:pPr>
    </w:p>
    <w:p w14:paraId="4647CA27" w14:textId="77777777" w:rsidR="007F0B73" w:rsidRPr="00183705" w:rsidRDefault="007F0B73" w:rsidP="007F0B73">
      <w:pPr>
        <w:jc w:val="both"/>
        <w:rPr>
          <w:rFonts w:ascii="Calibri" w:hAnsi="Calibri"/>
        </w:rPr>
      </w:pPr>
    </w:p>
    <w:p w14:paraId="4B231F78" w14:textId="77777777" w:rsidR="007F0B73" w:rsidRPr="00183705" w:rsidRDefault="007F0B73" w:rsidP="007F0B73">
      <w:pPr>
        <w:jc w:val="both"/>
        <w:rPr>
          <w:rFonts w:ascii="Calibri" w:hAnsi="Calibri"/>
        </w:rPr>
      </w:pPr>
    </w:p>
    <w:p w14:paraId="1D7B2E9D" w14:textId="77777777" w:rsidR="007F0B73" w:rsidRPr="00183705" w:rsidRDefault="007F0B73" w:rsidP="007F0B73">
      <w:pPr>
        <w:jc w:val="both"/>
        <w:rPr>
          <w:rFonts w:ascii="Calibri" w:hAnsi="Calibri"/>
        </w:rPr>
      </w:pPr>
    </w:p>
    <w:p w14:paraId="19B805B8" w14:textId="77777777" w:rsidR="007F0B73" w:rsidRPr="00183705" w:rsidRDefault="007F0B73" w:rsidP="007F0B73">
      <w:pPr>
        <w:jc w:val="both"/>
        <w:rPr>
          <w:rFonts w:ascii="Calibri" w:hAnsi="Calibri"/>
        </w:rPr>
      </w:pPr>
    </w:p>
    <w:p w14:paraId="43C01EAA" w14:textId="77777777" w:rsidR="007F0B73" w:rsidRPr="00183705" w:rsidRDefault="007F0B73" w:rsidP="007F0B73">
      <w:pPr>
        <w:jc w:val="both"/>
        <w:rPr>
          <w:rFonts w:ascii="Calibri" w:hAnsi="Calibri"/>
        </w:rPr>
      </w:pPr>
    </w:p>
    <w:p w14:paraId="3C6529CA" w14:textId="77777777" w:rsidR="007F0B73" w:rsidRPr="00183705" w:rsidRDefault="007F0B73" w:rsidP="007F0B73">
      <w:pPr>
        <w:jc w:val="both"/>
        <w:rPr>
          <w:rFonts w:ascii="Calibri" w:hAnsi="Calibri"/>
        </w:rPr>
      </w:pPr>
    </w:p>
    <w:p w14:paraId="1000EF8B" w14:textId="77777777" w:rsidR="007F0B73" w:rsidRPr="00183705" w:rsidRDefault="007F0B73" w:rsidP="007F0B73">
      <w:pPr>
        <w:jc w:val="both"/>
        <w:rPr>
          <w:rFonts w:ascii="Calibri" w:hAnsi="Calibri"/>
        </w:rPr>
      </w:pPr>
    </w:p>
    <w:p w14:paraId="0EF27413" w14:textId="77777777" w:rsidR="002021D2" w:rsidRDefault="002021D2" w:rsidP="007F0B73">
      <w:pPr>
        <w:jc w:val="both"/>
        <w:rPr>
          <w:rFonts w:ascii="Calibri" w:hAnsi="Calibri"/>
        </w:rPr>
      </w:pPr>
    </w:p>
    <w:p w14:paraId="5AD247A5" w14:textId="77777777" w:rsidR="006A4DAA" w:rsidRDefault="006A4DAA" w:rsidP="007F0B73">
      <w:pPr>
        <w:jc w:val="both"/>
        <w:rPr>
          <w:rFonts w:ascii="Calibri" w:hAnsi="Calibri"/>
        </w:rPr>
      </w:pPr>
    </w:p>
    <w:p w14:paraId="50136766" w14:textId="77777777" w:rsidR="006A4DAA" w:rsidRDefault="006A4DAA" w:rsidP="007F0B73">
      <w:pPr>
        <w:jc w:val="both"/>
        <w:rPr>
          <w:rFonts w:ascii="Calibri" w:hAnsi="Calibri"/>
        </w:rPr>
      </w:pPr>
    </w:p>
    <w:p w14:paraId="13728175" w14:textId="77777777" w:rsidR="006A4DAA" w:rsidRDefault="006A4DAA" w:rsidP="007F0B73">
      <w:pPr>
        <w:jc w:val="both"/>
        <w:rPr>
          <w:rFonts w:ascii="Calibri" w:hAnsi="Calibri"/>
        </w:rPr>
      </w:pPr>
    </w:p>
    <w:p w14:paraId="2ADD3155" w14:textId="77777777" w:rsidR="006A4DAA" w:rsidRDefault="006A4DAA" w:rsidP="007F0B73">
      <w:pPr>
        <w:jc w:val="both"/>
        <w:rPr>
          <w:rFonts w:ascii="Calibri" w:hAnsi="Calibri"/>
        </w:rPr>
      </w:pPr>
    </w:p>
    <w:p w14:paraId="0F799B47" w14:textId="77777777" w:rsidR="00D06DA1" w:rsidRPr="006A4DAA" w:rsidRDefault="00D06DA1" w:rsidP="007F0B73">
      <w:pPr>
        <w:jc w:val="both"/>
        <w:rPr>
          <w:rFonts w:ascii="Calibri" w:hAnsi="Calibri"/>
          <w:color w:val="00B0F0"/>
        </w:rPr>
      </w:pPr>
    </w:p>
    <w:p w14:paraId="70D3953D" w14:textId="3AEE739B" w:rsidR="0024243C" w:rsidRDefault="0024243C" w:rsidP="007F0B73">
      <w:pPr>
        <w:jc w:val="both"/>
        <w:rPr>
          <w:rFonts w:ascii="Calibri" w:hAnsi="Calibri"/>
        </w:rPr>
      </w:pPr>
    </w:p>
    <w:p w14:paraId="5420C07F" w14:textId="77777777" w:rsidR="006A4DAA" w:rsidRDefault="006A4DAA" w:rsidP="007F0B73">
      <w:pPr>
        <w:jc w:val="both"/>
        <w:rPr>
          <w:rFonts w:ascii="Calibri" w:hAnsi="Calibri"/>
        </w:rPr>
      </w:pPr>
    </w:p>
    <w:p w14:paraId="4C4C055F" w14:textId="77777777" w:rsidR="00381A0E" w:rsidRPr="00183705" w:rsidRDefault="00381A0E" w:rsidP="007F0B73">
      <w:pPr>
        <w:jc w:val="both"/>
        <w:rPr>
          <w:rFonts w:ascii="Calibri" w:hAnsi="Calibri"/>
        </w:rPr>
      </w:pPr>
    </w:p>
    <w:p w14:paraId="00114824" w14:textId="77777777" w:rsidR="0024243C" w:rsidRDefault="0024243C" w:rsidP="007F0B73">
      <w:pPr>
        <w:jc w:val="both"/>
        <w:rPr>
          <w:rFonts w:ascii="Calibri" w:hAnsi="Calibri"/>
        </w:rPr>
      </w:pPr>
    </w:p>
    <w:p w14:paraId="3F769E49" w14:textId="77777777" w:rsidR="00B97ED1" w:rsidRPr="00183705" w:rsidRDefault="00B97ED1" w:rsidP="007F0B73">
      <w:pPr>
        <w:jc w:val="both"/>
        <w:rPr>
          <w:rFonts w:ascii="Calibri" w:hAnsi="Calibri"/>
        </w:rPr>
      </w:pPr>
    </w:p>
    <w:p w14:paraId="32092DAC"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lastRenderedPageBreak/>
        <w:t>INTRODUCCIÓN</w:t>
      </w:r>
    </w:p>
    <w:p w14:paraId="2529F9DA" w14:textId="77777777" w:rsidR="007F0B73" w:rsidRPr="00183705" w:rsidRDefault="007F0B73" w:rsidP="007F0B73">
      <w:pPr>
        <w:jc w:val="both"/>
        <w:rPr>
          <w:rFonts w:ascii="Calibri" w:hAnsi="Calibri"/>
          <w:b/>
        </w:rPr>
      </w:pPr>
    </w:p>
    <w:p w14:paraId="5662E38E" w14:textId="77777777" w:rsidR="007F0B73" w:rsidRPr="00183705" w:rsidRDefault="007F0B73" w:rsidP="007F0B73">
      <w:pPr>
        <w:jc w:val="both"/>
        <w:rPr>
          <w:rFonts w:ascii="Calibri" w:hAnsi="Calibri"/>
          <w:b/>
        </w:rPr>
      </w:pPr>
    </w:p>
    <w:p w14:paraId="2AC0A3BE" w14:textId="32EC7C82" w:rsidR="007F0B73" w:rsidRPr="00183705" w:rsidRDefault="007F0B73" w:rsidP="007F0B73">
      <w:pPr>
        <w:jc w:val="both"/>
        <w:rPr>
          <w:rFonts w:ascii="Calibri" w:hAnsi="Calibri"/>
        </w:rPr>
      </w:pPr>
      <w:r w:rsidRPr="00183705">
        <w:rPr>
          <w:rFonts w:ascii="Calibri" w:hAnsi="Calibri"/>
        </w:rPr>
        <w:t xml:space="preserve">Las presentes bases señalan el procedimiento de la </w:t>
      </w:r>
      <w:r w:rsidR="001B5AF2" w:rsidRPr="00183705">
        <w:rPr>
          <w:rFonts w:ascii="Calibri" w:hAnsi="Calibri"/>
        </w:rPr>
        <w:t xml:space="preserve">Licitación Pública Nacional </w:t>
      </w:r>
      <w:r w:rsidR="001B5AF2" w:rsidRPr="00544FDC">
        <w:rPr>
          <w:rFonts w:ascii="Calibri" w:hAnsi="Calibri"/>
        </w:rPr>
        <w:t>Presencial</w:t>
      </w:r>
      <w:r w:rsidR="003179CA" w:rsidRPr="00544FDC">
        <w:rPr>
          <w:rFonts w:ascii="Calibri" w:hAnsi="Calibri" w:cs="Arial"/>
        </w:rPr>
        <w:t xml:space="preserve"> </w:t>
      </w:r>
      <w:r w:rsidR="0078059E" w:rsidRPr="00544FDC">
        <w:rPr>
          <w:rFonts w:ascii="Calibri" w:hAnsi="Calibri" w:cs="Arial"/>
        </w:rPr>
        <w:t>No</w:t>
      </w:r>
      <w:r w:rsidR="004009ED">
        <w:rPr>
          <w:rFonts w:ascii="Calibri" w:hAnsi="Calibri" w:cs="Arial"/>
        </w:rPr>
        <w:t>.</w:t>
      </w:r>
      <w:r w:rsidR="0078059E" w:rsidRPr="00544FDC">
        <w:rPr>
          <w:rFonts w:ascii="Calibri" w:hAnsi="Calibri" w:cs="Arial"/>
        </w:rPr>
        <w:t xml:space="preserve"> </w:t>
      </w:r>
      <w:r w:rsidR="006E7EE7">
        <w:rPr>
          <w:rFonts w:ascii="Calibri" w:hAnsi="Calibri" w:cs="Arial"/>
        </w:rPr>
        <w:t>LP-919044992-N58-2023</w:t>
      </w:r>
      <w:r w:rsidRPr="00381A0E">
        <w:rPr>
          <w:rFonts w:ascii="Calibri" w:hAnsi="Calibri"/>
        </w:rPr>
        <w:t>; as</w:t>
      </w:r>
      <w:r w:rsidR="00F70B66" w:rsidRPr="00381A0E">
        <w:rPr>
          <w:rFonts w:ascii="Calibri" w:hAnsi="Calibri"/>
        </w:rPr>
        <w:t>í</w:t>
      </w:r>
      <w:r w:rsidR="00F70B66" w:rsidRPr="00183705">
        <w:rPr>
          <w:rFonts w:ascii="Calibri" w:hAnsi="Calibri"/>
        </w:rPr>
        <w:t xml:space="preserve"> mismo describe</w:t>
      </w:r>
      <w:r w:rsidR="00A01D7F" w:rsidRPr="00183705">
        <w:rPr>
          <w:rFonts w:ascii="Calibri" w:hAnsi="Calibri"/>
        </w:rPr>
        <w:t>n</w:t>
      </w:r>
      <w:r w:rsidR="00F70B66" w:rsidRPr="00183705">
        <w:rPr>
          <w:rFonts w:ascii="Calibri" w:hAnsi="Calibri"/>
        </w:rPr>
        <w:t xml:space="preserve"> </w:t>
      </w:r>
      <w:r w:rsidR="006C2700">
        <w:rPr>
          <w:rFonts w:ascii="Calibri" w:hAnsi="Calibri"/>
        </w:rPr>
        <w:t>el</w:t>
      </w:r>
      <w:r w:rsidR="00CA35BE" w:rsidRPr="00544FDC">
        <w:rPr>
          <w:rFonts w:ascii="Calibri" w:hAnsi="Calibri"/>
        </w:rPr>
        <w:t xml:space="preserve"> </w:t>
      </w:r>
      <w:r w:rsidR="00CC3B59">
        <w:rPr>
          <w:rFonts w:ascii="Calibri" w:hAnsi="Calibri"/>
        </w:rPr>
        <w:t xml:space="preserve">mobiliario </w:t>
      </w:r>
      <w:r w:rsidR="00FA4B4F">
        <w:rPr>
          <w:rFonts w:ascii="Calibri" w:hAnsi="Calibri"/>
        </w:rPr>
        <w:t>comprendido en el Anexo 1</w:t>
      </w:r>
      <w:r w:rsidR="003C56BB">
        <w:rPr>
          <w:rFonts w:ascii="Calibri" w:hAnsi="Calibri"/>
        </w:rPr>
        <w:t>,</w:t>
      </w:r>
      <w:r w:rsidR="00FA4B4F">
        <w:rPr>
          <w:rFonts w:ascii="Calibri" w:hAnsi="Calibri"/>
        </w:rPr>
        <w:t xml:space="preserve"> </w:t>
      </w:r>
      <w:r w:rsidR="006C2700">
        <w:rPr>
          <w:rFonts w:ascii="Calibri" w:hAnsi="Calibri"/>
        </w:rPr>
        <w:t>el cual es</w:t>
      </w:r>
      <w:r w:rsidR="00FA4B4F">
        <w:rPr>
          <w:rFonts w:ascii="Calibri" w:hAnsi="Calibri"/>
        </w:rPr>
        <w:t xml:space="preserve"> requerido por</w:t>
      </w:r>
      <w:r w:rsidRPr="00183705">
        <w:rPr>
          <w:rFonts w:ascii="Calibri" w:hAnsi="Calibri"/>
        </w:rPr>
        <w:t xml:space="preserve"> Servicios de Salud de Nuevo León</w:t>
      </w:r>
      <w:r w:rsidR="005222C5" w:rsidRPr="00183705">
        <w:rPr>
          <w:rFonts w:ascii="Calibri" w:hAnsi="Calibri"/>
        </w:rPr>
        <w:t>,</w:t>
      </w:r>
      <w:r w:rsidRPr="00183705">
        <w:rPr>
          <w:rFonts w:ascii="Calibri" w:hAnsi="Calibri"/>
        </w:rPr>
        <w:t xml:space="preserve"> Organismo Público Descentralizado</w:t>
      </w:r>
      <w:r w:rsidR="006A4DAA">
        <w:rPr>
          <w:rFonts w:ascii="Calibri" w:hAnsi="Calibri"/>
        </w:rPr>
        <w:t>,</w:t>
      </w:r>
      <w:r w:rsidRPr="00183705">
        <w:rPr>
          <w:rFonts w:ascii="Calibri" w:hAnsi="Calibri"/>
        </w:rPr>
        <w:t xml:space="preserve"> </w:t>
      </w:r>
      <w:r w:rsidR="00813559" w:rsidRPr="00183705">
        <w:rPr>
          <w:rFonts w:ascii="Calibri" w:hAnsi="Calibri"/>
        </w:rPr>
        <w:t xml:space="preserve">para cubrir las necesidades </w:t>
      </w:r>
      <w:r w:rsidR="00E518F6" w:rsidRPr="00183705">
        <w:rPr>
          <w:rFonts w:ascii="Calibri" w:hAnsi="Calibri"/>
        </w:rPr>
        <w:t xml:space="preserve">de </w:t>
      </w:r>
      <w:r w:rsidR="00C515B1">
        <w:rPr>
          <w:rFonts w:ascii="Calibri" w:hAnsi="Calibri"/>
        </w:rPr>
        <w:t xml:space="preserve">la </w:t>
      </w:r>
      <w:r w:rsidR="009F37FA" w:rsidRPr="00C515B1">
        <w:rPr>
          <w:rFonts w:ascii="Calibri" w:hAnsi="Calibri"/>
        </w:rPr>
        <w:t xml:space="preserve">Dirección de </w:t>
      </w:r>
      <w:r w:rsidR="006E7EE7">
        <w:rPr>
          <w:rFonts w:ascii="Calibri" w:hAnsi="Calibri"/>
        </w:rPr>
        <w:t>Salud Pública</w:t>
      </w:r>
      <w:r w:rsidRPr="00C515B1">
        <w:rPr>
          <w:rFonts w:ascii="Calibri" w:hAnsi="Calibri"/>
        </w:rPr>
        <w:t>,</w:t>
      </w:r>
      <w:r w:rsidRPr="00183705">
        <w:rPr>
          <w:rFonts w:ascii="Calibri" w:hAnsi="Calibri"/>
        </w:rPr>
        <w:t xml:space="preserve"> el procedimiento del concurso, las condiciones generales de contratación</w:t>
      </w:r>
      <w:r w:rsidR="00A01D7F" w:rsidRPr="00183705">
        <w:rPr>
          <w:rFonts w:ascii="Calibri" w:hAnsi="Calibri"/>
        </w:rPr>
        <w:t xml:space="preserve"> y</w:t>
      </w:r>
      <w:r w:rsidRPr="00183705">
        <w:rPr>
          <w:rFonts w:ascii="Calibri" w:hAnsi="Calibri"/>
        </w:rPr>
        <w:t xml:space="preserve"> la forma en que se llevará a cabo el procedimiento de entrega de la documentación requerida.</w:t>
      </w:r>
    </w:p>
    <w:p w14:paraId="3B566BBE" w14:textId="77777777" w:rsidR="007F0B73" w:rsidRPr="00183705" w:rsidRDefault="007F0B73" w:rsidP="007F0B73">
      <w:pPr>
        <w:jc w:val="both"/>
        <w:rPr>
          <w:rFonts w:ascii="Calibri" w:hAnsi="Calibri"/>
        </w:rPr>
      </w:pPr>
    </w:p>
    <w:p w14:paraId="7D7028F1" w14:textId="77777777" w:rsidR="007F0B73" w:rsidRPr="00183705" w:rsidRDefault="007F0B73" w:rsidP="007F0B73">
      <w:pPr>
        <w:jc w:val="both"/>
        <w:rPr>
          <w:rFonts w:ascii="Calibri" w:hAnsi="Calibri"/>
        </w:rPr>
      </w:pPr>
      <w:r w:rsidRPr="00183705">
        <w:rPr>
          <w:rFonts w:ascii="Calibri" w:hAnsi="Calibri"/>
        </w:rPr>
        <w:t>Para los efectos de estas bases a Servicios de Salud de Nuevo León</w:t>
      </w:r>
      <w:r w:rsidR="005222C5" w:rsidRPr="00183705">
        <w:rPr>
          <w:rFonts w:ascii="Calibri" w:hAnsi="Calibri"/>
        </w:rPr>
        <w:t>,</w:t>
      </w:r>
      <w:r w:rsidRPr="00183705">
        <w:rPr>
          <w:rFonts w:ascii="Calibri" w:hAnsi="Calibri"/>
        </w:rPr>
        <w:t xml:space="preserve"> Organismo Público Descentralizado, en lo sucesivo se le denominará </w:t>
      </w:r>
      <w:r w:rsidRPr="00183705">
        <w:rPr>
          <w:rFonts w:ascii="Calibri" w:hAnsi="Calibri"/>
          <w:b/>
        </w:rPr>
        <w:t>la Convocante</w:t>
      </w:r>
      <w:r w:rsidRPr="00183705">
        <w:rPr>
          <w:rFonts w:ascii="Calibri" w:hAnsi="Calibri"/>
        </w:rPr>
        <w:t>.</w:t>
      </w:r>
    </w:p>
    <w:p w14:paraId="52DFAC59" w14:textId="77777777" w:rsidR="007F0B73" w:rsidRPr="00183705" w:rsidRDefault="007F0B73" w:rsidP="007F0B73">
      <w:pPr>
        <w:jc w:val="center"/>
        <w:rPr>
          <w:rFonts w:ascii="Calibri" w:hAnsi="Calibri"/>
          <w:b/>
        </w:rPr>
      </w:pPr>
    </w:p>
    <w:p w14:paraId="69E3A37A" w14:textId="77777777" w:rsidR="007F0B73" w:rsidRPr="00183705" w:rsidRDefault="007F0B73" w:rsidP="007F0B73">
      <w:pPr>
        <w:jc w:val="center"/>
        <w:rPr>
          <w:rFonts w:ascii="Calibri" w:hAnsi="Calibri"/>
          <w:b/>
        </w:rPr>
      </w:pPr>
    </w:p>
    <w:p w14:paraId="5D0374A8" w14:textId="77777777" w:rsidR="00037DE1" w:rsidRPr="00183705" w:rsidRDefault="00037DE1" w:rsidP="007F0B73">
      <w:pPr>
        <w:jc w:val="center"/>
        <w:rPr>
          <w:rFonts w:ascii="Calibri" w:hAnsi="Calibri"/>
          <w:b/>
        </w:rPr>
      </w:pPr>
    </w:p>
    <w:p w14:paraId="689F3C1A" w14:textId="77777777" w:rsidR="00037DE1" w:rsidRPr="00183705" w:rsidRDefault="00037DE1" w:rsidP="007F0B73">
      <w:pPr>
        <w:jc w:val="center"/>
        <w:rPr>
          <w:rFonts w:ascii="Calibri" w:hAnsi="Calibri"/>
          <w:b/>
        </w:rPr>
      </w:pPr>
    </w:p>
    <w:p w14:paraId="3FD1A0F0" w14:textId="77777777" w:rsidR="00037DE1" w:rsidRPr="00183705" w:rsidRDefault="00037DE1" w:rsidP="007F0B73">
      <w:pPr>
        <w:jc w:val="center"/>
        <w:rPr>
          <w:rFonts w:ascii="Calibri" w:hAnsi="Calibri"/>
          <w:b/>
        </w:rPr>
      </w:pPr>
    </w:p>
    <w:p w14:paraId="6817FBD0" w14:textId="77777777" w:rsidR="007F0B73" w:rsidRPr="00183705" w:rsidRDefault="001D05DE"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183705">
        <w:rPr>
          <w:rFonts w:ascii="Calibri" w:hAnsi="Calibri"/>
          <w:b/>
        </w:rPr>
        <w:t>PRESENTACIÓN</w:t>
      </w:r>
    </w:p>
    <w:p w14:paraId="7B245897" w14:textId="77777777" w:rsidR="007F0B73" w:rsidRPr="00183705" w:rsidRDefault="007F0B73" w:rsidP="00813559">
      <w:pPr>
        <w:jc w:val="both"/>
        <w:rPr>
          <w:rFonts w:ascii="Calibri" w:hAnsi="Calibri"/>
          <w:b/>
        </w:rPr>
      </w:pPr>
    </w:p>
    <w:p w14:paraId="3C6786A0" w14:textId="73C2CD08" w:rsidR="007900A4" w:rsidRDefault="007900A4" w:rsidP="007900A4">
      <w:pPr>
        <w:jc w:val="both"/>
        <w:rPr>
          <w:rFonts w:asciiTheme="minorHAnsi" w:hAnsiTheme="minorHAnsi" w:cs="Arial"/>
          <w:b/>
        </w:rPr>
      </w:pPr>
      <w:r w:rsidRPr="0078059E">
        <w:rPr>
          <w:rFonts w:asciiTheme="minorHAnsi" w:hAnsiTheme="minorHAnsi" w:cs="Arial"/>
        </w:rPr>
        <w:t>El Gobierno del Estado de Nuevo León, a través de los Servicios de Salud de Nuevo León</w:t>
      </w:r>
      <w:r w:rsidR="006A4DAA">
        <w:rPr>
          <w:rFonts w:asciiTheme="minorHAnsi" w:hAnsiTheme="minorHAnsi" w:cs="Arial"/>
        </w:rPr>
        <w:t>,</w:t>
      </w:r>
      <w:r w:rsidRPr="0078059E">
        <w:rPr>
          <w:rFonts w:asciiTheme="minorHAnsi" w:hAnsiTheme="minorHAnsi" w:cs="Arial"/>
        </w:rPr>
        <w:t xml:space="preserve">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sidR="00513724">
        <w:rPr>
          <w:rFonts w:asciiTheme="minorHAnsi" w:hAnsiTheme="minorHAnsi" w:cs="Arial"/>
        </w:rPr>
        <w:t>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del Reglamento de la Ley de Adquisiciones, Arrendamientos y Contratación de Ser</w:t>
      </w:r>
      <w:r w:rsidR="006A4DAA">
        <w:rPr>
          <w:rFonts w:asciiTheme="minorHAnsi" w:hAnsiTheme="minorHAnsi"/>
        </w:rPr>
        <w:t>vicios del Estado de Nuevo León,</w:t>
      </w:r>
      <w:r>
        <w:rPr>
          <w:rFonts w:asciiTheme="minorHAnsi" w:hAnsiTheme="minorHAnsi"/>
        </w:rPr>
        <w:t xml:space="preserve"> </w:t>
      </w:r>
      <w:r w:rsidRPr="0078059E">
        <w:rPr>
          <w:rFonts w:asciiTheme="minorHAnsi" w:hAnsiTheme="minorHAnsi"/>
        </w:rPr>
        <w:t>Artículo</w:t>
      </w:r>
      <w:r>
        <w:rPr>
          <w:rFonts w:asciiTheme="minorHAnsi" w:hAnsiTheme="minorHAnsi"/>
        </w:rPr>
        <w:t>s</w:t>
      </w:r>
      <w:r w:rsidRPr="0078059E">
        <w:rPr>
          <w:rFonts w:asciiTheme="minorHAnsi" w:hAnsiTheme="minorHAnsi"/>
        </w:rPr>
        <w:t xml:space="preserve"> </w:t>
      </w:r>
      <w:r w:rsidRPr="0078059E">
        <w:rPr>
          <w:rFonts w:asciiTheme="minorHAnsi" w:hAnsiTheme="minorHAnsi" w:cs="Arial"/>
        </w:rPr>
        <w:t>1, 2 Fracción XIV de la Ley que Crea el Organismo Público Descentralizado</w:t>
      </w:r>
      <w:r w:rsidR="004009ED">
        <w:rPr>
          <w:rFonts w:asciiTheme="minorHAnsi" w:hAnsiTheme="minorHAnsi" w:cs="Arial"/>
        </w:rPr>
        <w:t>,</w:t>
      </w:r>
      <w:r w:rsidRPr="0078059E">
        <w:rPr>
          <w:rFonts w:asciiTheme="minorHAnsi" w:hAnsiTheme="minorHAnsi" w:cs="Arial"/>
        </w:rPr>
        <w:t xml:space="preserve"> denominado Servicios de Salud de Nuevo León y 19 Fracción XV del Reglamento Interior de Servicios de Salud de Nuevo León, O.P.D.,</w:t>
      </w:r>
      <w:r w:rsidRPr="0078059E">
        <w:rPr>
          <w:rFonts w:asciiTheme="minorHAnsi" w:hAnsiTheme="minorHAnsi"/>
        </w:rPr>
        <w:t xml:space="preserve"> en debida concordancia con </w:t>
      </w:r>
      <w:r>
        <w:rPr>
          <w:rFonts w:asciiTheme="minorHAnsi" w:hAnsiTheme="minorHAnsi"/>
        </w:rPr>
        <w:t>el Artículo 7</w:t>
      </w:r>
      <w:r w:rsidR="00513724">
        <w:rPr>
          <w:rFonts w:asciiTheme="minorHAnsi" w:hAnsiTheme="minorHAnsi"/>
        </w:rPr>
        <w:t>7</w:t>
      </w:r>
      <w:r>
        <w:rPr>
          <w:rFonts w:asciiTheme="minorHAnsi" w:hAnsiTheme="minorHAnsi"/>
        </w:rPr>
        <w:t xml:space="preserve"> de </w:t>
      </w:r>
      <w:r w:rsidRPr="0078059E">
        <w:rPr>
          <w:rFonts w:asciiTheme="minorHAnsi" w:hAnsiTheme="minorHAnsi" w:cs="Arial"/>
        </w:rPr>
        <w:t>l</w:t>
      </w:r>
      <w:r>
        <w:rPr>
          <w:rFonts w:asciiTheme="minorHAnsi" w:hAnsiTheme="minorHAnsi" w:cs="Arial"/>
        </w:rPr>
        <w:t>a Ley de Egresos para el año 202</w:t>
      </w:r>
      <w:r w:rsidR="00E47C3E">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 xml:space="preserve">Licitación Pública </w:t>
      </w:r>
      <w:r w:rsidR="006B3E85">
        <w:rPr>
          <w:rFonts w:asciiTheme="minorHAnsi" w:hAnsiTheme="minorHAnsi" w:cs="Arial"/>
        </w:rPr>
        <w:t>Nacional</w:t>
      </w:r>
      <w:r>
        <w:rPr>
          <w:rFonts w:asciiTheme="minorHAnsi" w:hAnsiTheme="minorHAnsi" w:cs="Arial"/>
        </w:rPr>
        <w:t xml:space="preserve"> Presencial</w:t>
      </w:r>
      <w:r w:rsidRPr="0078059E">
        <w:rPr>
          <w:rFonts w:asciiTheme="minorHAnsi" w:hAnsiTheme="minorHAnsi" w:cs="Arial"/>
        </w:rPr>
        <w:t xml:space="preserve"> No. </w:t>
      </w:r>
      <w:r w:rsidR="006E7EE7">
        <w:rPr>
          <w:rFonts w:asciiTheme="minorHAnsi" w:hAnsiTheme="minorHAnsi" w:cs="Arial"/>
        </w:rPr>
        <w:t>LP-919044992-N58-2023</w:t>
      </w:r>
      <w:r w:rsidRPr="00381A0E">
        <w:rPr>
          <w:rFonts w:asciiTheme="minorHAnsi" w:hAnsiTheme="minorHAnsi" w:cs="Arial"/>
        </w:rPr>
        <w:t xml:space="preserve"> para</w:t>
      </w:r>
      <w:r w:rsidRPr="0078059E">
        <w:rPr>
          <w:rFonts w:asciiTheme="minorHAnsi" w:hAnsiTheme="minorHAnsi" w:cs="Arial"/>
        </w:rPr>
        <w:t xml:space="preserve"> la </w:t>
      </w:r>
      <w:r>
        <w:rPr>
          <w:rFonts w:asciiTheme="minorHAnsi" w:hAnsiTheme="minorHAnsi" w:cs="Arial"/>
        </w:rPr>
        <w:t>adquisición de</w:t>
      </w:r>
      <w:r w:rsidR="00CC3B59">
        <w:rPr>
          <w:rFonts w:asciiTheme="minorHAnsi" w:hAnsiTheme="minorHAnsi" w:cs="Arial"/>
        </w:rPr>
        <w:t xml:space="preserve"> </w:t>
      </w:r>
      <w:r w:rsidR="006E7EE7">
        <w:rPr>
          <w:rFonts w:asciiTheme="minorHAnsi" w:hAnsiTheme="minorHAnsi" w:cs="Arial"/>
        </w:rPr>
        <w:t>CUBOS LACTARIOS</w:t>
      </w:r>
      <w:r w:rsidR="00CC3B59">
        <w:rPr>
          <w:rFonts w:asciiTheme="minorHAnsi" w:hAnsiTheme="minorHAnsi" w:cs="Arial"/>
        </w:rPr>
        <w:t>.</w:t>
      </w:r>
      <w:r w:rsidRPr="0078059E">
        <w:rPr>
          <w:rFonts w:asciiTheme="minorHAnsi" w:hAnsiTheme="minorHAnsi" w:cs="Arial"/>
        </w:rPr>
        <w:t xml:space="preserve"> </w:t>
      </w:r>
    </w:p>
    <w:p w14:paraId="2071DBA4" w14:textId="77777777" w:rsidR="004009ED" w:rsidRDefault="004009ED" w:rsidP="007900A4">
      <w:pPr>
        <w:jc w:val="both"/>
        <w:rPr>
          <w:rFonts w:asciiTheme="minorHAnsi" w:hAnsiTheme="minorHAnsi" w:cs="Arial"/>
          <w:b/>
        </w:rPr>
      </w:pPr>
    </w:p>
    <w:p w14:paraId="4B03E6B0" w14:textId="77777777" w:rsidR="004009ED" w:rsidRPr="00037DE1" w:rsidRDefault="004009ED" w:rsidP="007900A4">
      <w:pPr>
        <w:jc w:val="both"/>
        <w:rPr>
          <w:rFonts w:asciiTheme="minorHAnsi" w:hAnsiTheme="minorHAnsi" w:cs="Arial"/>
        </w:rPr>
      </w:pPr>
    </w:p>
    <w:p w14:paraId="6AA48602" w14:textId="77777777" w:rsidR="00A01D7F" w:rsidRPr="00183705" w:rsidRDefault="00A01D7F" w:rsidP="007F0B73">
      <w:pPr>
        <w:jc w:val="both"/>
        <w:rPr>
          <w:rFonts w:ascii="Calibri" w:hAnsi="Calibri" w:cs="Arial"/>
        </w:rPr>
      </w:pPr>
    </w:p>
    <w:p w14:paraId="44B5EB6B" w14:textId="77777777" w:rsidR="00F70B66" w:rsidRPr="00183705" w:rsidRDefault="00F70B66" w:rsidP="007F0B73">
      <w:pPr>
        <w:jc w:val="both"/>
        <w:rPr>
          <w:rFonts w:ascii="Calibri" w:hAnsi="Calibri" w:cs="Arial"/>
        </w:rPr>
      </w:pPr>
    </w:p>
    <w:p w14:paraId="121548E8" w14:textId="77777777" w:rsidR="007F0B73" w:rsidRPr="00183705" w:rsidRDefault="007F0B73" w:rsidP="002021D2">
      <w:pPr>
        <w:rPr>
          <w:rFonts w:ascii="Calibri" w:hAnsi="Calibri"/>
          <w:b/>
          <w:bCs/>
          <w:lang w:val="es-ES"/>
        </w:rPr>
      </w:pPr>
    </w:p>
    <w:p w14:paraId="559AA85F" w14:textId="77777777" w:rsidR="00A01D7F" w:rsidRPr="00183705" w:rsidRDefault="00A01D7F" w:rsidP="002021D2">
      <w:pPr>
        <w:rPr>
          <w:rFonts w:ascii="Calibri" w:hAnsi="Calibri"/>
          <w:b/>
          <w:bCs/>
          <w:lang w:val="es-ES"/>
        </w:rPr>
      </w:pPr>
    </w:p>
    <w:p w14:paraId="293A3847" w14:textId="77777777" w:rsidR="00A01D7F" w:rsidRPr="00183705" w:rsidRDefault="00A01D7F" w:rsidP="002021D2">
      <w:pPr>
        <w:rPr>
          <w:rFonts w:ascii="Calibri" w:hAnsi="Calibri"/>
          <w:b/>
          <w:bCs/>
          <w:lang w:val="es-ES"/>
        </w:rPr>
      </w:pPr>
    </w:p>
    <w:p w14:paraId="398DC79F" w14:textId="77777777" w:rsidR="00037DE1" w:rsidRPr="00183705" w:rsidRDefault="00037DE1" w:rsidP="002021D2">
      <w:pPr>
        <w:rPr>
          <w:rFonts w:ascii="Calibri" w:hAnsi="Calibri"/>
          <w:b/>
          <w:bCs/>
          <w:lang w:val="es-ES"/>
        </w:rPr>
      </w:pPr>
    </w:p>
    <w:p w14:paraId="3D588984" w14:textId="77777777" w:rsidR="00A01D7F" w:rsidRPr="00183705" w:rsidRDefault="00A01D7F" w:rsidP="002021D2">
      <w:pPr>
        <w:rPr>
          <w:rFonts w:ascii="Calibri" w:hAnsi="Calibri"/>
          <w:b/>
          <w:bCs/>
          <w:lang w:val="es-ES"/>
        </w:rPr>
      </w:pPr>
    </w:p>
    <w:p w14:paraId="08A061DA" w14:textId="77777777" w:rsidR="00A01D7F" w:rsidRPr="00183705" w:rsidRDefault="00A01D7F" w:rsidP="002021D2">
      <w:pPr>
        <w:rPr>
          <w:rFonts w:ascii="Calibri" w:hAnsi="Calibri"/>
          <w:b/>
          <w:bCs/>
          <w:lang w:val="es-ES"/>
        </w:rPr>
      </w:pPr>
    </w:p>
    <w:p w14:paraId="3542282F" w14:textId="30060449" w:rsidR="007900A4" w:rsidRDefault="007900A4" w:rsidP="009F37FA">
      <w:pPr>
        <w:rPr>
          <w:rFonts w:ascii="Calibri" w:hAnsi="Calibri"/>
          <w:b/>
          <w:bCs/>
          <w:sz w:val="60"/>
          <w:szCs w:val="60"/>
        </w:rPr>
      </w:pPr>
    </w:p>
    <w:p w14:paraId="2E62C035" w14:textId="77777777" w:rsidR="00E47C3E" w:rsidRDefault="00E47C3E" w:rsidP="009F37FA">
      <w:pPr>
        <w:rPr>
          <w:rFonts w:ascii="Calibri" w:hAnsi="Calibri"/>
          <w:b/>
          <w:bCs/>
          <w:sz w:val="60"/>
          <w:szCs w:val="60"/>
        </w:rPr>
      </w:pPr>
    </w:p>
    <w:p w14:paraId="1A695C50" w14:textId="77777777" w:rsidR="00D1448E" w:rsidRDefault="00D1448E" w:rsidP="00D1448E">
      <w:pPr>
        <w:rPr>
          <w:rFonts w:ascii="Calibri" w:hAnsi="Calibri"/>
          <w:b/>
          <w:bCs/>
          <w:sz w:val="60"/>
          <w:szCs w:val="60"/>
        </w:rPr>
      </w:pPr>
    </w:p>
    <w:p w14:paraId="460C6113" w14:textId="7D4D52AB" w:rsidR="007F0B73" w:rsidRPr="00183705" w:rsidRDefault="007F0B73" w:rsidP="00D1448E">
      <w:pPr>
        <w:jc w:val="center"/>
        <w:rPr>
          <w:rFonts w:ascii="Calibri" w:hAnsi="Calibri"/>
          <w:b/>
          <w:bCs/>
          <w:sz w:val="60"/>
          <w:szCs w:val="60"/>
        </w:rPr>
      </w:pPr>
      <w:r w:rsidRPr="00183705">
        <w:rPr>
          <w:rFonts w:ascii="Calibri" w:hAnsi="Calibri"/>
          <w:b/>
          <w:bCs/>
          <w:sz w:val="60"/>
          <w:szCs w:val="60"/>
        </w:rPr>
        <w:t>BASES</w:t>
      </w:r>
    </w:p>
    <w:p w14:paraId="63F4F31C" w14:textId="77777777" w:rsidR="00AA2FC6" w:rsidRPr="00183705" w:rsidRDefault="00AA2FC6" w:rsidP="007F0B73">
      <w:pPr>
        <w:jc w:val="center"/>
        <w:rPr>
          <w:rFonts w:ascii="Calibri" w:hAnsi="Calibri"/>
          <w:b/>
          <w:bCs/>
          <w:sz w:val="24"/>
          <w:szCs w:val="24"/>
        </w:rPr>
      </w:pPr>
    </w:p>
    <w:p w14:paraId="471F77E0" w14:textId="77777777" w:rsidR="00AB7D71" w:rsidRPr="00183705" w:rsidRDefault="00AB7D71" w:rsidP="006A4D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284"/>
        </w:tabs>
        <w:ind w:right="-1"/>
        <w:jc w:val="both"/>
        <w:rPr>
          <w:rFonts w:ascii="Calibri" w:hAnsi="Calibri"/>
          <w:b/>
        </w:rPr>
      </w:pPr>
      <w:r w:rsidRPr="00183705">
        <w:rPr>
          <w:rFonts w:ascii="Calibri" w:hAnsi="Calibri"/>
          <w:b/>
        </w:rPr>
        <w:t xml:space="preserve">1.- </w:t>
      </w:r>
      <w:r w:rsidR="00A62BF8" w:rsidRPr="00183705">
        <w:rPr>
          <w:rFonts w:ascii="Calibri" w:hAnsi="Calibri"/>
          <w:b/>
        </w:rPr>
        <w:t>DATOS GENERALES Y DE IDENTIFICACI</w:t>
      </w:r>
      <w:r w:rsidR="00B64229" w:rsidRPr="00183705">
        <w:rPr>
          <w:rFonts w:ascii="Calibri" w:hAnsi="Calibri"/>
          <w:b/>
        </w:rPr>
        <w:t>ÓN</w:t>
      </w:r>
      <w:r w:rsidR="00A83A41" w:rsidRPr="00183705">
        <w:rPr>
          <w:rFonts w:ascii="Calibri" w:hAnsi="Calibri"/>
          <w:b/>
        </w:rPr>
        <w:t>.</w:t>
      </w:r>
      <w:r w:rsidR="00B64229" w:rsidRPr="00183705">
        <w:rPr>
          <w:rFonts w:ascii="Calibri" w:hAnsi="Calibri"/>
          <w:b/>
        </w:rPr>
        <w:t xml:space="preserve"> </w:t>
      </w:r>
    </w:p>
    <w:p w14:paraId="1D46AC23" w14:textId="77777777" w:rsidR="00AB7D71" w:rsidRPr="00183705" w:rsidRDefault="00AB7D71" w:rsidP="00AB7D71">
      <w:pPr>
        <w:tabs>
          <w:tab w:val="left" w:pos="284"/>
        </w:tabs>
        <w:ind w:right="-1"/>
        <w:jc w:val="both"/>
        <w:rPr>
          <w:rFonts w:ascii="Calibri" w:hAnsi="Calibri" w:cs="Arial"/>
        </w:rPr>
      </w:pPr>
    </w:p>
    <w:p w14:paraId="3B467370" w14:textId="1EE95F72" w:rsidR="00A62BF8" w:rsidRPr="00183705" w:rsidRDefault="00A62BF8" w:rsidP="003C7CE4">
      <w:pPr>
        <w:numPr>
          <w:ilvl w:val="0"/>
          <w:numId w:val="9"/>
        </w:numPr>
        <w:tabs>
          <w:tab w:val="left" w:pos="284"/>
        </w:tabs>
        <w:ind w:right="-1"/>
        <w:jc w:val="both"/>
        <w:rPr>
          <w:rFonts w:ascii="Calibri" w:hAnsi="Calibri" w:cs="Arial"/>
        </w:rPr>
      </w:pPr>
      <w:r w:rsidRPr="00183705">
        <w:rPr>
          <w:rFonts w:ascii="Calibri" w:hAnsi="Calibri" w:cs="Arial"/>
        </w:rPr>
        <w:t xml:space="preserve">Servicios de Salud de Nuevo León, O.P.D., convoca a través de la Dirección Administrativa por conducto del </w:t>
      </w:r>
      <w:r w:rsidR="006A4DAA">
        <w:rPr>
          <w:rFonts w:ascii="Calibri" w:hAnsi="Calibri" w:cs="Arial"/>
        </w:rPr>
        <w:t>Departamento de Adquisiciones</w:t>
      </w:r>
      <w:r w:rsidRPr="00183705">
        <w:rPr>
          <w:rFonts w:ascii="Calibri" w:hAnsi="Calibri" w:cs="Arial"/>
        </w:rPr>
        <w:t xml:space="preserve">, ubicado en el </w:t>
      </w:r>
      <w:r w:rsidR="00BC2F13" w:rsidRPr="00183705">
        <w:rPr>
          <w:rFonts w:ascii="Calibri" w:hAnsi="Calibri" w:cs="Arial"/>
        </w:rPr>
        <w:t>primer p</w:t>
      </w:r>
      <w:r w:rsidRPr="00183705">
        <w:rPr>
          <w:rFonts w:ascii="Calibri" w:hAnsi="Calibri" w:cs="Arial"/>
        </w:rPr>
        <w:t xml:space="preserve">iso, Matamoros </w:t>
      </w:r>
      <w:r w:rsidR="00BC2F13" w:rsidRPr="00183705">
        <w:rPr>
          <w:rFonts w:ascii="Calibri" w:hAnsi="Calibri" w:cs="Arial"/>
        </w:rPr>
        <w:t xml:space="preserve">oriente, </w:t>
      </w:r>
      <w:r w:rsidRPr="00183705">
        <w:rPr>
          <w:rFonts w:ascii="Calibri" w:hAnsi="Calibri" w:cs="Arial"/>
        </w:rPr>
        <w:t>No. 520, Centro de Monterr</w:t>
      </w:r>
      <w:r w:rsidR="00BC2F13" w:rsidRPr="00183705">
        <w:rPr>
          <w:rFonts w:ascii="Calibri" w:hAnsi="Calibri" w:cs="Arial"/>
        </w:rPr>
        <w:t>ey, Nuevo León, C.P. 64000, Tel</w:t>
      </w:r>
      <w:r w:rsidRPr="00183705">
        <w:rPr>
          <w:rFonts w:ascii="Calibri" w:hAnsi="Calibri" w:cs="Arial"/>
        </w:rPr>
        <w:t xml:space="preserve">: 81 </w:t>
      </w:r>
      <w:r w:rsidR="009F37FA">
        <w:rPr>
          <w:rFonts w:ascii="Calibri" w:hAnsi="Calibri" w:cs="Arial"/>
        </w:rPr>
        <w:t xml:space="preserve">81 </w:t>
      </w:r>
      <w:r w:rsidRPr="00183705">
        <w:rPr>
          <w:rFonts w:ascii="Calibri" w:hAnsi="Calibri" w:cs="Arial"/>
        </w:rPr>
        <w:t>30 70 4</w:t>
      </w:r>
      <w:r w:rsidR="00A71823">
        <w:rPr>
          <w:rFonts w:ascii="Calibri" w:hAnsi="Calibri" w:cs="Arial"/>
        </w:rPr>
        <w:t>9</w:t>
      </w:r>
      <w:r w:rsidR="00267C25" w:rsidRPr="00183705">
        <w:rPr>
          <w:rFonts w:ascii="Calibri" w:hAnsi="Calibri" w:cs="Arial"/>
        </w:rPr>
        <w:t>.</w:t>
      </w:r>
    </w:p>
    <w:p w14:paraId="18C7566C" w14:textId="77777777" w:rsidR="00BC2F13" w:rsidRPr="00183705" w:rsidRDefault="00BC2F13" w:rsidP="00BC2F13">
      <w:pPr>
        <w:tabs>
          <w:tab w:val="left" w:pos="284"/>
        </w:tabs>
        <w:ind w:left="720" w:right="-1"/>
        <w:jc w:val="both"/>
        <w:rPr>
          <w:rFonts w:ascii="Calibri" w:hAnsi="Calibri" w:cs="Arial"/>
        </w:rPr>
      </w:pPr>
    </w:p>
    <w:p w14:paraId="324B32B2" w14:textId="53F7E584" w:rsidR="00267C25" w:rsidRPr="00183705" w:rsidRDefault="00267C25" w:rsidP="003C7CE4">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Las bases de la presente Convocatoria podrán obtenerse de manera gratuita a través </w:t>
      </w:r>
      <w:r w:rsidR="00CE2E1F" w:rsidRPr="00183705">
        <w:rPr>
          <w:rFonts w:ascii="Calibri" w:hAnsi="Calibri" w:cs="Arial"/>
        </w:rPr>
        <w:t>de la página oficial de Servicios de Salud de Nuevo León</w:t>
      </w:r>
      <w:r w:rsidRPr="00183705">
        <w:rPr>
          <w:rFonts w:ascii="Calibri" w:hAnsi="Calibri" w:cs="Arial"/>
        </w:rPr>
        <w:t>, a partir de la fecha de su publicación,</w:t>
      </w:r>
      <w:r w:rsidR="0098036D" w:rsidRPr="00183705">
        <w:rPr>
          <w:rFonts w:ascii="Calibri" w:hAnsi="Calibri"/>
        </w:rPr>
        <w:t xml:space="preserve"> en el </w:t>
      </w:r>
      <w:r w:rsidR="0098036D" w:rsidRPr="00183705">
        <w:rPr>
          <w:rFonts w:ascii="Calibri" w:hAnsi="Calibri" w:cs="Arial"/>
        </w:rPr>
        <w:t xml:space="preserve">portal </w:t>
      </w:r>
      <w:hyperlink r:id="rId8" w:history="1">
        <w:r w:rsidR="00CE2E1F" w:rsidRPr="00183705">
          <w:rPr>
            <w:rStyle w:val="Hipervnculo"/>
            <w:rFonts w:ascii="Calibri" w:hAnsi="Calibri" w:cs="Arial"/>
          </w:rPr>
          <w:t>http://saludnl.gob.mx</w:t>
        </w:r>
      </w:hyperlink>
      <w:r w:rsidR="0098036D" w:rsidRPr="00183705">
        <w:rPr>
          <w:rFonts w:ascii="Calibri" w:hAnsi="Calibri" w:cs="Arial"/>
        </w:rPr>
        <w:t>,</w:t>
      </w:r>
      <w:r w:rsidRPr="00183705">
        <w:rPr>
          <w:rFonts w:ascii="Calibri" w:hAnsi="Calibri" w:cs="Arial"/>
        </w:rPr>
        <w:t xml:space="preserve"> </w:t>
      </w:r>
      <w:r w:rsidR="001A0EBB" w:rsidRPr="00183705">
        <w:rPr>
          <w:rFonts w:ascii="Calibri" w:hAnsi="Calibri" w:cs="Arial"/>
        </w:rPr>
        <w:t>e</w:t>
      </w:r>
      <w:r w:rsidR="00221835" w:rsidRPr="00183705">
        <w:rPr>
          <w:rFonts w:ascii="Calibri" w:hAnsi="Calibri" w:cs="Arial"/>
        </w:rPr>
        <w:t>n</w:t>
      </w:r>
      <w:r w:rsidR="001A0EBB" w:rsidRPr="00183705">
        <w:rPr>
          <w:rFonts w:ascii="Calibri" w:hAnsi="Calibri" w:cs="Arial"/>
        </w:rPr>
        <w:t xml:space="preserve"> la parte inferior, en el apartado “licitaciones”, </w:t>
      </w:r>
      <w:r w:rsidRPr="00183705">
        <w:rPr>
          <w:rFonts w:ascii="Calibri" w:hAnsi="Calibri" w:cs="Arial"/>
        </w:rPr>
        <w:t xml:space="preserve">o en su caso a través del </w:t>
      </w:r>
      <w:r w:rsidR="006A4DAA">
        <w:rPr>
          <w:rFonts w:ascii="Calibri" w:hAnsi="Calibri" w:cs="Arial"/>
        </w:rPr>
        <w:t>Departamento de Adquisiciones</w:t>
      </w:r>
      <w:r w:rsidRPr="00183705">
        <w:rPr>
          <w:rFonts w:ascii="Calibri" w:hAnsi="Calibri" w:cs="Arial"/>
        </w:rPr>
        <w:t xml:space="preserve"> de los Servicios de Salud de Nuevo León, ubicado en el primer piso de la calle Matamoros </w:t>
      </w:r>
      <w:r w:rsidR="00CE2E1F" w:rsidRPr="00183705">
        <w:rPr>
          <w:rFonts w:ascii="Calibri" w:hAnsi="Calibri" w:cs="Arial"/>
        </w:rPr>
        <w:t xml:space="preserve">oriente, No. </w:t>
      </w:r>
      <w:r w:rsidRPr="00183705">
        <w:rPr>
          <w:rFonts w:ascii="Calibri" w:hAnsi="Calibri" w:cs="Arial"/>
        </w:rPr>
        <w:t xml:space="preserve">520, </w:t>
      </w:r>
      <w:r w:rsidR="001A0EBB" w:rsidRPr="00183705">
        <w:rPr>
          <w:rFonts w:ascii="Calibri" w:hAnsi="Calibri" w:cs="Arial"/>
        </w:rPr>
        <w:t>Zona</w:t>
      </w:r>
      <w:r w:rsidRPr="00183705">
        <w:rPr>
          <w:rFonts w:ascii="Calibri" w:hAnsi="Calibri" w:cs="Arial"/>
        </w:rPr>
        <w:t xml:space="preserve"> Centro</w:t>
      </w:r>
      <w:r w:rsidR="00CE2E1F" w:rsidRPr="00183705">
        <w:rPr>
          <w:rFonts w:ascii="Calibri" w:hAnsi="Calibri" w:cs="Arial"/>
        </w:rPr>
        <w:t xml:space="preserve">, en </w:t>
      </w:r>
      <w:r w:rsidRPr="00183705">
        <w:rPr>
          <w:rFonts w:ascii="Calibri" w:hAnsi="Calibri" w:cs="Arial"/>
        </w:rPr>
        <w:t>la Ciudad de Monterrey, Nuevo León</w:t>
      </w:r>
      <w:r w:rsidR="001A0EBB" w:rsidRPr="00183705">
        <w:rPr>
          <w:rFonts w:ascii="Calibri" w:hAnsi="Calibri" w:cs="Arial"/>
        </w:rPr>
        <w:t xml:space="preserve">, en un horario de 9:00 a.m. a </w:t>
      </w:r>
      <w:r w:rsidR="009F37FA">
        <w:rPr>
          <w:rFonts w:ascii="Calibri" w:hAnsi="Calibri" w:cs="Arial"/>
        </w:rPr>
        <w:t>2</w:t>
      </w:r>
      <w:r w:rsidRPr="00183705">
        <w:rPr>
          <w:rFonts w:ascii="Calibri" w:hAnsi="Calibri" w:cs="Arial"/>
        </w:rPr>
        <w:t xml:space="preserve">:00 p.m. </w:t>
      </w:r>
    </w:p>
    <w:p w14:paraId="09E498C1" w14:textId="77777777" w:rsidR="00BC2F13" w:rsidRPr="00183705" w:rsidRDefault="00BC2F13" w:rsidP="00BC2F13">
      <w:pPr>
        <w:pStyle w:val="Prrafodelista"/>
        <w:rPr>
          <w:rFonts w:ascii="Calibri" w:hAnsi="Calibri" w:cs="Arial"/>
        </w:rPr>
      </w:pPr>
    </w:p>
    <w:p w14:paraId="21C4DF89" w14:textId="77777777" w:rsidR="00A62BF8" w:rsidRPr="00183705" w:rsidRDefault="000C5771" w:rsidP="003C7CE4">
      <w:pPr>
        <w:pStyle w:val="Default"/>
        <w:numPr>
          <w:ilvl w:val="0"/>
          <w:numId w:val="9"/>
        </w:numPr>
        <w:jc w:val="both"/>
        <w:rPr>
          <w:rFonts w:ascii="Calibri" w:hAnsi="Calibri" w:cs="Arial"/>
          <w:color w:val="auto"/>
          <w:sz w:val="20"/>
          <w:szCs w:val="20"/>
          <w:lang w:val="es-ES_tradnl" w:eastAsia="es-ES"/>
        </w:rPr>
      </w:pPr>
      <w:r w:rsidRPr="00183705">
        <w:rPr>
          <w:rFonts w:ascii="Calibri" w:hAnsi="Calibri" w:cs="Arial"/>
          <w:color w:val="auto"/>
          <w:sz w:val="20"/>
          <w:szCs w:val="20"/>
          <w:lang w:val="es-ES_tradnl" w:eastAsia="es-ES"/>
        </w:rPr>
        <w:t>La Participación de los licitantes para la presente</w:t>
      </w:r>
      <w:r w:rsidR="00A62BF8" w:rsidRPr="00183705">
        <w:rPr>
          <w:rFonts w:ascii="Calibri" w:hAnsi="Calibri" w:cs="Arial"/>
          <w:color w:val="auto"/>
          <w:sz w:val="20"/>
          <w:szCs w:val="20"/>
          <w:lang w:val="es-ES_tradnl" w:eastAsia="es-ES"/>
        </w:rPr>
        <w:t xml:space="preserve"> </w:t>
      </w:r>
      <w:r w:rsidR="00CE2E1F" w:rsidRPr="00183705">
        <w:rPr>
          <w:rFonts w:ascii="Calibri" w:hAnsi="Calibri" w:cs="Arial"/>
          <w:color w:val="auto"/>
          <w:sz w:val="20"/>
          <w:szCs w:val="20"/>
          <w:lang w:val="es-ES_tradnl" w:eastAsia="es-ES"/>
        </w:rPr>
        <w:t>Licitación Pública s</w:t>
      </w:r>
      <w:r w:rsidRPr="00183705">
        <w:rPr>
          <w:rFonts w:ascii="Calibri" w:hAnsi="Calibri" w:cs="Arial"/>
          <w:color w:val="auto"/>
          <w:sz w:val="20"/>
          <w:szCs w:val="20"/>
          <w:lang w:val="es-ES_tradnl" w:eastAsia="es-ES"/>
        </w:rPr>
        <w:t xml:space="preserve">erá </w:t>
      </w:r>
      <w:r w:rsidR="00A62BF8" w:rsidRPr="00183705">
        <w:rPr>
          <w:rFonts w:ascii="Calibri" w:hAnsi="Calibri" w:cs="Arial"/>
          <w:color w:val="auto"/>
          <w:sz w:val="20"/>
          <w:szCs w:val="20"/>
          <w:lang w:val="es-ES_tradnl" w:eastAsia="es-ES"/>
        </w:rPr>
        <w:t xml:space="preserve">de forma </w:t>
      </w:r>
      <w:r w:rsidR="00CE2E1F" w:rsidRPr="00183705">
        <w:rPr>
          <w:rFonts w:ascii="Calibri" w:hAnsi="Calibri" w:cs="Arial"/>
          <w:color w:val="auto"/>
          <w:sz w:val="20"/>
          <w:szCs w:val="20"/>
          <w:lang w:val="es-ES_tradnl" w:eastAsia="es-ES"/>
        </w:rPr>
        <w:t>presencial</w:t>
      </w:r>
      <w:r w:rsidR="0098036D" w:rsidRPr="00183705">
        <w:rPr>
          <w:rFonts w:ascii="Calibri" w:hAnsi="Calibri" w:cs="Arial"/>
          <w:color w:val="auto"/>
          <w:sz w:val="20"/>
          <w:szCs w:val="20"/>
          <w:lang w:val="es-ES_tradnl" w:eastAsia="es-ES"/>
        </w:rPr>
        <w:t>.</w:t>
      </w:r>
      <w:r w:rsidR="00A62BF8" w:rsidRPr="00183705">
        <w:rPr>
          <w:rFonts w:ascii="Calibri" w:hAnsi="Calibri" w:cs="Arial"/>
          <w:color w:val="auto"/>
          <w:sz w:val="20"/>
          <w:szCs w:val="20"/>
          <w:lang w:val="es-ES_tradnl" w:eastAsia="es-ES"/>
        </w:rPr>
        <w:t xml:space="preserve"> Será identificada con car</w:t>
      </w:r>
      <w:r w:rsidR="00CE2E1F" w:rsidRPr="00183705">
        <w:rPr>
          <w:rFonts w:ascii="Calibri" w:hAnsi="Calibri" w:cs="Arial"/>
          <w:color w:val="auto"/>
          <w:sz w:val="20"/>
          <w:szCs w:val="20"/>
          <w:lang w:val="es-ES_tradnl" w:eastAsia="es-ES"/>
        </w:rPr>
        <w:t>ácter Nacional. En la presente licitación</w:t>
      </w:r>
      <w:r w:rsidR="00A62BF8" w:rsidRPr="00183705">
        <w:rPr>
          <w:rFonts w:ascii="Calibri" w:hAnsi="Calibri" w:cs="Arial"/>
          <w:color w:val="auto"/>
          <w:sz w:val="20"/>
          <w:szCs w:val="20"/>
          <w:lang w:val="es-ES_tradnl" w:eastAsia="es-ES"/>
        </w:rPr>
        <w:t xml:space="preserve"> no se recibirán proposiciones a través de servicio postal o de mensajería. </w:t>
      </w:r>
    </w:p>
    <w:p w14:paraId="18C03FD2" w14:textId="77777777" w:rsidR="00CE2E1F" w:rsidRPr="00183705" w:rsidRDefault="00CE2E1F" w:rsidP="00CE2E1F">
      <w:pPr>
        <w:pStyle w:val="Prrafodelista"/>
        <w:rPr>
          <w:rFonts w:ascii="Calibri" w:hAnsi="Calibri" w:cs="Arial"/>
        </w:rPr>
      </w:pPr>
    </w:p>
    <w:p w14:paraId="7C453AD1" w14:textId="2B361ADC" w:rsidR="00381A0E" w:rsidRDefault="00267C25" w:rsidP="00470282">
      <w:pPr>
        <w:pStyle w:val="Prrafodelista"/>
        <w:numPr>
          <w:ilvl w:val="0"/>
          <w:numId w:val="9"/>
        </w:numPr>
        <w:tabs>
          <w:tab w:val="left" w:pos="284"/>
        </w:tabs>
        <w:ind w:right="-1"/>
        <w:jc w:val="both"/>
        <w:rPr>
          <w:rFonts w:ascii="Calibri" w:hAnsi="Calibri" w:cs="Arial"/>
        </w:rPr>
      </w:pPr>
      <w:r w:rsidRPr="00397B0F">
        <w:rPr>
          <w:rFonts w:ascii="Calibri" w:hAnsi="Calibri" w:cs="Arial"/>
        </w:rPr>
        <w:t xml:space="preserve">La presente </w:t>
      </w:r>
      <w:r w:rsidR="00CE2E1F" w:rsidRPr="00397B0F">
        <w:rPr>
          <w:rFonts w:ascii="Calibri" w:hAnsi="Calibri" w:cs="Arial"/>
        </w:rPr>
        <w:t>Licitación Pública Nacional Presencial</w:t>
      </w:r>
      <w:r w:rsidRPr="00397B0F">
        <w:rPr>
          <w:rFonts w:ascii="Calibri" w:hAnsi="Calibri" w:cs="Arial"/>
        </w:rPr>
        <w:t xml:space="preserve"> será identificada por el No</w:t>
      </w:r>
      <w:r w:rsidR="001A0EBB" w:rsidRPr="00397B0F">
        <w:rPr>
          <w:rFonts w:ascii="Calibri" w:hAnsi="Calibri" w:cs="Arial"/>
        </w:rPr>
        <w:t>.</w:t>
      </w:r>
      <w:r w:rsidRPr="00397B0F">
        <w:rPr>
          <w:rFonts w:ascii="Calibri" w:hAnsi="Calibri" w:cs="Arial"/>
        </w:rPr>
        <w:t xml:space="preserve"> </w:t>
      </w:r>
      <w:r w:rsidR="006E7EE7">
        <w:rPr>
          <w:rFonts w:ascii="Calibri" w:hAnsi="Calibri" w:cs="Arial"/>
        </w:rPr>
        <w:t>LP-919044992-N58-2023</w:t>
      </w:r>
      <w:r w:rsidR="006C4628">
        <w:rPr>
          <w:rFonts w:ascii="Calibri" w:hAnsi="Calibri" w:cs="Arial"/>
        </w:rPr>
        <w:t xml:space="preserve"> </w:t>
      </w:r>
      <w:r w:rsidR="006C4628">
        <w:rPr>
          <w:rFonts w:asciiTheme="minorHAnsi" w:hAnsiTheme="minorHAnsi" w:cs="Arial"/>
        </w:rPr>
        <w:t>y se efectuará con reducción del plazo entre la publicación de la convocatoria y la presentación de las propuestas de acuerdo con el Artículo 32 de esta Ley.</w:t>
      </w:r>
    </w:p>
    <w:p w14:paraId="36343019" w14:textId="77777777" w:rsidR="00397B0F" w:rsidRPr="00397B0F" w:rsidRDefault="00397B0F" w:rsidP="00397B0F">
      <w:pPr>
        <w:tabs>
          <w:tab w:val="left" w:pos="284"/>
        </w:tabs>
        <w:ind w:right="-1"/>
        <w:jc w:val="both"/>
        <w:rPr>
          <w:rFonts w:ascii="Calibri" w:hAnsi="Calibri" w:cs="Arial"/>
        </w:rPr>
      </w:pPr>
    </w:p>
    <w:p w14:paraId="09BF3F18" w14:textId="7D0266AA" w:rsidR="00B64229" w:rsidRPr="001B3860" w:rsidRDefault="00B64229" w:rsidP="003C7CE4">
      <w:pPr>
        <w:pStyle w:val="Prrafodelista"/>
        <w:numPr>
          <w:ilvl w:val="0"/>
          <w:numId w:val="9"/>
        </w:numPr>
        <w:tabs>
          <w:tab w:val="left" w:pos="284"/>
        </w:tabs>
        <w:ind w:right="-1"/>
        <w:jc w:val="both"/>
        <w:rPr>
          <w:rFonts w:ascii="Calibri" w:hAnsi="Calibri" w:cs="Arial"/>
        </w:rPr>
      </w:pPr>
      <w:r w:rsidRPr="001B3860">
        <w:rPr>
          <w:rFonts w:ascii="Calibri" w:hAnsi="Calibri" w:cs="Arial"/>
        </w:rPr>
        <w:t xml:space="preserve">La </w:t>
      </w:r>
      <w:r w:rsidR="00A01D7F" w:rsidRPr="001B3860">
        <w:rPr>
          <w:rFonts w:ascii="Calibri" w:hAnsi="Calibri" w:cs="Arial"/>
        </w:rPr>
        <w:t xml:space="preserve">adquisición </w:t>
      </w:r>
      <w:r w:rsidR="00A71823" w:rsidRPr="001B3860">
        <w:rPr>
          <w:rFonts w:ascii="Calibri" w:hAnsi="Calibri" w:cs="Arial"/>
        </w:rPr>
        <w:t>de</w:t>
      </w:r>
      <w:r w:rsidR="00B608CE">
        <w:rPr>
          <w:rFonts w:ascii="Calibri" w:hAnsi="Calibri" w:cs="Arial"/>
        </w:rPr>
        <w:t xml:space="preserve"> los equipos </w:t>
      </w:r>
      <w:r w:rsidR="00644EBE" w:rsidRPr="001B3860">
        <w:rPr>
          <w:rFonts w:ascii="Calibri" w:hAnsi="Calibri" w:cs="Arial"/>
        </w:rPr>
        <w:t>incluido</w:t>
      </w:r>
      <w:r w:rsidRPr="001B3860">
        <w:rPr>
          <w:rFonts w:ascii="Calibri" w:hAnsi="Calibri" w:cs="Arial"/>
        </w:rPr>
        <w:t xml:space="preserve"> en esta </w:t>
      </w:r>
      <w:r w:rsidR="00B82FB5" w:rsidRPr="001B3860">
        <w:rPr>
          <w:rFonts w:ascii="Calibri" w:hAnsi="Calibri" w:cs="Arial"/>
        </w:rPr>
        <w:t>Convocatoria</w:t>
      </w:r>
      <w:r w:rsidRPr="001B3860">
        <w:rPr>
          <w:rFonts w:ascii="Calibri" w:hAnsi="Calibri" w:cs="Arial"/>
        </w:rPr>
        <w:t xml:space="preserve"> cor</w:t>
      </w:r>
      <w:r w:rsidR="007900A4" w:rsidRPr="001B3860">
        <w:rPr>
          <w:rFonts w:ascii="Calibri" w:hAnsi="Calibri" w:cs="Arial"/>
        </w:rPr>
        <w:t>responde al ejercicio fiscal 202</w:t>
      </w:r>
      <w:r w:rsidR="00E47C3E">
        <w:rPr>
          <w:rFonts w:ascii="Calibri" w:hAnsi="Calibri" w:cs="Arial"/>
        </w:rPr>
        <w:t>3</w:t>
      </w:r>
      <w:r w:rsidRPr="001B3860">
        <w:rPr>
          <w:rFonts w:ascii="Calibri" w:hAnsi="Calibri" w:cs="Arial"/>
        </w:rPr>
        <w:t>.</w:t>
      </w:r>
    </w:p>
    <w:p w14:paraId="08E423E2" w14:textId="77777777" w:rsidR="00CE2E1F" w:rsidRPr="00183705" w:rsidRDefault="00CE2E1F" w:rsidP="00CE2E1F">
      <w:pPr>
        <w:pStyle w:val="Prrafodelista"/>
        <w:tabs>
          <w:tab w:val="left" w:pos="284"/>
        </w:tabs>
        <w:ind w:left="720" w:right="-1"/>
        <w:jc w:val="both"/>
        <w:rPr>
          <w:rFonts w:ascii="Calibri" w:hAnsi="Calibri" w:cs="Arial"/>
        </w:rPr>
      </w:pPr>
    </w:p>
    <w:p w14:paraId="3341565D" w14:textId="3B251113" w:rsidR="00CE2E1F" w:rsidRPr="00E455A3" w:rsidRDefault="00B64229" w:rsidP="003C7CE4">
      <w:pPr>
        <w:pStyle w:val="Prrafodelista"/>
        <w:numPr>
          <w:ilvl w:val="0"/>
          <w:numId w:val="9"/>
        </w:numPr>
        <w:tabs>
          <w:tab w:val="left" w:pos="284"/>
        </w:tabs>
        <w:ind w:right="51"/>
        <w:jc w:val="both"/>
        <w:rPr>
          <w:rFonts w:ascii="Calibri" w:hAnsi="Calibri" w:cs="Arial"/>
        </w:rPr>
      </w:pPr>
      <w:r w:rsidRPr="00183705">
        <w:rPr>
          <w:rFonts w:ascii="Calibri" w:hAnsi="Calibri" w:cs="Arial"/>
        </w:rPr>
        <w:t xml:space="preserve">Las proposiciones, </w:t>
      </w:r>
      <w:r w:rsidR="004B3FCD" w:rsidRPr="00183705">
        <w:rPr>
          <w:rFonts w:ascii="Calibri" w:hAnsi="Calibri" w:cs="Arial"/>
        </w:rPr>
        <w:t>folletos, anexos y demás</w:t>
      </w:r>
      <w:r w:rsidR="00644EBE" w:rsidRPr="00183705">
        <w:rPr>
          <w:rFonts w:ascii="Calibri" w:hAnsi="Calibri" w:cs="Arial"/>
        </w:rPr>
        <w:t xml:space="preserve"> información relativa a la </w:t>
      </w:r>
      <w:r w:rsidR="00002FEC" w:rsidRPr="00183705">
        <w:rPr>
          <w:rFonts w:ascii="Calibri" w:hAnsi="Calibri" w:cs="Arial"/>
        </w:rPr>
        <w:t xml:space="preserve">adquisición </w:t>
      </w:r>
      <w:r w:rsidR="00002FEC" w:rsidRPr="004009ED">
        <w:rPr>
          <w:rFonts w:ascii="Calibri" w:hAnsi="Calibri" w:cs="Arial"/>
        </w:rPr>
        <w:t>de</w:t>
      </w:r>
      <w:r w:rsidR="00B608CE">
        <w:rPr>
          <w:rFonts w:ascii="Calibri" w:hAnsi="Calibri" w:cs="Arial"/>
        </w:rPr>
        <w:t xml:space="preserve"> </w:t>
      </w:r>
      <w:r w:rsidR="00002FEC" w:rsidRPr="004009ED">
        <w:rPr>
          <w:rFonts w:ascii="Calibri" w:hAnsi="Calibri" w:cs="Arial"/>
        </w:rPr>
        <w:t>l</w:t>
      </w:r>
      <w:r w:rsidR="00B608CE">
        <w:rPr>
          <w:rFonts w:ascii="Calibri" w:hAnsi="Calibri" w:cs="Arial"/>
        </w:rPr>
        <w:t>os</w:t>
      </w:r>
      <w:r w:rsidR="00002FEC" w:rsidRPr="004009ED">
        <w:rPr>
          <w:rFonts w:ascii="Calibri" w:hAnsi="Calibri" w:cs="Arial"/>
        </w:rPr>
        <w:t xml:space="preserve"> </w:t>
      </w:r>
      <w:r w:rsidR="00B608CE" w:rsidRPr="00B608CE">
        <w:rPr>
          <w:rFonts w:asciiTheme="minorHAnsi" w:hAnsiTheme="minorHAnsi" w:cs="Arial"/>
          <w:bCs/>
        </w:rPr>
        <w:t>equipos</w:t>
      </w:r>
      <w:r w:rsidR="00E47C3E" w:rsidRPr="004009ED">
        <w:rPr>
          <w:rFonts w:ascii="Calibri" w:hAnsi="Calibri" w:cs="Arial"/>
        </w:rPr>
        <w:t xml:space="preserve"> </w:t>
      </w:r>
      <w:r w:rsidR="00002FEC" w:rsidRPr="004009ED">
        <w:rPr>
          <w:rFonts w:ascii="Calibri" w:hAnsi="Calibri" w:cs="Arial"/>
        </w:rPr>
        <w:t>que se</w:t>
      </w:r>
      <w:r w:rsidR="00002FEC" w:rsidRPr="00183705">
        <w:rPr>
          <w:rFonts w:ascii="Calibri" w:hAnsi="Calibri" w:cs="Arial"/>
        </w:rPr>
        <w:t xml:space="preserve"> presente</w:t>
      </w:r>
      <w:r w:rsidR="002B190C">
        <w:rPr>
          <w:rFonts w:ascii="Calibri" w:hAnsi="Calibri" w:cs="Arial"/>
        </w:rPr>
        <w:t>n deberán ser en idioma español,</w:t>
      </w:r>
      <w:r w:rsidR="00002FEC" w:rsidRPr="00183705">
        <w:rPr>
          <w:rFonts w:ascii="Calibri" w:hAnsi="Calibri" w:cs="Arial"/>
        </w:rPr>
        <w:t xml:space="preserve"> en caso de que los últimos sean en idioma diferente, deberán presentarse </w:t>
      </w:r>
      <w:r w:rsidRPr="00183705">
        <w:rPr>
          <w:rFonts w:ascii="Calibri" w:hAnsi="Calibri" w:cs="Arial"/>
        </w:rPr>
        <w:t>c</w:t>
      </w:r>
      <w:r w:rsidR="00CE2E1F" w:rsidRPr="00183705">
        <w:rPr>
          <w:rFonts w:ascii="Calibri" w:hAnsi="Calibri" w:cs="Arial"/>
        </w:rPr>
        <w:t xml:space="preserve">on </w:t>
      </w:r>
      <w:r w:rsidR="00CE2E1F" w:rsidRPr="00E455A3">
        <w:rPr>
          <w:rFonts w:ascii="Calibri" w:hAnsi="Calibri" w:cs="Arial"/>
        </w:rPr>
        <w:t>traducción simple al español.</w:t>
      </w:r>
    </w:p>
    <w:p w14:paraId="6C9B0FA4" w14:textId="77777777" w:rsidR="00CE2E1F" w:rsidRPr="00E455A3" w:rsidRDefault="00CE2E1F" w:rsidP="00CE2E1F">
      <w:pPr>
        <w:pStyle w:val="Prrafodelista"/>
        <w:rPr>
          <w:rFonts w:ascii="Calibri" w:hAnsi="Calibri" w:cs="Arial"/>
        </w:rPr>
      </w:pPr>
    </w:p>
    <w:p w14:paraId="13B3E8F6" w14:textId="74002635" w:rsidR="00B64229" w:rsidRPr="00A54C08" w:rsidRDefault="00517054" w:rsidP="003C7CE4">
      <w:pPr>
        <w:pStyle w:val="Prrafodelista"/>
        <w:numPr>
          <w:ilvl w:val="0"/>
          <w:numId w:val="9"/>
        </w:numPr>
        <w:tabs>
          <w:tab w:val="left" w:pos="284"/>
        </w:tabs>
        <w:ind w:right="51"/>
        <w:jc w:val="both"/>
        <w:rPr>
          <w:rFonts w:ascii="Calibri" w:hAnsi="Calibri" w:cs="Arial"/>
        </w:rPr>
      </w:pPr>
      <w:r w:rsidRPr="00A54C08">
        <w:rPr>
          <w:rFonts w:ascii="Calibri" w:hAnsi="Calibri" w:cs="Arial"/>
        </w:rPr>
        <w:t xml:space="preserve">La </w:t>
      </w:r>
      <w:r w:rsidR="00002FEC" w:rsidRPr="00A54C08">
        <w:rPr>
          <w:rFonts w:ascii="Calibri" w:hAnsi="Calibri" w:cs="Arial"/>
        </w:rPr>
        <w:t>adquisición de</w:t>
      </w:r>
      <w:r w:rsidR="00B608CE" w:rsidRPr="00A54C08">
        <w:rPr>
          <w:rFonts w:ascii="Calibri" w:hAnsi="Calibri" w:cs="Arial"/>
        </w:rPr>
        <w:t xml:space="preserve"> </w:t>
      </w:r>
      <w:r w:rsidR="00002FEC" w:rsidRPr="00A54C08">
        <w:rPr>
          <w:rFonts w:ascii="Calibri" w:hAnsi="Calibri" w:cs="Arial"/>
        </w:rPr>
        <w:t>l</w:t>
      </w:r>
      <w:r w:rsidR="00B608CE" w:rsidRPr="00A54C08">
        <w:rPr>
          <w:rFonts w:ascii="Calibri" w:hAnsi="Calibri" w:cs="Arial"/>
        </w:rPr>
        <w:t>os</w:t>
      </w:r>
      <w:r w:rsidR="0067300A" w:rsidRPr="00A54C08">
        <w:rPr>
          <w:rFonts w:ascii="Calibri" w:hAnsi="Calibri" w:cs="Arial"/>
        </w:rPr>
        <w:t xml:space="preserve"> </w:t>
      </w:r>
      <w:r w:rsidR="00B608CE" w:rsidRPr="00A54C08">
        <w:rPr>
          <w:rFonts w:asciiTheme="minorHAnsi" w:hAnsiTheme="minorHAnsi" w:cs="Arial"/>
          <w:bCs/>
        </w:rPr>
        <w:t>equipos</w:t>
      </w:r>
      <w:r w:rsidR="00E47C3E" w:rsidRPr="00A54C08">
        <w:rPr>
          <w:rFonts w:ascii="Calibri" w:hAnsi="Calibri" w:cs="Arial"/>
        </w:rPr>
        <w:t xml:space="preserve"> </w:t>
      </w:r>
      <w:r w:rsidR="00B64229" w:rsidRPr="00A54C08">
        <w:rPr>
          <w:rFonts w:ascii="Calibri" w:hAnsi="Calibri" w:cs="Arial"/>
        </w:rPr>
        <w:t>requerido</w:t>
      </w:r>
      <w:r w:rsidR="0067300A" w:rsidRPr="00A54C08">
        <w:rPr>
          <w:rFonts w:ascii="Calibri" w:hAnsi="Calibri" w:cs="Arial"/>
        </w:rPr>
        <w:t>s</w:t>
      </w:r>
      <w:r w:rsidR="00B64229" w:rsidRPr="00A54C08">
        <w:rPr>
          <w:rFonts w:ascii="Calibri" w:hAnsi="Calibri" w:cs="Arial"/>
        </w:rPr>
        <w:t xml:space="preserve"> por </w:t>
      </w:r>
      <w:r w:rsidR="00955C15" w:rsidRPr="00A54C08">
        <w:rPr>
          <w:rFonts w:ascii="Calibri" w:hAnsi="Calibri" w:cs="Arial"/>
        </w:rPr>
        <w:t>l</w:t>
      </w:r>
      <w:r w:rsidR="00B64229" w:rsidRPr="00A54C08">
        <w:rPr>
          <w:rFonts w:ascii="Calibri" w:hAnsi="Calibri" w:cs="Arial"/>
        </w:rPr>
        <w:t xml:space="preserve">a </w:t>
      </w:r>
      <w:r w:rsidR="00B64229" w:rsidRPr="00A54C08">
        <w:rPr>
          <w:rFonts w:ascii="Calibri" w:hAnsi="Calibri" w:cs="Arial"/>
          <w:bCs/>
        </w:rPr>
        <w:t>C</w:t>
      </w:r>
      <w:r w:rsidR="00B64229" w:rsidRPr="00A54C08">
        <w:rPr>
          <w:rFonts w:ascii="Calibri" w:hAnsi="Calibri" w:cs="Arial"/>
        </w:rPr>
        <w:t>onvocante</w:t>
      </w:r>
      <w:r w:rsidR="00B64229" w:rsidRPr="00A54C08">
        <w:rPr>
          <w:rFonts w:ascii="Calibri" w:hAnsi="Calibri" w:cs="Arial"/>
          <w:b/>
        </w:rPr>
        <w:t xml:space="preserve">, </w:t>
      </w:r>
      <w:r w:rsidR="00A8300D" w:rsidRPr="00A54C08">
        <w:rPr>
          <w:rFonts w:ascii="Calibri" w:hAnsi="Calibri"/>
        </w:rPr>
        <w:t xml:space="preserve">se realizará con recurso </w:t>
      </w:r>
      <w:r w:rsidR="003F6176" w:rsidRPr="00A54C08">
        <w:rPr>
          <w:rFonts w:ascii="Calibri" w:hAnsi="Calibri"/>
        </w:rPr>
        <w:t xml:space="preserve">del </w:t>
      </w:r>
      <w:r w:rsidR="00BC57BC" w:rsidRPr="00A54C08">
        <w:rPr>
          <w:rFonts w:ascii="Calibri" w:hAnsi="Calibri"/>
        </w:rPr>
        <w:t xml:space="preserve">Tipo de Presupuesto </w:t>
      </w:r>
      <w:r w:rsidR="005111F7">
        <w:rPr>
          <w:rFonts w:ascii="Calibri" w:hAnsi="Calibri"/>
        </w:rPr>
        <w:t>202054</w:t>
      </w:r>
      <w:r w:rsidR="00BC57BC" w:rsidRPr="00A54C08">
        <w:rPr>
          <w:rFonts w:ascii="Calibri" w:hAnsi="Calibri"/>
        </w:rPr>
        <w:t xml:space="preserve">, Programa </w:t>
      </w:r>
      <w:r w:rsidR="00F74F9B">
        <w:rPr>
          <w:rFonts w:ascii="Calibri" w:hAnsi="Calibri"/>
        </w:rPr>
        <w:t>213203</w:t>
      </w:r>
      <w:r w:rsidR="00BC57BC" w:rsidRPr="00A54C08">
        <w:rPr>
          <w:rFonts w:ascii="Calibri" w:hAnsi="Calibri"/>
        </w:rPr>
        <w:t xml:space="preserve">, </w:t>
      </w:r>
      <w:r w:rsidR="00F74F9B">
        <w:rPr>
          <w:rFonts w:ascii="Calibri" w:hAnsi="Calibri"/>
        </w:rPr>
        <w:t>Unidad 0038, Dirección de Salud Pública, Partida 51101 y</w:t>
      </w:r>
      <w:r w:rsidR="00BC57BC" w:rsidRPr="00A54C08">
        <w:rPr>
          <w:rFonts w:ascii="Calibri" w:hAnsi="Calibri"/>
        </w:rPr>
        <w:t xml:space="preserve"> Cuenta Bancaria No. </w:t>
      </w:r>
      <w:r w:rsidR="005111F7">
        <w:rPr>
          <w:rFonts w:ascii="Calibri" w:hAnsi="Calibri"/>
        </w:rPr>
        <w:t>011717040106</w:t>
      </w:r>
      <w:r w:rsidR="00BC57BC" w:rsidRPr="00A54C08">
        <w:rPr>
          <w:rFonts w:ascii="Calibri" w:hAnsi="Calibri"/>
        </w:rPr>
        <w:t>.</w:t>
      </w:r>
    </w:p>
    <w:p w14:paraId="77FCEBDF" w14:textId="77777777" w:rsidR="00CE2E1F" w:rsidRPr="00183705" w:rsidRDefault="00CE2E1F" w:rsidP="00CE2E1F">
      <w:pPr>
        <w:pStyle w:val="Prrafodelista"/>
        <w:tabs>
          <w:tab w:val="left" w:pos="284"/>
        </w:tabs>
        <w:ind w:left="720" w:right="-1"/>
        <w:jc w:val="both"/>
        <w:rPr>
          <w:rFonts w:ascii="Calibri" w:hAnsi="Calibri" w:cs="Arial"/>
        </w:rPr>
      </w:pPr>
    </w:p>
    <w:p w14:paraId="227756B3" w14:textId="27E2997D" w:rsidR="004414B4" w:rsidRDefault="00B64229" w:rsidP="00221835">
      <w:pPr>
        <w:pStyle w:val="Prrafodelista"/>
        <w:numPr>
          <w:ilvl w:val="0"/>
          <w:numId w:val="9"/>
        </w:numPr>
        <w:tabs>
          <w:tab w:val="left" w:pos="284"/>
        </w:tabs>
        <w:ind w:right="-1"/>
        <w:jc w:val="both"/>
        <w:rPr>
          <w:rFonts w:ascii="Calibri" w:hAnsi="Calibri" w:cs="Arial"/>
        </w:rPr>
      </w:pPr>
      <w:r w:rsidRPr="00183705">
        <w:rPr>
          <w:rFonts w:ascii="Calibri" w:hAnsi="Calibri" w:cs="Arial"/>
        </w:rPr>
        <w:t xml:space="preserve">Para la presente </w:t>
      </w:r>
      <w:r w:rsidR="00CE2E1F" w:rsidRPr="00183705">
        <w:rPr>
          <w:rFonts w:ascii="Calibri" w:hAnsi="Calibri" w:cs="Arial"/>
        </w:rPr>
        <w:t>licitación</w:t>
      </w:r>
      <w:r w:rsidRPr="00183705">
        <w:rPr>
          <w:rFonts w:ascii="Calibri" w:hAnsi="Calibri" w:cs="Arial"/>
        </w:rPr>
        <w:t xml:space="preserve"> ninguna de las condiciones contenidas en estas bases, así como en las propuestas presentadas por los licitantes, podrán ser negociadas</w:t>
      </w:r>
      <w:r w:rsidR="009F37FA">
        <w:rPr>
          <w:rFonts w:ascii="Calibri" w:hAnsi="Calibri" w:cs="Arial"/>
        </w:rPr>
        <w:t>.</w:t>
      </w:r>
    </w:p>
    <w:p w14:paraId="3B272A8D" w14:textId="77777777" w:rsidR="009F37FA" w:rsidRDefault="009F37FA" w:rsidP="009F37FA">
      <w:pPr>
        <w:pStyle w:val="Prrafodelista"/>
        <w:tabs>
          <w:tab w:val="left" w:pos="284"/>
        </w:tabs>
        <w:ind w:left="720" w:right="-1"/>
        <w:jc w:val="both"/>
        <w:rPr>
          <w:rFonts w:ascii="Calibri" w:hAnsi="Calibri" w:cs="Arial"/>
        </w:rPr>
      </w:pPr>
    </w:p>
    <w:p w14:paraId="290CC3A3" w14:textId="76E44FA8" w:rsidR="009F37FA" w:rsidRPr="009F37FA" w:rsidRDefault="009F37FA" w:rsidP="009F37FA">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w:t>
      </w:r>
      <w:r>
        <w:rPr>
          <w:rFonts w:asciiTheme="minorHAnsi" w:hAnsiTheme="minorHAnsi" w:cstheme="minorHAnsi"/>
        </w:rPr>
        <w:t>n las presentes bases se señala</w:t>
      </w:r>
      <w:r w:rsidRPr="00A91686">
        <w:rPr>
          <w:rFonts w:asciiTheme="minorHAnsi" w:hAnsiTheme="minorHAnsi" w:cstheme="minorHAnsi"/>
        </w:rPr>
        <w:t xml:space="preserve"> </w:t>
      </w:r>
      <w:r>
        <w:rPr>
          <w:rFonts w:asciiTheme="minorHAnsi" w:hAnsiTheme="minorHAnsi" w:cstheme="minorHAnsi"/>
        </w:rPr>
        <w:t>el domicilio</w:t>
      </w:r>
      <w:r w:rsidRPr="00A91686">
        <w:rPr>
          <w:rFonts w:asciiTheme="minorHAnsi" w:hAnsiTheme="minorHAnsi" w:cstheme="minorHAnsi"/>
        </w:rPr>
        <w:t xml:space="preserve"> de la </w:t>
      </w:r>
      <w:r>
        <w:rPr>
          <w:rFonts w:asciiTheme="minorHAnsi" w:hAnsiTheme="minorHAnsi" w:cstheme="minorHAnsi"/>
        </w:rPr>
        <w:t xml:space="preserve">Dirección Administrativa y de la Subsecretaria de Prevención y Control de Enfermedades, ubicadas </w:t>
      </w:r>
      <w:r w:rsidRPr="00A91686">
        <w:rPr>
          <w:rFonts w:asciiTheme="minorHAnsi" w:hAnsiTheme="minorHAnsi" w:cstheme="minorHAnsi"/>
        </w:rPr>
        <w:t xml:space="preserve">en Matamoros No. 520 </w:t>
      </w:r>
      <w:proofErr w:type="spellStart"/>
      <w:r w:rsidRPr="00A91686">
        <w:rPr>
          <w:rFonts w:asciiTheme="minorHAnsi" w:hAnsiTheme="minorHAnsi" w:cstheme="minorHAnsi"/>
        </w:rPr>
        <w:t>Ote</w:t>
      </w:r>
      <w:proofErr w:type="spellEnd"/>
      <w:r w:rsidRPr="00A91686">
        <w:rPr>
          <w:rFonts w:asciiTheme="minorHAnsi" w:hAnsiTheme="minorHAnsi" w:cstheme="minorHAnsi"/>
        </w:rPr>
        <w:t xml:space="preserve">, </w:t>
      </w:r>
      <w:r>
        <w:rPr>
          <w:rFonts w:asciiTheme="minorHAnsi" w:hAnsiTheme="minorHAnsi" w:cstheme="minorHAnsi"/>
        </w:rPr>
        <w:t>2do. y 3er p</w:t>
      </w:r>
      <w:r w:rsidRPr="00A91686">
        <w:rPr>
          <w:rFonts w:asciiTheme="minorHAnsi" w:hAnsiTheme="minorHAnsi" w:cstheme="minorHAnsi"/>
        </w:rPr>
        <w:t>iso</w:t>
      </w:r>
      <w:r>
        <w:rPr>
          <w:rFonts w:asciiTheme="minorHAnsi" w:hAnsiTheme="minorHAnsi" w:cstheme="minorHAnsi"/>
        </w:rPr>
        <w:t>.</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5745CB52" w14:textId="77777777" w:rsidR="0067300A" w:rsidRPr="00183705" w:rsidRDefault="0067300A" w:rsidP="00221835">
      <w:pPr>
        <w:tabs>
          <w:tab w:val="left" w:pos="284"/>
        </w:tabs>
        <w:ind w:right="-1"/>
        <w:jc w:val="both"/>
        <w:rPr>
          <w:rFonts w:ascii="Calibri" w:hAnsi="Calibri" w:cs="Arial"/>
        </w:rPr>
      </w:pPr>
    </w:p>
    <w:p w14:paraId="2B95EEC5" w14:textId="0E1519C0" w:rsidR="00A1692B" w:rsidRPr="00183705" w:rsidRDefault="00A1692B" w:rsidP="002B6BE9">
      <w:pPr>
        <w:ind w:left="284" w:right="-1"/>
        <w:jc w:val="both"/>
        <w:rPr>
          <w:rFonts w:ascii="Calibri" w:hAnsi="Calibri"/>
          <w:b/>
          <w:u w:val="single"/>
        </w:rPr>
      </w:pPr>
      <w:r w:rsidRPr="00183705">
        <w:rPr>
          <w:rFonts w:ascii="Calibri" w:hAnsi="Calibri"/>
          <w:b/>
          <w:u w:val="single"/>
        </w:rPr>
        <w:t xml:space="preserve">1.1. </w:t>
      </w:r>
      <w:r w:rsidRPr="00183705">
        <w:rPr>
          <w:rFonts w:ascii="Calibri" w:hAnsi="Calibri"/>
          <w:b/>
          <w:u w:val="single"/>
        </w:rPr>
        <w:tab/>
      </w:r>
      <w:r w:rsidR="008F44B4" w:rsidRPr="00CE2E1F">
        <w:rPr>
          <w:rFonts w:asciiTheme="minorHAnsi" w:hAnsiTheme="minorHAnsi"/>
          <w:b/>
          <w:u w:val="single"/>
        </w:rPr>
        <w:t xml:space="preserve">OBJETO Y ALCANCE. </w:t>
      </w:r>
      <w:r w:rsidR="008F44B4">
        <w:rPr>
          <w:rFonts w:asciiTheme="minorHAnsi" w:hAnsiTheme="minorHAnsi"/>
          <w:b/>
          <w:u w:val="single"/>
        </w:rPr>
        <w:t xml:space="preserve"> </w:t>
      </w:r>
      <w:r w:rsidR="0067300A" w:rsidRPr="00183705">
        <w:rPr>
          <w:rFonts w:ascii="Calibri" w:hAnsi="Calibri"/>
          <w:b/>
          <w:u w:val="single"/>
        </w:rPr>
        <w:t>Descripción</w:t>
      </w:r>
      <w:r w:rsidR="006971A9" w:rsidRPr="00183705">
        <w:rPr>
          <w:rFonts w:ascii="Calibri" w:hAnsi="Calibri"/>
          <w:b/>
          <w:u w:val="single"/>
        </w:rPr>
        <w:t xml:space="preserve"> </w:t>
      </w:r>
      <w:r w:rsidR="00002FEC" w:rsidRPr="00D913D4">
        <w:rPr>
          <w:rFonts w:ascii="Calibri" w:hAnsi="Calibri"/>
          <w:b/>
          <w:u w:val="single"/>
        </w:rPr>
        <w:t>de</w:t>
      </w:r>
      <w:r w:rsidR="00B608CE">
        <w:rPr>
          <w:rFonts w:ascii="Calibri" w:hAnsi="Calibri"/>
          <w:b/>
          <w:u w:val="single"/>
        </w:rPr>
        <w:t xml:space="preserve"> </w:t>
      </w:r>
      <w:r w:rsidR="00002FEC" w:rsidRPr="00D913D4">
        <w:rPr>
          <w:rFonts w:ascii="Calibri" w:hAnsi="Calibri"/>
          <w:b/>
          <w:u w:val="single"/>
        </w:rPr>
        <w:t>l</w:t>
      </w:r>
      <w:r w:rsidR="00B608CE">
        <w:rPr>
          <w:rFonts w:ascii="Calibri" w:hAnsi="Calibri"/>
          <w:b/>
          <w:u w:val="single"/>
        </w:rPr>
        <w:t>os equipos.</w:t>
      </w:r>
    </w:p>
    <w:p w14:paraId="31F5B736" w14:textId="77777777" w:rsidR="00E87248" w:rsidRPr="00183705" w:rsidRDefault="00E87248" w:rsidP="00E87248">
      <w:pPr>
        <w:tabs>
          <w:tab w:val="right" w:pos="1276"/>
        </w:tabs>
        <w:ind w:left="567"/>
        <w:jc w:val="both"/>
        <w:rPr>
          <w:rFonts w:ascii="Calibri" w:hAnsi="Calibri"/>
          <w:b/>
        </w:rPr>
      </w:pPr>
    </w:p>
    <w:p w14:paraId="3A825C92" w14:textId="66890575" w:rsidR="001D5315" w:rsidRPr="00397B0F" w:rsidRDefault="006971A9" w:rsidP="006F18CA">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En el anex</w:t>
      </w:r>
      <w:r w:rsidR="003B0B49" w:rsidRPr="00397B0F">
        <w:rPr>
          <w:rFonts w:ascii="Calibri" w:hAnsi="Calibri" w:cs="Arial"/>
        </w:rPr>
        <w:t>o 1</w:t>
      </w:r>
      <w:r w:rsidR="003E1226">
        <w:rPr>
          <w:rFonts w:ascii="Calibri" w:hAnsi="Calibri" w:cs="Arial"/>
        </w:rPr>
        <w:t xml:space="preserve"> y 1A</w:t>
      </w:r>
      <w:r w:rsidR="003B0B49" w:rsidRPr="00397B0F">
        <w:rPr>
          <w:rFonts w:ascii="Calibri" w:hAnsi="Calibri" w:cs="Arial"/>
        </w:rPr>
        <w:t xml:space="preserve"> de estas bases, se describe</w:t>
      </w:r>
      <w:r w:rsidRPr="00397B0F">
        <w:rPr>
          <w:rFonts w:ascii="Calibri" w:hAnsi="Calibri" w:cs="Arial"/>
        </w:rPr>
        <w:t xml:space="preserve"> </w:t>
      </w:r>
      <w:r w:rsidR="00F74F9B">
        <w:rPr>
          <w:rFonts w:ascii="Calibri" w:hAnsi="Calibri" w:cs="Arial"/>
        </w:rPr>
        <w:t>el</w:t>
      </w:r>
      <w:r w:rsidRPr="00B608CE">
        <w:rPr>
          <w:rFonts w:ascii="Calibri" w:hAnsi="Calibri" w:cs="Arial"/>
          <w:bCs/>
        </w:rPr>
        <w:t xml:space="preserve"> </w:t>
      </w:r>
      <w:r w:rsidR="00F74F9B">
        <w:rPr>
          <w:rFonts w:asciiTheme="minorHAnsi" w:hAnsiTheme="minorHAnsi" w:cs="Arial"/>
          <w:bCs/>
        </w:rPr>
        <w:t>mobiliario</w:t>
      </w:r>
      <w:r w:rsidR="001A48ED" w:rsidRPr="00397B0F">
        <w:rPr>
          <w:rFonts w:ascii="Calibri" w:hAnsi="Calibri" w:cs="Arial"/>
        </w:rPr>
        <w:t xml:space="preserve"> </w:t>
      </w:r>
      <w:r w:rsidRPr="00397B0F">
        <w:rPr>
          <w:rFonts w:ascii="Calibri" w:hAnsi="Calibri" w:cs="Arial"/>
        </w:rPr>
        <w:t xml:space="preserve">que requiere </w:t>
      </w:r>
      <w:r w:rsidR="00A71823" w:rsidRPr="00397B0F">
        <w:rPr>
          <w:rFonts w:ascii="Calibri" w:hAnsi="Calibri" w:cs="Arial"/>
        </w:rPr>
        <w:t xml:space="preserve">la Dirección de </w:t>
      </w:r>
      <w:r w:rsidR="00F74F9B">
        <w:rPr>
          <w:rFonts w:ascii="Calibri" w:hAnsi="Calibri" w:cs="Arial"/>
        </w:rPr>
        <w:t>Salud Pública</w:t>
      </w:r>
      <w:r w:rsidR="00A71823" w:rsidRPr="00397B0F">
        <w:rPr>
          <w:rFonts w:ascii="Calibri" w:hAnsi="Calibri" w:cs="Arial"/>
        </w:rPr>
        <w:t xml:space="preserve"> </w:t>
      </w:r>
      <w:r w:rsidRPr="00397B0F">
        <w:rPr>
          <w:rFonts w:ascii="Calibri" w:hAnsi="Calibri" w:cs="Arial"/>
        </w:rPr>
        <w:t>de la Convocante, conforme a l</w:t>
      </w:r>
      <w:r w:rsidR="00F74F9B">
        <w:rPr>
          <w:rFonts w:ascii="Calibri" w:hAnsi="Calibri" w:cs="Arial"/>
        </w:rPr>
        <w:t>a</w:t>
      </w:r>
      <w:r w:rsidRPr="00397B0F">
        <w:rPr>
          <w:rFonts w:ascii="Calibri" w:hAnsi="Calibri" w:cs="Arial"/>
        </w:rPr>
        <w:t xml:space="preserve"> descripci</w:t>
      </w:r>
      <w:r w:rsidR="00F74F9B">
        <w:rPr>
          <w:rFonts w:ascii="Calibri" w:hAnsi="Calibri" w:cs="Arial"/>
        </w:rPr>
        <w:t>ó</w:t>
      </w:r>
      <w:r w:rsidRPr="00397B0F">
        <w:rPr>
          <w:rFonts w:ascii="Calibri" w:hAnsi="Calibri" w:cs="Arial"/>
        </w:rPr>
        <w:t xml:space="preserve">n, características y cantidades solicitadas; </w:t>
      </w:r>
      <w:r w:rsidR="001D5315" w:rsidRPr="00397B0F">
        <w:rPr>
          <w:rFonts w:ascii="Calibri" w:hAnsi="Calibri" w:cs="Arial"/>
        </w:rPr>
        <w:t>no se aceptarán proposiciones alternativas que demeriten la calidad de los mismos; sin embargo, en caso de que se presenten proposiciones con características y presentación distintas a las señaladas en el anexo No. 1, su aceptación dependerá del Comité Evaluador, reservándose la Convocante el derecho de rechazar las propuestas.</w:t>
      </w:r>
    </w:p>
    <w:p w14:paraId="36263198" w14:textId="77777777" w:rsidR="001D5315" w:rsidRDefault="001D5315" w:rsidP="001D5315">
      <w:pPr>
        <w:pStyle w:val="Prrafodelista"/>
        <w:tabs>
          <w:tab w:val="right" w:pos="1134"/>
        </w:tabs>
        <w:ind w:left="1134"/>
        <w:jc w:val="both"/>
        <w:rPr>
          <w:rFonts w:ascii="Calibri" w:hAnsi="Calibri" w:cs="Arial"/>
        </w:rPr>
      </w:pPr>
    </w:p>
    <w:p w14:paraId="724964EA" w14:textId="674E70EC" w:rsidR="001D5315" w:rsidRPr="001D5315" w:rsidRDefault="001D5315" w:rsidP="006F18CA">
      <w:pPr>
        <w:pStyle w:val="Prrafodelista"/>
        <w:numPr>
          <w:ilvl w:val="2"/>
          <w:numId w:val="25"/>
        </w:numPr>
        <w:tabs>
          <w:tab w:val="right" w:pos="1134"/>
        </w:tabs>
        <w:ind w:left="1134" w:hanging="567"/>
        <w:jc w:val="both"/>
        <w:rPr>
          <w:rFonts w:ascii="Calibri" w:hAnsi="Calibri" w:cs="Arial"/>
        </w:rPr>
      </w:pPr>
      <w:r w:rsidRPr="001D5315">
        <w:rPr>
          <w:rFonts w:ascii="Calibri" w:hAnsi="Calibri" w:cs="Arial"/>
        </w:rPr>
        <w:t xml:space="preserve">El (los) licitante (s) ofertará(n) en su (s) propuesta (s) técnica (s), </w:t>
      </w:r>
      <w:r w:rsidR="009028CA">
        <w:rPr>
          <w:rFonts w:ascii="Calibri" w:hAnsi="Calibri" w:cs="Arial"/>
        </w:rPr>
        <w:t xml:space="preserve">el </w:t>
      </w:r>
      <w:r w:rsidR="003B43ED">
        <w:rPr>
          <w:rFonts w:asciiTheme="minorHAnsi" w:hAnsiTheme="minorHAnsi" w:cs="Arial"/>
          <w:bCs/>
        </w:rPr>
        <w:t>mobiliario</w:t>
      </w:r>
      <w:r w:rsidRPr="009028CA">
        <w:rPr>
          <w:rFonts w:ascii="Calibri" w:hAnsi="Calibri" w:cs="Arial"/>
        </w:rPr>
        <w:t>,</w:t>
      </w:r>
      <w:r w:rsidRPr="001D5315">
        <w:rPr>
          <w:rFonts w:ascii="Calibri" w:hAnsi="Calibri" w:cs="Arial"/>
        </w:rPr>
        <w:t xml:space="preserve"> de acuerdo a las cantidades y características técnicas establecidas en el anexo 1, y demás requisitos que se soliciten y a los acuerdos establecidos en la Junta de Aclaraciones. En caso de que el (los) Licitante (s) que resulte (n) ganador (es) entregue (n) </w:t>
      </w:r>
      <w:r w:rsidR="004B7562">
        <w:rPr>
          <w:rFonts w:ascii="Calibri" w:hAnsi="Calibri" w:cs="Arial"/>
        </w:rPr>
        <w:t>mobiliarios</w:t>
      </w:r>
      <w:r w:rsidRPr="001D5315">
        <w:rPr>
          <w:rFonts w:ascii="Calibri" w:hAnsi="Calibri" w:cs="Arial"/>
        </w:rPr>
        <w:t xml:space="preserve"> distintos a los requeridos, o que no cumpla con las </w:t>
      </w:r>
      <w:r w:rsidR="001A48ED" w:rsidRPr="001D5315">
        <w:rPr>
          <w:rFonts w:ascii="Calibri" w:hAnsi="Calibri" w:cs="Arial"/>
        </w:rPr>
        <w:t>especificaciones originalmente contratadas, se</w:t>
      </w:r>
      <w:r w:rsidRPr="001D5315">
        <w:rPr>
          <w:rFonts w:ascii="Calibri" w:hAnsi="Calibri" w:cs="Arial"/>
        </w:rPr>
        <w:t xml:space="preserve"> rechazará </w:t>
      </w:r>
      <w:r w:rsidR="001A48ED" w:rsidRPr="001D5315">
        <w:rPr>
          <w:rFonts w:ascii="Calibri" w:hAnsi="Calibri" w:cs="Arial"/>
        </w:rPr>
        <w:t>la recepción de</w:t>
      </w:r>
      <w:r w:rsidRPr="001D5315">
        <w:rPr>
          <w:rFonts w:ascii="Calibri" w:hAnsi="Calibri" w:cs="Arial"/>
        </w:rPr>
        <w:t xml:space="preserve"> éstos.  En </w:t>
      </w:r>
      <w:r w:rsidRPr="001D5315">
        <w:rPr>
          <w:rFonts w:ascii="Calibri" w:hAnsi="Calibri" w:cs="Arial"/>
        </w:rPr>
        <w:lastRenderedPageBreak/>
        <w:t xml:space="preserve">este caso </w:t>
      </w:r>
      <w:r w:rsidR="001A48ED" w:rsidRPr="001D5315">
        <w:rPr>
          <w:rFonts w:ascii="Calibri" w:hAnsi="Calibri" w:cs="Arial"/>
        </w:rPr>
        <w:t>el licitante</w:t>
      </w:r>
      <w:r w:rsidRPr="001D5315">
        <w:rPr>
          <w:rFonts w:ascii="Calibri" w:hAnsi="Calibri" w:cs="Arial"/>
        </w:rPr>
        <w:t xml:space="preserve"> tendrá </w:t>
      </w:r>
      <w:r w:rsidRPr="009028CA">
        <w:rPr>
          <w:rFonts w:ascii="Calibri" w:hAnsi="Calibri" w:cs="Arial"/>
        </w:rPr>
        <w:t>5 días hábiles</w:t>
      </w:r>
      <w:r w:rsidRPr="001D5315">
        <w:rPr>
          <w:rFonts w:ascii="Calibri" w:hAnsi="Calibri" w:cs="Arial"/>
        </w:rPr>
        <w:t xml:space="preserve"> para la entrega total de los mismos, sin embargo, se hará acreedor a las sanciones correspondientes de acuerdo a lo establecido en estas bases.</w:t>
      </w:r>
    </w:p>
    <w:p w14:paraId="04B156E7" w14:textId="77777777" w:rsidR="001D5315" w:rsidRPr="001D5315" w:rsidRDefault="001D5315" w:rsidP="001D5315">
      <w:pPr>
        <w:tabs>
          <w:tab w:val="right" w:pos="1134"/>
        </w:tabs>
        <w:jc w:val="both"/>
        <w:rPr>
          <w:rFonts w:ascii="Calibri" w:hAnsi="Calibri" w:cs="Arial"/>
        </w:rPr>
      </w:pPr>
    </w:p>
    <w:p w14:paraId="225F92FE" w14:textId="0BF7E6A2" w:rsidR="006971A9" w:rsidRPr="00183705" w:rsidRDefault="006971A9" w:rsidP="006F18CA">
      <w:pPr>
        <w:pStyle w:val="Prrafodelista"/>
        <w:numPr>
          <w:ilvl w:val="2"/>
          <w:numId w:val="25"/>
        </w:numPr>
        <w:tabs>
          <w:tab w:val="right" w:pos="1134"/>
        </w:tabs>
        <w:ind w:left="1134" w:hanging="567"/>
        <w:jc w:val="both"/>
        <w:rPr>
          <w:rFonts w:ascii="Calibri" w:hAnsi="Calibri" w:cs="Arial"/>
        </w:rPr>
      </w:pPr>
      <w:r w:rsidRPr="00183705">
        <w:rPr>
          <w:rFonts w:ascii="Calibri" w:hAnsi="Calibri" w:cs="Arial"/>
        </w:rPr>
        <w:t>El</w:t>
      </w:r>
      <w:r w:rsidR="001D5315">
        <w:rPr>
          <w:rFonts w:ascii="Calibri" w:hAnsi="Calibri" w:cs="Arial"/>
        </w:rPr>
        <w:t xml:space="preserve"> Licitante ganador entregará </w:t>
      </w:r>
      <w:r w:rsidR="004B7562">
        <w:rPr>
          <w:rFonts w:ascii="Calibri" w:hAnsi="Calibri" w:cs="Arial"/>
        </w:rPr>
        <w:t>el</w:t>
      </w:r>
      <w:r w:rsidRPr="00183705">
        <w:rPr>
          <w:rFonts w:ascii="Calibri" w:hAnsi="Calibri" w:cs="Arial"/>
        </w:rPr>
        <w:t xml:space="preserve"> </w:t>
      </w:r>
      <w:r w:rsidR="004B7562">
        <w:rPr>
          <w:rFonts w:asciiTheme="minorHAnsi" w:hAnsiTheme="minorHAnsi" w:cs="Arial"/>
          <w:bCs/>
        </w:rPr>
        <w:t>mobiliario</w:t>
      </w:r>
      <w:r w:rsidR="001A48ED" w:rsidRPr="009028CA">
        <w:rPr>
          <w:rFonts w:ascii="Calibri" w:hAnsi="Calibri" w:cs="Arial"/>
        </w:rPr>
        <w:t xml:space="preserve"> </w:t>
      </w:r>
      <w:r w:rsidR="001D5315" w:rsidRPr="009028CA">
        <w:rPr>
          <w:rFonts w:ascii="Calibri" w:hAnsi="Calibri" w:cs="Arial"/>
        </w:rPr>
        <w:t>de acuerdo</w:t>
      </w:r>
      <w:r w:rsidR="001D5315" w:rsidRPr="00183705">
        <w:rPr>
          <w:rFonts w:ascii="Calibri" w:hAnsi="Calibri" w:cs="Arial"/>
        </w:rPr>
        <w:t xml:space="preserve"> </w:t>
      </w:r>
      <w:r w:rsidRPr="00183705">
        <w:rPr>
          <w:rFonts w:ascii="Calibri" w:hAnsi="Calibri" w:cs="Arial"/>
        </w:rPr>
        <w:t>a su propuesta técnica presentada y evaluada por el Comité Técnico.</w:t>
      </w:r>
    </w:p>
    <w:p w14:paraId="4796E128" w14:textId="77777777" w:rsidR="006971A9" w:rsidRPr="00183705" w:rsidRDefault="006971A9" w:rsidP="006971A9">
      <w:pPr>
        <w:pStyle w:val="Prrafodelista"/>
        <w:tabs>
          <w:tab w:val="right" w:pos="1134"/>
        </w:tabs>
        <w:ind w:left="1134" w:hanging="567"/>
        <w:rPr>
          <w:rFonts w:ascii="Calibri" w:hAnsi="Calibri" w:cs="Arial"/>
        </w:rPr>
      </w:pPr>
    </w:p>
    <w:p w14:paraId="3A35F07A" w14:textId="1D8C3BDA" w:rsidR="00164F69" w:rsidRPr="00397B0F" w:rsidRDefault="006971A9" w:rsidP="00164F69">
      <w:pPr>
        <w:pStyle w:val="Prrafodelista"/>
        <w:numPr>
          <w:ilvl w:val="2"/>
          <w:numId w:val="25"/>
        </w:numPr>
        <w:tabs>
          <w:tab w:val="right" w:pos="1134"/>
        </w:tabs>
        <w:ind w:left="1134" w:hanging="567"/>
        <w:jc w:val="both"/>
        <w:rPr>
          <w:rFonts w:ascii="Calibri" w:hAnsi="Calibri" w:cs="Arial"/>
        </w:rPr>
      </w:pPr>
      <w:r w:rsidRPr="00397B0F">
        <w:rPr>
          <w:rFonts w:ascii="Calibri" w:hAnsi="Calibri" w:cs="Arial"/>
        </w:rPr>
        <w:t xml:space="preserve">La </w:t>
      </w:r>
      <w:r w:rsidRPr="004E07A7">
        <w:rPr>
          <w:rFonts w:ascii="Calibri" w:hAnsi="Calibri" w:cs="Arial"/>
        </w:rPr>
        <w:t xml:space="preserve">asignación será </w:t>
      </w:r>
      <w:r w:rsidRPr="004E07A7">
        <w:rPr>
          <w:rFonts w:ascii="Calibri" w:hAnsi="Calibri" w:cs="Arial"/>
          <w:b/>
          <w:i/>
          <w:u w:val="single"/>
        </w:rPr>
        <w:t xml:space="preserve">por </w:t>
      </w:r>
      <w:r w:rsidR="00716114" w:rsidRPr="004E07A7">
        <w:rPr>
          <w:rFonts w:ascii="Calibri" w:hAnsi="Calibri" w:cs="Arial"/>
          <w:b/>
          <w:i/>
          <w:u w:val="single"/>
        </w:rPr>
        <w:t>partida</w:t>
      </w:r>
      <w:r w:rsidR="004B7562">
        <w:rPr>
          <w:rFonts w:ascii="Calibri" w:hAnsi="Calibri" w:cs="Arial"/>
        </w:rPr>
        <w:t>.</w:t>
      </w:r>
    </w:p>
    <w:p w14:paraId="349FFA4E" w14:textId="77777777" w:rsidR="006971A9" w:rsidRPr="00A80E94" w:rsidRDefault="006971A9" w:rsidP="00A80E94">
      <w:pPr>
        <w:tabs>
          <w:tab w:val="right" w:pos="1134"/>
        </w:tabs>
        <w:jc w:val="both"/>
        <w:rPr>
          <w:rFonts w:ascii="Calibri" w:hAnsi="Calibri" w:cs="Arial"/>
        </w:rPr>
      </w:pPr>
    </w:p>
    <w:p w14:paraId="785264DE" w14:textId="4747F9C8" w:rsidR="006971A9" w:rsidRPr="009028CA" w:rsidRDefault="00F130B0" w:rsidP="006F18CA">
      <w:pPr>
        <w:pStyle w:val="Prrafodelista"/>
        <w:numPr>
          <w:ilvl w:val="2"/>
          <w:numId w:val="25"/>
        </w:numPr>
        <w:tabs>
          <w:tab w:val="right" w:pos="1134"/>
        </w:tabs>
        <w:ind w:left="1134" w:hanging="567"/>
        <w:jc w:val="both"/>
        <w:rPr>
          <w:rFonts w:ascii="Calibri" w:hAnsi="Calibri" w:cs="Arial"/>
        </w:rPr>
      </w:pPr>
      <w:r>
        <w:rPr>
          <w:rFonts w:ascii="Calibri" w:hAnsi="Calibri" w:cs="Arial"/>
        </w:rPr>
        <w:t xml:space="preserve">La </w:t>
      </w:r>
      <w:r w:rsidR="004B7562">
        <w:rPr>
          <w:rFonts w:ascii="Calibri" w:hAnsi="Calibri" w:cs="Arial"/>
        </w:rPr>
        <w:t>U</w:t>
      </w:r>
      <w:r>
        <w:rPr>
          <w:rFonts w:ascii="Calibri" w:hAnsi="Calibri" w:cs="Arial"/>
        </w:rPr>
        <w:t xml:space="preserve">nidad </w:t>
      </w:r>
      <w:r w:rsidR="004B7562">
        <w:rPr>
          <w:rFonts w:ascii="Calibri" w:hAnsi="Calibri" w:cs="Arial"/>
        </w:rPr>
        <w:t>A</w:t>
      </w:r>
      <w:r>
        <w:rPr>
          <w:rFonts w:ascii="Calibri" w:hAnsi="Calibri" w:cs="Arial"/>
        </w:rPr>
        <w:t xml:space="preserve">plicativa </w:t>
      </w:r>
      <w:r w:rsidR="006971A9" w:rsidRPr="00183705">
        <w:rPr>
          <w:rFonts w:ascii="Calibri" w:hAnsi="Calibri" w:cs="Arial"/>
        </w:rPr>
        <w:t>hará</w:t>
      </w:r>
      <w:r w:rsidR="003F6176">
        <w:rPr>
          <w:rFonts w:ascii="Calibri" w:hAnsi="Calibri" w:cs="Arial"/>
        </w:rPr>
        <w:t xml:space="preserve"> la solicitud </w:t>
      </w:r>
      <w:r w:rsidR="001D5315">
        <w:rPr>
          <w:rFonts w:ascii="Calibri" w:hAnsi="Calibri" w:cs="Arial"/>
        </w:rPr>
        <w:t>de</w:t>
      </w:r>
      <w:r w:rsidR="004B7562">
        <w:rPr>
          <w:rFonts w:ascii="Calibri" w:hAnsi="Calibri" w:cs="Arial"/>
        </w:rPr>
        <w:t>l mobiliario</w:t>
      </w:r>
      <w:r w:rsidR="001A48ED" w:rsidRPr="009028CA">
        <w:rPr>
          <w:rFonts w:ascii="Calibri" w:hAnsi="Calibri" w:cs="Arial"/>
        </w:rPr>
        <w:t xml:space="preserve"> </w:t>
      </w:r>
      <w:r w:rsidR="004F3099" w:rsidRPr="009028CA">
        <w:rPr>
          <w:rFonts w:ascii="Calibri" w:hAnsi="Calibri" w:cs="Arial"/>
        </w:rPr>
        <w:t>r</w:t>
      </w:r>
      <w:r w:rsidR="004F3099">
        <w:rPr>
          <w:rFonts w:ascii="Calibri" w:hAnsi="Calibri" w:cs="Arial"/>
        </w:rPr>
        <w:t>equerido</w:t>
      </w:r>
      <w:r w:rsidR="006971A9" w:rsidRPr="00183705">
        <w:rPr>
          <w:rFonts w:ascii="Calibri" w:hAnsi="Calibri" w:cs="Arial"/>
        </w:rPr>
        <w:t xml:space="preserve"> en el formato de Orden de Envío debidamente foliado,</w:t>
      </w:r>
      <w:r w:rsidR="00106B05" w:rsidRPr="00106B05">
        <w:rPr>
          <w:rFonts w:asciiTheme="minorHAnsi" w:hAnsiTheme="minorHAnsi" w:cstheme="minorHAnsi"/>
        </w:rPr>
        <w:t xml:space="preserve"> </w:t>
      </w:r>
      <w:r w:rsidR="00106B05" w:rsidRPr="00780E06">
        <w:rPr>
          <w:rFonts w:asciiTheme="minorHAnsi" w:hAnsiTheme="minorHAnsi" w:cstheme="minorHAnsi"/>
        </w:rPr>
        <w:t xml:space="preserve">dicho formato será firmado por el Administrador y/o Encargado de Recursos Materiales o Almacén de </w:t>
      </w:r>
      <w:r w:rsidR="00106B05">
        <w:rPr>
          <w:rFonts w:asciiTheme="minorHAnsi" w:hAnsiTheme="minorHAnsi" w:cstheme="minorHAnsi"/>
        </w:rPr>
        <w:t xml:space="preserve">la </w:t>
      </w:r>
      <w:r w:rsidR="00295031">
        <w:rPr>
          <w:rFonts w:asciiTheme="minorHAnsi" w:hAnsiTheme="minorHAnsi" w:cstheme="minorHAnsi"/>
        </w:rPr>
        <w:t>U</w:t>
      </w:r>
      <w:r w:rsidR="00106B05">
        <w:rPr>
          <w:rFonts w:asciiTheme="minorHAnsi" w:hAnsiTheme="minorHAnsi" w:cstheme="minorHAnsi"/>
        </w:rPr>
        <w:t xml:space="preserve">nidad </w:t>
      </w:r>
      <w:r w:rsidR="00295031">
        <w:rPr>
          <w:rFonts w:asciiTheme="minorHAnsi" w:hAnsiTheme="minorHAnsi" w:cstheme="minorHAnsi"/>
        </w:rPr>
        <w:t>A</w:t>
      </w:r>
      <w:r w:rsidR="00106B05">
        <w:rPr>
          <w:rFonts w:asciiTheme="minorHAnsi" w:hAnsiTheme="minorHAnsi" w:cstheme="minorHAnsi"/>
        </w:rPr>
        <w:t>plicativa</w:t>
      </w:r>
      <w:r w:rsidR="006971A9" w:rsidRPr="00183705">
        <w:rPr>
          <w:rFonts w:ascii="Calibri" w:hAnsi="Calibri" w:cs="Arial"/>
        </w:rPr>
        <w:t xml:space="preserve"> </w:t>
      </w:r>
      <w:r w:rsidR="008F44B4" w:rsidRPr="00780E06">
        <w:rPr>
          <w:rFonts w:asciiTheme="minorHAnsi" w:hAnsiTheme="minorHAnsi" w:cstheme="minorHAnsi"/>
        </w:rPr>
        <w:t>y deberá ser enviado por medios electrónicos al licitante que resulte adjudicado</w:t>
      </w:r>
      <w:r w:rsidR="006971A9" w:rsidRPr="00183705">
        <w:rPr>
          <w:rFonts w:ascii="Calibri" w:hAnsi="Calibri" w:cs="Arial"/>
        </w:rPr>
        <w:t xml:space="preserve">, </w:t>
      </w:r>
      <w:r w:rsidR="006971A9" w:rsidRPr="009028CA">
        <w:rPr>
          <w:rFonts w:ascii="Calibri" w:hAnsi="Calibri" w:cs="Arial"/>
        </w:rPr>
        <w:t xml:space="preserve">recabando acuse de recibo de la Orden de Envío con firma y fecha por parte del </w:t>
      </w:r>
      <w:r w:rsidR="00135F80" w:rsidRPr="009028CA">
        <w:rPr>
          <w:rFonts w:ascii="Calibri" w:hAnsi="Calibri" w:cs="Arial"/>
        </w:rPr>
        <w:t>licitante ganador</w:t>
      </w:r>
      <w:r w:rsidR="006971A9" w:rsidRPr="009028CA">
        <w:rPr>
          <w:rFonts w:ascii="Calibri" w:hAnsi="Calibri" w:cs="Arial"/>
        </w:rPr>
        <w:t xml:space="preserve">, dicho acuse deberá el </w:t>
      </w:r>
      <w:r w:rsidR="00135F80" w:rsidRPr="009028CA">
        <w:rPr>
          <w:rFonts w:ascii="Calibri" w:hAnsi="Calibri" w:cs="Arial"/>
        </w:rPr>
        <w:t>licitante ganador</w:t>
      </w:r>
      <w:r w:rsidR="006971A9" w:rsidRPr="009028CA">
        <w:rPr>
          <w:rFonts w:ascii="Calibri" w:hAnsi="Calibri" w:cs="Arial"/>
        </w:rPr>
        <w:t xml:space="preserve"> hacerlo el mismo día de la elaboración de la Orden de Envío o a más tard</w:t>
      </w:r>
      <w:r w:rsidR="006A7DCC" w:rsidRPr="009028CA">
        <w:rPr>
          <w:rFonts w:ascii="Calibri" w:hAnsi="Calibri" w:cs="Arial"/>
        </w:rPr>
        <w:t>ar al siguiente día hábil.</w:t>
      </w:r>
    </w:p>
    <w:p w14:paraId="0BF48406" w14:textId="77777777" w:rsidR="006A7DCC" w:rsidRPr="009028CA" w:rsidRDefault="006A7DCC" w:rsidP="006A7DCC">
      <w:pPr>
        <w:pStyle w:val="Prrafodelista"/>
        <w:rPr>
          <w:rFonts w:ascii="Calibri" w:hAnsi="Calibri" w:cs="Arial"/>
        </w:rPr>
      </w:pPr>
    </w:p>
    <w:p w14:paraId="3E7998E5" w14:textId="2ABC312D" w:rsidR="006971A9" w:rsidRPr="009028CA" w:rsidRDefault="006971A9" w:rsidP="006F18CA">
      <w:pPr>
        <w:pStyle w:val="Prrafodelista"/>
        <w:numPr>
          <w:ilvl w:val="2"/>
          <w:numId w:val="25"/>
        </w:numPr>
        <w:tabs>
          <w:tab w:val="right" w:pos="1134"/>
        </w:tabs>
        <w:ind w:left="1134" w:hanging="567"/>
        <w:jc w:val="both"/>
        <w:rPr>
          <w:rFonts w:ascii="Calibri" w:hAnsi="Calibri" w:cs="Arial"/>
        </w:rPr>
      </w:pPr>
      <w:r w:rsidRPr="009028CA">
        <w:rPr>
          <w:rFonts w:ascii="Calibri" w:hAnsi="Calibri" w:cs="Arial"/>
        </w:rPr>
        <w:t xml:space="preserve">Para las Ordenes de Envío, de las cuales los proveedores no remitan acuse de recibo o no se tenga respuesta alguna por parte de estos, será tomada en cuenta por </w:t>
      </w:r>
      <w:r w:rsidR="00C13D71" w:rsidRPr="009028CA">
        <w:rPr>
          <w:rFonts w:ascii="Calibri" w:hAnsi="Calibri" w:cs="Arial"/>
        </w:rPr>
        <w:t xml:space="preserve">la </w:t>
      </w:r>
      <w:r w:rsidR="00295031">
        <w:rPr>
          <w:rFonts w:ascii="Calibri" w:hAnsi="Calibri" w:cs="Arial"/>
        </w:rPr>
        <w:t>Unidad Aplicativa</w:t>
      </w:r>
      <w:r w:rsidRPr="009028CA">
        <w:rPr>
          <w:rFonts w:ascii="Calibri" w:hAnsi="Calibri" w:cs="Arial"/>
        </w:rPr>
        <w:t xml:space="preserve"> como fecha de acuse el día en que se elabore la Orden de Envío para el cálculo y elaboración de sanción por el atraso en la entrega de</w:t>
      </w:r>
      <w:r w:rsidR="00295031">
        <w:rPr>
          <w:rFonts w:ascii="Calibri" w:hAnsi="Calibri" w:cs="Arial"/>
        </w:rPr>
        <w:t>l mobiliario</w:t>
      </w:r>
      <w:r w:rsidR="001D5315" w:rsidRPr="00B608CE">
        <w:rPr>
          <w:rFonts w:ascii="Calibri" w:hAnsi="Calibri" w:cs="Arial"/>
        </w:rPr>
        <w:t>.</w:t>
      </w:r>
    </w:p>
    <w:p w14:paraId="59EB644E" w14:textId="77777777" w:rsidR="006971A9" w:rsidRPr="00183705" w:rsidRDefault="006971A9" w:rsidP="006971A9">
      <w:pPr>
        <w:pStyle w:val="Prrafodelista"/>
        <w:tabs>
          <w:tab w:val="right" w:pos="1134"/>
        </w:tabs>
        <w:ind w:left="1134" w:hanging="567"/>
        <w:rPr>
          <w:rFonts w:ascii="Calibri" w:hAnsi="Calibri" w:cs="Arial"/>
        </w:rPr>
      </w:pPr>
    </w:p>
    <w:p w14:paraId="3673D961" w14:textId="6645165D"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cs="Arial"/>
        </w:rPr>
        <w:t xml:space="preserve"> </w:t>
      </w:r>
      <w:r w:rsidR="00812A50" w:rsidRPr="009028CA">
        <w:rPr>
          <w:rFonts w:ascii="Calibri" w:hAnsi="Calibri" w:cs="Arial"/>
        </w:rPr>
        <w:t>D</w:t>
      </w:r>
      <w:r w:rsidR="00812A50"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w:t>
      </w:r>
      <w:r w:rsidR="00A5705D" w:rsidRPr="009028CA">
        <w:rPr>
          <w:rFonts w:ascii="Calibri" w:hAnsi="Calibri"/>
        </w:rPr>
        <w:t xml:space="preserve"> toda</w:t>
      </w:r>
      <w:r w:rsidR="00812A50" w:rsidRPr="009028CA">
        <w:rPr>
          <w:rFonts w:ascii="Calibri" w:hAnsi="Calibri"/>
        </w:rPr>
        <w:t xml:space="preserve"> responsabilidad </w:t>
      </w:r>
      <w:r w:rsidR="00A5705D" w:rsidRPr="009028CA">
        <w:rPr>
          <w:rFonts w:ascii="Calibri" w:hAnsi="Calibri"/>
        </w:rPr>
        <w:t>al</w:t>
      </w:r>
      <w:r w:rsidR="00812A50" w:rsidRPr="009028CA">
        <w:rPr>
          <w:rFonts w:ascii="Calibri" w:hAnsi="Calibri"/>
        </w:rPr>
        <w:t xml:space="preserve"> respecto. La Convocante no será patrón sustituto.</w:t>
      </w:r>
    </w:p>
    <w:p w14:paraId="15673E4D" w14:textId="77777777" w:rsidR="00812A50" w:rsidRPr="009028CA" w:rsidRDefault="00812A50" w:rsidP="00812A50">
      <w:pPr>
        <w:pStyle w:val="Prrafodelista"/>
        <w:rPr>
          <w:rFonts w:ascii="Calibri" w:hAnsi="Calibri"/>
        </w:rPr>
      </w:pPr>
    </w:p>
    <w:p w14:paraId="34CDBE34" w14:textId="0377E440" w:rsidR="00812A50" w:rsidRPr="009028CA" w:rsidRDefault="009028CA"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00812A50"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r w:rsidR="00A456E4" w:rsidRPr="009028CA">
        <w:rPr>
          <w:rFonts w:ascii="Calibri" w:hAnsi="Calibri"/>
        </w:rPr>
        <w:t>.</w:t>
      </w:r>
    </w:p>
    <w:p w14:paraId="33CEF6A7" w14:textId="77777777" w:rsidR="009000C3" w:rsidRPr="009000C3" w:rsidRDefault="009000C3" w:rsidP="009000C3">
      <w:pPr>
        <w:pStyle w:val="Prrafodelista"/>
        <w:rPr>
          <w:rFonts w:ascii="Calibri" w:hAnsi="Calibri"/>
        </w:rPr>
      </w:pPr>
    </w:p>
    <w:p w14:paraId="25D940C2" w14:textId="56103E60" w:rsidR="009000C3" w:rsidRDefault="00934187" w:rsidP="009000C3">
      <w:pPr>
        <w:pStyle w:val="Prrafodelista"/>
        <w:numPr>
          <w:ilvl w:val="2"/>
          <w:numId w:val="25"/>
        </w:numPr>
        <w:tabs>
          <w:tab w:val="right" w:pos="1134"/>
        </w:tabs>
        <w:ind w:left="1134" w:hanging="567"/>
        <w:jc w:val="both"/>
        <w:rPr>
          <w:rFonts w:ascii="Calibri" w:hAnsi="Calibri"/>
        </w:rPr>
      </w:pPr>
      <w:r w:rsidRPr="009000C3">
        <w:rPr>
          <w:rFonts w:ascii="Calibri" w:hAnsi="Calibri"/>
        </w:rPr>
        <w:t xml:space="preserve">Facturas. </w:t>
      </w:r>
      <w:r w:rsidR="009000C3" w:rsidRPr="009000C3">
        <w:rPr>
          <w:rFonts w:ascii="Calibri" w:hAnsi="Calibri"/>
        </w:rPr>
        <w:t>Las facturas que resulten de la recepción de</w:t>
      </w:r>
      <w:r w:rsidR="009000C3" w:rsidRPr="00B608CE">
        <w:rPr>
          <w:rFonts w:ascii="Calibri" w:hAnsi="Calibri"/>
        </w:rPr>
        <w:t xml:space="preserve">l </w:t>
      </w:r>
      <w:r w:rsidR="00295031">
        <w:rPr>
          <w:rFonts w:asciiTheme="minorHAnsi" w:hAnsiTheme="minorHAnsi" w:cs="Arial"/>
          <w:bCs/>
        </w:rPr>
        <w:t>mobiliario</w:t>
      </w:r>
      <w:r w:rsidR="009000C3" w:rsidRPr="00B608CE">
        <w:rPr>
          <w:rFonts w:ascii="Calibri" w:hAnsi="Calibri"/>
          <w:bCs/>
        </w:rPr>
        <w:t>,</w:t>
      </w:r>
      <w:r w:rsidR="009000C3" w:rsidRPr="00B608CE">
        <w:rPr>
          <w:rFonts w:ascii="Calibri" w:hAnsi="Calibri"/>
        </w:rPr>
        <w:t xml:space="preserve"> serán</w:t>
      </w:r>
      <w:r w:rsidR="009000C3" w:rsidRPr="009000C3">
        <w:rPr>
          <w:rFonts w:ascii="Calibri" w:hAnsi="Calibri"/>
        </w:rPr>
        <w:t xml:space="preserve"> a favor de Servicios de Salud </w:t>
      </w:r>
      <w:r w:rsidR="009028CA">
        <w:rPr>
          <w:rFonts w:ascii="Calibri" w:hAnsi="Calibri"/>
        </w:rPr>
        <w:t>de Nuevo León, R.F.C. SSN970115</w:t>
      </w:r>
      <w:r w:rsidR="009000C3" w:rsidRPr="009000C3">
        <w:rPr>
          <w:rFonts w:ascii="Calibri" w:hAnsi="Calibri"/>
        </w:rPr>
        <w:t xml:space="preserve">QI9, con domicilio en Matamoros </w:t>
      </w:r>
      <w:proofErr w:type="spellStart"/>
      <w:r w:rsidR="009000C3" w:rsidRPr="009000C3">
        <w:rPr>
          <w:rFonts w:ascii="Calibri" w:hAnsi="Calibri"/>
        </w:rPr>
        <w:t>Ote</w:t>
      </w:r>
      <w:proofErr w:type="spellEnd"/>
      <w:r w:rsidR="009000C3" w:rsidRPr="009000C3">
        <w:rPr>
          <w:rFonts w:ascii="Calibri" w:hAnsi="Calibri"/>
        </w:rPr>
        <w:t xml:space="preserve">. No. 520, Centro de Monterrey, N.L., C.P. 64000, se deberá realizar una factura por cada partida presupuestal, deberán contener lo siguiente: nombre y firma de quién realizó la recepción y firma del Director o Administrador de la Unidad Aplicativa  (se anexará a la factura copia de la Orden de Envío, mediante la cual se solicitó </w:t>
      </w:r>
      <w:r w:rsidR="00295031">
        <w:rPr>
          <w:rFonts w:ascii="Calibri" w:hAnsi="Calibri"/>
        </w:rPr>
        <w:t>el mobiliario</w:t>
      </w:r>
      <w:r w:rsidR="009000C3" w:rsidRPr="009000C3">
        <w:rPr>
          <w:rFonts w:ascii="Calibri" w:hAnsi="Calibri"/>
        </w:rPr>
        <w:t xml:space="preserve"> y de la cédula de recepción de bienes muebles correspondiente); además deberá </w:t>
      </w:r>
      <w:r w:rsidR="009000C3" w:rsidRPr="00A80E94">
        <w:rPr>
          <w:rFonts w:ascii="Calibri" w:hAnsi="Calibri"/>
        </w:rPr>
        <w:t>invariablemente describir en cada fa</w:t>
      </w:r>
      <w:r w:rsidR="004F3099" w:rsidRPr="00A80E94">
        <w:rPr>
          <w:rFonts w:ascii="Calibri" w:hAnsi="Calibri"/>
        </w:rPr>
        <w:t>ctura el número de licitación, c</w:t>
      </w:r>
      <w:r w:rsidR="009000C3" w:rsidRPr="00A80E94">
        <w:rPr>
          <w:rFonts w:ascii="Calibri" w:hAnsi="Calibri"/>
        </w:rPr>
        <w:t xml:space="preserve">ontrato, clave CABMS, partida presupuestal, descripción, número de serie del </w:t>
      </w:r>
      <w:r w:rsidR="00295031" w:rsidRPr="00A80E94">
        <w:rPr>
          <w:rFonts w:ascii="Calibri" w:hAnsi="Calibri"/>
        </w:rPr>
        <w:t>mobiliario</w:t>
      </w:r>
      <w:r w:rsidR="009000C3" w:rsidRPr="00A80E94">
        <w:rPr>
          <w:rFonts w:ascii="Calibri" w:hAnsi="Calibri"/>
        </w:rPr>
        <w:t xml:space="preserve"> (en caso de que aplique), número</w:t>
      </w:r>
      <w:r w:rsidR="009000C3" w:rsidRPr="009000C3">
        <w:rPr>
          <w:rFonts w:ascii="Calibri" w:hAnsi="Calibri"/>
        </w:rPr>
        <w:t xml:space="preserve"> de orden de envío, marca y modelo.</w:t>
      </w:r>
    </w:p>
    <w:p w14:paraId="1A960F05" w14:textId="77777777" w:rsidR="007900A4" w:rsidRPr="007900A4" w:rsidRDefault="007900A4" w:rsidP="007900A4">
      <w:pPr>
        <w:pStyle w:val="Prrafodelista"/>
        <w:rPr>
          <w:rFonts w:ascii="Calibri" w:hAnsi="Calibri"/>
        </w:rPr>
      </w:pPr>
    </w:p>
    <w:p w14:paraId="4C586A39" w14:textId="77777777" w:rsidR="00206124" w:rsidRDefault="00985E36" w:rsidP="006F18CA">
      <w:pPr>
        <w:pStyle w:val="Prrafodelista"/>
        <w:numPr>
          <w:ilvl w:val="2"/>
          <w:numId w:val="25"/>
        </w:numPr>
        <w:tabs>
          <w:tab w:val="right" w:pos="1134"/>
        </w:tabs>
        <w:ind w:left="1134" w:hanging="567"/>
        <w:jc w:val="both"/>
        <w:rPr>
          <w:rFonts w:ascii="Calibri" w:hAnsi="Calibri"/>
        </w:rPr>
      </w:pPr>
      <w:r>
        <w:rPr>
          <w:rFonts w:ascii="Calibri" w:hAnsi="Calibri"/>
        </w:rPr>
        <w:t xml:space="preserve"> </w:t>
      </w:r>
      <w:r w:rsidRPr="00985E36">
        <w:rPr>
          <w:rFonts w:ascii="Calibri" w:hAnsi="Calibri"/>
        </w:rPr>
        <w:t>Los seguros y gastos derivados de la transportación desde fábrica hasta el lugar de destino deberán correr por cuenta del licitante</w:t>
      </w:r>
      <w:r w:rsidR="003D3A9B">
        <w:rPr>
          <w:rFonts w:ascii="Calibri" w:hAnsi="Calibri"/>
        </w:rPr>
        <w:t xml:space="preserve"> que resulte adjudicado</w:t>
      </w:r>
      <w:r w:rsidRPr="00985E36">
        <w:rPr>
          <w:rFonts w:ascii="Calibri" w:hAnsi="Calibri"/>
        </w:rPr>
        <w:t>.</w:t>
      </w:r>
    </w:p>
    <w:p w14:paraId="76EFE1E6" w14:textId="77777777" w:rsidR="00206124" w:rsidRDefault="00206124" w:rsidP="00206124">
      <w:pPr>
        <w:pStyle w:val="Prrafodelista"/>
        <w:tabs>
          <w:tab w:val="right" w:pos="1134"/>
        </w:tabs>
        <w:ind w:left="1134"/>
        <w:jc w:val="both"/>
        <w:rPr>
          <w:rFonts w:ascii="Calibri" w:hAnsi="Calibri"/>
        </w:rPr>
      </w:pPr>
    </w:p>
    <w:p w14:paraId="214F5952" w14:textId="69948EF5" w:rsidR="00164F69" w:rsidRPr="001B3860" w:rsidRDefault="00206124" w:rsidP="00164F69">
      <w:pPr>
        <w:pStyle w:val="Prrafodelista"/>
        <w:numPr>
          <w:ilvl w:val="2"/>
          <w:numId w:val="25"/>
        </w:numPr>
        <w:tabs>
          <w:tab w:val="right" w:pos="1134"/>
        </w:tabs>
        <w:ind w:left="1134" w:hanging="567"/>
        <w:jc w:val="both"/>
        <w:rPr>
          <w:rFonts w:ascii="Calibri" w:hAnsi="Calibri"/>
        </w:rPr>
      </w:pPr>
      <w:r w:rsidRPr="00106B05">
        <w:rPr>
          <w:rFonts w:asciiTheme="minorHAnsi" w:hAnsiTheme="minorHAnsi" w:cs="Arial"/>
          <w:b/>
          <w:bCs/>
        </w:rPr>
        <w:t xml:space="preserve"> Calidad.</w:t>
      </w:r>
      <w:r w:rsidRPr="00206124">
        <w:rPr>
          <w:rFonts w:asciiTheme="minorHAnsi" w:hAnsiTheme="minorHAnsi" w:cs="Arial"/>
        </w:rPr>
        <w:t xml:space="preserve"> </w:t>
      </w:r>
      <w:r w:rsidRPr="001B3860">
        <w:rPr>
          <w:rFonts w:asciiTheme="minorHAnsi" w:hAnsiTheme="minorHAnsi" w:cs="Arial"/>
        </w:rPr>
        <w:t>Para los fabricantes Nacionales: Certificado o escrito bajo protesta de decir verdad de que cumplen con las normas oficiales mexicanas o las normas mexicanas.</w:t>
      </w:r>
      <w:r w:rsidR="00164F69" w:rsidRPr="001B3860">
        <w:rPr>
          <w:rFonts w:asciiTheme="minorHAnsi" w:hAnsiTheme="minorHAnsi" w:cs="Arial"/>
        </w:rPr>
        <w:t xml:space="preserve"> </w:t>
      </w:r>
      <w:r w:rsidR="00164F69"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504CB7BD" w14:textId="77777777" w:rsidR="00164F69" w:rsidRDefault="00164F69" w:rsidP="00164F69">
      <w:pPr>
        <w:pStyle w:val="Prrafodelista"/>
        <w:tabs>
          <w:tab w:val="right" w:pos="1134"/>
        </w:tabs>
        <w:ind w:left="1134"/>
        <w:jc w:val="both"/>
        <w:rPr>
          <w:rFonts w:asciiTheme="minorHAnsi" w:hAnsiTheme="minorHAnsi" w:cs="Arial"/>
        </w:rPr>
      </w:pPr>
    </w:p>
    <w:p w14:paraId="5DE2AFD6" w14:textId="185D632B" w:rsidR="00206124" w:rsidRDefault="00D14205" w:rsidP="00164F69">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b/>
          <w:bCs/>
        </w:rPr>
        <w:lastRenderedPageBreak/>
        <w:t xml:space="preserve"> </w:t>
      </w:r>
      <w:r w:rsidR="00206124" w:rsidRPr="00164F69">
        <w:rPr>
          <w:rFonts w:asciiTheme="minorHAnsi" w:hAnsiTheme="minorHAnsi" w:cs="Arial"/>
          <w:b/>
          <w:bCs/>
        </w:rPr>
        <w:t>Supervisión.</w:t>
      </w:r>
      <w:r w:rsidR="00206124" w:rsidRPr="00164F69">
        <w:rPr>
          <w:rFonts w:asciiTheme="minorHAnsi" w:hAnsiTheme="minorHAnsi" w:cs="Arial"/>
        </w:rPr>
        <w:t xml:space="preserve">  El licitante ganador está obligado a proporcionar en tiempo y forma, la información que en su momento se le requiera por parte de la Contraloría y Transparencia Gubernamental del Estado y/o el </w:t>
      </w:r>
      <w:r w:rsidR="00792BC9">
        <w:rPr>
          <w:rFonts w:asciiTheme="minorHAnsi" w:hAnsiTheme="minorHAnsi" w:cs="Arial"/>
        </w:rPr>
        <w:t>Ó</w:t>
      </w:r>
      <w:r w:rsidR="00206124" w:rsidRPr="00164F69">
        <w:rPr>
          <w:rFonts w:asciiTheme="minorHAnsi" w:hAnsiTheme="minorHAnsi" w:cs="Arial"/>
        </w:rPr>
        <w:t xml:space="preserve">rgano de </w:t>
      </w:r>
      <w:r w:rsidR="00792BC9">
        <w:rPr>
          <w:rFonts w:asciiTheme="minorHAnsi" w:hAnsiTheme="minorHAnsi" w:cs="Arial"/>
        </w:rPr>
        <w:t>C</w:t>
      </w:r>
      <w:r w:rsidR="00206124" w:rsidRPr="00164F69">
        <w:rPr>
          <w:rFonts w:asciiTheme="minorHAnsi" w:hAnsiTheme="minorHAnsi" w:cs="Arial"/>
        </w:rPr>
        <w:t xml:space="preserve">ontrol </w:t>
      </w:r>
      <w:r w:rsidR="00792BC9">
        <w:rPr>
          <w:rFonts w:asciiTheme="minorHAnsi" w:hAnsiTheme="minorHAnsi" w:cs="Arial"/>
        </w:rPr>
        <w:t>I</w:t>
      </w:r>
      <w:r w:rsidR="00206124" w:rsidRPr="00164F69">
        <w:rPr>
          <w:rFonts w:asciiTheme="minorHAnsi" w:hAnsiTheme="minorHAnsi" w:cs="Arial"/>
        </w:rPr>
        <w:t>nterno, a través de auditorías, visitas o inspecciones que se practique</w:t>
      </w:r>
      <w:r w:rsidR="00164F69" w:rsidRPr="00164F69">
        <w:rPr>
          <w:rFonts w:asciiTheme="minorHAnsi" w:hAnsiTheme="minorHAnsi" w:cs="Arial"/>
        </w:rPr>
        <w:t>n de conformidad con el artículo 78 de la Ley de Adquisiciones, Arrendamientos y Contratación de Servicios del Estado de Nuevo León y del 120 del Reglamento de la misma ley.</w:t>
      </w:r>
    </w:p>
    <w:p w14:paraId="6288C1D1" w14:textId="77777777" w:rsidR="00D14205" w:rsidRPr="00D14205" w:rsidRDefault="00D14205" w:rsidP="00D14205">
      <w:pPr>
        <w:pStyle w:val="Prrafodelista"/>
        <w:rPr>
          <w:rFonts w:asciiTheme="minorHAnsi" w:hAnsiTheme="minorHAnsi" w:cs="Arial"/>
        </w:rPr>
      </w:pPr>
    </w:p>
    <w:p w14:paraId="6B9D55B9" w14:textId="77777777" w:rsidR="0000629B" w:rsidRPr="0000629B" w:rsidRDefault="00D14205" w:rsidP="0000629B">
      <w:pPr>
        <w:pStyle w:val="Prrafodelista"/>
        <w:numPr>
          <w:ilvl w:val="2"/>
          <w:numId w:val="25"/>
        </w:numPr>
        <w:tabs>
          <w:tab w:val="right" w:pos="1134"/>
        </w:tabs>
        <w:ind w:left="1134" w:hanging="567"/>
        <w:jc w:val="both"/>
        <w:rPr>
          <w:rFonts w:asciiTheme="minorHAnsi" w:hAnsiTheme="minorHAnsi" w:cs="Arial"/>
        </w:rPr>
      </w:pPr>
      <w:r>
        <w:rPr>
          <w:rFonts w:asciiTheme="minorHAnsi" w:hAnsiTheme="minorHAnsi" w:cs="Arial"/>
        </w:rPr>
        <w:t xml:space="preserve"> </w:t>
      </w:r>
      <w:r w:rsidR="002B190C"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0DEE9445" w14:textId="77777777" w:rsidR="0000629B" w:rsidRPr="0000629B" w:rsidRDefault="0000629B" w:rsidP="0000629B">
      <w:pPr>
        <w:pStyle w:val="Prrafodelista"/>
        <w:rPr>
          <w:rFonts w:ascii="Calibri" w:hAnsi="Calibri" w:cs="Calibri"/>
          <w:bCs/>
        </w:rPr>
      </w:pPr>
    </w:p>
    <w:p w14:paraId="04E5E5AC" w14:textId="38FBA65E" w:rsidR="00792BC9" w:rsidRPr="0000629B" w:rsidRDefault="00792BC9" w:rsidP="0000629B">
      <w:pPr>
        <w:pStyle w:val="Prrafodelista"/>
        <w:numPr>
          <w:ilvl w:val="2"/>
          <w:numId w:val="25"/>
        </w:numPr>
        <w:tabs>
          <w:tab w:val="right" w:pos="1134"/>
        </w:tabs>
        <w:ind w:left="1134" w:hanging="567"/>
        <w:jc w:val="both"/>
        <w:rPr>
          <w:rFonts w:asciiTheme="minorHAnsi" w:hAnsiTheme="minorHAnsi" w:cs="Arial"/>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94128B" w14:textId="77777777" w:rsidR="009A165A" w:rsidRPr="00183705" w:rsidRDefault="009A165A" w:rsidP="002B6BE9">
      <w:pPr>
        <w:tabs>
          <w:tab w:val="left" w:pos="851"/>
        </w:tabs>
        <w:ind w:left="284" w:right="-1"/>
        <w:jc w:val="both"/>
        <w:rPr>
          <w:rFonts w:ascii="Calibri" w:hAnsi="Calibri"/>
          <w:b/>
          <w:u w:val="single"/>
        </w:rPr>
      </w:pPr>
    </w:p>
    <w:p w14:paraId="2E984107" w14:textId="51207304" w:rsidR="00A1692B" w:rsidRPr="00B608CE" w:rsidRDefault="00A1692B" w:rsidP="002B6BE9">
      <w:pPr>
        <w:tabs>
          <w:tab w:val="left" w:pos="851"/>
        </w:tabs>
        <w:ind w:left="284" w:right="-1"/>
        <w:jc w:val="both"/>
        <w:rPr>
          <w:rFonts w:ascii="Calibri" w:hAnsi="Calibri"/>
          <w:u w:val="single"/>
        </w:rPr>
      </w:pPr>
      <w:r w:rsidRPr="00183705">
        <w:rPr>
          <w:rFonts w:ascii="Calibri" w:hAnsi="Calibri"/>
          <w:b/>
          <w:u w:val="single"/>
        </w:rPr>
        <w:t>1.2</w:t>
      </w:r>
      <w:r w:rsidR="001A154A" w:rsidRPr="00183705">
        <w:rPr>
          <w:rFonts w:ascii="Calibri" w:hAnsi="Calibri"/>
          <w:b/>
          <w:u w:val="single"/>
        </w:rPr>
        <w:t xml:space="preserve">. </w:t>
      </w:r>
      <w:r w:rsidR="00B81B08" w:rsidRPr="00183705">
        <w:rPr>
          <w:rFonts w:ascii="Calibri" w:hAnsi="Calibri"/>
          <w:b/>
          <w:u w:val="single"/>
        </w:rPr>
        <w:t>Período,</w:t>
      </w:r>
      <w:r w:rsidRPr="00183705">
        <w:rPr>
          <w:rFonts w:ascii="Calibri" w:hAnsi="Calibri"/>
          <w:b/>
          <w:u w:val="single"/>
        </w:rPr>
        <w:t xml:space="preserve"> lugar </w:t>
      </w:r>
      <w:r w:rsidR="00B81B08" w:rsidRPr="00183705">
        <w:rPr>
          <w:rFonts w:ascii="Calibri" w:hAnsi="Calibri"/>
          <w:b/>
          <w:u w:val="single"/>
        </w:rPr>
        <w:t xml:space="preserve">y condiciones de la </w:t>
      </w:r>
      <w:r w:rsidR="00812A50" w:rsidRPr="00874241">
        <w:rPr>
          <w:rFonts w:ascii="Calibri" w:hAnsi="Calibri"/>
          <w:b/>
          <w:u w:val="single"/>
        </w:rPr>
        <w:t xml:space="preserve">entrega </w:t>
      </w:r>
      <w:r w:rsidR="00866237" w:rsidRPr="00B608CE">
        <w:rPr>
          <w:rFonts w:ascii="Calibri" w:hAnsi="Calibri"/>
          <w:b/>
          <w:u w:val="single"/>
        </w:rPr>
        <w:t>de</w:t>
      </w:r>
      <w:r w:rsidR="00B608CE">
        <w:rPr>
          <w:rFonts w:ascii="Calibri" w:hAnsi="Calibri"/>
          <w:b/>
          <w:u w:val="single"/>
        </w:rPr>
        <w:t xml:space="preserve"> </w:t>
      </w:r>
      <w:r w:rsidR="00866237" w:rsidRPr="00B608CE">
        <w:rPr>
          <w:rFonts w:ascii="Calibri" w:hAnsi="Calibri"/>
          <w:b/>
          <w:u w:val="single"/>
        </w:rPr>
        <w:t>l</w:t>
      </w:r>
      <w:r w:rsidR="00B608CE">
        <w:rPr>
          <w:rFonts w:ascii="Calibri" w:hAnsi="Calibri"/>
          <w:b/>
          <w:u w:val="single"/>
        </w:rPr>
        <w:t>os equipos.</w:t>
      </w:r>
      <w:r w:rsidR="00812A50" w:rsidRPr="00B608CE">
        <w:rPr>
          <w:rFonts w:ascii="Calibri" w:hAnsi="Calibri"/>
          <w:b/>
          <w:u w:val="single"/>
        </w:rPr>
        <w:t xml:space="preserve"> </w:t>
      </w:r>
    </w:p>
    <w:p w14:paraId="22037DEA" w14:textId="6621D76A" w:rsidR="00A1692B" w:rsidRPr="00B608CE" w:rsidRDefault="00A1692B" w:rsidP="00A1692B">
      <w:pPr>
        <w:tabs>
          <w:tab w:val="left" w:pos="851"/>
        </w:tabs>
        <w:ind w:right="-1"/>
        <w:jc w:val="both"/>
        <w:rPr>
          <w:rFonts w:ascii="Calibri" w:hAnsi="Calibri"/>
          <w:b/>
        </w:rPr>
      </w:pPr>
    </w:p>
    <w:p w14:paraId="7B0241B6" w14:textId="655829D9" w:rsidR="00B81B08" w:rsidRPr="00B608CE" w:rsidRDefault="00A1692B" w:rsidP="00B81B08">
      <w:pPr>
        <w:tabs>
          <w:tab w:val="left" w:pos="851"/>
        </w:tabs>
        <w:ind w:left="709" w:right="-1"/>
        <w:jc w:val="both"/>
        <w:rPr>
          <w:rFonts w:ascii="Calibri" w:hAnsi="Calibri"/>
          <w:b/>
        </w:rPr>
      </w:pPr>
      <w:r w:rsidRPr="00B608CE">
        <w:rPr>
          <w:rFonts w:ascii="Calibri" w:hAnsi="Calibri"/>
          <w:b/>
        </w:rPr>
        <w:t>1.2.1</w:t>
      </w:r>
      <w:r w:rsidR="001A154A" w:rsidRPr="00B608CE">
        <w:rPr>
          <w:rFonts w:ascii="Calibri" w:hAnsi="Calibri"/>
          <w:b/>
        </w:rPr>
        <w:t xml:space="preserve">. </w:t>
      </w:r>
      <w:r w:rsidRPr="00B608CE">
        <w:rPr>
          <w:rFonts w:ascii="Calibri" w:hAnsi="Calibri"/>
          <w:b/>
        </w:rPr>
        <w:t xml:space="preserve">Período de </w:t>
      </w:r>
      <w:r w:rsidR="00812A50" w:rsidRPr="00B608CE">
        <w:rPr>
          <w:rFonts w:ascii="Calibri" w:hAnsi="Calibri"/>
          <w:b/>
        </w:rPr>
        <w:t xml:space="preserve">entrega </w:t>
      </w:r>
      <w:r w:rsidR="00934187" w:rsidRPr="00B608CE">
        <w:rPr>
          <w:rFonts w:ascii="Calibri" w:hAnsi="Calibri"/>
          <w:b/>
        </w:rPr>
        <w:t>del</w:t>
      </w:r>
      <w:r w:rsidR="00812A50" w:rsidRPr="00B608CE">
        <w:rPr>
          <w:rFonts w:ascii="Calibri" w:hAnsi="Calibri"/>
          <w:b/>
          <w:bCs/>
        </w:rPr>
        <w:t xml:space="preserve"> </w:t>
      </w:r>
      <w:r w:rsidR="00B608CE" w:rsidRPr="00B608CE">
        <w:rPr>
          <w:rFonts w:ascii="Calibri" w:hAnsi="Calibri"/>
          <w:b/>
          <w:bCs/>
        </w:rPr>
        <w:t>equipo</w:t>
      </w:r>
      <w:r w:rsidR="001C147E" w:rsidRPr="00B608CE">
        <w:rPr>
          <w:rFonts w:ascii="Calibri" w:hAnsi="Calibri"/>
          <w:b/>
        </w:rPr>
        <w:t>:</w:t>
      </w:r>
      <w:r w:rsidR="00A83A41" w:rsidRPr="00B608CE">
        <w:rPr>
          <w:rFonts w:ascii="Calibri" w:hAnsi="Calibri"/>
          <w:b/>
        </w:rPr>
        <w:t xml:space="preserve"> </w:t>
      </w:r>
    </w:p>
    <w:p w14:paraId="209FDCCE" w14:textId="77777777" w:rsidR="00B81B08" w:rsidRPr="00183705" w:rsidRDefault="00B81B08" w:rsidP="00B81B08">
      <w:pPr>
        <w:tabs>
          <w:tab w:val="left" w:pos="851"/>
        </w:tabs>
        <w:ind w:left="709" w:right="-1"/>
        <w:jc w:val="both"/>
        <w:rPr>
          <w:rFonts w:ascii="Calibri" w:hAnsi="Calibri"/>
          <w:b/>
        </w:rPr>
      </w:pPr>
    </w:p>
    <w:p w14:paraId="2FE67DB7" w14:textId="53FB441C" w:rsidR="009054F7" w:rsidRPr="00183705" w:rsidRDefault="00295031" w:rsidP="009054F7">
      <w:pPr>
        <w:ind w:left="709" w:right="-1"/>
        <w:jc w:val="both"/>
        <w:rPr>
          <w:rFonts w:ascii="Calibri" w:hAnsi="Calibri" w:cs="Arial"/>
        </w:rPr>
      </w:pPr>
      <w:r>
        <w:rPr>
          <w:rFonts w:ascii="Calibri" w:hAnsi="Calibri" w:cs="Arial"/>
        </w:rPr>
        <w:t xml:space="preserve">El mobiliario </w:t>
      </w:r>
      <w:r w:rsidR="00227183">
        <w:rPr>
          <w:rFonts w:ascii="Calibri" w:hAnsi="Calibri" w:cs="Arial"/>
        </w:rPr>
        <w:t xml:space="preserve">se </w:t>
      </w:r>
      <w:r w:rsidR="00F45E1F" w:rsidRPr="00397B0F">
        <w:rPr>
          <w:rFonts w:ascii="Calibri" w:hAnsi="Calibri" w:cs="Arial"/>
        </w:rPr>
        <w:t>entregar</w:t>
      </w:r>
      <w:r w:rsidR="00F45E1F">
        <w:rPr>
          <w:rFonts w:ascii="Calibri" w:hAnsi="Calibri" w:cs="Arial"/>
        </w:rPr>
        <w:t>á</w:t>
      </w:r>
      <w:r w:rsidR="00227183" w:rsidRPr="00397B0F">
        <w:rPr>
          <w:rFonts w:ascii="Calibri" w:hAnsi="Calibri" w:cs="Arial"/>
        </w:rPr>
        <w:t xml:space="preserve"> </w:t>
      </w:r>
      <w:r w:rsidR="00D40283" w:rsidRPr="00397B0F">
        <w:rPr>
          <w:rFonts w:ascii="Calibri" w:hAnsi="Calibri" w:cs="Arial"/>
        </w:rPr>
        <w:t>del</w:t>
      </w:r>
      <w:r w:rsidR="000A5FBB" w:rsidRPr="00397B0F">
        <w:rPr>
          <w:rFonts w:ascii="Calibri" w:hAnsi="Calibri" w:cs="Arial"/>
        </w:rPr>
        <w:t xml:space="preserve"> </w:t>
      </w:r>
      <w:r w:rsidR="000A5FBB" w:rsidRPr="00DC4A54">
        <w:rPr>
          <w:rFonts w:ascii="Calibri" w:hAnsi="Calibri" w:cs="Arial"/>
        </w:rPr>
        <w:t>día</w:t>
      </w:r>
      <w:r w:rsidR="00D40283" w:rsidRPr="00DC4A54">
        <w:rPr>
          <w:rFonts w:ascii="Calibri" w:hAnsi="Calibri" w:cs="Arial"/>
        </w:rPr>
        <w:t xml:space="preserve"> </w:t>
      </w:r>
      <w:r>
        <w:rPr>
          <w:rFonts w:ascii="Calibri" w:hAnsi="Calibri" w:cs="Arial"/>
        </w:rPr>
        <w:t>19</w:t>
      </w:r>
      <w:r w:rsidR="00D40283" w:rsidRPr="00DC4A54">
        <w:rPr>
          <w:rFonts w:ascii="Calibri" w:hAnsi="Calibri" w:cs="Arial"/>
        </w:rPr>
        <w:t xml:space="preserve"> de </w:t>
      </w:r>
      <w:r w:rsidR="008F3CC2" w:rsidRPr="00DC4A54">
        <w:rPr>
          <w:rFonts w:ascii="Calibri" w:hAnsi="Calibri" w:cs="Arial"/>
        </w:rPr>
        <w:t>octubre</w:t>
      </w:r>
      <w:r w:rsidR="00C64681" w:rsidRPr="00DC4A54">
        <w:rPr>
          <w:rFonts w:ascii="Calibri" w:hAnsi="Calibri" w:cs="Arial"/>
        </w:rPr>
        <w:t xml:space="preserve"> </w:t>
      </w:r>
      <w:r w:rsidR="007900A4" w:rsidRPr="00DC4A54">
        <w:rPr>
          <w:rFonts w:ascii="Calibri" w:hAnsi="Calibri" w:cs="Arial"/>
        </w:rPr>
        <w:t>del 202</w:t>
      </w:r>
      <w:r w:rsidR="0000629B" w:rsidRPr="00DC4A54">
        <w:rPr>
          <w:rFonts w:ascii="Calibri" w:hAnsi="Calibri" w:cs="Arial"/>
        </w:rPr>
        <w:t>3</w:t>
      </w:r>
      <w:r w:rsidR="00F17AD5" w:rsidRPr="00DC4A54">
        <w:rPr>
          <w:rFonts w:ascii="Calibri" w:hAnsi="Calibri" w:cs="Arial"/>
        </w:rPr>
        <w:t xml:space="preserve"> al </w:t>
      </w:r>
      <w:r w:rsidR="000A5FBB" w:rsidRPr="00DC4A54">
        <w:rPr>
          <w:rFonts w:ascii="Calibri" w:hAnsi="Calibri" w:cs="Arial"/>
        </w:rPr>
        <w:t xml:space="preserve">día </w:t>
      </w:r>
      <w:r w:rsidR="00517A52">
        <w:rPr>
          <w:rFonts w:ascii="Calibri" w:hAnsi="Calibri" w:cs="Arial"/>
        </w:rPr>
        <w:t>17</w:t>
      </w:r>
      <w:r w:rsidR="00934187" w:rsidRPr="00DC4A54">
        <w:rPr>
          <w:rFonts w:ascii="Calibri" w:hAnsi="Calibri" w:cs="Arial"/>
        </w:rPr>
        <w:t xml:space="preserve"> de </w:t>
      </w:r>
      <w:r w:rsidR="008F3CC2" w:rsidRPr="00DC4A54">
        <w:rPr>
          <w:rFonts w:ascii="Calibri" w:hAnsi="Calibri" w:cs="Arial"/>
        </w:rPr>
        <w:t>noviembre</w:t>
      </w:r>
      <w:r w:rsidR="007900A4" w:rsidRPr="00DC4A54">
        <w:rPr>
          <w:rFonts w:ascii="Calibri" w:hAnsi="Calibri" w:cs="Arial"/>
        </w:rPr>
        <w:t xml:space="preserve"> del 202</w:t>
      </w:r>
      <w:r w:rsidR="0000629B" w:rsidRPr="00DC4A54">
        <w:rPr>
          <w:rFonts w:ascii="Calibri" w:hAnsi="Calibri" w:cs="Arial"/>
        </w:rPr>
        <w:t>3</w:t>
      </w:r>
      <w:r w:rsidR="009054F7" w:rsidRPr="001B3860">
        <w:rPr>
          <w:rFonts w:ascii="Calibri" w:hAnsi="Calibri" w:cs="Arial"/>
        </w:rPr>
        <w:t xml:space="preserve">, en el horario de 8:00 a 14:00 horas de </w:t>
      </w:r>
      <w:r w:rsidR="000A5FBB" w:rsidRPr="001B3860">
        <w:rPr>
          <w:rFonts w:ascii="Calibri" w:hAnsi="Calibri" w:cs="Arial"/>
        </w:rPr>
        <w:t>lunes</w:t>
      </w:r>
      <w:r w:rsidR="009054F7" w:rsidRPr="001B3860">
        <w:rPr>
          <w:rFonts w:ascii="Calibri" w:hAnsi="Calibri" w:cs="Arial"/>
        </w:rPr>
        <w:t xml:space="preserve"> a </w:t>
      </w:r>
      <w:r w:rsidR="000A5FBB" w:rsidRPr="001B3860">
        <w:rPr>
          <w:rFonts w:ascii="Calibri" w:hAnsi="Calibri" w:cs="Arial"/>
        </w:rPr>
        <w:t>viernes</w:t>
      </w:r>
      <w:r w:rsidR="009054F7" w:rsidRPr="001B3860">
        <w:rPr>
          <w:rFonts w:ascii="Calibri" w:hAnsi="Calibri" w:cs="Arial"/>
        </w:rPr>
        <w:t>.</w:t>
      </w:r>
      <w:r w:rsidR="009054F7" w:rsidRPr="00183705">
        <w:rPr>
          <w:rFonts w:ascii="Calibri" w:hAnsi="Calibri" w:cs="Arial"/>
        </w:rPr>
        <w:t xml:space="preserve"> </w:t>
      </w:r>
    </w:p>
    <w:p w14:paraId="387195C5" w14:textId="77777777" w:rsidR="009054F7" w:rsidRPr="00183705" w:rsidRDefault="009054F7" w:rsidP="009054F7">
      <w:pPr>
        <w:ind w:left="709" w:right="-1"/>
        <w:jc w:val="both"/>
        <w:rPr>
          <w:rFonts w:ascii="Calibri" w:hAnsi="Calibri" w:cs="Arial"/>
        </w:rPr>
      </w:pPr>
    </w:p>
    <w:p w14:paraId="788B7A8F" w14:textId="77777777" w:rsidR="009054F7" w:rsidRPr="00183705" w:rsidRDefault="009054F7" w:rsidP="009054F7">
      <w:pPr>
        <w:ind w:left="709" w:right="-1"/>
        <w:jc w:val="both"/>
        <w:rPr>
          <w:rFonts w:ascii="Calibri" w:hAnsi="Calibri" w:cs="Arial"/>
        </w:rPr>
      </w:pPr>
      <w:r w:rsidRPr="00183705">
        <w:rPr>
          <w:rFonts w:ascii="Calibri" w:hAnsi="Calibri" w:cs="Arial"/>
        </w:rPr>
        <w:t>Los licitantes que resulten con adjudicación, podrán hacer entregas parciales durante el período establecido de entrega, cumpliendo con las condiciones originalmente contratadas.</w:t>
      </w:r>
    </w:p>
    <w:p w14:paraId="7E8E2F74" w14:textId="77777777" w:rsidR="00D1448E" w:rsidRPr="00183705" w:rsidRDefault="00D1448E" w:rsidP="00D16279">
      <w:pPr>
        <w:ind w:left="1276" w:right="49" w:hanging="283"/>
        <w:jc w:val="both"/>
        <w:rPr>
          <w:rFonts w:ascii="Calibri" w:hAnsi="Calibri" w:cs="Calibri"/>
        </w:rPr>
      </w:pPr>
    </w:p>
    <w:p w14:paraId="354CE30F" w14:textId="4AC7E1A6" w:rsidR="00B81B08" w:rsidRPr="00183705" w:rsidRDefault="00A1692B" w:rsidP="00A83A41">
      <w:pPr>
        <w:ind w:left="709" w:right="-1"/>
        <w:jc w:val="both"/>
        <w:rPr>
          <w:rFonts w:ascii="Calibri" w:hAnsi="Calibri"/>
          <w:b/>
        </w:rPr>
      </w:pPr>
      <w:r w:rsidRPr="00183705">
        <w:rPr>
          <w:rFonts w:ascii="Calibri" w:hAnsi="Calibri"/>
          <w:b/>
        </w:rPr>
        <w:t>1</w:t>
      </w:r>
      <w:r w:rsidRPr="00F14791">
        <w:rPr>
          <w:rFonts w:ascii="Calibri" w:hAnsi="Calibri"/>
          <w:b/>
        </w:rPr>
        <w:t>.2.2</w:t>
      </w:r>
      <w:r w:rsidR="00D16279" w:rsidRPr="00F14791">
        <w:rPr>
          <w:rFonts w:ascii="Calibri" w:hAnsi="Calibri"/>
          <w:b/>
        </w:rPr>
        <w:t xml:space="preserve">. </w:t>
      </w:r>
      <w:r w:rsidRPr="00F14791">
        <w:rPr>
          <w:rFonts w:ascii="Calibri" w:hAnsi="Calibri"/>
          <w:b/>
        </w:rPr>
        <w:t xml:space="preserve">Lugar de </w:t>
      </w:r>
      <w:r w:rsidR="009054F7" w:rsidRPr="00F14791">
        <w:rPr>
          <w:rFonts w:ascii="Calibri" w:hAnsi="Calibri"/>
          <w:b/>
        </w:rPr>
        <w:t xml:space="preserve">entrega </w:t>
      </w:r>
      <w:r w:rsidR="00227183" w:rsidRPr="00F14791">
        <w:rPr>
          <w:rFonts w:ascii="Calibri" w:hAnsi="Calibri"/>
          <w:b/>
        </w:rPr>
        <w:t xml:space="preserve">del </w:t>
      </w:r>
      <w:r w:rsidR="00F14791" w:rsidRPr="00F14791">
        <w:rPr>
          <w:rFonts w:asciiTheme="minorHAnsi" w:hAnsiTheme="minorHAnsi" w:cs="Arial"/>
          <w:b/>
        </w:rPr>
        <w:t>equipo</w:t>
      </w:r>
      <w:r w:rsidRPr="00F14791">
        <w:rPr>
          <w:rFonts w:ascii="Calibri" w:hAnsi="Calibri"/>
          <w:b/>
        </w:rPr>
        <w:t>:</w:t>
      </w:r>
      <w:r w:rsidR="00A83A41" w:rsidRPr="00183705">
        <w:rPr>
          <w:rFonts w:ascii="Calibri" w:hAnsi="Calibri"/>
          <w:b/>
        </w:rPr>
        <w:t xml:space="preserve"> </w:t>
      </w:r>
    </w:p>
    <w:p w14:paraId="61AF8DD0" w14:textId="77777777" w:rsidR="009054F7" w:rsidRDefault="009054F7" w:rsidP="009054F7">
      <w:pPr>
        <w:ind w:right="-1"/>
        <w:jc w:val="both"/>
        <w:rPr>
          <w:rFonts w:ascii="Calibri" w:hAnsi="Calibri" w:cs="Arial"/>
        </w:rPr>
      </w:pPr>
    </w:p>
    <w:p w14:paraId="1728CA18" w14:textId="77777777" w:rsidR="00025F62" w:rsidRDefault="00227183" w:rsidP="00227183">
      <w:pPr>
        <w:ind w:left="708" w:right="-1"/>
        <w:jc w:val="both"/>
        <w:rPr>
          <w:rFonts w:ascii="Calibri" w:hAnsi="Calibri" w:cs="Arial"/>
        </w:rPr>
      </w:pPr>
      <w:r w:rsidRPr="00227183">
        <w:rPr>
          <w:rFonts w:ascii="Calibri" w:hAnsi="Calibri" w:cs="Arial"/>
        </w:rPr>
        <w:t xml:space="preserve">El lugar de </w:t>
      </w:r>
      <w:r w:rsidRPr="009F27CA">
        <w:rPr>
          <w:rFonts w:ascii="Calibri" w:hAnsi="Calibri" w:cs="Arial"/>
        </w:rPr>
        <w:t>entrega</w:t>
      </w:r>
      <w:r w:rsidR="00517A52" w:rsidRPr="009F27CA">
        <w:rPr>
          <w:rFonts w:ascii="Calibri" w:hAnsi="Calibri" w:cs="Arial"/>
        </w:rPr>
        <w:t xml:space="preserve"> e instalación</w:t>
      </w:r>
      <w:r w:rsidRPr="009F27CA">
        <w:rPr>
          <w:rFonts w:ascii="Calibri" w:hAnsi="Calibri" w:cs="Arial"/>
        </w:rPr>
        <w:t xml:space="preserve"> del</w:t>
      </w:r>
      <w:r w:rsidRPr="00F14791">
        <w:rPr>
          <w:rFonts w:ascii="Calibri" w:hAnsi="Calibri" w:cs="Arial"/>
          <w:bCs/>
        </w:rPr>
        <w:t xml:space="preserve"> </w:t>
      </w:r>
      <w:r w:rsidR="00517A52">
        <w:rPr>
          <w:rFonts w:asciiTheme="minorHAnsi" w:hAnsiTheme="minorHAnsi" w:cs="Arial"/>
          <w:bCs/>
        </w:rPr>
        <w:t>mobiliario</w:t>
      </w:r>
      <w:r w:rsidR="0000629B">
        <w:rPr>
          <w:rFonts w:ascii="Calibri" w:hAnsi="Calibri" w:cs="Arial"/>
        </w:rPr>
        <w:t xml:space="preserve"> </w:t>
      </w:r>
      <w:r w:rsidRPr="00E4582E">
        <w:rPr>
          <w:rFonts w:ascii="Calibri" w:hAnsi="Calibri" w:cs="Arial"/>
        </w:rPr>
        <w:t>será</w:t>
      </w:r>
      <w:r w:rsidRPr="00227183">
        <w:rPr>
          <w:rFonts w:ascii="Calibri" w:hAnsi="Calibri" w:cs="Arial"/>
        </w:rPr>
        <w:t xml:space="preserve"> en </w:t>
      </w:r>
      <w:r w:rsidR="00517A52">
        <w:rPr>
          <w:rFonts w:ascii="Calibri" w:hAnsi="Calibri" w:cs="Arial"/>
        </w:rPr>
        <w:t>las</w:t>
      </w:r>
      <w:r w:rsidR="00025F62">
        <w:rPr>
          <w:rFonts w:ascii="Calibri" w:hAnsi="Calibri" w:cs="Arial"/>
        </w:rPr>
        <w:t xml:space="preserve"> cabeceras municipales de los</w:t>
      </w:r>
      <w:r w:rsidR="00517A52">
        <w:rPr>
          <w:rFonts w:ascii="Calibri" w:hAnsi="Calibri" w:cs="Arial"/>
        </w:rPr>
        <w:t xml:space="preserve"> siguientes </w:t>
      </w:r>
      <w:r w:rsidR="00025F62">
        <w:rPr>
          <w:rFonts w:ascii="Calibri" w:hAnsi="Calibri" w:cs="Arial"/>
        </w:rPr>
        <w:t>municipios</w:t>
      </w:r>
      <w:r w:rsidR="00517A52">
        <w:rPr>
          <w:rFonts w:ascii="Calibri" w:hAnsi="Calibri" w:cs="Arial"/>
        </w:rPr>
        <w:t>:</w:t>
      </w:r>
    </w:p>
    <w:p w14:paraId="5E4AFC01" w14:textId="77777777" w:rsidR="00025F62" w:rsidRDefault="00025F62" w:rsidP="00227183">
      <w:pPr>
        <w:ind w:left="708" w:right="-1"/>
        <w:jc w:val="both"/>
        <w:rPr>
          <w:rFonts w:ascii="Calibri" w:hAnsi="Calibri" w:cs="Arial"/>
        </w:rPr>
      </w:pPr>
    </w:p>
    <w:p w14:paraId="4A7681FD" w14:textId="56A734D1" w:rsidR="00025F62" w:rsidRDefault="00025F62" w:rsidP="00227183">
      <w:pPr>
        <w:ind w:left="708" w:right="-1"/>
        <w:jc w:val="both"/>
        <w:rPr>
          <w:rFonts w:ascii="Calibri" w:hAnsi="Calibri" w:cs="Arial"/>
        </w:rPr>
      </w:pPr>
      <w:r>
        <w:rPr>
          <w:rFonts w:ascii="Calibri" w:hAnsi="Calibri" w:cs="Arial"/>
        </w:rPr>
        <w:t>Agualeguas, Apodaca, Aramberri, Bustamante</w:t>
      </w:r>
      <w:r w:rsidR="00CB28B0">
        <w:rPr>
          <w:rFonts w:ascii="Calibri" w:hAnsi="Calibri" w:cs="Arial"/>
        </w:rPr>
        <w:t xml:space="preserve">, Ciénega de Flores, Doctor Arroyo, Doctor González, Galeana, García, General Bravo, General Treviño, Higueras, Iturbide, Lampazos de Naranjo, Parás, Pesquería, Rayones, San Nicolas de los Garza, Vallecillo, Hidalgo, Los </w:t>
      </w:r>
      <w:proofErr w:type="spellStart"/>
      <w:r w:rsidR="00CB28B0">
        <w:rPr>
          <w:rFonts w:ascii="Calibri" w:hAnsi="Calibri" w:cs="Arial"/>
        </w:rPr>
        <w:t>Aldamas</w:t>
      </w:r>
      <w:proofErr w:type="spellEnd"/>
      <w:r w:rsidR="00CB28B0">
        <w:rPr>
          <w:rFonts w:ascii="Calibri" w:hAnsi="Calibri" w:cs="Arial"/>
        </w:rPr>
        <w:t>, Los Ramones, Melchor Ocampo, Mier y Noriega y Mina.</w:t>
      </w:r>
    </w:p>
    <w:p w14:paraId="26E05CD3" w14:textId="7DB2ABD2" w:rsidR="00227183" w:rsidRDefault="00227183" w:rsidP="00227183">
      <w:pPr>
        <w:ind w:left="708" w:right="-1"/>
        <w:jc w:val="both"/>
        <w:rPr>
          <w:rFonts w:ascii="Calibri" w:hAnsi="Calibri" w:cs="Arial"/>
        </w:rPr>
      </w:pPr>
      <w:r w:rsidRPr="00227183">
        <w:rPr>
          <w:rFonts w:ascii="Calibri" w:hAnsi="Calibri" w:cs="Arial"/>
        </w:rPr>
        <w:t xml:space="preserve"> </w:t>
      </w:r>
    </w:p>
    <w:p w14:paraId="0C9536C6" w14:textId="3DE99306" w:rsidR="000348C5" w:rsidRPr="00183705" w:rsidRDefault="000348C5" w:rsidP="00203F50">
      <w:pPr>
        <w:ind w:left="709"/>
        <w:jc w:val="both"/>
        <w:rPr>
          <w:rFonts w:ascii="Calibri" w:hAnsi="Calibri" w:cs="Calibri"/>
          <w:b/>
        </w:rPr>
      </w:pPr>
      <w:r w:rsidRPr="00183705">
        <w:rPr>
          <w:rFonts w:ascii="Calibri" w:hAnsi="Calibri" w:cs="Calibri"/>
          <w:b/>
        </w:rPr>
        <w:t xml:space="preserve">1.2.3.- Condiciones de </w:t>
      </w:r>
      <w:r w:rsidR="009054F7" w:rsidRPr="00183705">
        <w:rPr>
          <w:rFonts w:ascii="Calibri" w:hAnsi="Calibri" w:cs="Calibri"/>
          <w:b/>
        </w:rPr>
        <w:t>entrega</w:t>
      </w:r>
      <w:r w:rsidR="00C11458">
        <w:rPr>
          <w:rFonts w:ascii="Calibri" w:hAnsi="Calibri" w:cs="Calibri"/>
          <w:b/>
        </w:rPr>
        <w:t xml:space="preserve"> </w:t>
      </w:r>
      <w:r w:rsidR="00C11458" w:rsidRPr="00F336BA">
        <w:rPr>
          <w:rFonts w:ascii="Calibri" w:hAnsi="Calibri"/>
          <w:b/>
        </w:rPr>
        <w:t xml:space="preserve">del </w:t>
      </w:r>
      <w:r w:rsidR="00705832">
        <w:rPr>
          <w:rFonts w:asciiTheme="minorHAnsi" w:hAnsiTheme="minorHAnsi" w:cs="Arial"/>
          <w:b/>
        </w:rPr>
        <w:t>mobiliario</w:t>
      </w:r>
      <w:r w:rsidRPr="00F336BA">
        <w:rPr>
          <w:rFonts w:ascii="Calibri" w:hAnsi="Calibri" w:cs="Calibri"/>
          <w:b/>
        </w:rPr>
        <w:t>:</w:t>
      </w:r>
    </w:p>
    <w:p w14:paraId="53630BCA" w14:textId="77777777" w:rsidR="00ED4597" w:rsidRPr="00183705" w:rsidRDefault="00ED4597" w:rsidP="00ED4597">
      <w:pPr>
        <w:tabs>
          <w:tab w:val="left" w:pos="851"/>
          <w:tab w:val="right" w:pos="1276"/>
        </w:tabs>
        <w:ind w:left="709"/>
        <w:jc w:val="both"/>
        <w:rPr>
          <w:rFonts w:ascii="Calibri" w:hAnsi="Calibri"/>
          <w:b/>
          <w:bCs/>
        </w:rPr>
      </w:pPr>
    </w:p>
    <w:p w14:paraId="19C837A0" w14:textId="52B4C1EB" w:rsidR="009054F7" w:rsidRPr="00183705" w:rsidRDefault="009054F7" w:rsidP="009054F7">
      <w:pPr>
        <w:ind w:left="709" w:right="-1"/>
        <w:jc w:val="both"/>
        <w:rPr>
          <w:rFonts w:ascii="Calibri" w:hAnsi="Calibri" w:cs="Arial"/>
        </w:rPr>
      </w:pPr>
      <w:r w:rsidRPr="00183705">
        <w:rPr>
          <w:rFonts w:ascii="Calibri" w:hAnsi="Calibri" w:cs="Arial"/>
        </w:rPr>
        <w:t xml:space="preserve">El licitante que resulte con adjudicación </w:t>
      </w:r>
      <w:r w:rsidR="00C13D71" w:rsidRPr="00183705">
        <w:rPr>
          <w:rFonts w:ascii="Calibri" w:hAnsi="Calibri" w:cs="Arial"/>
        </w:rPr>
        <w:t xml:space="preserve">proporcionará </w:t>
      </w:r>
      <w:r w:rsidR="00C13D71">
        <w:rPr>
          <w:rFonts w:ascii="Calibri" w:hAnsi="Calibri" w:cs="Arial"/>
        </w:rPr>
        <w:t>el</w:t>
      </w:r>
      <w:r w:rsidR="00C13D71" w:rsidRPr="00183705">
        <w:rPr>
          <w:rFonts w:ascii="Calibri" w:hAnsi="Calibri" w:cs="Arial"/>
        </w:rPr>
        <w:t xml:space="preserve"> </w:t>
      </w:r>
      <w:r w:rsidR="00705832">
        <w:rPr>
          <w:rFonts w:asciiTheme="minorHAnsi" w:hAnsiTheme="minorHAnsi" w:cs="Arial"/>
          <w:bCs/>
        </w:rPr>
        <w:t>mobiliario</w:t>
      </w:r>
      <w:r w:rsidR="00C13D71" w:rsidRPr="00F336BA">
        <w:rPr>
          <w:rFonts w:ascii="Calibri" w:hAnsi="Calibri" w:cs="Arial"/>
        </w:rPr>
        <w:t>, de</w:t>
      </w:r>
      <w:r w:rsidR="00C13D71" w:rsidRPr="00183705">
        <w:rPr>
          <w:rFonts w:ascii="Calibri" w:hAnsi="Calibri" w:cs="Arial"/>
        </w:rPr>
        <w:t xml:space="preserve"> acuerdo a su propuesta técnica presentada y evaluada por el comité técnico que designe la convocante.</w:t>
      </w:r>
    </w:p>
    <w:p w14:paraId="310AB68A" w14:textId="77777777" w:rsidR="009054F7" w:rsidRDefault="009054F7" w:rsidP="009054F7">
      <w:pPr>
        <w:ind w:left="709" w:right="-1"/>
        <w:jc w:val="both"/>
        <w:rPr>
          <w:rFonts w:ascii="Calibri" w:hAnsi="Calibri" w:cs="Arial"/>
        </w:rPr>
      </w:pPr>
    </w:p>
    <w:p w14:paraId="03099591" w14:textId="60432999" w:rsidR="00C11458" w:rsidRPr="00C11458" w:rsidRDefault="00C11458" w:rsidP="00C11458">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del</w:t>
      </w:r>
      <w:r w:rsidRPr="00F14791">
        <w:rPr>
          <w:rFonts w:ascii="Calibri" w:hAnsi="Calibri" w:cs="Arial"/>
          <w:bCs/>
          <w:color w:val="auto"/>
          <w:sz w:val="20"/>
          <w:szCs w:val="20"/>
          <w:lang w:val="es-ES_tradnl" w:eastAsia="es-ES"/>
        </w:rPr>
        <w:t xml:space="preserve"> </w:t>
      </w:r>
      <w:r w:rsidR="00705832">
        <w:rPr>
          <w:rFonts w:asciiTheme="minorHAnsi" w:hAnsiTheme="minorHAnsi" w:cs="Arial"/>
          <w:bCs/>
          <w:color w:val="auto"/>
          <w:sz w:val="20"/>
          <w:szCs w:val="20"/>
        </w:rPr>
        <w:t>mobiliario</w:t>
      </w:r>
      <w:r w:rsidR="00D61AF5">
        <w:rPr>
          <w:rFonts w:ascii="Calibri" w:hAnsi="Calibri" w:cs="Arial"/>
        </w:rPr>
        <w:t xml:space="preserve"> </w:t>
      </w:r>
      <w:r w:rsidRPr="00F336BA">
        <w:rPr>
          <w:rFonts w:ascii="Calibri" w:hAnsi="Calibri" w:cs="Arial"/>
          <w:color w:val="auto"/>
          <w:sz w:val="20"/>
          <w:szCs w:val="20"/>
          <w:lang w:val="es-ES_tradnl" w:eastAsia="es-ES"/>
        </w:rPr>
        <w:t>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21BB8F74" w14:textId="77777777" w:rsidR="00C11458" w:rsidRPr="00C11458" w:rsidRDefault="00C11458" w:rsidP="00C11458">
      <w:pPr>
        <w:pStyle w:val="Default"/>
        <w:jc w:val="both"/>
        <w:rPr>
          <w:rFonts w:ascii="Calibri" w:hAnsi="Calibri" w:cs="Arial"/>
          <w:color w:val="auto"/>
          <w:sz w:val="20"/>
          <w:szCs w:val="20"/>
          <w:lang w:val="es-ES_tradnl" w:eastAsia="es-ES"/>
        </w:rPr>
      </w:pPr>
    </w:p>
    <w:p w14:paraId="337B1C53" w14:textId="77777777" w:rsidR="00C11458" w:rsidRDefault="00C11458" w:rsidP="00C11458">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14FA7C10" w14:textId="77777777" w:rsidR="00C11458" w:rsidRPr="00C11458" w:rsidRDefault="00C11458" w:rsidP="00C11458">
      <w:pPr>
        <w:ind w:right="-1"/>
        <w:jc w:val="both"/>
        <w:rPr>
          <w:rFonts w:ascii="Calibri" w:hAnsi="Calibri" w:cs="Arial"/>
        </w:rPr>
      </w:pPr>
    </w:p>
    <w:p w14:paraId="68763878" w14:textId="64AA9368" w:rsidR="00C11458" w:rsidRPr="00C11458" w:rsidRDefault="00C11458" w:rsidP="00C11458">
      <w:pPr>
        <w:ind w:left="708" w:right="-1" w:firstLine="1"/>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705832">
        <w:rPr>
          <w:rFonts w:asciiTheme="minorHAnsi" w:hAnsiTheme="minorHAnsi" w:cs="Arial"/>
          <w:bCs/>
        </w:rPr>
        <w:t>mobiliario</w:t>
      </w:r>
      <w:r w:rsidR="00D61AF5" w:rsidRPr="00F14791">
        <w:rPr>
          <w:rFonts w:ascii="Calibri" w:hAnsi="Calibri" w:cs="Arial"/>
          <w:bCs/>
        </w:rPr>
        <w:t xml:space="preserve"> </w:t>
      </w:r>
      <w:r w:rsidRPr="00F336BA">
        <w:rPr>
          <w:rFonts w:ascii="Calibri" w:hAnsi="Calibri" w:cs="Arial"/>
        </w:rPr>
        <w:t>se</w:t>
      </w:r>
      <w:r w:rsidRPr="00C11458">
        <w:rPr>
          <w:rFonts w:ascii="Calibri" w:hAnsi="Calibri" w:cs="Arial"/>
        </w:rPr>
        <w:t xml:space="preserve"> identifican defectos que afecten su calidad y funcionalidad, la convocante procederá a no aceptar los mismos. </w:t>
      </w:r>
    </w:p>
    <w:p w14:paraId="1C33831A" w14:textId="77777777" w:rsidR="00D1448E" w:rsidRPr="005A5E80" w:rsidRDefault="00D1448E" w:rsidP="00C11458">
      <w:pPr>
        <w:pStyle w:val="Default"/>
        <w:jc w:val="both"/>
        <w:rPr>
          <w:sz w:val="20"/>
          <w:szCs w:val="20"/>
        </w:rPr>
      </w:pPr>
    </w:p>
    <w:p w14:paraId="1EBF59FD" w14:textId="1CFE2F53" w:rsidR="00ED4597" w:rsidRPr="00183705" w:rsidRDefault="00ED4597" w:rsidP="00ED4597">
      <w:pPr>
        <w:ind w:left="709"/>
        <w:jc w:val="both"/>
        <w:rPr>
          <w:rFonts w:ascii="Calibri" w:hAnsi="Calibri"/>
          <w:b/>
        </w:rPr>
      </w:pPr>
      <w:r w:rsidRPr="00183705">
        <w:rPr>
          <w:rFonts w:ascii="Calibri" w:hAnsi="Calibri"/>
          <w:b/>
        </w:rPr>
        <w:t>1.3</w:t>
      </w:r>
      <w:r w:rsidR="00DB796B" w:rsidRPr="00183705">
        <w:rPr>
          <w:rFonts w:ascii="Calibri" w:hAnsi="Calibri"/>
          <w:b/>
        </w:rPr>
        <w:t xml:space="preserve">.- </w:t>
      </w:r>
      <w:r w:rsidRPr="00183705">
        <w:rPr>
          <w:rFonts w:ascii="Calibri" w:hAnsi="Calibri"/>
          <w:b/>
        </w:rPr>
        <w:t>Período de Garantía</w:t>
      </w:r>
      <w:r w:rsidR="00DB796B" w:rsidRPr="00183705">
        <w:rPr>
          <w:rFonts w:ascii="Calibri" w:hAnsi="Calibri"/>
          <w:b/>
        </w:rPr>
        <w:t xml:space="preserve"> </w:t>
      </w:r>
      <w:r w:rsidR="00C11458">
        <w:rPr>
          <w:rFonts w:ascii="Calibri" w:hAnsi="Calibri"/>
          <w:b/>
        </w:rPr>
        <w:t>del</w:t>
      </w:r>
      <w:r w:rsidR="009054F7" w:rsidRPr="00B23923">
        <w:rPr>
          <w:rFonts w:ascii="Calibri" w:hAnsi="Calibri"/>
          <w:b/>
        </w:rPr>
        <w:t xml:space="preserve"> </w:t>
      </w:r>
      <w:r w:rsidR="00705832">
        <w:rPr>
          <w:rFonts w:asciiTheme="minorHAnsi" w:hAnsiTheme="minorHAnsi" w:cs="Arial"/>
          <w:b/>
        </w:rPr>
        <w:t>mobiliario</w:t>
      </w:r>
      <w:r w:rsidR="00DB796B" w:rsidRPr="00B23923">
        <w:rPr>
          <w:rFonts w:ascii="Calibri" w:hAnsi="Calibri"/>
          <w:b/>
        </w:rPr>
        <w:t>:</w:t>
      </w:r>
    </w:p>
    <w:p w14:paraId="2DEBF9F5" w14:textId="0A54F231" w:rsidR="00ED4597" w:rsidRPr="00183705" w:rsidRDefault="000A5FBB" w:rsidP="000A5FBB">
      <w:pPr>
        <w:tabs>
          <w:tab w:val="left" w:pos="1650"/>
        </w:tabs>
        <w:ind w:left="709"/>
        <w:jc w:val="both"/>
        <w:rPr>
          <w:rFonts w:ascii="Calibri" w:hAnsi="Calibri"/>
        </w:rPr>
      </w:pPr>
      <w:r>
        <w:rPr>
          <w:rFonts w:ascii="Calibri" w:hAnsi="Calibri"/>
        </w:rPr>
        <w:lastRenderedPageBreak/>
        <w:tab/>
      </w:r>
    </w:p>
    <w:p w14:paraId="50E0E493" w14:textId="2C4B7A32" w:rsidR="00ED4597" w:rsidRPr="00183705" w:rsidRDefault="003D3A9B" w:rsidP="00ED4597">
      <w:pPr>
        <w:ind w:left="709"/>
        <w:jc w:val="both"/>
        <w:rPr>
          <w:rFonts w:ascii="Calibri" w:hAnsi="Calibri"/>
        </w:rPr>
      </w:pPr>
      <w:r>
        <w:rPr>
          <w:rFonts w:ascii="Calibri" w:hAnsi="Calibri"/>
        </w:rPr>
        <w:t xml:space="preserve">El período de garantía </w:t>
      </w:r>
      <w:r w:rsidR="00206124">
        <w:rPr>
          <w:rFonts w:ascii="Calibri" w:hAnsi="Calibri"/>
        </w:rPr>
        <w:t xml:space="preserve">del </w:t>
      </w:r>
      <w:r w:rsidR="00705832">
        <w:rPr>
          <w:rFonts w:asciiTheme="minorHAnsi" w:hAnsiTheme="minorHAnsi" w:cs="Arial"/>
          <w:bCs/>
        </w:rPr>
        <w:t>mobiliario</w:t>
      </w:r>
      <w:r w:rsidR="00206124" w:rsidRPr="00F336BA">
        <w:rPr>
          <w:rFonts w:ascii="Calibri" w:hAnsi="Calibri"/>
        </w:rPr>
        <w:t>,</w:t>
      </w:r>
      <w:r w:rsidR="00206124" w:rsidRPr="00183705">
        <w:rPr>
          <w:rFonts w:ascii="Calibri" w:hAnsi="Calibri"/>
        </w:rPr>
        <w:t xml:space="preserve"> objeto de este concurso </w:t>
      </w:r>
      <w:r w:rsidR="009054F7" w:rsidRPr="00183705">
        <w:rPr>
          <w:rFonts w:ascii="Calibri" w:hAnsi="Calibri"/>
        </w:rPr>
        <w:t xml:space="preserve">estará sujeta, </w:t>
      </w:r>
      <w:r w:rsidR="009054F7" w:rsidRPr="00F336BA">
        <w:rPr>
          <w:rFonts w:ascii="Calibri" w:hAnsi="Calibri"/>
        </w:rPr>
        <w:t>como mínimo a un año, contado</w:t>
      </w:r>
      <w:r w:rsidR="009054F7" w:rsidRPr="00183705">
        <w:rPr>
          <w:rFonts w:ascii="Calibri" w:hAnsi="Calibri"/>
        </w:rPr>
        <w:t xml:space="preserve"> a partir de la entrega de los </w:t>
      </w:r>
      <w:r w:rsidR="004265E0">
        <w:rPr>
          <w:rFonts w:ascii="Calibri" w:hAnsi="Calibri" w:cs="Arial"/>
        </w:rPr>
        <w:t>mismos</w:t>
      </w:r>
      <w:r w:rsidR="009054F7" w:rsidRPr="00183705">
        <w:rPr>
          <w:rFonts w:ascii="Calibri" w:hAnsi="Calibri"/>
        </w:rPr>
        <w:t>, por lo que deberá apegarse a lo solicitado en las presentes bases, sin perjuicio de que se haga efectiva la garantía de cumplimiento, por incumplimiento del Licitante.</w:t>
      </w:r>
    </w:p>
    <w:p w14:paraId="5EADBA8F" w14:textId="77777777" w:rsidR="009054F7" w:rsidRDefault="009054F7" w:rsidP="00ED4597">
      <w:pPr>
        <w:ind w:left="709"/>
        <w:jc w:val="both"/>
        <w:rPr>
          <w:rFonts w:ascii="Calibri" w:hAnsi="Calibri"/>
        </w:rPr>
      </w:pPr>
    </w:p>
    <w:p w14:paraId="49DAF403" w14:textId="77777777" w:rsidR="00ED4597" w:rsidRPr="00183705" w:rsidRDefault="00ED4597" w:rsidP="00ED4597">
      <w:pPr>
        <w:tabs>
          <w:tab w:val="left" w:pos="851"/>
        </w:tabs>
        <w:ind w:left="709"/>
        <w:rPr>
          <w:rFonts w:ascii="Calibri" w:hAnsi="Calibri"/>
          <w:b/>
        </w:rPr>
      </w:pPr>
      <w:r w:rsidRPr="00183705">
        <w:rPr>
          <w:rFonts w:ascii="Calibri" w:hAnsi="Calibri"/>
          <w:b/>
        </w:rPr>
        <w:t>1.</w:t>
      </w:r>
      <w:r w:rsidR="009054F7" w:rsidRPr="00183705">
        <w:rPr>
          <w:rFonts w:ascii="Calibri" w:hAnsi="Calibri"/>
          <w:b/>
        </w:rPr>
        <w:t>4</w:t>
      </w:r>
      <w:r w:rsidR="00DB796B" w:rsidRPr="00183705">
        <w:rPr>
          <w:rFonts w:ascii="Calibri" w:hAnsi="Calibri"/>
          <w:b/>
        </w:rPr>
        <w:t xml:space="preserve">.- </w:t>
      </w:r>
      <w:r w:rsidRPr="00183705">
        <w:rPr>
          <w:rFonts w:ascii="Calibri" w:hAnsi="Calibri"/>
          <w:b/>
        </w:rPr>
        <w:t>Devoluciones:</w:t>
      </w:r>
    </w:p>
    <w:p w14:paraId="5C8F4A41" w14:textId="77777777" w:rsidR="00F14791" w:rsidRDefault="00F14791" w:rsidP="009054F7">
      <w:pPr>
        <w:ind w:left="709"/>
        <w:jc w:val="both"/>
        <w:rPr>
          <w:rFonts w:ascii="Calibri" w:hAnsi="Calibri"/>
        </w:rPr>
      </w:pPr>
    </w:p>
    <w:p w14:paraId="196E7436" w14:textId="10D5110A" w:rsidR="005E2494" w:rsidRDefault="009054F7" w:rsidP="009054F7">
      <w:pPr>
        <w:ind w:left="709"/>
        <w:jc w:val="both"/>
        <w:rPr>
          <w:rFonts w:ascii="Calibri" w:hAnsi="Calibri"/>
        </w:rPr>
      </w:pPr>
      <w:r w:rsidRPr="00183705">
        <w:rPr>
          <w:rFonts w:ascii="Calibri" w:hAnsi="Calibri"/>
        </w:rPr>
        <w:t xml:space="preserve">En caso de que el Licitante que resulte </w:t>
      </w:r>
      <w:r w:rsidR="00206124" w:rsidRPr="00183705">
        <w:rPr>
          <w:rFonts w:ascii="Calibri" w:hAnsi="Calibri"/>
        </w:rPr>
        <w:t xml:space="preserve">adjudicado </w:t>
      </w:r>
      <w:r w:rsidR="00206124" w:rsidRPr="00F336BA">
        <w:rPr>
          <w:rFonts w:ascii="Calibri" w:hAnsi="Calibri"/>
        </w:rPr>
        <w:t xml:space="preserve">entregue </w:t>
      </w:r>
      <w:r w:rsidR="00705832">
        <w:rPr>
          <w:rFonts w:asciiTheme="minorHAnsi" w:hAnsiTheme="minorHAnsi" w:cs="Arial"/>
          <w:bCs/>
        </w:rPr>
        <w:t>mobiliario</w:t>
      </w:r>
      <w:r w:rsidR="00D61AF5">
        <w:rPr>
          <w:rFonts w:ascii="Calibri" w:hAnsi="Calibri" w:cs="Arial"/>
        </w:rPr>
        <w:t xml:space="preserve"> </w:t>
      </w:r>
      <w:r w:rsidR="00206124" w:rsidRPr="00F336BA">
        <w:rPr>
          <w:rFonts w:ascii="Calibri" w:hAnsi="Calibri"/>
        </w:rPr>
        <w:t>distinto</w:t>
      </w:r>
      <w:r w:rsidR="00206124" w:rsidRPr="00183705">
        <w:rPr>
          <w:rFonts w:ascii="Calibri" w:hAnsi="Calibri"/>
        </w:rPr>
        <w:t xml:space="preserve"> a lo </w:t>
      </w:r>
      <w:r w:rsidR="00BE55A4">
        <w:rPr>
          <w:rFonts w:ascii="Calibri" w:hAnsi="Calibri"/>
        </w:rPr>
        <w:t>requerido</w:t>
      </w:r>
      <w:r w:rsidRPr="00183705">
        <w:rPr>
          <w:rFonts w:ascii="Calibri" w:hAnsi="Calibri"/>
        </w:rPr>
        <w:t xml:space="preserve">, o que no cumplan con las especificaciones solicitadas, se rechazará la recepción y </w:t>
      </w:r>
      <w:r w:rsidRPr="00F336BA">
        <w:rPr>
          <w:rFonts w:ascii="Calibri" w:hAnsi="Calibri"/>
        </w:rPr>
        <w:t xml:space="preserve">tendrá </w:t>
      </w:r>
      <w:r w:rsidR="00985E36" w:rsidRPr="00F336BA">
        <w:rPr>
          <w:rFonts w:ascii="Calibri" w:hAnsi="Calibri"/>
        </w:rPr>
        <w:t>5</w:t>
      </w:r>
      <w:r w:rsidRPr="00F336BA">
        <w:rPr>
          <w:rFonts w:ascii="Calibri" w:hAnsi="Calibri"/>
        </w:rPr>
        <w:t xml:space="preserve"> días </w:t>
      </w:r>
      <w:r w:rsidR="00F336BA" w:rsidRPr="00F336BA">
        <w:rPr>
          <w:rFonts w:ascii="Calibri" w:hAnsi="Calibri"/>
        </w:rPr>
        <w:t>hábiles</w:t>
      </w:r>
      <w:r w:rsidRPr="001D4605">
        <w:rPr>
          <w:rFonts w:ascii="Calibri" w:hAnsi="Calibri"/>
        </w:rPr>
        <w:t xml:space="preserve"> para la</w:t>
      </w:r>
      <w:r w:rsidRPr="00183705">
        <w:rPr>
          <w:rFonts w:ascii="Calibri" w:hAnsi="Calibri"/>
        </w:rPr>
        <w:t xml:space="preserve"> entrega total de los mismos, sin embargo, se hará acreedor a lo establecido en estas bases, por atraso en la entrega.</w:t>
      </w:r>
    </w:p>
    <w:p w14:paraId="3D6CF397" w14:textId="77777777" w:rsidR="00C11458" w:rsidRDefault="00C11458" w:rsidP="009054F7">
      <w:pPr>
        <w:ind w:left="709"/>
        <w:jc w:val="both"/>
        <w:rPr>
          <w:rFonts w:ascii="Calibri" w:hAnsi="Calibri"/>
        </w:rPr>
      </w:pPr>
    </w:p>
    <w:p w14:paraId="17C9B5A2" w14:textId="38B7294E" w:rsidR="00C11458" w:rsidRPr="00C11458" w:rsidRDefault="00C11458" w:rsidP="00C11458">
      <w:pPr>
        <w:pStyle w:val="Default"/>
        <w:ind w:left="708"/>
        <w:jc w:val="both"/>
        <w:rPr>
          <w:rFonts w:ascii="Calibri" w:hAnsi="Calibri" w:cs="Times New Roman"/>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w:t>
      </w:r>
      <w:r w:rsidR="00C13D71" w:rsidRPr="00C11458">
        <w:rPr>
          <w:rFonts w:ascii="Calibri" w:hAnsi="Calibri" w:cs="Times New Roman"/>
          <w:color w:val="auto"/>
          <w:sz w:val="20"/>
          <w:szCs w:val="20"/>
          <w:lang w:val="es-ES_tradnl" w:eastAsia="es-ES"/>
        </w:rPr>
        <w:t xml:space="preserve">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00C13D71" w:rsidRPr="00F336BA">
        <w:rPr>
          <w:rFonts w:ascii="Calibri" w:hAnsi="Calibri" w:cs="Times New Roman"/>
          <w:color w:val="auto"/>
          <w:sz w:val="20"/>
          <w:szCs w:val="20"/>
          <w:lang w:val="es-ES_tradnl" w:eastAsia="es-ES"/>
        </w:rPr>
        <w:t xml:space="preserve">devolución del </w:t>
      </w:r>
      <w:r w:rsidR="00705832">
        <w:rPr>
          <w:rFonts w:asciiTheme="minorHAnsi" w:hAnsiTheme="minorHAnsi" w:cs="Arial"/>
          <w:bCs/>
          <w:color w:val="auto"/>
          <w:sz w:val="20"/>
          <w:szCs w:val="20"/>
        </w:rPr>
        <w:t>mobiliario</w:t>
      </w:r>
      <w:r w:rsidR="00C13D71" w:rsidRPr="00F336BA">
        <w:rPr>
          <w:rFonts w:ascii="Calibri" w:hAnsi="Calibri" w:cs="Times New Roman"/>
          <w:color w:val="auto"/>
          <w:sz w:val="20"/>
          <w:szCs w:val="20"/>
          <w:lang w:val="es-ES_tradnl" w:eastAsia="es-ES"/>
        </w:rPr>
        <w:t>,</w:t>
      </w:r>
      <w:r w:rsidR="00C13D71"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 </w:t>
      </w:r>
    </w:p>
    <w:p w14:paraId="1AC3733D" w14:textId="77777777" w:rsidR="00C64681" w:rsidRDefault="00C64681" w:rsidP="007908F1">
      <w:pPr>
        <w:jc w:val="both"/>
        <w:rPr>
          <w:rFonts w:ascii="Calibri" w:hAnsi="Calibri" w:cs="Arial"/>
        </w:rPr>
      </w:pPr>
    </w:p>
    <w:p w14:paraId="44781EB4" w14:textId="77777777" w:rsidR="0016508D" w:rsidRDefault="0016508D" w:rsidP="007908F1">
      <w:pPr>
        <w:jc w:val="both"/>
        <w:rPr>
          <w:rFonts w:ascii="Calibri" w:hAnsi="Calibri" w:cs="Arial"/>
        </w:rPr>
      </w:pPr>
    </w:p>
    <w:p w14:paraId="5728A36E" w14:textId="77777777" w:rsidR="007F0B73" w:rsidRPr="00183705" w:rsidRDefault="00A83A41" w:rsidP="00F1479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Calibri" w:hAnsi="Calibri"/>
          <w:b/>
        </w:rPr>
      </w:pPr>
      <w:r w:rsidRPr="00183705">
        <w:rPr>
          <w:rFonts w:ascii="Calibri" w:hAnsi="Calibri"/>
          <w:b/>
        </w:rPr>
        <w:t>REQUISITOS DE INSCRIPCIÓN QUE DEBERÁ PRESENTAR QUIEN DESEE INSCRIBIRSE Y PARTICIPAR EN EL CONCURSO.</w:t>
      </w:r>
    </w:p>
    <w:p w14:paraId="4D129C9C" w14:textId="77777777" w:rsidR="00435E03" w:rsidRPr="00183705" w:rsidRDefault="00435E03" w:rsidP="007F0B73">
      <w:pPr>
        <w:jc w:val="both"/>
        <w:rPr>
          <w:rFonts w:ascii="Calibri" w:hAnsi="Calibri"/>
          <w:b/>
        </w:rPr>
      </w:pPr>
    </w:p>
    <w:p w14:paraId="616BB140" w14:textId="2555B477" w:rsidR="00D61AF5" w:rsidRPr="00B4184F" w:rsidRDefault="00D61AF5" w:rsidP="00D61AF5">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7B7BCBB9" w14:textId="77777777" w:rsidR="00D61AF5" w:rsidRPr="00B4184F" w:rsidRDefault="00D61AF5" w:rsidP="00D61AF5">
      <w:pPr>
        <w:ind w:left="284" w:hanging="284"/>
        <w:jc w:val="both"/>
        <w:rPr>
          <w:rFonts w:asciiTheme="minorHAnsi" w:hAnsiTheme="minorHAnsi"/>
          <w:b/>
          <w:u w:val="single"/>
        </w:rPr>
      </w:pPr>
    </w:p>
    <w:p w14:paraId="5743727D" w14:textId="639A1F83" w:rsidR="00D61AF5" w:rsidRPr="00057B4B"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518C1008" w14:textId="77777777" w:rsidR="00D61AF5" w:rsidRDefault="00D61AF5" w:rsidP="00D61AF5">
      <w:pPr>
        <w:numPr>
          <w:ilvl w:val="0"/>
          <w:numId w:val="31"/>
        </w:numPr>
        <w:ind w:left="284" w:hanging="284"/>
        <w:jc w:val="both"/>
        <w:rPr>
          <w:rFonts w:ascii="Calibri" w:hAnsi="Calibri"/>
          <w:sz w:val="18"/>
          <w:szCs w:val="18"/>
        </w:rPr>
      </w:pPr>
      <w:r w:rsidRPr="00057B4B">
        <w:rPr>
          <w:rFonts w:ascii="Calibri" w:hAnsi="Calibri"/>
          <w:sz w:val="18"/>
          <w:szCs w:val="18"/>
        </w:rPr>
        <w:t>Monto de ventas totales del Ejercicio Fiscal 202</w:t>
      </w:r>
      <w:r>
        <w:rPr>
          <w:rFonts w:ascii="Calibri" w:hAnsi="Calibri"/>
          <w:sz w:val="18"/>
          <w:szCs w:val="18"/>
        </w:rPr>
        <w:t>2</w:t>
      </w:r>
      <w:r w:rsidRPr="00057B4B">
        <w:rPr>
          <w:rFonts w:ascii="Calibri" w:hAnsi="Calibri"/>
          <w:sz w:val="18"/>
          <w:szCs w:val="18"/>
        </w:rPr>
        <w:t>: deberá acreditarse con la declaración correspondiente al ejercicio fiscal del 202</w:t>
      </w:r>
      <w:r>
        <w:rPr>
          <w:rFonts w:ascii="Calibri" w:hAnsi="Calibri"/>
          <w:sz w:val="18"/>
          <w:szCs w:val="18"/>
        </w:rPr>
        <w:t>2</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8"/>
          <w:szCs w:val="18"/>
        </w:rPr>
        <w:t>2</w:t>
      </w:r>
      <w:r w:rsidRPr="00057B4B">
        <w:rPr>
          <w:rFonts w:ascii="Calibri" w:hAnsi="Calibri"/>
          <w:sz w:val="18"/>
          <w:szCs w:val="18"/>
        </w:rPr>
        <w:t>.</w:t>
      </w:r>
    </w:p>
    <w:p w14:paraId="054FEEF5"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668EDDA1"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11D96546" w14:textId="77777777" w:rsidR="00D61AF5" w:rsidRDefault="00D61AF5" w:rsidP="00D61AF5">
      <w:pPr>
        <w:numPr>
          <w:ilvl w:val="0"/>
          <w:numId w:val="31"/>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5C0EE49A" w14:textId="77777777" w:rsidR="00D61AF5" w:rsidRPr="00D476F4" w:rsidRDefault="00D61AF5" w:rsidP="00D61AF5">
      <w:pPr>
        <w:numPr>
          <w:ilvl w:val="0"/>
          <w:numId w:val="31"/>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264CE4C" w14:textId="77777777" w:rsidR="00D61AF5" w:rsidRPr="00B4184F" w:rsidRDefault="00D61AF5" w:rsidP="00D61AF5">
      <w:pPr>
        <w:numPr>
          <w:ilvl w:val="0"/>
          <w:numId w:val="31"/>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04B1818" w14:textId="77777777" w:rsidR="00D61AF5" w:rsidRPr="00392E0C" w:rsidRDefault="00D61AF5" w:rsidP="00D61AF5">
      <w:pPr>
        <w:numPr>
          <w:ilvl w:val="0"/>
          <w:numId w:val="31"/>
        </w:numPr>
        <w:ind w:left="284" w:hanging="284"/>
        <w:jc w:val="both"/>
        <w:rPr>
          <w:rFonts w:ascii="Calibri" w:hAnsi="Calibri"/>
          <w:sz w:val="14"/>
          <w:szCs w:val="14"/>
        </w:rPr>
      </w:pPr>
      <w:r w:rsidRPr="00B4184F">
        <w:rPr>
          <w:rFonts w:ascii="Calibri" w:hAnsi="Calibri"/>
          <w:sz w:val="18"/>
          <w:szCs w:val="18"/>
        </w:rPr>
        <w:lastRenderedPageBreak/>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BE82C6E" w14:textId="77777777" w:rsidR="00D61AF5" w:rsidRPr="00B4184F" w:rsidRDefault="00D61AF5" w:rsidP="00D61AF5">
      <w:pPr>
        <w:pStyle w:val="Prrafodelista"/>
        <w:tabs>
          <w:tab w:val="right" w:pos="851"/>
        </w:tabs>
        <w:ind w:left="0" w:right="49"/>
        <w:jc w:val="both"/>
        <w:rPr>
          <w:rFonts w:ascii="Calibri" w:hAnsi="Calibri"/>
          <w:bCs/>
        </w:rPr>
      </w:pPr>
    </w:p>
    <w:p w14:paraId="24FD5E64" w14:textId="77777777" w:rsidR="00D61AF5" w:rsidRPr="00B4184F" w:rsidRDefault="00D61AF5" w:rsidP="00D61AF5">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271AE16B" w14:textId="77777777" w:rsidR="00D61AF5" w:rsidRPr="00B4184F" w:rsidRDefault="00D61AF5" w:rsidP="00D61AF5">
      <w:pPr>
        <w:ind w:left="284" w:right="-1"/>
        <w:jc w:val="both"/>
        <w:rPr>
          <w:rFonts w:ascii="Calibri" w:hAnsi="Calibri"/>
          <w:b/>
          <w:u w:val="single"/>
        </w:rPr>
      </w:pPr>
    </w:p>
    <w:p w14:paraId="4D469D76" w14:textId="77777777" w:rsidR="00D61AF5" w:rsidRPr="0056095E" w:rsidRDefault="00D61AF5" w:rsidP="00D61AF5">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w:t>
      </w:r>
      <w:r>
        <w:rPr>
          <w:rFonts w:ascii="Calibri" w:hAnsi="Calibri"/>
        </w:rPr>
        <w:t xml:space="preserve">en un horario de </w:t>
      </w:r>
      <w:r w:rsidRPr="00B4184F">
        <w:rPr>
          <w:rFonts w:ascii="Calibri" w:hAnsi="Calibri"/>
        </w:rPr>
        <w:t>9:00 a 14:00 horas</w:t>
      </w:r>
      <w:r>
        <w:rPr>
          <w:rFonts w:ascii="Calibri" w:hAnsi="Calibri"/>
        </w:rPr>
        <w:t xml:space="preserve">, </w:t>
      </w:r>
      <w:r w:rsidRPr="00B4184F">
        <w:rPr>
          <w:rFonts w:ascii="Calibri" w:hAnsi="Calibri"/>
        </w:rPr>
        <w:t xml:space="preserve">desde el día de publicación de la Convocatoria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w:t>
      </w:r>
      <w:r>
        <w:rPr>
          <w:rFonts w:ascii="Calibri" w:hAnsi="Calibri"/>
        </w:rPr>
        <w:t>,</w:t>
      </w:r>
      <w:r w:rsidRPr="00B4184F">
        <w:rPr>
          <w:rFonts w:ascii="Calibri" w:hAnsi="Calibri"/>
        </w:rPr>
        <w:t xml:space="preserve">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0FAB3E3" w14:textId="77777777" w:rsidR="00181B6B" w:rsidRDefault="00181B6B" w:rsidP="0016531D">
      <w:pPr>
        <w:jc w:val="both"/>
        <w:rPr>
          <w:rFonts w:ascii="Calibri" w:hAnsi="Calibri"/>
          <w:b/>
        </w:rPr>
      </w:pPr>
    </w:p>
    <w:p w14:paraId="5C917299" w14:textId="77777777" w:rsidR="00F14791" w:rsidRPr="00183705" w:rsidRDefault="00F14791" w:rsidP="0016531D">
      <w:pPr>
        <w:jc w:val="both"/>
        <w:rPr>
          <w:rFonts w:ascii="Calibri" w:hAnsi="Calibri"/>
          <w:b/>
        </w:rPr>
      </w:pPr>
    </w:p>
    <w:p w14:paraId="0C94BCA9" w14:textId="77777777" w:rsidR="007F0B73" w:rsidRPr="00183705" w:rsidRDefault="000B78E5" w:rsidP="00F1479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Calibri" w:hAnsi="Calibri"/>
          <w:b/>
        </w:rPr>
      </w:pPr>
      <w:r w:rsidRPr="00183705">
        <w:rPr>
          <w:rFonts w:ascii="Calibri" w:hAnsi="Calibri"/>
          <w:b/>
        </w:rPr>
        <w:t>3</w:t>
      </w:r>
      <w:r w:rsidR="00BD6DDA" w:rsidRPr="00183705">
        <w:rPr>
          <w:rFonts w:ascii="Calibri" w:hAnsi="Calibri"/>
          <w:b/>
        </w:rPr>
        <w:t>.</w:t>
      </w:r>
      <w:r w:rsidR="007F0B73" w:rsidRPr="00183705">
        <w:rPr>
          <w:rFonts w:ascii="Calibri" w:hAnsi="Calibri"/>
          <w:b/>
        </w:rPr>
        <w:tab/>
      </w:r>
      <w:r w:rsidR="00A83A41" w:rsidRPr="00183705">
        <w:rPr>
          <w:rFonts w:ascii="Calibri" w:hAnsi="Calibri"/>
          <w:b/>
        </w:rPr>
        <w:t>FORMA DE PRESENTACIÓN Y DOCUMENTOS ESENCIALES QUE DEBERÁ DE CONTENER EL SOBRE TÉCNICO.</w:t>
      </w:r>
    </w:p>
    <w:p w14:paraId="36C6993A" w14:textId="77777777" w:rsidR="007908F1" w:rsidRDefault="007908F1" w:rsidP="007908F1">
      <w:pPr>
        <w:ind w:right="49"/>
        <w:jc w:val="both"/>
        <w:rPr>
          <w:rFonts w:ascii="Calibri" w:hAnsi="Calibri"/>
          <w:b/>
        </w:rPr>
      </w:pPr>
    </w:p>
    <w:p w14:paraId="0F9B9084" w14:textId="192E8ABE" w:rsidR="00695181" w:rsidRDefault="003E6595" w:rsidP="007908F1">
      <w:pPr>
        <w:pStyle w:val="Prrafodelista"/>
        <w:numPr>
          <w:ilvl w:val="0"/>
          <w:numId w:val="34"/>
        </w:numPr>
        <w:ind w:right="49"/>
        <w:jc w:val="both"/>
        <w:rPr>
          <w:rFonts w:ascii="Calibri" w:hAnsi="Calibri"/>
          <w:b/>
          <w:u w:val="single"/>
        </w:rPr>
      </w:pPr>
      <w:r w:rsidRPr="007908F1">
        <w:rPr>
          <w:rFonts w:ascii="Calibri" w:hAnsi="Calibri"/>
          <w:b/>
          <w:u w:val="single"/>
        </w:rPr>
        <w:t>ASPECTOS GENERALES DE LAS PROPUESTAS:</w:t>
      </w:r>
    </w:p>
    <w:p w14:paraId="298D6248" w14:textId="77777777" w:rsidR="007908F1" w:rsidRPr="007908F1" w:rsidRDefault="007908F1" w:rsidP="007908F1">
      <w:pPr>
        <w:pStyle w:val="Prrafodelista"/>
        <w:ind w:left="720" w:right="49"/>
        <w:jc w:val="both"/>
        <w:rPr>
          <w:rFonts w:ascii="Calibri" w:hAnsi="Calibri"/>
          <w:b/>
          <w:u w:val="single"/>
        </w:rPr>
      </w:pPr>
    </w:p>
    <w:p w14:paraId="75B66280" w14:textId="77777777" w:rsidR="003C5DF8" w:rsidRDefault="003C5DF8" w:rsidP="003C5DF8">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3541C8B" w14:textId="77777777" w:rsidR="00D61AF5" w:rsidRPr="00BE499E" w:rsidRDefault="003C5DF8" w:rsidP="00D61AF5">
      <w:pPr>
        <w:numPr>
          <w:ilvl w:val="0"/>
          <w:numId w:val="3"/>
        </w:numPr>
        <w:tabs>
          <w:tab w:val="right" w:pos="1418"/>
        </w:tabs>
        <w:ind w:left="1418"/>
        <w:jc w:val="both"/>
        <w:rPr>
          <w:rFonts w:ascii="Calibri" w:hAnsi="Calibri"/>
        </w:rPr>
      </w:pPr>
      <w:r w:rsidRPr="00D61AF5">
        <w:rPr>
          <w:rFonts w:asciiTheme="minorHAnsi" w:hAnsiTheme="minorHAnsi"/>
          <w:b/>
          <w:bCs/>
        </w:rPr>
        <w:t xml:space="preserve">Presentación de las Propuestas. - </w:t>
      </w:r>
      <w:r w:rsidR="00D61AF5"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A46109D" w14:textId="508E3AB3" w:rsidR="007908F1" w:rsidRDefault="003C5DF8" w:rsidP="002461B2">
      <w:pPr>
        <w:numPr>
          <w:ilvl w:val="0"/>
          <w:numId w:val="3"/>
        </w:numPr>
        <w:tabs>
          <w:tab w:val="right" w:pos="1418"/>
        </w:tabs>
        <w:ind w:left="1418"/>
        <w:jc w:val="both"/>
        <w:rPr>
          <w:rFonts w:asciiTheme="minorHAnsi" w:hAnsiTheme="minorHAnsi"/>
        </w:rPr>
      </w:pPr>
      <w:r w:rsidRPr="00406E4F">
        <w:rPr>
          <w:rFonts w:asciiTheme="minorHAnsi" w:hAnsiTheme="minorHAnsi"/>
          <w:b/>
        </w:rPr>
        <w:t xml:space="preserve">Costos de preparación de Propuestas. </w:t>
      </w:r>
      <w:r w:rsidRPr="00406E4F">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w:t>
      </w:r>
      <w:r w:rsidR="00406E4F">
        <w:rPr>
          <w:rFonts w:asciiTheme="minorHAnsi" w:hAnsiTheme="minorHAnsi"/>
        </w:rPr>
        <w:t>.</w:t>
      </w:r>
    </w:p>
    <w:p w14:paraId="616F49E6" w14:textId="77777777" w:rsidR="00406E4F" w:rsidRPr="00406E4F" w:rsidRDefault="00406E4F" w:rsidP="00406E4F">
      <w:pPr>
        <w:tabs>
          <w:tab w:val="right" w:pos="1418"/>
        </w:tabs>
        <w:ind w:left="1418"/>
        <w:jc w:val="both"/>
        <w:rPr>
          <w:rFonts w:asciiTheme="minorHAnsi" w:hAnsiTheme="minorHAnsi"/>
        </w:rPr>
      </w:pPr>
    </w:p>
    <w:p w14:paraId="6208446F" w14:textId="30003408" w:rsidR="00695181" w:rsidRPr="007908F1" w:rsidRDefault="003E6595" w:rsidP="007908F1">
      <w:pPr>
        <w:pStyle w:val="Prrafodelista"/>
        <w:numPr>
          <w:ilvl w:val="0"/>
          <w:numId w:val="34"/>
        </w:numPr>
        <w:tabs>
          <w:tab w:val="right" w:pos="1418"/>
        </w:tabs>
        <w:jc w:val="both"/>
        <w:rPr>
          <w:rFonts w:asciiTheme="minorHAnsi" w:hAnsiTheme="minorHAnsi"/>
        </w:rPr>
      </w:pPr>
      <w:r w:rsidRPr="007908F1">
        <w:rPr>
          <w:rFonts w:ascii="Calibri" w:hAnsi="Calibri"/>
          <w:b/>
          <w:u w:val="single"/>
        </w:rPr>
        <w:t>PRESENTACIÓN DE LAS PROPUESTAS:</w:t>
      </w:r>
    </w:p>
    <w:p w14:paraId="12D8E283" w14:textId="77777777" w:rsidR="007908F1" w:rsidRPr="007908F1" w:rsidRDefault="007908F1" w:rsidP="007908F1">
      <w:pPr>
        <w:pStyle w:val="Prrafodelista"/>
        <w:tabs>
          <w:tab w:val="right" w:pos="1418"/>
        </w:tabs>
        <w:ind w:left="720"/>
        <w:jc w:val="both"/>
        <w:rPr>
          <w:rFonts w:asciiTheme="minorHAnsi" w:hAnsiTheme="minorHAnsi"/>
        </w:rPr>
      </w:pPr>
    </w:p>
    <w:p w14:paraId="614C8F8E" w14:textId="21B3458D" w:rsidR="00406E4F" w:rsidRPr="00BE499E" w:rsidRDefault="00406E4F" w:rsidP="00406E4F">
      <w:pPr>
        <w:pStyle w:val="Prrafodelista"/>
        <w:tabs>
          <w:tab w:val="left" w:pos="9639"/>
        </w:tabs>
        <w:ind w:left="1418"/>
        <w:jc w:val="both"/>
        <w:rPr>
          <w:rFonts w:ascii="Calibri" w:hAnsi="Calibri"/>
        </w:rPr>
      </w:pPr>
      <w:r w:rsidRPr="00BE499E">
        <w:rPr>
          <w:rFonts w:ascii="Calibri" w:hAnsi="Calibri"/>
        </w:rPr>
        <w:t>El</w:t>
      </w:r>
      <w:r>
        <w:rPr>
          <w:rFonts w:ascii="Calibri" w:hAnsi="Calibri"/>
        </w:rPr>
        <w:t xml:space="preserve"> </w:t>
      </w:r>
      <w:r w:rsidRPr="00BE499E">
        <w:rPr>
          <w:rFonts w:ascii="Calibri" w:hAnsi="Calibri"/>
        </w:rPr>
        <w:t xml:space="preserve">Licitante deberá presentar </w:t>
      </w:r>
      <w:r w:rsidRPr="00BE499E">
        <w:rPr>
          <w:rFonts w:ascii="Calibri" w:hAnsi="Calibri"/>
          <w:b/>
        </w:rPr>
        <w:t>dos sobres cerrados</w:t>
      </w:r>
      <w:r w:rsidRPr="00BE499E">
        <w:rPr>
          <w:rFonts w:ascii="Calibri" w:hAnsi="Calibri"/>
        </w:rPr>
        <w:t xml:space="preserve">, rotulados con el nombre del licitante y con la indicación de la licitación en que </w:t>
      </w:r>
      <w:r w:rsidRPr="00DB4D91">
        <w:rPr>
          <w:rFonts w:ascii="Calibri" w:hAnsi="Calibri"/>
        </w:rPr>
        <w:t>participa, así como del tipo de propuesta que contiene</w:t>
      </w:r>
      <w:r>
        <w:rPr>
          <w:rFonts w:ascii="Calibri" w:hAnsi="Calibri"/>
        </w:rPr>
        <w:t xml:space="preserve"> </w:t>
      </w:r>
      <w:r>
        <w:rPr>
          <w:rFonts w:asciiTheme="minorHAnsi" w:hAnsiTheme="minorHAnsi"/>
        </w:rPr>
        <w:t>(técnica o económica</w:t>
      </w:r>
      <w:r w:rsidRPr="00DB4D91">
        <w:rPr>
          <w:rFonts w:ascii="Calibri" w:hAnsi="Calibri"/>
        </w:rPr>
        <w:t>,</w:t>
      </w:r>
      <w:r>
        <w:rPr>
          <w:rFonts w:ascii="Calibri" w:hAnsi="Calibri"/>
        </w:rPr>
        <w:t xml:space="preserve"> </w:t>
      </w:r>
      <w:r w:rsidRPr="00BE499E">
        <w:rPr>
          <w:rFonts w:ascii="Calibri" w:hAnsi="Calibri"/>
        </w:rPr>
        <w:t>dentro de dicho</w:t>
      </w:r>
      <w:r>
        <w:rPr>
          <w:rFonts w:ascii="Calibri" w:hAnsi="Calibri"/>
        </w:rPr>
        <w:t>s</w:t>
      </w:r>
      <w:r w:rsidRPr="00BE499E">
        <w:rPr>
          <w:rFonts w:ascii="Calibri" w:hAnsi="Calibri"/>
        </w:rPr>
        <w:t xml:space="preserve"> sobre</w:t>
      </w:r>
      <w:r>
        <w:rPr>
          <w:rFonts w:ascii="Calibri" w:hAnsi="Calibri"/>
        </w:rPr>
        <w:t>s</w:t>
      </w:r>
      <w:r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512C1313" w14:textId="77777777" w:rsidR="00406E4F" w:rsidRPr="00BE499E" w:rsidRDefault="00406E4F" w:rsidP="00406E4F">
      <w:pPr>
        <w:pStyle w:val="Prrafodelista"/>
        <w:tabs>
          <w:tab w:val="left" w:pos="9639"/>
        </w:tabs>
        <w:ind w:left="1418"/>
        <w:jc w:val="both"/>
        <w:rPr>
          <w:rFonts w:ascii="Calibri" w:hAnsi="Calibri"/>
        </w:rPr>
      </w:pPr>
    </w:p>
    <w:p w14:paraId="22E4AD99" w14:textId="49E66196" w:rsidR="00406E4F" w:rsidRPr="00906ECD" w:rsidRDefault="00406E4F" w:rsidP="00406E4F">
      <w:pPr>
        <w:pStyle w:val="Prrafodelista"/>
        <w:tabs>
          <w:tab w:val="left" w:pos="9639"/>
        </w:tabs>
        <w:ind w:left="1418"/>
        <w:jc w:val="both"/>
        <w:rPr>
          <w:rFonts w:ascii="Calibri" w:hAnsi="Calibri"/>
        </w:rPr>
      </w:pPr>
      <w:r>
        <w:rPr>
          <w:rFonts w:ascii="Calibri" w:hAnsi="Calibri"/>
        </w:rPr>
        <w:lastRenderedPageBreak/>
        <w:t xml:space="preserve">II. </w:t>
      </w:r>
      <w:r w:rsidRPr="00BE499E">
        <w:rPr>
          <w:rFonts w:ascii="Calibri" w:hAnsi="Calibri"/>
        </w:rPr>
        <w:t xml:space="preserve">Las propuestas técnicas y económicas, así como todos los anexos incluidos dentro del sobre técnico y económico, deberán estar dirigidas al </w:t>
      </w:r>
      <w:r w:rsidR="00045D00" w:rsidRPr="00BE499E">
        <w:rPr>
          <w:rFonts w:ascii="Calibri" w:hAnsi="Calibri"/>
        </w:rPr>
        <w:t>director</w:t>
      </w:r>
      <w:r w:rsidRPr="00BE499E">
        <w:rPr>
          <w:rFonts w:ascii="Calibri" w:hAnsi="Calibri"/>
        </w:rPr>
        <w:t xml:space="preserve"> Administrativo de Servicios de Salud de Nuevo León, contener firma autógrafa del representante legal de la </w:t>
      </w:r>
      <w:r w:rsidRPr="00FE6242">
        <w:rPr>
          <w:rFonts w:ascii="Calibri" w:hAnsi="Calibri"/>
        </w:rPr>
        <w:t>compañía en todos los documentos</w:t>
      </w:r>
      <w:r w:rsidRPr="00BE499E">
        <w:rPr>
          <w:rFonts w:ascii="Calibri" w:hAnsi="Calibri"/>
        </w:rPr>
        <w:t xml:space="preserve">; la falta de </w:t>
      </w:r>
      <w:r w:rsidRPr="00906ECD">
        <w:rPr>
          <w:rFonts w:ascii="Calibri" w:hAnsi="Calibri"/>
        </w:rPr>
        <w:t>presentación, omisión o incumplimiento de cualquiera de los requisitos y documentos antes señalados será motivo de rechazo de sus propuestas.</w:t>
      </w:r>
    </w:p>
    <w:p w14:paraId="6F3BC9C4" w14:textId="77777777" w:rsidR="006E5603" w:rsidRDefault="006E5603" w:rsidP="006E5603">
      <w:pPr>
        <w:pStyle w:val="Prrafodelista"/>
        <w:tabs>
          <w:tab w:val="left" w:pos="9639"/>
        </w:tabs>
        <w:ind w:left="1418"/>
        <w:jc w:val="both"/>
        <w:rPr>
          <w:rFonts w:asciiTheme="minorHAnsi" w:hAnsiTheme="minorHAnsi"/>
        </w:rPr>
      </w:pPr>
    </w:p>
    <w:p w14:paraId="4A324784" w14:textId="208679A4" w:rsidR="00695181" w:rsidRPr="006E5603" w:rsidRDefault="003E6595" w:rsidP="006E5603">
      <w:pPr>
        <w:pStyle w:val="Prrafodelista"/>
        <w:numPr>
          <w:ilvl w:val="0"/>
          <w:numId w:val="34"/>
        </w:numPr>
        <w:tabs>
          <w:tab w:val="left" w:pos="9639"/>
        </w:tabs>
        <w:jc w:val="both"/>
        <w:rPr>
          <w:rFonts w:asciiTheme="minorHAnsi" w:hAnsiTheme="minorHAnsi"/>
        </w:rPr>
      </w:pPr>
      <w:r w:rsidRPr="006E5603">
        <w:rPr>
          <w:rFonts w:ascii="Calibri" w:hAnsi="Calibri"/>
          <w:b/>
          <w:bCs/>
          <w:u w:val="single"/>
        </w:rPr>
        <w:t xml:space="preserve">EL SOBRE DE DOCUMENTOS </w:t>
      </w:r>
      <w:r w:rsidR="00E44C3A" w:rsidRPr="006E5603">
        <w:rPr>
          <w:rFonts w:ascii="Calibri" w:hAnsi="Calibri"/>
          <w:b/>
          <w:bCs/>
          <w:u w:val="single"/>
        </w:rPr>
        <w:t>DE</w:t>
      </w:r>
      <w:r w:rsidRPr="006E5603">
        <w:rPr>
          <w:rFonts w:ascii="Calibri" w:hAnsi="Calibri"/>
          <w:b/>
          <w:bCs/>
          <w:u w:val="single"/>
        </w:rPr>
        <w:t xml:space="preserve"> PROPUESTA TÉCNICA DEBERÁ CONTENER:</w:t>
      </w:r>
    </w:p>
    <w:p w14:paraId="05EE7770" w14:textId="77777777" w:rsidR="00E101E9" w:rsidRPr="00183705" w:rsidRDefault="00E101E9" w:rsidP="007A1C0C">
      <w:pPr>
        <w:pStyle w:val="Prrafodelista"/>
        <w:ind w:left="426" w:right="49"/>
        <w:jc w:val="both"/>
        <w:rPr>
          <w:rFonts w:ascii="Calibri" w:hAnsi="Calibri"/>
          <w:b/>
          <w:bCs/>
        </w:rPr>
      </w:pPr>
    </w:p>
    <w:p w14:paraId="2868A70E" w14:textId="77777777" w:rsidR="003E6595" w:rsidRPr="00183705" w:rsidRDefault="003E6595" w:rsidP="003C7CE4">
      <w:pPr>
        <w:numPr>
          <w:ilvl w:val="0"/>
          <w:numId w:val="8"/>
        </w:numPr>
        <w:tabs>
          <w:tab w:val="left" w:pos="1418"/>
        </w:tabs>
        <w:ind w:right="49"/>
        <w:jc w:val="both"/>
        <w:rPr>
          <w:rFonts w:ascii="Calibri" w:hAnsi="Calibri"/>
          <w:bCs/>
        </w:rPr>
      </w:pPr>
      <w:r w:rsidRPr="00183705">
        <w:rPr>
          <w:rFonts w:ascii="Calibri" w:hAnsi="Calibri" w:cs="Arial"/>
          <w:b/>
        </w:rPr>
        <w:t xml:space="preserve">ANEXO </w:t>
      </w:r>
      <w:r w:rsidR="00CA04EA" w:rsidRPr="00183705">
        <w:rPr>
          <w:rFonts w:ascii="Calibri" w:hAnsi="Calibri" w:cs="Arial"/>
          <w:b/>
        </w:rPr>
        <w:t>13</w:t>
      </w:r>
      <w:r w:rsidRPr="00183705">
        <w:rPr>
          <w:rFonts w:ascii="Calibri" w:hAnsi="Calibri" w:cs="Arial"/>
          <w:b/>
        </w:rPr>
        <w:t>.</w:t>
      </w:r>
      <w:r w:rsidRPr="00183705">
        <w:rPr>
          <w:rFonts w:ascii="Calibri" w:hAnsi="Calibri" w:cs="Arial"/>
        </w:rPr>
        <w:t xml:space="preserve"> Cédula de entrega de documentos.</w:t>
      </w:r>
    </w:p>
    <w:p w14:paraId="5A215463" w14:textId="77777777" w:rsidR="00DA122F" w:rsidRPr="00DA122F" w:rsidRDefault="003E6595" w:rsidP="00DA122F">
      <w:pPr>
        <w:pStyle w:val="Prrafodelista"/>
        <w:numPr>
          <w:ilvl w:val="0"/>
          <w:numId w:val="8"/>
        </w:numPr>
        <w:tabs>
          <w:tab w:val="left" w:pos="1418"/>
        </w:tabs>
        <w:ind w:right="49"/>
        <w:jc w:val="both"/>
        <w:rPr>
          <w:rFonts w:ascii="Calibri" w:hAnsi="Calibri"/>
          <w:bCs/>
        </w:rPr>
      </w:pPr>
      <w:r w:rsidRPr="00183705">
        <w:rPr>
          <w:rFonts w:ascii="Calibri" w:hAnsi="Calibri"/>
        </w:rPr>
        <w:t>Identificación oficial vigente de quien firma las proposiciones, quien deberá contar con facultades de administración y/o dominio, o poder especial para actos de licitación pública.</w:t>
      </w:r>
    </w:p>
    <w:p w14:paraId="3C79705C" w14:textId="773379C4" w:rsidR="003E6595" w:rsidRPr="00DA122F" w:rsidRDefault="003E6595" w:rsidP="00DA122F">
      <w:pPr>
        <w:pStyle w:val="Prrafodelista"/>
        <w:numPr>
          <w:ilvl w:val="0"/>
          <w:numId w:val="8"/>
        </w:numPr>
        <w:tabs>
          <w:tab w:val="left" w:pos="1418"/>
        </w:tabs>
        <w:ind w:right="49"/>
        <w:jc w:val="both"/>
        <w:rPr>
          <w:rFonts w:ascii="Calibri" w:hAnsi="Calibri"/>
          <w:bCs/>
        </w:rPr>
      </w:pPr>
      <w:r w:rsidRPr="00DA122F">
        <w:rPr>
          <w:rFonts w:ascii="Calibri" w:hAnsi="Calibr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DA122F">
        <w:rPr>
          <w:rFonts w:ascii="Calibri" w:hAnsi="Calibri" w:cs="Arial"/>
        </w:rPr>
        <w:t xml:space="preserve">su metodología y la experiencia comprobable </w:t>
      </w:r>
      <w:r w:rsidR="009054F7" w:rsidRPr="00DA122F">
        <w:rPr>
          <w:rFonts w:ascii="Calibri" w:hAnsi="Calibri" w:cs="Arial"/>
        </w:rPr>
        <w:t xml:space="preserve">en la </w:t>
      </w:r>
      <w:r w:rsidR="00256075" w:rsidRPr="00DA122F">
        <w:rPr>
          <w:rFonts w:ascii="Calibri" w:hAnsi="Calibri" w:cs="Arial"/>
        </w:rPr>
        <w:t>venta</w:t>
      </w:r>
      <w:r w:rsidR="00985E36" w:rsidRPr="00DA122F">
        <w:rPr>
          <w:rFonts w:ascii="Calibri" w:hAnsi="Calibri" w:cs="Arial"/>
        </w:rPr>
        <w:t xml:space="preserve"> </w:t>
      </w:r>
      <w:r w:rsidR="00C11458" w:rsidRPr="00DA122F">
        <w:rPr>
          <w:rFonts w:ascii="Calibri" w:hAnsi="Calibri" w:cs="Arial"/>
        </w:rPr>
        <w:t xml:space="preserve">de </w:t>
      </w:r>
      <w:r w:rsidR="00705832" w:rsidRPr="00DA122F">
        <w:rPr>
          <w:rFonts w:asciiTheme="minorHAnsi" w:hAnsiTheme="minorHAnsi" w:cs="Arial"/>
          <w:bCs/>
        </w:rPr>
        <w:t>mobiliario</w:t>
      </w:r>
      <w:r w:rsidR="00406E4F" w:rsidRPr="00DA122F">
        <w:rPr>
          <w:rFonts w:ascii="Calibri" w:hAnsi="Calibri" w:cs="Arial"/>
        </w:rPr>
        <w:t xml:space="preserve"> </w:t>
      </w:r>
      <w:r w:rsidRPr="00DA122F">
        <w:rPr>
          <w:rFonts w:ascii="Calibri" w:hAnsi="Calibri" w:cs="Arial"/>
        </w:rPr>
        <w:t>relacionad</w:t>
      </w:r>
      <w:r w:rsidR="00C70D14" w:rsidRPr="00DA122F">
        <w:rPr>
          <w:rFonts w:ascii="Calibri" w:hAnsi="Calibri" w:cs="Arial"/>
        </w:rPr>
        <w:t>o</w:t>
      </w:r>
      <w:r w:rsidRPr="00DA122F">
        <w:rPr>
          <w:rFonts w:ascii="Calibri" w:hAnsi="Calibri" w:cs="Arial"/>
        </w:rPr>
        <w:t>s a la presente,</w:t>
      </w:r>
      <w:r w:rsidRPr="00DA122F">
        <w:rPr>
          <w:rFonts w:ascii="Calibri" w:hAnsi="Calibri"/>
        </w:rPr>
        <w:t xml:space="preserve"> demostrándolo mediante una relación de las principales </w:t>
      </w:r>
      <w:r w:rsidR="006138DA" w:rsidRPr="00DA122F">
        <w:rPr>
          <w:rFonts w:ascii="Calibri" w:hAnsi="Calibri"/>
        </w:rPr>
        <w:t>operaciones de ventas</w:t>
      </w:r>
      <w:r w:rsidRPr="00DA122F">
        <w:rPr>
          <w:rFonts w:ascii="Calibri" w:hAnsi="Calibri"/>
        </w:rPr>
        <w:t xml:space="preserve"> de los últimos 12 meses en donde compruebe </w:t>
      </w:r>
      <w:r w:rsidRPr="00DA122F">
        <w:rPr>
          <w:rFonts w:ascii="Calibri" w:hAnsi="Calibri" w:cs="Arial"/>
          <w:lang w:val="es-MX"/>
        </w:rPr>
        <w:t>contar como mínimo por dicho tiempo realizando las actividades relacionadas a la presente Convocatoria</w:t>
      </w:r>
      <w:r w:rsidR="00DA122F" w:rsidRPr="00DA122F">
        <w:rPr>
          <w:rFonts w:ascii="Calibri" w:hAnsi="Calibri" w:cs="Arial"/>
          <w:lang w:val="es-MX"/>
        </w:rPr>
        <w:t xml:space="preserve"> y </w:t>
      </w:r>
      <w:r w:rsidR="00DA122F" w:rsidRPr="00DA122F">
        <w:rPr>
          <w:rFonts w:ascii="Calibri" w:hAnsi="Calibri" w:cs="Arial"/>
        </w:rPr>
        <w:t xml:space="preserve">deberá demostrar la experiencia </w:t>
      </w:r>
      <w:r w:rsidR="00DA122F" w:rsidRPr="00EF63F0">
        <w:rPr>
          <w:rFonts w:ascii="Calibri" w:hAnsi="Calibri" w:cs="Arial"/>
        </w:rPr>
        <w:t>en venta de cubos lactarios</w:t>
      </w:r>
      <w:r w:rsidR="00897265" w:rsidRPr="00EF63F0">
        <w:rPr>
          <w:rFonts w:ascii="Calibri" w:hAnsi="Calibri" w:cs="Arial"/>
        </w:rPr>
        <w:t>,</w:t>
      </w:r>
      <w:r w:rsidR="00DA122F" w:rsidRPr="00DA122F">
        <w:rPr>
          <w:rFonts w:ascii="Calibri" w:hAnsi="Calibri" w:cs="Arial"/>
        </w:rPr>
        <w:t xml:space="preserve"> relacionadas a la presente convocatoria,</w:t>
      </w:r>
      <w:r w:rsidR="00DA122F" w:rsidRPr="00DA122F">
        <w:rPr>
          <w:rFonts w:ascii="Calibri" w:hAnsi="Calibri"/>
        </w:rPr>
        <w:t xml:space="preserve"> mediante por lo menos </w:t>
      </w:r>
      <w:r w:rsidR="00DA122F">
        <w:rPr>
          <w:rFonts w:ascii="Calibri" w:hAnsi="Calibri"/>
        </w:rPr>
        <w:t>un</w:t>
      </w:r>
      <w:r w:rsidR="00DA122F" w:rsidRPr="00DA122F">
        <w:rPr>
          <w:rFonts w:ascii="Calibri" w:hAnsi="Calibri"/>
        </w:rPr>
        <w:t xml:space="preserve"> contrato de magnitud similar, con una </w:t>
      </w:r>
      <w:r w:rsidR="00DA122F" w:rsidRPr="009F27CA">
        <w:rPr>
          <w:rFonts w:ascii="Calibri" w:hAnsi="Calibri"/>
        </w:rPr>
        <w:t>antigüedad no mayor a 1 año, con</w:t>
      </w:r>
      <w:r w:rsidR="00DA122F" w:rsidRPr="00DA122F">
        <w:rPr>
          <w:rFonts w:ascii="Calibri" w:hAnsi="Calibri"/>
        </w:rPr>
        <w:t xml:space="preserve"> alguna institución de salud ya sea pública o privada.</w:t>
      </w:r>
    </w:p>
    <w:p w14:paraId="19D843D4" w14:textId="2392577F" w:rsidR="00256075" w:rsidRPr="00183705" w:rsidRDefault="00256075" w:rsidP="003C7CE4">
      <w:pPr>
        <w:pStyle w:val="Prrafodelista"/>
        <w:numPr>
          <w:ilvl w:val="0"/>
          <w:numId w:val="8"/>
        </w:numPr>
        <w:tabs>
          <w:tab w:val="left" w:pos="1418"/>
        </w:tabs>
        <w:ind w:right="49"/>
        <w:jc w:val="both"/>
        <w:rPr>
          <w:rFonts w:ascii="Calibri" w:hAnsi="Calibri"/>
          <w:bCs/>
        </w:rPr>
      </w:pPr>
      <w:r w:rsidRPr="00183705">
        <w:rPr>
          <w:rFonts w:ascii="Calibri" w:hAnsi="Calibri" w:cs="Arial"/>
          <w:lang w:val="es-MX"/>
        </w:rPr>
        <w:t xml:space="preserve">Certificado o escrito bajo protesta de decir </w:t>
      </w:r>
      <w:r w:rsidR="00406E4F" w:rsidRPr="00183705">
        <w:rPr>
          <w:rFonts w:ascii="Calibri" w:hAnsi="Calibri" w:cs="Arial"/>
          <w:lang w:val="es-MX"/>
        </w:rPr>
        <w:t>verdad de</w:t>
      </w:r>
      <w:r w:rsidRPr="00183705">
        <w:rPr>
          <w:rFonts w:ascii="Calibri" w:hAnsi="Calibri" w:cs="Arial"/>
          <w:lang w:val="es-MX"/>
        </w:rPr>
        <w:t xml:space="preserve"> que cumplen con las Normas Oficiales Mexicanas o las Normas Mexicanas o Normas Internacionales aplicables y en el que manifieste que los </w:t>
      </w:r>
      <w:r w:rsidR="00926253" w:rsidRPr="00183705">
        <w:rPr>
          <w:rFonts w:ascii="Calibri" w:hAnsi="Calibri" w:cs="Arial"/>
          <w:lang w:val="es-MX"/>
        </w:rPr>
        <w:t>bienes</w:t>
      </w:r>
      <w:r w:rsidRPr="00183705">
        <w:rPr>
          <w:rFonts w:ascii="Calibri" w:hAnsi="Calibri" w:cs="Arial"/>
          <w:lang w:val="es-MX"/>
        </w:rPr>
        <w:t xml:space="preserve"> que oferte cumplen con la legislación sanitaria vigente y con las Normas Oficiales Mexicanas, las Normas Mexicanas y a falta de éstas, con las Normas Internacionales.</w:t>
      </w:r>
    </w:p>
    <w:p w14:paraId="18AEDDA8" w14:textId="77777777" w:rsidR="003E6595" w:rsidRPr="00C11458" w:rsidRDefault="003B3E89" w:rsidP="003C7CE4">
      <w:pPr>
        <w:numPr>
          <w:ilvl w:val="0"/>
          <w:numId w:val="8"/>
        </w:numPr>
        <w:tabs>
          <w:tab w:val="left" w:pos="1134"/>
        </w:tabs>
        <w:ind w:right="49"/>
        <w:jc w:val="both"/>
        <w:rPr>
          <w:rFonts w:ascii="Calibri" w:hAnsi="Calibri"/>
          <w:color w:val="000000"/>
        </w:rPr>
      </w:pPr>
      <w:r w:rsidRPr="00183705">
        <w:rPr>
          <w:rFonts w:ascii="Calibri" w:hAnsi="Calibri"/>
          <w:b/>
        </w:rPr>
        <w:t>ANEXO 2</w:t>
      </w:r>
      <w:r w:rsidR="003E6595" w:rsidRPr="00183705">
        <w:rPr>
          <w:rFonts w:ascii="Calibri" w:hAnsi="Calibri"/>
        </w:rPr>
        <w:t xml:space="preserve">. Propuesta Técnica conforme al formato del </w:t>
      </w:r>
      <w:r w:rsidR="00256075" w:rsidRPr="00183705">
        <w:rPr>
          <w:rFonts w:ascii="Calibri" w:hAnsi="Calibri"/>
        </w:rPr>
        <w:t>anexo 2 de las presentes bases.</w:t>
      </w:r>
    </w:p>
    <w:p w14:paraId="077A2E02" w14:textId="55AEB774" w:rsidR="00C11458" w:rsidRDefault="00C11458" w:rsidP="00C11458">
      <w:pPr>
        <w:pStyle w:val="Default"/>
        <w:widowControl/>
        <w:numPr>
          <w:ilvl w:val="0"/>
          <w:numId w:val="8"/>
        </w:numPr>
        <w:jc w:val="both"/>
        <w:rPr>
          <w:rFonts w:ascii="Calibri" w:hAnsi="Calibri" w:cs="Arial"/>
          <w:color w:val="auto"/>
          <w:sz w:val="20"/>
          <w:szCs w:val="20"/>
          <w:lang w:eastAsia="es-ES"/>
        </w:rPr>
      </w:pPr>
      <w:r w:rsidRPr="00C11458">
        <w:rPr>
          <w:rFonts w:ascii="Calibri" w:hAnsi="Calibri" w:cs="Arial"/>
          <w:color w:val="auto"/>
          <w:sz w:val="20"/>
          <w:szCs w:val="20"/>
          <w:lang w:eastAsia="es-ES"/>
        </w:rPr>
        <w:t>Catálogo de</w:t>
      </w:r>
      <w:r w:rsidR="00897265">
        <w:rPr>
          <w:rFonts w:ascii="Calibri" w:hAnsi="Calibri" w:cs="Arial"/>
          <w:color w:val="auto"/>
          <w:sz w:val="20"/>
          <w:szCs w:val="20"/>
          <w:lang w:eastAsia="es-ES"/>
        </w:rPr>
        <w:t>l</w:t>
      </w:r>
      <w:r w:rsidRPr="00C11458">
        <w:rPr>
          <w:rFonts w:ascii="Calibri" w:hAnsi="Calibri" w:cs="Arial"/>
          <w:color w:val="auto"/>
          <w:sz w:val="20"/>
          <w:szCs w:val="20"/>
          <w:lang w:eastAsia="es-ES"/>
        </w:rPr>
        <w:t xml:space="preserve"> </w:t>
      </w:r>
      <w:r w:rsidR="00897265">
        <w:rPr>
          <w:rFonts w:ascii="Calibri" w:hAnsi="Calibri" w:cs="Arial"/>
          <w:color w:val="auto"/>
          <w:sz w:val="20"/>
          <w:szCs w:val="20"/>
          <w:lang w:eastAsia="es-ES"/>
        </w:rPr>
        <w:t>mobiliario</w:t>
      </w:r>
      <w:r w:rsidRPr="00C11458">
        <w:rPr>
          <w:rFonts w:ascii="Calibri" w:hAnsi="Calibri" w:cs="Arial"/>
          <w:color w:val="auto"/>
          <w:sz w:val="20"/>
          <w:szCs w:val="20"/>
          <w:lang w:eastAsia="es-ES"/>
        </w:rPr>
        <w:t xml:space="preserve"> a ofertar en idioma español o en inglés siempre y cuando se acompañe de su traducción simple al español de lo referenciado para cumplimiento de las especificaciones técnicas solicitadas. </w:t>
      </w:r>
    </w:p>
    <w:p w14:paraId="7543AA23" w14:textId="5E9DC14D" w:rsidR="00F04B56" w:rsidRPr="00F04B56" w:rsidRDefault="00F04B56" w:rsidP="00F04B56">
      <w:pPr>
        <w:pStyle w:val="Default"/>
        <w:widowControl/>
        <w:numPr>
          <w:ilvl w:val="0"/>
          <w:numId w:val="8"/>
        </w:numPr>
        <w:jc w:val="both"/>
        <w:rPr>
          <w:rFonts w:ascii="Calibri" w:hAnsi="Calibri" w:cs="Arial"/>
          <w:color w:val="auto"/>
          <w:sz w:val="20"/>
          <w:szCs w:val="20"/>
          <w:lang w:val="es-ES_tradnl" w:eastAsia="es-ES"/>
        </w:rPr>
      </w:pPr>
      <w:r w:rsidRPr="00F04B56">
        <w:rPr>
          <w:rFonts w:ascii="Calibri" w:hAnsi="Calibri" w:cs="Arial"/>
          <w:color w:val="auto"/>
          <w:sz w:val="20"/>
          <w:szCs w:val="20"/>
          <w:lang w:val="es-ES_tradnl" w:eastAsia="es-ES"/>
        </w:rPr>
        <w:t xml:space="preserve">Carta compromiso respecto a la instalación y puesta en operación del </w:t>
      </w:r>
      <w:r w:rsidR="00897265">
        <w:rPr>
          <w:rFonts w:ascii="Calibri" w:hAnsi="Calibri" w:cs="Arial"/>
          <w:color w:val="auto"/>
          <w:sz w:val="20"/>
          <w:szCs w:val="20"/>
          <w:lang w:val="es-ES_tradnl" w:eastAsia="es-ES"/>
        </w:rPr>
        <w:t>mobiliario</w:t>
      </w:r>
      <w:r w:rsidRPr="00F04B56">
        <w:rPr>
          <w:rFonts w:ascii="Calibri" w:hAnsi="Calibri" w:cs="Arial"/>
          <w:color w:val="auto"/>
          <w:sz w:val="20"/>
          <w:szCs w:val="20"/>
          <w:lang w:val="es-ES_tradnl" w:eastAsia="es-ES"/>
        </w:rPr>
        <w:t xml:space="preserve">, de brindar capacitación al personal que designe la Convocante en la </w:t>
      </w:r>
      <w:r w:rsidR="00897265">
        <w:rPr>
          <w:rFonts w:ascii="Calibri" w:hAnsi="Calibri" w:cs="Arial"/>
          <w:color w:val="auto"/>
          <w:sz w:val="20"/>
          <w:szCs w:val="20"/>
          <w:lang w:val="es-ES_tradnl" w:eastAsia="es-ES"/>
        </w:rPr>
        <w:t>U</w:t>
      </w:r>
      <w:r w:rsidRPr="00F04B56">
        <w:rPr>
          <w:rFonts w:ascii="Calibri" w:hAnsi="Calibri" w:cs="Arial"/>
          <w:color w:val="auto"/>
          <w:sz w:val="20"/>
          <w:szCs w:val="20"/>
          <w:lang w:val="es-ES_tradnl" w:eastAsia="es-ES"/>
        </w:rPr>
        <w:t xml:space="preserve">nidad </w:t>
      </w:r>
      <w:r w:rsidR="00897265">
        <w:rPr>
          <w:rFonts w:ascii="Calibri" w:hAnsi="Calibri" w:cs="Arial"/>
          <w:color w:val="auto"/>
          <w:sz w:val="20"/>
          <w:szCs w:val="20"/>
          <w:lang w:val="es-ES_tradnl" w:eastAsia="es-ES"/>
        </w:rPr>
        <w:t>A</w:t>
      </w:r>
      <w:r w:rsidRPr="00F04B56">
        <w:rPr>
          <w:rFonts w:ascii="Calibri" w:hAnsi="Calibri" w:cs="Arial"/>
          <w:color w:val="auto"/>
          <w:sz w:val="20"/>
          <w:szCs w:val="20"/>
          <w:lang w:val="es-ES_tradnl" w:eastAsia="es-ES"/>
        </w:rPr>
        <w:t>plicativa</w:t>
      </w:r>
      <w:r w:rsidR="009F27CA">
        <w:rPr>
          <w:rFonts w:ascii="Calibri" w:hAnsi="Calibri" w:cs="Arial"/>
          <w:color w:val="auto"/>
          <w:sz w:val="20"/>
          <w:szCs w:val="20"/>
          <w:lang w:val="es-ES_tradnl" w:eastAsia="es-ES"/>
        </w:rPr>
        <w:t>.</w:t>
      </w:r>
    </w:p>
    <w:p w14:paraId="3FE2EF62" w14:textId="1416DB19" w:rsidR="00256075" w:rsidRPr="005111F7" w:rsidRDefault="00256075" w:rsidP="00256075">
      <w:pPr>
        <w:numPr>
          <w:ilvl w:val="0"/>
          <w:numId w:val="8"/>
        </w:numPr>
        <w:tabs>
          <w:tab w:val="left" w:pos="1134"/>
        </w:tabs>
        <w:jc w:val="both"/>
        <w:rPr>
          <w:rFonts w:ascii="Calibri" w:hAnsi="Calibri" w:cs="Arial"/>
        </w:rPr>
      </w:pPr>
      <w:r w:rsidRPr="00183705">
        <w:rPr>
          <w:rFonts w:ascii="Calibri" w:hAnsi="Calibri" w:cs="Arial"/>
        </w:rPr>
        <w:t>Carta bajo protesta de decir verdad que cuenta con</w:t>
      </w:r>
      <w:r w:rsidR="0071602F">
        <w:rPr>
          <w:rFonts w:ascii="Calibri" w:hAnsi="Calibri" w:cs="Arial"/>
        </w:rPr>
        <w:t xml:space="preserve"> la capacidad de suministrar </w:t>
      </w:r>
      <w:r w:rsidR="00C11458" w:rsidRPr="0032596F">
        <w:rPr>
          <w:rFonts w:ascii="Calibri" w:hAnsi="Calibri" w:cs="Arial"/>
        </w:rPr>
        <w:t xml:space="preserve">el </w:t>
      </w:r>
      <w:r w:rsidR="00897265">
        <w:rPr>
          <w:rFonts w:asciiTheme="minorHAnsi" w:hAnsiTheme="minorHAnsi" w:cs="Arial"/>
          <w:bCs/>
        </w:rPr>
        <w:t>mobiliario</w:t>
      </w:r>
      <w:r w:rsidR="00406E4F">
        <w:rPr>
          <w:rFonts w:ascii="Calibri" w:hAnsi="Calibri" w:cs="Arial"/>
        </w:rPr>
        <w:t xml:space="preserve"> </w:t>
      </w:r>
      <w:r w:rsidRPr="0032596F">
        <w:rPr>
          <w:rFonts w:ascii="Calibri" w:hAnsi="Calibri" w:cs="Arial"/>
        </w:rPr>
        <w:t xml:space="preserve">con los requerimientos </w:t>
      </w:r>
      <w:r w:rsidRPr="005111F7">
        <w:rPr>
          <w:rFonts w:ascii="Calibri" w:hAnsi="Calibri" w:cs="Arial"/>
        </w:rPr>
        <w:t xml:space="preserve">establecidos en estas bases. </w:t>
      </w:r>
    </w:p>
    <w:p w14:paraId="00066762" w14:textId="7501E8FD" w:rsidR="00F04B56" w:rsidRPr="005111F7" w:rsidRDefault="00F04B56" w:rsidP="00F04B56">
      <w:pPr>
        <w:pStyle w:val="Default"/>
        <w:widowControl/>
        <w:numPr>
          <w:ilvl w:val="0"/>
          <w:numId w:val="8"/>
        </w:numPr>
        <w:jc w:val="both"/>
        <w:rPr>
          <w:rFonts w:ascii="Calibri" w:hAnsi="Calibri" w:cs="Arial"/>
          <w:color w:val="auto"/>
          <w:sz w:val="20"/>
          <w:szCs w:val="20"/>
          <w:lang w:val="es-ES_tradnl" w:eastAsia="es-ES"/>
        </w:rPr>
      </w:pPr>
      <w:r w:rsidRPr="005111F7">
        <w:rPr>
          <w:rFonts w:ascii="Calibri" w:hAnsi="Calibri" w:cs="Arial"/>
          <w:color w:val="auto"/>
          <w:sz w:val="20"/>
          <w:szCs w:val="20"/>
          <w:lang w:val="es-ES_tradnl" w:eastAsia="es-ES"/>
        </w:rPr>
        <w:t xml:space="preserve">En caso de que el licitante sea fabricante, deberá presentar carta original en papel preferentemente con membrete, en la que manifieste para esta Licitación Pública Nacional </w:t>
      </w:r>
      <w:r w:rsidR="009A5121" w:rsidRPr="005111F7">
        <w:rPr>
          <w:rFonts w:ascii="Calibri" w:hAnsi="Calibri" w:cs="Arial"/>
          <w:color w:val="auto"/>
          <w:sz w:val="20"/>
          <w:szCs w:val="20"/>
          <w:lang w:val="es-ES_tradnl" w:eastAsia="es-ES"/>
        </w:rPr>
        <w:t>Presencial</w:t>
      </w:r>
      <w:r w:rsidRPr="005111F7">
        <w:rPr>
          <w:rFonts w:ascii="Calibri" w:hAnsi="Calibri" w:cs="Arial"/>
          <w:color w:val="auto"/>
          <w:sz w:val="20"/>
          <w:szCs w:val="20"/>
          <w:lang w:val="es-ES_tradnl" w:eastAsia="es-ES"/>
        </w:rPr>
        <w:t xml:space="preserve"> No. </w:t>
      </w:r>
      <w:r w:rsidR="006E7EE7" w:rsidRPr="005111F7">
        <w:rPr>
          <w:rFonts w:ascii="Calibri" w:hAnsi="Calibri" w:cs="Arial"/>
          <w:color w:val="auto"/>
          <w:sz w:val="20"/>
          <w:szCs w:val="20"/>
          <w:lang w:val="es-ES_tradnl" w:eastAsia="es-ES"/>
        </w:rPr>
        <w:t>LP-919044992-N58-2023</w:t>
      </w:r>
      <w:r w:rsidRPr="005111F7">
        <w:rPr>
          <w:rFonts w:ascii="Calibri" w:hAnsi="Calibri" w:cs="Arial"/>
          <w:color w:val="auto"/>
          <w:sz w:val="20"/>
          <w:szCs w:val="20"/>
          <w:lang w:val="es-ES_tradnl" w:eastAsia="es-ES"/>
        </w:rPr>
        <w:t xml:space="preserve">, que es fabricante y garantiza el abasto suficiente para cumplir con las adjudicaciones que se deriven de esta licitación, según modelo propuesto en el </w:t>
      </w:r>
      <w:r w:rsidR="009000C3" w:rsidRPr="005111F7">
        <w:rPr>
          <w:rFonts w:ascii="Calibri" w:hAnsi="Calibri" w:cs="Arial"/>
          <w:b/>
          <w:bCs/>
          <w:color w:val="auto"/>
          <w:sz w:val="20"/>
          <w:szCs w:val="20"/>
          <w:lang w:val="es-ES_tradnl" w:eastAsia="es-ES"/>
        </w:rPr>
        <w:t>A</w:t>
      </w:r>
      <w:r w:rsidR="006E5603" w:rsidRPr="005111F7">
        <w:rPr>
          <w:rFonts w:ascii="Calibri" w:hAnsi="Calibri" w:cs="Arial"/>
          <w:b/>
          <w:bCs/>
          <w:color w:val="auto"/>
          <w:sz w:val="20"/>
          <w:szCs w:val="20"/>
          <w:lang w:val="es-ES_tradnl" w:eastAsia="es-ES"/>
        </w:rPr>
        <w:t>NEXO</w:t>
      </w:r>
      <w:r w:rsidR="009000C3" w:rsidRPr="005111F7">
        <w:rPr>
          <w:rFonts w:ascii="Calibri" w:hAnsi="Calibri" w:cs="Arial"/>
          <w:b/>
          <w:bCs/>
          <w:color w:val="auto"/>
          <w:sz w:val="20"/>
          <w:szCs w:val="20"/>
          <w:lang w:val="es-ES_tradnl" w:eastAsia="es-ES"/>
        </w:rPr>
        <w:t xml:space="preserve"> 16</w:t>
      </w:r>
      <w:r w:rsidRPr="005111F7">
        <w:rPr>
          <w:rFonts w:ascii="Calibri" w:hAnsi="Calibri" w:cs="Arial"/>
          <w:color w:val="auto"/>
          <w:sz w:val="20"/>
          <w:szCs w:val="20"/>
          <w:lang w:val="es-ES_tradnl" w:eastAsia="es-ES"/>
        </w:rPr>
        <w:t xml:space="preserve"> de esta convocatoria. (De no aplicar este documento, no afecta la solvencia de la proposición). </w:t>
      </w:r>
    </w:p>
    <w:p w14:paraId="10B8D9D8" w14:textId="6A9A6E47" w:rsidR="00F04B56" w:rsidRPr="005111F7" w:rsidRDefault="00F04B56" w:rsidP="00F04B56">
      <w:pPr>
        <w:pStyle w:val="Default"/>
        <w:widowControl/>
        <w:numPr>
          <w:ilvl w:val="0"/>
          <w:numId w:val="8"/>
        </w:numPr>
        <w:jc w:val="both"/>
        <w:rPr>
          <w:rFonts w:ascii="Calibri" w:hAnsi="Calibri" w:cs="Arial"/>
          <w:color w:val="auto"/>
          <w:sz w:val="20"/>
          <w:szCs w:val="20"/>
          <w:lang w:val="es-ES_tradnl" w:eastAsia="es-ES"/>
        </w:rPr>
      </w:pPr>
      <w:r w:rsidRPr="005111F7">
        <w:rPr>
          <w:rFonts w:ascii="Calibri" w:hAnsi="Calibri" w:cs="Arial"/>
          <w:color w:val="auto"/>
          <w:sz w:val="20"/>
          <w:szCs w:val="20"/>
          <w:lang w:val="es-ES_tradnl" w:eastAsia="es-ES"/>
        </w:rPr>
        <w:t xml:space="preserve">En caso de que el licitante no sea el Fabricante, deberá presentar para esta Licitación Pública Nacional </w:t>
      </w:r>
      <w:r w:rsidR="009A5121" w:rsidRPr="005111F7">
        <w:rPr>
          <w:rFonts w:ascii="Calibri" w:hAnsi="Calibri" w:cs="Arial"/>
          <w:color w:val="auto"/>
          <w:sz w:val="20"/>
          <w:szCs w:val="20"/>
          <w:lang w:val="es-ES_tradnl" w:eastAsia="es-ES"/>
        </w:rPr>
        <w:t>Presencial</w:t>
      </w:r>
      <w:r w:rsidRPr="005111F7">
        <w:rPr>
          <w:rFonts w:ascii="Calibri" w:hAnsi="Calibri" w:cs="Arial"/>
          <w:color w:val="auto"/>
          <w:sz w:val="20"/>
          <w:szCs w:val="20"/>
          <w:lang w:val="es-ES_tradnl" w:eastAsia="es-ES"/>
        </w:rPr>
        <w:t xml:space="preserve"> No. </w:t>
      </w:r>
      <w:r w:rsidR="006E7EE7" w:rsidRPr="005111F7">
        <w:rPr>
          <w:rFonts w:ascii="Calibri" w:hAnsi="Calibri" w:cs="Arial"/>
          <w:color w:val="auto"/>
          <w:sz w:val="20"/>
          <w:szCs w:val="20"/>
          <w:lang w:val="es-ES_tradnl" w:eastAsia="es-ES"/>
        </w:rPr>
        <w:t>LP-919044992-N58-2023</w:t>
      </w:r>
      <w:r w:rsidRPr="005111F7">
        <w:rPr>
          <w:rFonts w:ascii="Calibri" w:hAnsi="Calibri" w:cs="Arial"/>
          <w:color w:val="auto"/>
          <w:sz w:val="20"/>
          <w:szCs w:val="20"/>
          <w:lang w:val="es-ES_tradnl" w:eastAsia="es-ES"/>
        </w:rPr>
        <w:t xml:space="preserve">, carta original de respaldo emitida por cada fabricante y/o distribuidor primario en la que manifieste que garantiza el abasto suficiente para cumplir con las adjudicaciones que se deriven de esta licitación, según modelo propuesto en el </w:t>
      </w:r>
      <w:r w:rsidRPr="005111F7">
        <w:rPr>
          <w:rFonts w:ascii="Calibri" w:hAnsi="Calibri" w:cs="Arial"/>
          <w:b/>
          <w:bCs/>
          <w:color w:val="auto"/>
          <w:sz w:val="20"/>
          <w:szCs w:val="20"/>
          <w:lang w:val="es-ES_tradnl" w:eastAsia="es-ES"/>
        </w:rPr>
        <w:t>A</w:t>
      </w:r>
      <w:r w:rsidR="006E5603" w:rsidRPr="005111F7">
        <w:rPr>
          <w:rFonts w:ascii="Calibri" w:hAnsi="Calibri" w:cs="Arial"/>
          <w:b/>
          <w:bCs/>
          <w:color w:val="auto"/>
          <w:sz w:val="20"/>
          <w:szCs w:val="20"/>
          <w:lang w:val="es-ES_tradnl" w:eastAsia="es-ES"/>
        </w:rPr>
        <w:t xml:space="preserve">NEXO </w:t>
      </w:r>
      <w:r w:rsidRPr="005111F7">
        <w:rPr>
          <w:rFonts w:ascii="Calibri" w:hAnsi="Calibri" w:cs="Arial"/>
          <w:b/>
          <w:bCs/>
          <w:color w:val="auto"/>
          <w:sz w:val="20"/>
          <w:szCs w:val="20"/>
          <w:lang w:val="es-ES_tradnl" w:eastAsia="es-ES"/>
        </w:rPr>
        <w:t>1</w:t>
      </w:r>
      <w:r w:rsidR="009000C3" w:rsidRPr="005111F7">
        <w:rPr>
          <w:rFonts w:ascii="Calibri" w:hAnsi="Calibri" w:cs="Arial"/>
          <w:b/>
          <w:bCs/>
          <w:color w:val="auto"/>
          <w:sz w:val="20"/>
          <w:szCs w:val="20"/>
          <w:lang w:val="es-ES_tradnl" w:eastAsia="es-ES"/>
        </w:rPr>
        <w:t>7</w:t>
      </w:r>
      <w:r w:rsidRPr="005111F7">
        <w:rPr>
          <w:rFonts w:ascii="Calibri" w:hAnsi="Calibri" w:cs="Arial"/>
          <w:color w:val="auto"/>
          <w:sz w:val="20"/>
          <w:szCs w:val="20"/>
          <w:lang w:val="es-ES_tradnl" w:eastAsia="es-ES"/>
        </w:rPr>
        <w:t xml:space="preserve"> de esta convocatoria. (De no aplicar este documento, no afecta la solvencia de la proposición). </w:t>
      </w:r>
    </w:p>
    <w:p w14:paraId="1E89F2A3" w14:textId="23884264" w:rsidR="00256075" w:rsidRPr="0032596F" w:rsidRDefault="00256075" w:rsidP="00256075">
      <w:pPr>
        <w:numPr>
          <w:ilvl w:val="0"/>
          <w:numId w:val="8"/>
        </w:numPr>
        <w:ind w:right="49"/>
        <w:jc w:val="both"/>
        <w:rPr>
          <w:rFonts w:ascii="Calibri" w:hAnsi="Calibri" w:cs="Arial"/>
        </w:rPr>
      </w:pPr>
      <w:r w:rsidRPr="005111F7">
        <w:rPr>
          <w:rFonts w:ascii="Calibri" w:hAnsi="Calibri" w:cs="Arial"/>
        </w:rPr>
        <w:t xml:space="preserve">Los licitantes que </w:t>
      </w:r>
      <w:r w:rsidR="00701256" w:rsidRPr="005111F7">
        <w:rPr>
          <w:rFonts w:ascii="Calibri" w:hAnsi="Calibri" w:cs="Arial"/>
        </w:rPr>
        <w:t>deseen</w:t>
      </w:r>
      <w:r w:rsidRPr="0032596F">
        <w:rPr>
          <w:rFonts w:ascii="Calibri" w:hAnsi="Calibri" w:cs="Arial"/>
        </w:rPr>
        <w:t xml:space="preserve"> participar en el presente concurso</w:t>
      </w:r>
      <w:r w:rsidR="00B9622B" w:rsidRPr="0032596F">
        <w:rPr>
          <w:rFonts w:ascii="Calibri" w:hAnsi="Calibri" w:cs="Arial"/>
        </w:rPr>
        <w:t xml:space="preserve"> </w:t>
      </w:r>
      <w:r w:rsidRPr="0032596F">
        <w:rPr>
          <w:rFonts w:ascii="Calibri" w:hAnsi="Calibri" w:cs="Arial"/>
        </w:rPr>
        <w:t xml:space="preserve">deberán presentar </w:t>
      </w:r>
      <w:r w:rsidRPr="004E07A7">
        <w:rPr>
          <w:rFonts w:ascii="Calibri" w:hAnsi="Calibri" w:cs="Arial"/>
        </w:rPr>
        <w:t>como mínimo dos cartas en original,</w:t>
      </w:r>
      <w:r w:rsidR="003B39D8">
        <w:rPr>
          <w:rFonts w:ascii="Calibri" w:hAnsi="Calibri" w:cs="Arial"/>
        </w:rPr>
        <w:t xml:space="preserve"> dirigidas al Director Administrativo de la Convocante,</w:t>
      </w:r>
      <w:r w:rsidRPr="0032596F">
        <w:rPr>
          <w:rFonts w:ascii="Calibri" w:hAnsi="Calibri" w:cs="Arial"/>
        </w:rPr>
        <w:t xml:space="preserve"> </w:t>
      </w:r>
      <w:r w:rsidR="00C11458" w:rsidRPr="0032596F">
        <w:rPr>
          <w:rFonts w:ascii="Calibri" w:hAnsi="Calibri" w:cs="Arial"/>
        </w:rPr>
        <w:t>emitidas</w:t>
      </w:r>
      <w:r w:rsidR="006E5603" w:rsidRPr="0032596F">
        <w:rPr>
          <w:rFonts w:asciiTheme="minorHAnsi" w:hAnsiTheme="minorHAnsi"/>
        </w:rPr>
        <w:t xml:space="preserve"> en un período máximo de 12 meses previos a la fecha de la apertura de proposiciones técnicas por clientes</w:t>
      </w:r>
      <w:r w:rsidR="003B39D8">
        <w:rPr>
          <w:rFonts w:ascii="Calibri" w:hAnsi="Calibri" w:cs="Arial"/>
        </w:rPr>
        <w:t>, en papel membretado de éstos,</w:t>
      </w:r>
      <w:r w:rsidR="00C11458" w:rsidRPr="0032596F">
        <w:rPr>
          <w:rFonts w:ascii="Calibri" w:hAnsi="Calibri" w:cs="Arial"/>
        </w:rPr>
        <w:t xml:space="preserve"> </w:t>
      </w:r>
      <w:r w:rsidRPr="0032596F">
        <w:rPr>
          <w:rFonts w:ascii="Calibri" w:hAnsi="Calibri" w:cs="Arial"/>
        </w:rPr>
        <w:t>en las cuales estipulen que han prestado buen servicio en cuanto a</w:t>
      </w:r>
      <w:r w:rsidR="00C11458" w:rsidRPr="0032596F">
        <w:rPr>
          <w:rFonts w:ascii="Calibri" w:hAnsi="Calibri" w:cs="Arial"/>
        </w:rPr>
        <w:t>l suministro</w:t>
      </w:r>
      <w:r w:rsidRPr="0032596F">
        <w:rPr>
          <w:rFonts w:ascii="Calibri" w:hAnsi="Calibri" w:cs="Arial"/>
        </w:rPr>
        <w:t xml:space="preserve"> </w:t>
      </w:r>
      <w:r w:rsidR="00C11458" w:rsidRPr="0032596F">
        <w:rPr>
          <w:rFonts w:ascii="Calibri" w:hAnsi="Calibri" w:cs="Arial"/>
        </w:rPr>
        <w:t>de</w:t>
      </w:r>
      <w:r w:rsidR="00897265">
        <w:rPr>
          <w:rFonts w:ascii="Calibri" w:hAnsi="Calibri" w:cs="Arial"/>
        </w:rPr>
        <w:t>l</w:t>
      </w:r>
      <w:r w:rsidR="00C11458" w:rsidRPr="0032596F">
        <w:rPr>
          <w:rFonts w:ascii="Calibri" w:hAnsi="Calibri" w:cs="Arial"/>
        </w:rPr>
        <w:t xml:space="preserve"> </w:t>
      </w:r>
      <w:r w:rsidR="00897265">
        <w:rPr>
          <w:rFonts w:asciiTheme="minorHAnsi" w:hAnsiTheme="minorHAnsi" w:cs="Arial"/>
          <w:bCs/>
        </w:rPr>
        <w:t>mobiliario</w:t>
      </w:r>
      <w:r w:rsidR="00406E4F">
        <w:rPr>
          <w:rFonts w:ascii="Calibri" w:hAnsi="Calibri" w:cs="Arial"/>
        </w:rPr>
        <w:t xml:space="preserve"> </w:t>
      </w:r>
      <w:r w:rsidRPr="0032596F">
        <w:rPr>
          <w:rFonts w:ascii="Calibri" w:hAnsi="Calibri" w:cs="Arial"/>
        </w:rPr>
        <w:t xml:space="preserve">de la misma o similar naturaleza </w:t>
      </w:r>
      <w:r w:rsidR="00B9622B" w:rsidRPr="0032596F">
        <w:rPr>
          <w:rFonts w:ascii="Calibri" w:hAnsi="Calibri" w:cs="Arial"/>
        </w:rPr>
        <w:t>a esta licitación</w:t>
      </w:r>
      <w:r w:rsidRPr="0032596F">
        <w:rPr>
          <w:rFonts w:ascii="Calibri" w:hAnsi="Calibri" w:cs="Arial"/>
        </w:rPr>
        <w:t xml:space="preserve">; </w:t>
      </w:r>
      <w:r w:rsidR="00B9622B" w:rsidRPr="0032596F">
        <w:rPr>
          <w:rFonts w:ascii="Calibri" w:hAnsi="Calibri" w:cs="Arial"/>
        </w:rPr>
        <w:t xml:space="preserve">la </w:t>
      </w:r>
      <w:r w:rsidRPr="0032596F">
        <w:rPr>
          <w:rFonts w:ascii="Calibri" w:hAnsi="Calibri" w:cs="Arial"/>
        </w:rPr>
        <w:t>Convocante se reserva el derecho de verificar dicha información, para su participación en el presente evento.</w:t>
      </w:r>
    </w:p>
    <w:p w14:paraId="5D1DF23C" w14:textId="77777777" w:rsidR="002B755D" w:rsidRPr="00183705" w:rsidRDefault="003E6595" w:rsidP="002B755D">
      <w:pPr>
        <w:pStyle w:val="Prrafodelista"/>
        <w:numPr>
          <w:ilvl w:val="0"/>
          <w:numId w:val="8"/>
        </w:numPr>
        <w:rPr>
          <w:rFonts w:ascii="Calibri" w:hAnsi="Calibri"/>
          <w:bCs/>
        </w:rPr>
      </w:pPr>
      <w:r w:rsidRPr="00183705">
        <w:rPr>
          <w:rFonts w:ascii="Calibri" w:hAnsi="Calibri"/>
          <w:bCs/>
        </w:rPr>
        <w:t xml:space="preserve">Cd o USB que contenga el total de los documentos incluidos en el </w:t>
      </w:r>
      <w:r w:rsidR="00325647" w:rsidRPr="00183705">
        <w:rPr>
          <w:rFonts w:ascii="Calibri" w:hAnsi="Calibri"/>
          <w:bCs/>
        </w:rPr>
        <w:t xml:space="preserve">sobre técnico </w:t>
      </w:r>
      <w:r w:rsidRPr="00183705">
        <w:rPr>
          <w:rFonts w:ascii="Calibri" w:hAnsi="Calibri"/>
          <w:bCs/>
        </w:rPr>
        <w:t>en formato</w:t>
      </w:r>
      <w:r w:rsidR="002B755D" w:rsidRPr="00183705">
        <w:rPr>
          <w:rFonts w:ascii="Calibri" w:hAnsi="Calibri"/>
          <w:bCs/>
        </w:rPr>
        <w:t xml:space="preserve"> </w:t>
      </w:r>
      <w:proofErr w:type="spellStart"/>
      <w:r w:rsidR="002B755D" w:rsidRPr="00183705">
        <w:rPr>
          <w:rFonts w:ascii="Calibri" w:hAnsi="Calibri"/>
          <w:bCs/>
        </w:rPr>
        <w:t>pdf</w:t>
      </w:r>
      <w:proofErr w:type="spellEnd"/>
      <w:r w:rsidR="002B755D" w:rsidRPr="00183705">
        <w:rPr>
          <w:rFonts w:ascii="Calibri" w:hAnsi="Calibri"/>
          <w:bCs/>
        </w:rPr>
        <w:t xml:space="preserve">, </w:t>
      </w:r>
      <w:proofErr w:type="spellStart"/>
      <w:r w:rsidR="002B755D" w:rsidRPr="00183705">
        <w:rPr>
          <w:rFonts w:ascii="Calibri" w:hAnsi="Calibri"/>
          <w:bCs/>
        </w:rPr>
        <w:t>word</w:t>
      </w:r>
      <w:proofErr w:type="spellEnd"/>
      <w:r w:rsidR="002B755D" w:rsidRPr="00183705">
        <w:rPr>
          <w:rFonts w:ascii="Calibri" w:hAnsi="Calibri"/>
          <w:bCs/>
        </w:rPr>
        <w:t xml:space="preserve"> o Excel,</w:t>
      </w:r>
      <w:r w:rsidR="002B755D" w:rsidRPr="002B755D">
        <w:t xml:space="preserve"> </w:t>
      </w:r>
      <w:r w:rsidR="002B755D" w:rsidRPr="00183705">
        <w:rPr>
          <w:rFonts w:ascii="Calibri" w:hAnsi="Calibri"/>
          <w:bCs/>
        </w:rPr>
        <w:t>el cual se requiere únicamente para agilizar la conducción del evento.</w:t>
      </w:r>
    </w:p>
    <w:p w14:paraId="60E2D890"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3B3E89" w:rsidRPr="00183705">
        <w:rPr>
          <w:rFonts w:ascii="Calibri" w:hAnsi="Calibri"/>
          <w:b/>
        </w:rPr>
        <w:t>5</w:t>
      </w:r>
      <w:r w:rsidRPr="00183705">
        <w:rPr>
          <w:rFonts w:ascii="Calibri" w:hAnsi="Calibri"/>
        </w:rPr>
        <w:t xml:space="preserve">. </w:t>
      </w:r>
      <w:r w:rsidRPr="00183705">
        <w:rPr>
          <w:rFonts w:ascii="Calibri" w:hAnsi="Calibri" w:cs="Arial"/>
        </w:rPr>
        <w:t>Carta de presentación de proposiciones</w:t>
      </w:r>
      <w:r w:rsidRPr="00183705">
        <w:rPr>
          <w:rFonts w:ascii="Calibri" w:hAnsi="Calibri"/>
          <w:color w:val="000000"/>
        </w:rPr>
        <w:t>.</w:t>
      </w:r>
    </w:p>
    <w:p w14:paraId="799AF44F" w14:textId="1B88BFAD"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lastRenderedPageBreak/>
        <w:t xml:space="preserve">ANEXO </w:t>
      </w:r>
      <w:r w:rsidR="00CA04EA" w:rsidRPr="00183705">
        <w:rPr>
          <w:rFonts w:ascii="Calibri" w:hAnsi="Calibri" w:cs="Calibri"/>
          <w:b/>
        </w:rPr>
        <w:t>7</w:t>
      </w:r>
      <w:r w:rsidRPr="00183705">
        <w:rPr>
          <w:rFonts w:ascii="Calibri" w:hAnsi="Calibri" w:cs="Calibri"/>
        </w:rPr>
        <w:t xml:space="preserve">. Declaración de no encontrarse en alguno de los supuestos establecidos en los </w:t>
      </w:r>
      <w:r w:rsidRPr="00183705">
        <w:rPr>
          <w:rFonts w:ascii="Calibri" w:hAnsi="Calibri" w:cs="Calibri"/>
          <w:i/>
        </w:rPr>
        <w:t>Artículos 37 y 95</w:t>
      </w:r>
      <w:r w:rsidR="004F3099">
        <w:rPr>
          <w:rFonts w:ascii="Calibri" w:hAnsi="Calibri" w:cs="Calibri"/>
        </w:rPr>
        <w:t xml:space="preserve"> de la Ley </w:t>
      </w:r>
      <w:r w:rsidRPr="00183705">
        <w:rPr>
          <w:rFonts w:ascii="Calibri" w:hAnsi="Calibri" w:cs="Arial"/>
        </w:rPr>
        <w:t xml:space="preserve">y </w:t>
      </w:r>
      <w:r w:rsidRPr="00183705">
        <w:rPr>
          <w:rFonts w:ascii="Calibri" w:hAnsi="Calibri" w:cs="Arial"/>
          <w:i/>
        </w:rPr>
        <w:t>Artículo 38</w:t>
      </w:r>
      <w:r w:rsidRPr="00183705">
        <w:rPr>
          <w:rFonts w:ascii="Calibri" w:hAnsi="Calibri" w:cs="Arial"/>
        </w:rPr>
        <w:t xml:space="preserve"> del Reglamen</w:t>
      </w:r>
      <w:r w:rsidR="0032596F">
        <w:rPr>
          <w:rFonts w:ascii="Calibri" w:hAnsi="Calibri" w:cs="Arial"/>
        </w:rPr>
        <w:t>to de la Ley de Adquisiciones, A</w:t>
      </w:r>
      <w:r w:rsidRPr="00183705">
        <w:rPr>
          <w:rFonts w:ascii="Calibri" w:hAnsi="Calibri" w:cs="Arial"/>
        </w:rPr>
        <w:t>rrendamientos y Contrataciones de Servicios del Estado de Nuevo León</w:t>
      </w:r>
      <w:r w:rsidRPr="00183705">
        <w:rPr>
          <w:rFonts w:ascii="Calibri" w:hAnsi="Calibri" w:cs="Calibri"/>
        </w:rPr>
        <w:t>, Declaración de integridad y Certificado de Determinación Independiente de Propuesta.</w:t>
      </w:r>
    </w:p>
    <w:p w14:paraId="489B7F66" w14:textId="77777777" w:rsidR="005E6330" w:rsidRPr="00183705" w:rsidRDefault="00CA04EA" w:rsidP="003C7CE4">
      <w:pPr>
        <w:numPr>
          <w:ilvl w:val="0"/>
          <w:numId w:val="8"/>
        </w:numPr>
        <w:tabs>
          <w:tab w:val="left" w:pos="1134"/>
        </w:tabs>
        <w:ind w:right="49"/>
        <w:jc w:val="both"/>
        <w:rPr>
          <w:rFonts w:ascii="Calibri" w:hAnsi="Calibri"/>
          <w:color w:val="000000"/>
        </w:rPr>
      </w:pPr>
      <w:r w:rsidRPr="00183705">
        <w:rPr>
          <w:rFonts w:ascii="Calibri" w:hAnsi="Calibri"/>
          <w:b/>
        </w:rPr>
        <w:t>ANEXO 9</w:t>
      </w:r>
      <w:r w:rsidRPr="00183705">
        <w:rPr>
          <w:rFonts w:ascii="Calibri" w:hAnsi="Calibri"/>
        </w:rPr>
        <w:t xml:space="preserve">. </w:t>
      </w:r>
      <w:r w:rsidR="002F4109" w:rsidRPr="00183705">
        <w:rPr>
          <w:rFonts w:ascii="Calibri" w:hAnsi="Calibri"/>
        </w:rPr>
        <w:t xml:space="preserve">Escrito en el que manifieste bajo protesta de decir verdad, que es de nacionalidad mexicana y, además manifestará que los </w:t>
      </w:r>
      <w:r w:rsidR="002B755D" w:rsidRPr="00183705">
        <w:rPr>
          <w:rFonts w:ascii="Calibri" w:hAnsi="Calibri"/>
        </w:rPr>
        <w:t>bienes</w:t>
      </w:r>
      <w:r w:rsidR="00F864A8" w:rsidRPr="00183705">
        <w:rPr>
          <w:rFonts w:ascii="Calibri" w:hAnsi="Calibri"/>
        </w:rPr>
        <w:t xml:space="preserve"> </w:t>
      </w:r>
      <w:r w:rsidR="002F4109" w:rsidRPr="00183705">
        <w:rPr>
          <w:rFonts w:ascii="Calibri" w:hAnsi="Calibri"/>
        </w:rPr>
        <w:t>que oferta y entregará en caso de resultar adjudica</w:t>
      </w:r>
      <w:r w:rsidR="00AA2FC6" w:rsidRPr="00183705">
        <w:rPr>
          <w:rFonts w:ascii="Calibri" w:hAnsi="Calibri"/>
        </w:rPr>
        <w:t>do, serán producidos en México.</w:t>
      </w:r>
    </w:p>
    <w:p w14:paraId="107339E9" w14:textId="61B8A746"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b/>
        </w:rPr>
        <w:t xml:space="preserve">ANEXO </w:t>
      </w:r>
      <w:r w:rsidR="00CA04EA" w:rsidRPr="00183705">
        <w:rPr>
          <w:rFonts w:ascii="Calibri" w:hAnsi="Calibri"/>
          <w:b/>
        </w:rPr>
        <w:t>11</w:t>
      </w:r>
      <w:r w:rsidRPr="00183705">
        <w:rPr>
          <w:rFonts w:ascii="Calibri" w:hAnsi="Calibri"/>
        </w:rPr>
        <w:t xml:space="preserve">. Escrito firmado por el representante o apoderado legal en la que manifiesten </w:t>
      </w:r>
      <w:r w:rsidR="00406E4F" w:rsidRPr="00183705">
        <w:rPr>
          <w:rFonts w:ascii="Calibri" w:hAnsi="Calibri"/>
        </w:rPr>
        <w:t>que,</w:t>
      </w:r>
      <w:r w:rsidRPr="00183705">
        <w:rPr>
          <w:rFonts w:ascii="Calibri" w:hAnsi="Calibr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2F81488F" w14:textId="77777777" w:rsidR="005E6330" w:rsidRPr="00183705" w:rsidRDefault="005E6330" w:rsidP="003C7CE4">
      <w:pPr>
        <w:numPr>
          <w:ilvl w:val="0"/>
          <w:numId w:val="8"/>
        </w:numPr>
        <w:tabs>
          <w:tab w:val="left" w:pos="1134"/>
        </w:tabs>
        <w:ind w:right="49"/>
        <w:jc w:val="both"/>
        <w:rPr>
          <w:rFonts w:ascii="Calibri" w:hAnsi="Calibri"/>
          <w:color w:val="000000"/>
        </w:rPr>
      </w:pPr>
      <w:r w:rsidRPr="00183705">
        <w:rPr>
          <w:rFonts w:ascii="Calibri" w:hAnsi="Calibri" w:cs="Calibri"/>
          <w:b/>
        </w:rPr>
        <w:t xml:space="preserve">ANEXO </w:t>
      </w:r>
      <w:r w:rsidR="00CA04EA" w:rsidRPr="00183705">
        <w:rPr>
          <w:rFonts w:ascii="Calibri" w:hAnsi="Calibri" w:cs="Calibri"/>
          <w:b/>
        </w:rPr>
        <w:t>12</w:t>
      </w:r>
      <w:r w:rsidRPr="00183705">
        <w:rPr>
          <w:rFonts w:ascii="Calibri" w:hAnsi="Calibri" w:cs="Calibri"/>
        </w:rPr>
        <w:t>. Escrito a que hace referencia a la Estratificación de Micro, Pequeña o Mediana empresa.</w:t>
      </w:r>
    </w:p>
    <w:p w14:paraId="0DC9502C" w14:textId="77777777" w:rsidR="005E6330" w:rsidRPr="00F14791"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4F6B7420" w14:textId="77777777" w:rsidR="00D36040" w:rsidRPr="00F14791" w:rsidRDefault="005E6330" w:rsidP="00D36040">
      <w:pPr>
        <w:numPr>
          <w:ilvl w:val="0"/>
          <w:numId w:val="8"/>
        </w:numPr>
        <w:tabs>
          <w:tab w:val="left" w:pos="1134"/>
        </w:tabs>
        <w:ind w:right="49"/>
        <w:jc w:val="both"/>
        <w:rPr>
          <w:rFonts w:ascii="Calibri" w:hAnsi="Calibri"/>
          <w:color w:val="000000"/>
        </w:rPr>
      </w:pPr>
      <w:r w:rsidRPr="00F14791">
        <w:rPr>
          <w:rFonts w:ascii="Calibri" w:hAnsi="Calibri" w:cs="Arial"/>
        </w:rPr>
        <w:t>Escrito indicando que en caso de violaciones en materia de derechos inherentes a la propiedad intelectual asumirán la responsabilidad correspondiente.</w:t>
      </w:r>
    </w:p>
    <w:p w14:paraId="379E8AB1" w14:textId="3EB8A4E4" w:rsidR="00406E4F" w:rsidRPr="00F14791" w:rsidRDefault="00045D00" w:rsidP="00406E4F">
      <w:pPr>
        <w:numPr>
          <w:ilvl w:val="0"/>
          <w:numId w:val="8"/>
        </w:numPr>
        <w:tabs>
          <w:tab w:val="left" w:pos="1134"/>
          <w:tab w:val="left" w:pos="1276"/>
        </w:tabs>
        <w:ind w:right="49"/>
        <w:jc w:val="both"/>
        <w:rPr>
          <w:rFonts w:ascii="Calibri" w:hAnsi="Calibri"/>
          <w:color w:val="000000"/>
        </w:rPr>
      </w:pPr>
      <w:r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2624050E" w14:textId="4C50B1B5" w:rsidR="005E6330" w:rsidRPr="00F14791" w:rsidRDefault="005E6330" w:rsidP="006A4DAA">
      <w:pPr>
        <w:numPr>
          <w:ilvl w:val="0"/>
          <w:numId w:val="8"/>
        </w:numPr>
        <w:tabs>
          <w:tab w:val="left" w:pos="1134"/>
        </w:tabs>
        <w:ind w:right="49"/>
        <w:jc w:val="both"/>
        <w:rPr>
          <w:rFonts w:ascii="Calibri" w:hAnsi="Calibri"/>
          <w:color w:val="000000"/>
        </w:rPr>
      </w:pPr>
      <w:r w:rsidRPr="00F14791">
        <w:rPr>
          <w:rFonts w:ascii="Calibri" w:hAnsi="Calibri" w:cs="Arial"/>
          <w:lang w:val="es-MX"/>
        </w:rPr>
        <w:t xml:space="preserve">Carta mediante la cual manifieste que su giro comercial comprende </w:t>
      </w:r>
      <w:r w:rsidR="00BE34A4" w:rsidRPr="00F14791">
        <w:rPr>
          <w:rFonts w:ascii="Calibri" w:hAnsi="Calibri" w:cs="Arial"/>
          <w:lang w:val="es-MX"/>
        </w:rPr>
        <w:t xml:space="preserve">la </w:t>
      </w:r>
      <w:r w:rsidR="002B755D" w:rsidRPr="00F14791">
        <w:rPr>
          <w:rFonts w:ascii="Calibri" w:hAnsi="Calibri" w:cs="Arial"/>
          <w:lang w:val="es-MX"/>
        </w:rPr>
        <w:t xml:space="preserve">venta </w:t>
      </w:r>
      <w:r w:rsidR="00866237" w:rsidRPr="00F14791">
        <w:rPr>
          <w:rFonts w:ascii="Calibri" w:hAnsi="Calibri" w:cs="Arial"/>
          <w:lang w:val="es-MX"/>
        </w:rPr>
        <w:t>del</w:t>
      </w:r>
      <w:r w:rsidR="002B755D" w:rsidRPr="00F14791">
        <w:rPr>
          <w:rFonts w:ascii="Calibri" w:hAnsi="Calibri" w:cs="Arial"/>
          <w:lang w:val="es-MX"/>
        </w:rPr>
        <w:t xml:space="preserve"> </w:t>
      </w:r>
      <w:r w:rsidR="00897265">
        <w:rPr>
          <w:rFonts w:asciiTheme="minorHAnsi" w:hAnsiTheme="minorHAnsi" w:cs="Arial"/>
          <w:bCs/>
        </w:rPr>
        <w:t>mobiliario</w:t>
      </w:r>
      <w:r w:rsidR="00406E4F" w:rsidRPr="00F14791">
        <w:rPr>
          <w:rFonts w:ascii="Calibri" w:hAnsi="Calibri" w:cs="Arial"/>
        </w:rPr>
        <w:t xml:space="preserve"> </w:t>
      </w:r>
      <w:r w:rsidRPr="00F14791">
        <w:rPr>
          <w:rFonts w:ascii="Calibri" w:hAnsi="Calibri" w:cs="Arial"/>
          <w:lang w:val="es-MX"/>
        </w:rPr>
        <w:t>a que se refiere el anexo 1 de esta convocatoria.</w:t>
      </w:r>
    </w:p>
    <w:p w14:paraId="4EE2B2D7" w14:textId="77777777" w:rsidR="005E6330" w:rsidRPr="00183705" w:rsidRDefault="005E6330" w:rsidP="003C7CE4">
      <w:pPr>
        <w:numPr>
          <w:ilvl w:val="0"/>
          <w:numId w:val="8"/>
        </w:numPr>
        <w:tabs>
          <w:tab w:val="left" w:pos="1134"/>
        </w:tabs>
        <w:ind w:right="49"/>
        <w:jc w:val="both"/>
        <w:rPr>
          <w:rFonts w:ascii="Calibri" w:hAnsi="Calibri"/>
          <w:color w:val="000000"/>
        </w:rPr>
      </w:pPr>
      <w:r w:rsidRPr="00F14791">
        <w:rPr>
          <w:rFonts w:ascii="Calibri" w:hAnsi="Calibri" w:cs="Arial"/>
          <w:lang w:val="es-MX"/>
        </w:rPr>
        <w:t>Escrito</w:t>
      </w:r>
      <w:r w:rsidRPr="00183705">
        <w:rPr>
          <w:rFonts w:ascii="Calibri" w:hAnsi="Calibri" w:cs="Arial"/>
          <w:lang w:val="es-MX"/>
        </w:rPr>
        <w:t xml:space="preserve">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D02229E" w14:textId="4C329BB8" w:rsidR="006E5603" w:rsidRPr="006E5603" w:rsidRDefault="005E6330" w:rsidP="006E5603">
      <w:pPr>
        <w:numPr>
          <w:ilvl w:val="0"/>
          <w:numId w:val="8"/>
        </w:numPr>
        <w:tabs>
          <w:tab w:val="left" w:pos="1134"/>
        </w:tabs>
        <w:ind w:right="49"/>
        <w:jc w:val="both"/>
        <w:rPr>
          <w:rFonts w:ascii="Calibri" w:hAnsi="Calibri"/>
          <w:color w:val="000000"/>
        </w:rPr>
      </w:pPr>
      <w:r w:rsidRPr="00183705">
        <w:rPr>
          <w:rFonts w:ascii="Calibri" w:hAnsi="Calibri" w:cs="Arial"/>
        </w:rPr>
        <w:t>Para el caso del</w:t>
      </w:r>
      <w:r w:rsidRPr="00183705">
        <w:rPr>
          <w:rFonts w:ascii="Calibri" w:hAnsi="Calibri" w:cs="Arial"/>
          <w:lang w:val="es-MX"/>
        </w:rPr>
        <w:t xml:space="preserve">(los) </w:t>
      </w:r>
      <w:r w:rsidRPr="00183705">
        <w:rPr>
          <w:rFonts w:ascii="Calibri" w:hAnsi="Calibri" w:cs="Arial"/>
          <w:bCs/>
          <w:lang w:val="es-MX"/>
        </w:rPr>
        <w:t>PARTICIPANTE(s)</w:t>
      </w:r>
      <w:r w:rsidRPr="00183705">
        <w:rPr>
          <w:rFonts w:ascii="Calibri" w:hAnsi="Calibri" w:cs="Arial"/>
          <w:lang w:val="es-MX"/>
        </w:rPr>
        <w:t xml:space="preserve"> que opte(n) por la presentación conjunta de propuestas, de conformidad con los </w:t>
      </w:r>
      <w:r w:rsidRPr="00183705">
        <w:rPr>
          <w:rFonts w:ascii="Calibri" w:hAnsi="Calibri" w:cs="Arial"/>
          <w:i/>
          <w:lang w:val="es-MX"/>
        </w:rPr>
        <w:t>Artículos 36</w:t>
      </w:r>
      <w:r w:rsidRPr="00183705">
        <w:rPr>
          <w:rFonts w:ascii="Calibri" w:hAnsi="Calibri" w:cs="Arial"/>
          <w:lang w:val="es-MX"/>
        </w:rPr>
        <w:t xml:space="preserve"> de la Ley de Adquisiciones, Arrendamientos y Contratación de Servicios</w:t>
      </w:r>
      <w:r w:rsidRPr="00183705">
        <w:rPr>
          <w:rFonts w:ascii="Calibri" w:hAnsi="Calibri" w:cs="Arial"/>
          <w:bCs/>
          <w:lang w:val="es-MX"/>
        </w:rPr>
        <w:t xml:space="preserve"> del Estado de Nuevo León </w:t>
      </w:r>
      <w:r w:rsidRPr="00183705">
        <w:rPr>
          <w:rFonts w:ascii="Calibri" w:hAnsi="Calibri" w:cs="Arial"/>
          <w:lang w:val="es-MX"/>
        </w:rPr>
        <w:t xml:space="preserve">y </w:t>
      </w:r>
      <w:r w:rsidRPr="00183705">
        <w:rPr>
          <w:rFonts w:ascii="Calibri" w:hAnsi="Calibri" w:cs="Arial"/>
          <w:i/>
          <w:lang w:val="es-MX"/>
        </w:rPr>
        <w:t>76</w:t>
      </w:r>
      <w:r w:rsidRPr="00183705">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83705">
        <w:rPr>
          <w:rFonts w:ascii="Calibri" w:hAnsi="Calibri"/>
          <w:lang w:val="es-MX"/>
        </w:rPr>
        <w:t>Las personas que integran</w:t>
      </w:r>
      <w:r w:rsidRPr="00183705">
        <w:rPr>
          <w:rFonts w:ascii="Calibri" w:hAnsi="Calibri" w:cs="Arial"/>
        </w:rPr>
        <w:t xml:space="preserve"> la agrupación deberán celebrar en los términos de la legislación aplicable el convenio de propuesta conjunta, en el que se establecerán con precisión los aspectos siguientes.- </w:t>
      </w:r>
      <w:r w:rsidRPr="00183705">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w:t>
      </w:r>
      <w:r w:rsidRPr="00183705">
        <w:rPr>
          <w:rFonts w:ascii="Calibri" w:hAnsi="Calibri" w:cs="Arial"/>
          <w:lang w:val="es-MX"/>
        </w:rPr>
        <w:lastRenderedPageBreak/>
        <w:t xml:space="preserve">amplio y suficiente, para atender todo lo relacionado con la proposición y con el procedimiento de la </w:t>
      </w:r>
      <w:r w:rsidR="00572D88" w:rsidRPr="00183705">
        <w:rPr>
          <w:rFonts w:ascii="Calibri" w:hAnsi="Calibri" w:cs="Arial"/>
          <w:lang w:val="es-MX"/>
        </w:rPr>
        <w:t>Licitación Pública Nacional Presencial</w:t>
      </w:r>
      <w:r w:rsidRPr="00183705">
        <w:rPr>
          <w:rFonts w:ascii="Calibri" w:hAnsi="Calibri" w:cs="Arial"/>
          <w:lang w:val="es-MX"/>
        </w:rPr>
        <w:t xml:space="preserve">; Descripción de las partes objeto del contrato que corresponderá cumplir a cada persona integrante, así como la manera en que se exigirá el </w:t>
      </w:r>
      <w:r w:rsidRPr="00183705">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C47644" w:rsidRPr="00C47644">
        <w:rPr>
          <w:rFonts w:asciiTheme="minorHAnsi" w:hAnsiTheme="minorHAnsi" w:cstheme="minorHAnsi"/>
          <w:lang w:val="es-MX"/>
        </w:rPr>
        <w:t xml:space="preserve"> </w:t>
      </w:r>
      <w:r w:rsidR="00C47644"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r w:rsidR="00C47644">
        <w:rPr>
          <w:rFonts w:ascii="Calibri" w:hAnsi="Calibri" w:cs="Calibri"/>
        </w:rPr>
        <w:t>.</w:t>
      </w:r>
    </w:p>
    <w:p w14:paraId="1B7BE2C1" w14:textId="77777777" w:rsidR="006E5603" w:rsidRDefault="006E5603" w:rsidP="006E5603">
      <w:pPr>
        <w:tabs>
          <w:tab w:val="left" w:pos="1134"/>
        </w:tabs>
        <w:ind w:left="1429" w:right="49"/>
        <w:jc w:val="both"/>
        <w:rPr>
          <w:rFonts w:ascii="Calibri" w:hAnsi="Calibri"/>
          <w:color w:val="000000"/>
        </w:rPr>
      </w:pPr>
    </w:p>
    <w:p w14:paraId="320BC900" w14:textId="06DDFB66" w:rsidR="00B9622B" w:rsidRPr="006E5603" w:rsidRDefault="00B9622B" w:rsidP="006E5603">
      <w:pPr>
        <w:pStyle w:val="Prrafodelista"/>
        <w:numPr>
          <w:ilvl w:val="0"/>
          <w:numId w:val="34"/>
        </w:numPr>
        <w:tabs>
          <w:tab w:val="left" w:pos="1134"/>
        </w:tabs>
        <w:ind w:right="49"/>
        <w:jc w:val="both"/>
        <w:rPr>
          <w:rFonts w:ascii="Calibri" w:hAnsi="Calibri"/>
          <w:color w:val="000000"/>
        </w:rPr>
      </w:pPr>
      <w:r w:rsidRPr="006E5603">
        <w:rPr>
          <w:rFonts w:ascii="Calibri" w:hAnsi="Calibri"/>
          <w:b/>
          <w:bCs/>
          <w:u w:val="single"/>
        </w:rPr>
        <w:t>EL SOBRE DE PROPUESTA ECONÓMICA DEBERÁ CONTENER:</w:t>
      </w:r>
    </w:p>
    <w:p w14:paraId="092ACE0F" w14:textId="77777777" w:rsidR="00B9622B" w:rsidRPr="00CA04EA" w:rsidRDefault="00B9622B" w:rsidP="00B9622B">
      <w:pPr>
        <w:ind w:left="720" w:right="180"/>
        <w:jc w:val="both"/>
        <w:outlineLvl w:val="0"/>
        <w:rPr>
          <w:rFonts w:ascii="Calibri" w:hAnsi="Calibri"/>
          <w:b/>
          <w:bCs/>
        </w:rPr>
      </w:pPr>
    </w:p>
    <w:p w14:paraId="7AD661DD" w14:textId="77777777" w:rsidR="00406E4F" w:rsidRDefault="00406E4F" w:rsidP="00406E4F">
      <w:pPr>
        <w:numPr>
          <w:ilvl w:val="0"/>
          <w:numId w:val="11"/>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0D7560E3" w14:textId="77777777" w:rsidR="00406E4F" w:rsidRDefault="00406E4F" w:rsidP="00406E4F">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6B1292D8" w14:textId="77777777" w:rsidR="00406E4F" w:rsidRPr="00007DB8" w:rsidRDefault="00406E4F" w:rsidP="00406E4F">
      <w:pPr>
        <w:numPr>
          <w:ilvl w:val="0"/>
          <w:numId w:val="11"/>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Pr>
          <w:rFonts w:ascii="Calibri" w:hAnsi="Calibri"/>
        </w:rPr>
        <w:t>2</w:t>
      </w:r>
      <w:r w:rsidRPr="00DD1958">
        <w:rPr>
          <w:rFonts w:ascii="Calibri" w:hAnsi="Calibri"/>
        </w:rPr>
        <w:t>: deberá acreditarse con la declaración correspondiente al ejercicio fiscal del 202</w:t>
      </w:r>
      <w:r>
        <w:rPr>
          <w:rFonts w:ascii="Calibri" w:hAnsi="Calibri"/>
        </w:rPr>
        <w:t>2</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2</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8A6061" w14:textId="77777777" w:rsidR="008F598D" w:rsidRDefault="008F598D" w:rsidP="00B9622B">
      <w:pPr>
        <w:tabs>
          <w:tab w:val="left" w:pos="0"/>
          <w:tab w:val="left" w:pos="10064"/>
        </w:tabs>
        <w:ind w:right="-1" w:firstLine="4"/>
        <w:jc w:val="both"/>
        <w:rPr>
          <w:rFonts w:ascii="Calibri" w:hAnsi="Calibri"/>
          <w:b/>
          <w:u w:val="single"/>
        </w:rPr>
      </w:pPr>
    </w:p>
    <w:p w14:paraId="7DA04A91" w14:textId="77777777" w:rsidR="00B9622B" w:rsidRPr="00A16B2E" w:rsidRDefault="00B9622B" w:rsidP="00B9622B">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9599B02" w14:textId="77777777" w:rsidR="00B9622B" w:rsidRPr="00A16B2E" w:rsidRDefault="00B9622B" w:rsidP="00B9622B">
      <w:pPr>
        <w:jc w:val="both"/>
        <w:rPr>
          <w:rFonts w:ascii="Calibri" w:hAnsi="Calibri"/>
        </w:rPr>
      </w:pPr>
    </w:p>
    <w:p w14:paraId="4D9C58CB" w14:textId="77777777" w:rsidR="00B9622B" w:rsidRPr="00183705" w:rsidRDefault="00B9622B" w:rsidP="00B9622B">
      <w:pPr>
        <w:jc w:val="both"/>
        <w:rPr>
          <w:rFonts w:ascii="Calibri" w:hAnsi="Calibri"/>
        </w:rPr>
      </w:pPr>
      <w:r w:rsidRPr="00183705">
        <w:rPr>
          <w:rFonts w:ascii="Calibri" w:hAnsi="Calibri"/>
        </w:rPr>
        <w:t xml:space="preserve">Los Licitantes del concurso deberán presentar por separado y fuera del sobre, en el acto de presentación y apertura de propuestas las siguientes cartas: </w:t>
      </w:r>
    </w:p>
    <w:p w14:paraId="02073F03" w14:textId="77777777" w:rsidR="00B9622B" w:rsidRPr="00183705" w:rsidRDefault="00B9622B" w:rsidP="00B9622B">
      <w:pPr>
        <w:jc w:val="both"/>
        <w:rPr>
          <w:rFonts w:ascii="Calibri" w:hAnsi="Calibri"/>
        </w:rPr>
      </w:pPr>
    </w:p>
    <w:p w14:paraId="6B0912B4" w14:textId="77777777" w:rsidR="00B9622B" w:rsidRDefault="00B9622B" w:rsidP="00B9622B">
      <w:pPr>
        <w:pStyle w:val="Prrafodelista"/>
        <w:numPr>
          <w:ilvl w:val="0"/>
          <w:numId w:val="15"/>
        </w:numPr>
        <w:jc w:val="both"/>
        <w:rPr>
          <w:rFonts w:ascii="Calibri" w:hAnsi="Calibri"/>
        </w:rPr>
      </w:pPr>
      <w:r w:rsidRPr="00183705">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154E8B36" w14:textId="77777777" w:rsidR="00CE297B" w:rsidRPr="00CE297B" w:rsidRDefault="00CE297B" w:rsidP="00CE297B">
      <w:pPr>
        <w:ind w:left="360"/>
        <w:jc w:val="both"/>
        <w:rPr>
          <w:rFonts w:ascii="Calibri" w:hAnsi="Calibri"/>
        </w:rPr>
      </w:pPr>
    </w:p>
    <w:p w14:paraId="561F8192" w14:textId="77777777" w:rsidR="00B9622B" w:rsidRPr="00183705" w:rsidRDefault="00B9622B" w:rsidP="00B9622B">
      <w:pPr>
        <w:pStyle w:val="Prrafodelista"/>
        <w:numPr>
          <w:ilvl w:val="0"/>
          <w:numId w:val="15"/>
        </w:numPr>
        <w:jc w:val="both"/>
        <w:rPr>
          <w:rFonts w:ascii="Calibri" w:hAnsi="Calibri"/>
        </w:rPr>
      </w:pPr>
      <w:r w:rsidRPr="00183705">
        <w:rPr>
          <w:rFonts w:ascii="Calibri" w:hAnsi="Calibri"/>
        </w:rPr>
        <w:t>Y otra de Cumplimiento de Obligaciones Estatales y Federales, en lo relativo al pago de impuestos.</w:t>
      </w:r>
    </w:p>
    <w:p w14:paraId="11BAAA77" w14:textId="77777777" w:rsidR="00B9622B" w:rsidRPr="00183705" w:rsidRDefault="00B9622B" w:rsidP="00B9622B">
      <w:pPr>
        <w:pStyle w:val="Prrafodelista"/>
        <w:rPr>
          <w:rFonts w:ascii="Calibri" w:hAnsi="Calibri"/>
        </w:rPr>
      </w:pPr>
    </w:p>
    <w:p w14:paraId="61DAAD47" w14:textId="1E61C518" w:rsidR="008F598D" w:rsidRPr="00D1448E" w:rsidRDefault="00B9622B" w:rsidP="00D1448E">
      <w:pPr>
        <w:pStyle w:val="Prrafodelista"/>
        <w:ind w:left="360"/>
        <w:jc w:val="both"/>
        <w:rPr>
          <w:rFonts w:ascii="Calibri" w:hAnsi="Calibri"/>
        </w:rPr>
      </w:pPr>
      <w:r w:rsidRPr="00183705">
        <w:rPr>
          <w:rFonts w:ascii="Calibri" w:hAnsi="Calibri"/>
        </w:rPr>
        <w:t xml:space="preserve">Dichas cartas serán dirigidas al </w:t>
      </w:r>
      <w:r w:rsidR="00045D00" w:rsidRPr="00183705">
        <w:rPr>
          <w:rFonts w:ascii="Calibri" w:hAnsi="Calibri"/>
        </w:rPr>
        <w:t>director</w:t>
      </w:r>
      <w:r w:rsidRPr="00183705">
        <w:rPr>
          <w:rFonts w:ascii="Calibri" w:hAnsi="Calibr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1D3677E7" w14:textId="77777777" w:rsidR="00B9622B" w:rsidRDefault="00B9622B" w:rsidP="00B9622B">
      <w:pPr>
        <w:tabs>
          <w:tab w:val="left" w:pos="0"/>
          <w:tab w:val="left" w:pos="9923"/>
        </w:tabs>
        <w:ind w:right="-1" w:firstLine="4"/>
        <w:jc w:val="both"/>
        <w:rPr>
          <w:rFonts w:ascii="Calibri" w:hAnsi="Calibri"/>
          <w:b/>
          <w:u w:val="single"/>
        </w:rPr>
      </w:pPr>
      <w:r w:rsidRPr="00183705">
        <w:rPr>
          <w:rFonts w:ascii="Calibri" w:hAnsi="Calibri"/>
          <w:b/>
          <w:u w:val="single"/>
        </w:rPr>
        <w:t>3.2. Forma de presentación de las Propuestas Técnica y Económica y documentos esenciales que deberán de contener los sobres.</w:t>
      </w:r>
    </w:p>
    <w:p w14:paraId="51DAB6CE" w14:textId="77777777" w:rsidR="00F336BA" w:rsidRDefault="00F336BA" w:rsidP="00B9622B">
      <w:pPr>
        <w:tabs>
          <w:tab w:val="left" w:pos="0"/>
          <w:tab w:val="left" w:pos="9923"/>
        </w:tabs>
        <w:ind w:right="-1" w:firstLine="4"/>
        <w:jc w:val="both"/>
        <w:rPr>
          <w:rFonts w:ascii="Calibri" w:hAnsi="Calibri"/>
          <w:b/>
          <w:u w:val="single"/>
        </w:rPr>
      </w:pPr>
    </w:p>
    <w:p w14:paraId="791223A1" w14:textId="77777777" w:rsidR="003C4A32" w:rsidRPr="002F79B1" w:rsidRDefault="003C4A32" w:rsidP="003C4A32">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 xml:space="preserve">En el caso de que comparezca en los actos de presentación y apertura de proposiciones técnicas, así como de fallo técnico, apertura económica y fallo persona distinta a la que firma las proposiciones, bastará con que presente un escrito (Carta Poder) </w:t>
      </w:r>
      <w:r w:rsidRPr="00FF0AA2">
        <w:rPr>
          <w:rFonts w:asciiTheme="minorHAnsi" w:hAnsiTheme="minorHAnsi"/>
          <w:bCs/>
        </w:rPr>
        <w:lastRenderedPageBreak/>
        <w:t>en el que su firmante manifieste, bajo protesta de decir verdad, que cuenta con facultades suficientes para comprometerse por la persona que representa.</w:t>
      </w:r>
    </w:p>
    <w:p w14:paraId="47EDCB54" w14:textId="77777777"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14:paraId="089E2877" w14:textId="6E850712" w:rsidR="003C4A32" w:rsidRPr="00BE499E"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propuestas económicas serán cotizadas en </w:t>
      </w:r>
      <w:r w:rsidR="00F01715" w:rsidRPr="00BE499E">
        <w:rPr>
          <w:rFonts w:ascii="Calibri" w:hAnsi="Calibri"/>
        </w:rPr>
        <w:t>pesos mexicanos</w:t>
      </w:r>
      <w:r w:rsidRPr="00BE499E">
        <w:rPr>
          <w:rFonts w:ascii="Calibri" w:hAnsi="Calibri"/>
        </w:rPr>
        <w:t>.</w:t>
      </w:r>
    </w:p>
    <w:p w14:paraId="368313A1" w14:textId="77777777" w:rsidR="003C4A32" w:rsidRPr="00FE6242" w:rsidRDefault="003C4A32" w:rsidP="003C4A32">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14:paraId="682E0F29" w14:textId="77777777" w:rsidR="0032596F" w:rsidRPr="0039320A" w:rsidRDefault="0032596F" w:rsidP="00D1448E">
      <w:pPr>
        <w:ind w:right="49"/>
        <w:jc w:val="both"/>
        <w:rPr>
          <w:rFonts w:ascii="Calibri" w:hAnsi="Calibri"/>
        </w:rPr>
      </w:pPr>
    </w:p>
    <w:p w14:paraId="3EAC62A5" w14:textId="77777777" w:rsidR="00B9622B" w:rsidRPr="00A16B2E" w:rsidRDefault="00B9622B" w:rsidP="00B9622B">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7651308D" w14:textId="77777777" w:rsidR="00B9622B" w:rsidRPr="00A16B2E" w:rsidRDefault="00B9622B" w:rsidP="00B9622B">
      <w:pPr>
        <w:ind w:left="567" w:right="-1" w:hanging="567"/>
        <w:jc w:val="both"/>
        <w:rPr>
          <w:rFonts w:ascii="Calibri" w:hAnsi="Calibri"/>
          <w:b/>
        </w:rPr>
      </w:pPr>
    </w:p>
    <w:p w14:paraId="3A98E965"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73E9552" w14:textId="77777777" w:rsidR="003C4A32" w:rsidRPr="00A16B2E" w:rsidRDefault="003C4A32" w:rsidP="003C4A32">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56F32528" w14:textId="77777777" w:rsidR="003C4A32" w:rsidRPr="0039320A" w:rsidRDefault="003C4A32" w:rsidP="003C4A32">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8E55C7A" w14:textId="77777777" w:rsidR="003C4A32" w:rsidRPr="0039320A" w:rsidRDefault="003C4A32" w:rsidP="003C4A32">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2199235" w14:textId="77777777" w:rsidR="003C4A32" w:rsidRPr="00E27A9B" w:rsidRDefault="003C4A32" w:rsidP="003C4A32">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4A0AC595" w14:textId="77777777" w:rsidR="003C4A32" w:rsidRPr="00E27A9B" w:rsidRDefault="003C4A32" w:rsidP="003C4A32">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1A4AC62A" w14:textId="77777777" w:rsidR="003C4A32" w:rsidRPr="00E27A9B" w:rsidRDefault="003C4A32" w:rsidP="003C4A32">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41A0F55A" w14:textId="77777777" w:rsidR="003C4A32" w:rsidRPr="0039320A"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6F14B18" w14:textId="6B6B17EC" w:rsidR="003C4A32" w:rsidRDefault="003C4A32" w:rsidP="003C4A32">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se procederá a expedir nueva convocatoria</w:t>
      </w:r>
      <w:r>
        <w:rPr>
          <w:rFonts w:ascii="Calibri" w:hAnsi="Calibri"/>
        </w:rPr>
        <w:t>.</w:t>
      </w:r>
    </w:p>
    <w:p w14:paraId="1BA361FD" w14:textId="77777777" w:rsidR="00F17AD5" w:rsidRDefault="00F17AD5" w:rsidP="00F17AD5">
      <w:pPr>
        <w:tabs>
          <w:tab w:val="left" w:pos="10064"/>
        </w:tabs>
        <w:ind w:left="709" w:right="-1"/>
        <w:jc w:val="both"/>
        <w:rPr>
          <w:rFonts w:ascii="Calibri" w:hAnsi="Calibri"/>
        </w:rPr>
      </w:pPr>
    </w:p>
    <w:p w14:paraId="7D890F95" w14:textId="77777777" w:rsidR="00D1448E" w:rsidRDefault="00D1448E" w:rsidP="00D5090B">
      <w:pPr>
        <w:tabs>
          <w:tab w:val="left" w:pos="10064"/>
        </w:tabs>
        <w:ind w:right="-1"/>
        <w:jc w:val="both"/>
        <w:rPr>
          <w:rFonts w:ascii="Calibri" w:hAnsi="Calibri"/>
        </w:rPr>
      </w:pPr>
    </w:p>
    <w:p w14:paraId="21B1968C" w14:textId="77777777" w:rsidR="00B9622B" w:rsidRPr="0039320A" w:rsidRDefault="00B9622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34E94C08" w14:textId="77777777" w:rsidR="00B9622B" w:rsidRPr="0039320A" w:rsidRDefault="00B9622B" w:rsidP="00B9622B">
      <w:pPr>
        <w:ind w:right="-1"/>
        <w:jc w:val="both"/>
        <w:rPr>
          <w:rFonts w:ascii="Calibri" w:hAnsi="Calibri"/>
          <w:b/>
        </w:rPr>
      </w:pPr>
    </w:p>
    <w:p w14:paraId="75169A35" w14:textId="77777777" w:rsidR="00B9622B" w:rsidRPr="0039320A" w:rsidRDefault="00B9622B" w:rsidP="00B9622B">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F26D225" w14:textId="77777777" w:rsidR="00B9622B" w:rsidRPr="0039320A" w:rsidRDefault="00B9622B" w:rsidP="00B9622B">
      <w:pPr>
        <w:ind w:right="-1"/>
        <w:jc w:val="both"/>
        <w:rPr>
          <w:rFonts w:ascii="Calibri" w:hAnsi="Calibri"/>
        </w:rPr>
      </w:pPr>
    </w:p>
    <w:p w14:paraId="0F58CF0E" w14:textId="77777777" w:rsidR="00B9622B" w:rsidRPr="0039320A" w:rsidRDefault="00B9622B" w:rsidP="00B9622B">
      <w:pPr>
        <w:ind w:right="-1"/>
        <w:jc w:val="both"/>
        <w:rPr>
          <w:rFonts w:ascii="Calibri" w:hAnsi="Calibri"/>
        </w:rPr>
      </w:pPr>
      <w:r w:rsidRPr="0039320A">
        <w:rPr>
          <w:rFonts w:ascii="Calibri" w:hAnsi="Calibri"/>
        </w:rPr>
        <w:t xml:space="preserve">No se recibirán ofertas extemporáneas, sólo se recibirán dentro del acto de </w:t>
      </w:r>
      <w:r w:rsidR="002B755D">
        <w:rPr>
          <w:rFonts w:ascii="Calibri" w:hAnsi="Calibri"/>
        </w:rPr>
        <w:t xml:space="preserve">entrega de propuestas </w:t>
      </w:r>
      <w:r w:rsidRPr="0039320A">
        <w:rPr>
          <w:rFonts w:ascii="Calibri" w:hAnsi="Calibri"/>
        </w:rPr>
        <w:t xml:space="preserve">y apertura </w:t>
      </w:r>
      <w:r w:rsidR="002B755D">
        <w:rPr>
          <w:rFonts w:ascii="Calibri" w:hAnsi="Calibri"/>
        </w:rPr>
        <w:t>técnica</w:t>
      </w:r>
      <w:r w:rsidRPr="0039320A">
        <w:rPr>
          <w:rFonts w:ascii="Calibri" w:hAnsi="Calibri"/>
        </w:rPr>
        <w:t>, las presentadas en la forma y términos señalados en las presentes bases, así como en la parte conducente de la convocatoria de este concurso.</w:t>
      </w:r>
    </w:p>
    <w:p w14:paraId="5D0BF811" w14:textId="77777777" w:rsidR="00B9622B" w:rsidRPr="0039320A" w:rsidRDefault="00B9622B" w:rsidP="00B9622B">
      <w:pPr>
        <w:pStyle w:val="Textoindependiente26"/>
        <w:tabs>
          <w:tab w:val="clear" w:pos="1276"/>
        </w:tabs>
        <w:ind w:right="-1"/>
        <w:rPr>
          <w:rFonts w:ascii="Calibri" w:hAnsi="Calibri"/>
          <w:b w:val="0"/>
          <w:sz w:val="20"/>
        </w:rPr>
      </w:pPr>
    </w:p>
    <w:p w14:paraId="2F3895EB" w14:textId="77777777" w:rsidR="00B9622B" w:rsidRDefault="00B9622B" w:rsidP="00B9622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w:t>
      </w:r>
      <w:r w:rsidR="002B755D">
        <w:rPr>
          <w:rFonts w:ascii="Calibri" w:hAnsi="Calibri"/>
          <w:b w:val="0"/>
          <w:sz w:val="20"/>
        </w:rPr>
        <w:t xml:space="preserve">entrega de propuestas y </w:t>
      </w:r>
      <w:r w:rsidRPr="0039320A">
        <w:rPr>
          <w:rFonts w:ascii="Calibri" w:hAnsi="Calibri"/>
          <w:b w:val="0"/>
          <w:sz w:val="20"/>
        </w:rPr>
        <w:t xml:space="preserve">apertura </w:t>
      </w:r>
      <w:r w:rsidR="002B755D">
        <w:rPr>
          <w:rFonts w:ascii="Calibri" w:hAnsi="Calibri"/>
          <w:b w:val="0"/>
          <w:sz w:val="20"/>
        </w:rPr>
        <w:t>técnica</w:t>
      </w:r>
      <w:r w:rsidRPr="0039320A">
        <w:rPr>
          <w:rFonts w:ascii="Calibri" w:hAnsi="Calibri"/>
          <w:b w:val="0"/>
          <w:sz w:val="20"/>
        </w:rPr>
        <w:t xml:space="preserve">, los Licitantes no podrán modificar su propuesta. </w:t>
      </w:r>
    </w:p>
    <w:p w14:paraId="28DC27DF" w14:textId="77777777" w:rsidR="00B9622B" w:rsidRPr="00A16B2E" w:rsidRDefault="00B9622B" w:rsidP="00B9622B">
      <w:pPr>
        <w:pStyle w:val="Textoindependiente26"/>
        <w:tabs>
          <w:tab w:val="clear" w:pos="1276"/>
        </w:tabs>
        <w:ind w:right="-1"/>
        <w:rPr>
          <w:rFonts w:ascii="Calibri" w:hAnsi="Calibri"/>
          <w:b w:val="0"/>
          <w:sz w:val="20"/>
        </w:rPr>
      </w:pPr>
    </w:p>
    <w:p w14:paraId="20F26523" w14:textId="77777777" w:rsidR="00B9622B" w:rsidRDefault="00B9622B" w:rsidP="00B9622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544009FC" w14:textId="77777777" w:rsidR="00CE297B" w:rsidRDefault="00CE297B" w:rsidP="00B9622B">
      <w:pPr>
        <w:pStyle w:val="Textoindependiente26"/>
        <w:tabs>
          <w:tab w:val="clear" w:pos="1276"/>
        </w:tabs>
        <w:ind w:right="-1"/>
        <w:outlineLvl w:val="0"/>
        <w:rPr>
          <w:rFonts w:ascii="Calibri" w:hAnsi="Calibri"/>
          <w:b w:val="0"/>
          <w:sz w:val="20"/>
        </w:rPr>
      </w:pPr>
    </w:p>
    <w:p w14:paraId="4C540DE7" w14:textId="77777777" w:rsidR="00C47644" w:rsidRDefault="00C47644" w:rsidP="00B9622B">
      <w:pPr>
        <w:pStyle w:val="Textoindependiente26"/>
        <w:tabs>
          <w:tab w:val="clear" w:pos="1276"/>
        </w:tabs>
        <w:ind w:right="-1"/>
        <w:outlineLvl w:val="0"/>
        <w:rPr>
          <w:rFonts w:ascii="Calibri" w:hAnsi="Calibri"/>
          <w:b w:val="0"/>
          <w:sz w:val="20"/>
        </w:rPr>
      </w:pPr>
    </w:p>
    <w:p w14:paraId="7358EDDC"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5AA07E9" w14:textId="77777777" w:rsidR="00B9622B" w:rsidRPr="0039320A" w:rsidRDefault="00B9622B" w:rsidP="00B9622B">
      <w:pPr>
        <w:pStyle w:val="Textoindependiente26"/>
        <w:tabs>
          <w:tab w:val="clear" w:pos="1276"/>
        </w:tabs>
        <w:ind w:right="-1"/>
        <w:rPr>
          <w:rFonts w:ascii="Calibri" w:hAnsi="Calibri"/>
          <w:sz w:val="20"/>
        </w:rPr>
      </w:pPr>
    </w:p>
    <w:p w14:paraId="56FE3A34" w14:textId="77777777" w:rsidR="00B9622B" w:rsidRDefault="00B9622B" w:rsidP="00B9622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3D876DD" w14:textId="77777777" w:rsidR="00277125" w:rsidRDefault="00277125" w:rsidP="00B9622B">
      <w:pPr>
        <w:pStyle w:val="Textoindependiente26"/>
        <w:tabs>
          <w:tab w:val="clear" w:pos="1276"/>
        </w:tabs>
        <w:ind w:right="-1"/>
        <w:outlineLvl w:val="0"/>
        <w:rPr>
          <w:rFonts w:ascii="Calibri" w:hAnsi="Calibri"/>
          <w:b w:val="0"/>
          <w:sz w:val="20"/>
        </w:rPr>
      </w:pPr>
    </w:p>
    <w:p w14:paraId="377AFF33" w14:textId="77777777" w:rsidR="00C47644" w:rsidRDefault="00C47644" w:rsidP="00B9622B">
      <w:pPr>
        <w:pStyle w:val="Textoindependiente26"/>
        <w:tabs>
          <w:tab w:val="clear" w:pos="1276"/>
        </w:tabs>
        <w:ind w:right="-1"/>
        <w:outlineLvl w:val="0"/>
        <w:rPr>
          <w:rFonts w:ascii="Calibri" w:hAnsi="Calibri"/>
          <w:b w:val="0"/>
          <w:sz w:val="20"/>
        </w:rPr>
      </w:pPr>
    </w:p>
    <w:p w14:paraId="4846CB43" w14:textId="77777777" w:rsidR="00B9622B" w:rsidRPr="0039320A" w:rsidRDefault="00B9622B"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EF0AFC4" w14:textId="77777777" w:rsidR="00B9622B" w:rsidRPr="0039320A" w:rsidRDefault="00B9622B" w:rsidP="00B9622B">
      <w:pPr>
        <w:pStyle w:val="Textoindependiente26"/>
        <w:tabs>
          <w:tab w:val="clear" w:pos="1276"/>
        </w:tabs>
        <w:ind w:right="-1"/>
        <w:rPr>
          <w:rFonts w:ascii="Calibri" w:hAnsi="Calibri"/>
          <w:b w:val="0"/>
          <w:sz w:val="20"/>
        </w:rPr>
      </w:pPr>
    </w:p>
    <w:p w14:paraId="5293D7A8" w14:textId="2DB72AE7" w:rsidR="000B78E5" w:rsidRDefault="00B9622B" w:rsidP="00B9622B">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0033016E">
        <w:rPr>
          <w:rFonts w:ascii="Calibri" w:hAnsi="Calibri"/>
          <w:sz w:val="20"/>
        </w:rPr>
        <w:t xml:space="preserve">de la Convocante </w:t>
      </w:r>
      <w:r w:rsidRPr="000B78E5">
        <w:rPr>
          <w:rFonts w:ascii="Calibri" w:hAnsi="Calibri"/>
          <w:sz w:val="20"/>
        </w:rPr>
        <w:t xml:space="preserve">oportunamente; no omitiendo mencionar </w:t>
      </w:r>
      <w:r w:rsidR="001A22AE" w:rsidRPr="000B78E5">
        <w:rPr>
          <w:rFonts w:ascii="Calibri" w:hAnsi="Calibri"/>
          <w:sz w:val="20"/>
        </w:rPr>
        <w:t>que,</w:t>
      </w:r>
      <w:r w:rsidRPr="000B78E5">
        <w:rPr>
          <w:rFonts w:ascii="Calibri" w:hAnsi="Calibri"/>
          <w:sz w:val="20"/>
        </w:rPr>
        <w:t xml:space="preserve"> en ningún caso, la contratación o la cesión será superior al cincuenta </w:t>
      </w:r>
      <w:r w:rsidR="0090446B">
        <w:rPr>
          <w:rFonts w:ascii="Calibri" w:hAnsi="Calibri"/>
          <w:sz w:val="20"/>
        </w:rPr>
        <w:t>por ciento del valor contratado</w:t>
      </w:r>
      <w:r w:rsidRPr="000B78E5">
        <w:rPr>
          <w:rFonts w:ascii="Calibri" w:hAnsi="Calibri"/>
          <w:sz w:val="20"/>
        </w:rPr>
        <w:t>.</w:t>
      </w:r>
    </w:p>
    <w:p w14:paraId="1589DDC8" w14:textId="77777777" w:rsidR="00CE297B" w:rsidRDefault="00CE297B" w:rsidP="00B9622B">
      <w:pPr>
        <w:pStyle w:val="BodyText21"/>
        <w:ind w:right="-1"/>
        <w:jc w:val="both"/>
        <w:rPr>
          <w:rFonts w:ascii="Calibri" w:hAnsi="Calibri"/>
          <w:sz w:val="20"/>
        </w:rPr>
      </w:pPr>
    </w:p>
    <w:p w14:paraId="18B4803D" w14:textId="77777777" w:rsidR="00C47644" w:rsidRPr="000B78E5" w:rsidRDefault="00C47644" w:rsidP="00B9622B">
      <w:pPr>
        <w:pStyle w:val="BodyText21"/>
        <w:ind w:right="-1"/>
        <w:jc w:val="both"/>
        <w:rPr>
          <w:rFonts w:ascii="Calibri" w:hAnsi="Calibri"/>
          <w:sz w:val="20"/>
        </w:rPr>
      </w:pPr>
    </w:p>
    <w:p w14:paraId="0CC51FA0" w14:textId="422F728A" w:rsidR="000B78E5" w:rsidRPr="0039320A" w:rsidRDefault="000B78E5" w:rsidP="00C4764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 xml:space="preserve">7. PERÍODO DE GARANTÍA </w:t>
      </w:r>
      <w:r w:rsidR="009000C3">
        <w:rPr>
          <w:rFonts w:ascii="Calibri" w:hAnsi="Calibri"/>
          <w:sz w:val="20"/>
        </w:rPr>
        <w:t>DEL</w:t>
      </w:r>
      <w:r w:rsidR="00B9622B">
        <w:rPr>
          <w:rFonts w:ascii="Calibri" w:hAnsi="Calibri"/>
          <w:sz w:val="20"/>
        </w:rPr>
        <w:t xml:space="preserve"> </w:t>
      </w:r>
      <w:r w:rsidR="00AC0E51">
        <w:rPr>
          <w:rFonts w:asciiTheme="minorHAnsi" w:hAnsiTheme="minorHAnsi" w:cs="Arial"/>
          <w:bCs/>
          <w:sz w:val="20"/>
        </w:rPr>
        <w:t>EQUIPO</w:t>
      </w:r>
      <w:r w:rsidRPr="00277125">
        <w:rPr>
          <w:rFonts w:ascii="Calibri" w:hAnsi="Calibri"/>
          <w:bCs/>
          <w:sz w:val="20"/>
        </w:rPr>
        <w:t>.</w:t>
      </w:r>
    </w:p>
    <w:p w14:paraId="015AFD91" w14:textId="77777777" w:rsidR="000B78E5" w:rsidRPr="0039320A" w:rsidRDefault="000B78E5" w:rsidP="000B78E5">
      <w:pPr>
        <w:pStyle w:val="Textoindependiente26"/>
        <w:tabs>
          <w:tab w:val="clear" w:pos="1276"/>
        </w:tabs>
        <w:ind w:right="-1"/>
        <w:rPr>
          <w:rFonts w:ascii="Calibri" w:hAnsi="Calibri"/>
          <w:b w:val="0"/>
          <w:sz w:val="20"/>
        </w:rPr>
      </w:pPr>
    </w:p>
    <w:p w14:paraId="1ABE5F3F" w14:textId="04229F39"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866237">
        <w:rPr>
          <w:rFonts w:ascii="Calibri" w:hAnsi="Calibri"/>
          <w:b w:val="0"/>
          <w:sz w:val="20"/>
        </w:rPr>
        <w:t>del</w:t>
      </w:r>
      <w:r w:rsidR="00B9622B" w:rsidRPr="00AC0E51">
        <w:rPr>
          <w:rFonts w:ascii="Calibri" w:hAnsi="Calibri"/>
          <w:b w:val="0"/>
          <w:sz w:val="20"/>
        </w:rPr>
        <w:t xml:space="preserve"> </w:t>
      </w:r>
      <w:r w:rsidR="00AC0E51" w:rsidRPr="00AC0E51">
        <w:rPr>
          <w:rFonts w:asciiTheme="minorHAnsi" w:hAnsiTheme="minorHAnsi" w:cs="Arial"/>
          <w:b w:val="0"/>
          <w:sz w:val="20"/>
        </w:rPr>
        <w:t>equipo</w:t>
      </w:r>
      <w:r w:rsidR="001A22AE" w:rsidRPr="00D14205">
        <w:rPr>
          <w:rFonts w:ascii="Calibri" w:hAnsi="Calibri"/>
          <w:b w:val="0"/>
          <w:sz w:val="20"/>
        </w:rPr>
        <w:t>,</w:t>
      </w:r>
      <w:r w:rsidR="00866237" w:rsidRPr="00D14205">
        <w:rPr>
          <w:rFonts w:ascii="Calibri" w:hAnsi="Calibri"/>
          <w:b w:val="0"/>
          <w:sz w:val="20"/>
        </w:rPr>
        <w:t xml:space="preserve"> </w:t>
      </w:r>
      <w:r w:rsidR="00B9622B" w:rsidRPr="00D14205">
        <w:rPr>
          <w:rFonts w:ascii="Calibri" w:hAnsi="Calibri"/>
          <w:b w:val="0"/>
          <w:sz w:val="20"/>
        </w:rPr>
        <w:t xml:space="preserve">será como </w:t>
      </w:r>
      <w:r w:rsidR="00B9622B" w:rsidRPr="00D14205">
        <w:rPr>
          <w:rFonts w:ascii="Calibri" w:hAnsi="Calibri"/>
          <w:b w:val="0"/>
          <w:i/>
          <w:iCs/>
          <w:sz w:val="20"/>
          <w:u w:val="single"/>
        </w:rPr>
        <w:t>mínimo de 1 año</w:t>
      </w:r>
      <w:r w:rsidRPr="00D14205">
        <w:rPr>
          <w:rFonts w:ascii="Calibri" w:hAnsi="Calibri"/>
          <w:b w:val="0"/>
          <w:sz w:val="20"/>
        </w:rPr>
        <w:t>, sin</w:t>
      </w:r>
      <w:r w:rsidRPr="00146AD9">
        <w:rPr>
          <w:rFonts w:ascii="Calibri" w:hAnsi="Calibri"/>
          <w:b w:val="0"/>
          <w:sz w:val="20"/>
        </w:rPr>
        <w:t xml:space="preserve">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650DF6A1" w14:textId="77777777" w:rsidR="00CE297B" w:rsidRDefault="00CE297B" w:rsidP="00724098">
      <w:pPr>
        <w:pStyle w:val="Textoindependiente26"/>
        <w:tabs>
          <w:tab w:val="clear" w:pos="1276"/>
        </w:tabs>
        <w:ind w:right="-1"/>
        <w:rPr>
          <w:rFonts w:ascii="Calibri" w:hAnsi="Calibri"/>
          <w:b w:val="0"/>
        </w:rPr>
      </w:pPr>
    </w:p>
    <w:p w14:paraId="5C97E773" w14:textId="77777777" w:rsidR="00C47644" w:rsidRPr="0039320A" w:rsidRDefault="00C47644" w:rsidP="00724098">
      <w:pPr>
        <w:pStyle w:val="Textoindependiente26"/>
        <w:tabs>
          <w:tab w:val="clear" w:pos="1276"/>
        </w:tabs>
        <w:ind w:right="-1"/>
        <w:rPr>
          <w:rFonts w:ascii="Calibri" w:hAnsi="Calibri"/>
          <w:b w:val="0"/>
        </w:rPr>
      </w:pPr>
    </w:p>
    <w:p w14:paraId="1F0B7969"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163D809C" w14:textId="77777777" w:rsidR="000B78E5" w:rsidRPr="0039320A" w:rsidRDefault="000B78E5" w:rsidP="000B78E5">
      <w:pPr>
        <w:ind w:right="-1"/>
        <w:jc w:val="both"/>
        <w:rPr>
          <w:rFonts w:ascii="Calibri" w:hAnsi="Calibri"/>
          <w:b/>
        </w:rPr>
      </w:pPr>
    </w:p>
    <w:p w14:paraId="507B992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0AE6EE1" w14:textId="77777777" w:rsidR="000B78E5" w:rsidRDefault="000B78E5" w:rsidP="000B78E5">
      <w:pPr>
        <w:ind w:right="-1"/>
        <w:jc w:val="both"/>
        <w:rPr>
          <w:rFonts w:ascii="Calibri" w:hAnsi="Calibri"/>
        </w:rPr>
      </w:pPr>
    </w:p>
    <w:p w14:paraId="2EE06E7A" w14:textId="29E36E09" w:rsidR="000B78E5" w:rsidRPr="0090500C" w:rsidRDefault="000B78E5" w:rsidP="000B78E5">
      <w:pPr>
        <w:ind w:right="-1"/>
        <w:jc w:val="both"/>
        <w:rPr>
          <w:rFonts w:ascii="Calibri" w:hAnsi="Calibri"/>
        </w:rPr>
      </w:pPr>
      <w:r w:rsidRPr="0090500C">
        <w:rPr>
          <w:rFonts w:ascii="Calibri" w:hAnsi="Calibri"/>
        </w:rPr>
        <w:t xml:space="preserve">El pago </w:t>
      </w:r>
      <w:r w:rsidR="00CB743D" w:rsidRPr="00D14205">
        <w:rPr>
          <w:rFonts w:ascii="Calibri" w:hAnsi="Calibri"/>
        </w:rPr>
        <w:t xml:space="preserve">del </w:t>
      </w:r>
      <w:r w:rsidR="00C47644" w:rsidRPr="00C47644">
        <w:rPr>
          <w:rFonts w:asciiTheme="minorHAnsi" w:hAnsiTheme="minorHAnsi" w:cs="Arial"/>
          <w:bCs/>
        </w:rPr>
        <w:t>equipo</w:t>
      </w:r>
      <w:r w:rsidR="00277125">
        <w:rPr>
          <w:rFonts w:ascii="Calibri" w:hAnsi="Calibri" w:cs="Arial"/>
        </w:rPr>
        <w:t xml:space="preserve"> </w:t>
      </w:r>
      <w:r w:rsidR="00CB743D">
        <w:rPr>
          <w:rFonts w:ascii="Calibri" w:hAnsi="Calibri"/>
        </w:rPr>
        <w:t xml:space="preserve">adquirido, objeto </w:t>
      </w:r>
      <w:r w:rsidR="00572EFD">
        <w:rPr>
          <w:rFonts w:ascii="Calibri" w:hAnsi="Calibri"/>
        </w:rPr>
        <w:t>del</w:t>
      </w:r>
      <w:r w:rsidRPr="0090500C">
        <w:rPr>
          <w:rFonts w:ascii="Calibri" w:hAnsi="Calibri"/>
        </w:rPr>
        <w:t xml:space="preserve"> presente concurso se realizará en </w:t>
      </w:r>
      <w:r w:rsidR="00C47644" w:rsidRPr="0090500C">
        <w:rPr>
          <w:rFonts w:ascii="Calibri" w:hAnsi="Calibri"/>
        </w:rPr>
        <w:t>pesos mexicanos</w:t>
      </w:r>
      <w:r w:rsidRPr="0090500C">
        <w:rPr>
          <w:rFonts w:ascii="Calibri" w:hAnsi="Calibri"/>
        </w:rPr>
        <w:t xml:space="preserve"> dentro de los </w:t>
      </w:r>
      <w:r w:rsidR="00B9622B">
        <w:rPr>
          <w:rFonts w:ascii="Calibri" w:hAnsi="Calibri"/>
        </w:rPr>
        <w:t>20</w:t>
      </w:r>
      <w:r w:rsidRPr="0090500C">
        <w:rPr>
          <w:rFonts w:ascii="Calibri" w:hAnsi="Calibri"/>
        </w:rPr>
        <w:t xml:space="preserve"> (</w:t>
      </w:r>
      <w:r w:rsidR="00B9622B">
        <w:rPr>
          <w:rFonts w:ascii="Calibri" w:hAnsi="Calibri"/>
        </w:rPr>
        <w:t>veinte</w:t>
      </w:r>
      <w:r w:rsidRPr="0090500C">
        <w:rPr>
          <w:rFonts w:ascii="Calibri" w:hAnsi="Calibri"/>
        </w:rPr>
        <w:t>) días naturales siguientes a la presentación de la</w:t>
      </w:r>
      <w:r w:rsidR="00F369DF">
        <w:rPr>
          <w:rFonts w:ascii="Calibri" w:hAnsi="Calibri"/>
        </w:rPr>
        <w:t>s</w:t>
      </w:r>
      <w:r w:rsidRPr="0090500C">
        <w:rPr>
          <w:rFonts w:ascii="Calibri" w:hAnsi="Calibri"/>
        </w:rPr>
        <w:t xml:space="preserve"> factura</w:t>
      </w:r>
      <w:r w:rsidR="00F369DF">
        <w:rPr>
          <w:rFonts w:ascii="Calibri" w:hAnsi="Calibri"/>
        </w:rPr>
        <w:t>s</w:t>
      </w:r>
      <w:r w:rsidRPr="0090500C">
        <w:rPr>
          <w:rFonts w:ascii="Calibri" w:hAnsi="Calibri"/>
        </w:rPr>
        <w:t xml:space="preserve"> en el área de Recursos Financieros de este Organismo y debidamente validada por el área encargada de su recepción.  </w:t>
      </w:r>
    </w:p>
    <w:p w14:paraId="72FB15C2" w14:textId="77777777" w:rsidR="000B78E5" w:rsidRPr="0039320A" w:rsidRDefault="000B78E5" w:rsidP="000B78E5">
      <w:pPr>
        <w:ind w:right="-1"/>
        <w:jc w:val="both"/>
        <w:rPr>
          <w:rFonts w:ascii="Calibri" w:hAnsi="Calibri"/>
        </w:rPr>
      </w:pPr>
    </w:p>
    <w:p w14:paraId="7CD8A9B5" w14:textId="2E823962" w:rsidR="001C01EE" w:rsidRPr="0090500C" w:rsidRDefault="009000C3" w:rsidP="001C01EE">
      <w:pPr>
        <w:ind w:right="-1"/>
        <w:jc w:val="both"/>
        <w:rPr>
          <w:rFonts w:ascii="Calibri" w:hAnsi="Calibri" w:cs="Arial"/>
          <w:iCs/>
        </w:rPr>
      </w:pPr>
      <w:r w:rsidRPr="009000C3">
        <w:rPr>
          <w:rFonts w:ascii="Calibri" w:hAnsi="Calibri"/>
        </w:rPr>
        <w:t xml:space="preserve">Las facturas que resulten de la recepción del </w:t>
      </w:r>
      <w:r w:rsidR="008513DA">
        <w:rPr>
          <w:rFonts w:asciiTheme="minorHAnsi" w:hAnsiTheme="minorHAnsi" w:cs="Arial"/>
          <w:bCs/>
        </w:rPr>
        <w:t>mobiliario</w:t>
      </w:r>
      <w:r w:rsidRPr="00D14205">
        <w:rPr>
          <w:rFonts w:ascii="Calibri" w:hAnsi="Calibri"/>
        </w:rPr>
        <w:t>, serán</w:t>
      </w:r>
      <w:r w:rsidRPr="009000C3">
        <w:rPr>
          <w:rFonts w:ascii="Calibri" w:hAnsi="Calibri"/>
        </w:rPr>
        <w:t xml:space="preserve"> a favor de Servicios de Salud </w:t>
      </w:r>
      <w:r w:rsidR="00D14205">
        <w:rPr>
          <w:rFonts w:ascii="Calibri" w:hAnsi="Calibri"/>
        </w:rPr>
        <w:t>de Nuevo León, R.F.C. SSN970115</w:t>
      </w:r>
      <w:r w:rsidRPr="009000C3">
        <w:rPr>
          <w:rFonts w:ascii="Calibri" w:hAnsi="Calibri"/>
        </w:rPr>
        <w:t xml:space="preserve">QI9, con domicilio en Matamoros </w:t>
      </w:r>
      <w:proofErr w:type="spellStart"/>
      <w:r w:rsidRPr="009000C3">
        <w:rPr>
          <w:rFonts w:ascii="Calibri" w:hAnsi="Calibri"/>
        </w:rPr>
        <w:t>Ote</w:t>
      </w:r>
      <w:proofErr w:type="spellEnd"/>
      <w:r w:rsidRPr="009000C3">
        <w:rPr>
          <w:rFonts w:ascii="Calibri" w:hAnsi="Calibri"/>
        </w:rPr>
        <w:t xml:space="preserve">. No. 520, Centro de Monterrey, N.L., C.P. 64000, </w:t>
      </w:r>
      <w:r w:rsidRPr="00D14205">
        <w:rPr>
          <w:rFonts w:ascii="Calibri" w:hAnsi="Calibri"/>
        </w:rPr>
        <w:t>se deberá realizar una factura por cada partida presupuestal</w:t>
      </w:r>
      <w:r w:rsidR="008513DA">
        <w:rPr>
          <w:rFonts w:ascii="Calibri" w:hAnsi="Calibri"/>
        </w:rPr>
        <w:t xml:space="preserve">, </w:t>
      </w:r>
      <w:r w:rsidRPr="009000C3">
        <w:rPr>
          <w:rFonts w:ascii="Calibri" w:hAnsi="Calibri"/>
        </w:rPr>
        <w:t xml:space="preserve">deberán contener lo siguiente: nombre y firma de quién realizó la recepción y firma del Director o Administrador de la Unidad Aplicativa (se anexará a la factura copia de la Orden de Envío, mediante la cual se solicitó </w:t>
      </w:r>
      <w:r w:rsidR="008513DA">
        <w:rPr>
          <w:rFonts w:ascii="Calibri" w:hAnsi="Calibri"/>
        </w:rPr>
        <w:t>el</w:t>
      </w:r>
      <w:r w:rsidRPr="009000C3">
        <w:rPr>
          <w:rFonts w:ascii="Calibri" w:hAnsi="Calibri"/>
        </w:rPr>
        <w:t xml:space="preserve"> </w:t>
      </w:r>
      <w:r w:rsidR="008513DA">
        <w:rPr>
          <w:rFonts w:ascii="Calibri" w:hAnsi="Calibri"/>
        </w:rPr>
        <w:t>mobiliario</w:t>
      </w:r>
      <w:r w:rsidRPr="009000C3">
        <w:rPr>
          <w:rFonts w:ascii="Calibri" w:hAnsi="Calibri"/>
        </w:rPr>
        <w:t xml:space="preserve"> y de la cédula de recepción de bienes muebles correspondiente); además deberá invariablemente describir en cada factura el número de licitación, Contrato, </w:t>
      </w:r>
      <w:r>
        <w:rPr>
          <w:rFonts w:ascii="Calibri" w:hAnsi="Calibri"/>
        </w:rPr>
        <w:t xml:space="preserve">clave CABMS, partida presupuestal, descripción, </w:t>
      </w:r>
      <w:r w:rsidRPr="009000C3">
        <w:rPr>
          <w:rFonts w:ascii="Calibri" w:hAnsi="Calibri"/>
        </w:rPr>
        <w:t xml:space="preserve">número de serie del </w:t>
      </w:r>
      <w:r w:rsidR="008513DA">
        <w:rPr>
          <w:rFonts w:ascii="Calibri" w:hAnsi="Calibri"/>
        </w:rPr>
        <w:t>mobiliario</w:t>
      </w:r>
      <w:r w:rsidRPr="009000C3">
        <w:rPr>
          <w:rFonts w:ascii="Calibri" w:hAnsi="Calibri"/>
        </w:rPr>
        <w:t xml:space="preserve"> (en caso de que aplique), número de orden de envío, marca y modelo.</w:t>
      </w:r>
      <w:r w:rsidR="001C01EE">
        <w:rPr>
          <w:rFonts w:ascii="Calibri" w:hAnsi="Calibri"/>
        </w:rPr>
        <w:t xml:space="preserve"> </w:t>
      </w:r>
    </w:p>
    <w:p w14:paraId="089A8DB8" w14:textId="77777777" w:rsidR="009000C3" w:rsidRDefault="009000C3" w:rsidP="000B78E5">
      <w:pPr>
        <w:ind w:right="-1"/>
        <w:jc w:val="both"/>
        <w:rPr>
          <w:rFonts w:ascii="Calibri" w:hAnsi="Calibri"/>
        </w:rPr>
      </w:pPr>
    </w:p>
    <w:p w14:paraId="2C3B75A8" w14:textId="77777777" w:rsidR="00101EF9" w:rsidRPr="00411D2B" w:rsidRDefault="00101EF9" w:rsidP="00101EF9">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001D6F26" w14:textId="77777777" w:rsidR="00101EF9" w:rsidRPr="0090500C" w:rsidRDefault="00101EF9" w:rsidP="000B78E5">
      <w:pPr>
        <w:ind w:right="-1"/>
        <w:jc w:val="both"/>
        <w:rPr>
          <w:rFonts w:ascii="Calibri" w:hAnsi="Calibri"/>
        </w:rPr>
      </w:pPr>
    </w:p>
    <w:p w14:paraId="043DB25D"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xml:space="preserve">, salvo caso justificado a consideración de la Convocante. En caso de no presentarse la factura en dicho periodo la Convocante no estará obligada a la devolución </w:t>
      </w:r>
      <w:r w:rsidR="00F369DF">
        <w:rPr>
          <w:rFonts w:ascii="Calibri" w:hAnsi="Calibri"/>
        </w:rPr>
        <w:t>de los bienes entregados</w:t>
      </w:r>
      <w:r w:rsidRPr="0090500C">
        <w:rPr>
          <w:rFonts w:ascii="Calibri" w:hAnsi="Calibri"/>
        </w:rPr>
        <w:t xml:space="preserve"> ni a cubrir gasto alguno. </w:t>
      </w:r>
      <w:r w:rsidR="00F369DF">
        <w:rPr>
          <w:rFonts w:ascii="Calibri" w:hAnsi="Calibri"/>
        </w:rPr>
        <w:t>El proceso de pago podrá</w:t>
      </w:r>
      <w:r w:rsidRPr="0090500C">
        <w:rPr>
          <w:rFonts w:ascii="Calibri" w:hAnsi="Calibri"/>
        </w:rPr>
        <w:t xml:space="preserve">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DF05E0C" w14:textId="77777777" w:rsidR="000B78E5" w:rsidRPr="0090500C" w:rsidRDefault="000B78E5" w:rsidP="000B78E5">
      <w:pPr>
        <w:ind w:right="49"/>
        <w:jc w:val="both"/>
        <w:rPr>
          <w:rFonts w:ascii="Calibri" w:hAnsi="Calibri"/>
        </w:rPr>
      </w:pPr>
    </w:p>
    <w:p w14:paraId="1954C66B"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 xml:space="preserve">de la </w:t>
      </w:r>
      <w:r w:rsidR="000E70DF">
        <w:rPr>
          <w:rFonts w:ascii="Calibri" w:hAnsi="Calibri"/>
        </w:rPr>
        <w:t>entrega de los bienes</w:t>
      </w:r>
      <w:r w:rsidRPr="0090500C">
        <w:rPr>
          <w:rFonts w:ascii="Calibri" w:hAnsi="Calibri"/>
        </w:rPr>
        <w:t xml:space="preserve"> no significará la aceptación de</w:t>
      </w:r>
      <w:r w:rsidR="002A7979">
        <w:rPr>
          <w:rFonts w:ascii="Calibri" w:hAnsi="Calibri"/>
        </w:rPr>
        <w:t xml:space="preserve"> </w:t>
      </w:r>
      <w:r w:rsidRPr="0090500C">
        <w:rPr>
          <w:rFonts w:ascii="Calibri" w:hAnsi="Calibri"/>
        </w:rPr>
        <w:t>l</w:t>
      </w:r>
      <w:r w:rsidR="002A7979">
        <w:rPr>
          <w:rFonts w:ascii="Calibri" w:hAnsi="Calibri"/>
        </w:rPr>
        <w:t>os</w:t>
      </w:r>
      <w:r w:rsidRPr="0090500C">
        <w:rPr>
          <w:rFonts w:ascii="Calibri" w:hAnsi="Calibri"/>
        </w:rPr>
        <w:t xml:space="preserve"> mismo</w:t>
      </w:r>
      <w:r w:rsidR="002A7979">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44CB236" w14:textId="77777777" w:rsidR="000B78E5" w:rsidRPr="0090500C" w:rsidRDefault="000B78E5" w:rsidP="000B78E5">
      <w:pPr>
        <w:ind w:right="51"/>
        <w:jc w:val="both"/>
        <w:rPr>
          <w:rFonts w:ascii="Calibri" w:hAnsi="Calibri"/>
        </w:rPr>
      </w:pPr>
    </w:p>
    <w:p w14:paraId="6D5DBC6C"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0A723223" w14:textId="77777777" w:rsidR="00853C6C" w:rsidRPr="0090500C" w:rsidRDefault="00853C6C" w:rsidP="000B78E5">
      <w:pPr>
        <w:ind w:right="51"/>
        <w:jc w:val="both"/>
        <w:rPr>
          <w:rFonts w:ascii="Calibri" w:hAnsi="Calibri"/>
        </w:rPr>
      </w:pPr>
    </w:p>
    <w:p w14:paraId="1E69FCC8"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31345D8" w14:textId="77777777" w:rsidR="000B78E5" w:rsidRPr="0039320A" w:rsidRDefault="000B78E5" w:rsidP="000B78E5">
      <w:pPr>
        <w:ind w:right="-1"/>
        <w:jc w:val="both"/>
        <w:rPr>
          <w:rFonts w:ascii="Calibri" w:hAnsi="Calibri"/>
        </w:rPr>
      </w:pPr>
    </w:p>
    <w:p w14:paraId="756B4A5B" w14:textId="77777777" w:rsidR="00661318" w:rsidRDefault="00661318" w:rsidP="00661318">
      <w:pPr>
        <w:ind w:right="-1"/>
        <w:jc w:val="both"/>
        <w:rPr>
          <w:rFonts w:ascii="Calibri" w:hAnsi="Calibri"/>
        </w:rPr>
      </w:pPr>
      <w:r w:rsidRPr="00183705">
        <w:rPr>
          <w:rFonts w:ascii="Calibri" w:hAnsi="Calibri" w:cs="Calibri"/>
        </w:rPr>
        <w:t>El instrumento que se celebre será con la condición de precio fijo y en pesos Mexicanos por lo que no se reconocerá incremento alguno en los precios ofertados de sus propuestas.</w:t>
      </w:r>
    </w:p>
    <w:p w14:paraId="30106B90" w14:textId="77777777" w:rsidR="00541E82" w:rsidRPr="00183705" w:rsidRDefault="00541E82" w:rsidP="00661318">
      <w:pPr>
        <w:ind w:right="-1"/>
        <w:jc w:val="both"/>
        <w:rPr>
          <w:rFonts w:ascii="Calibri" w:hAnsi="Calibri" w:cs="Calibri"/>
        </w:rPr>
      </w:pPr>
    </w:p>
    <w:p w14:paraId="00FB3960" w14:textId="2DCA7CA7" w:rsidR="00661318" w:rsidRDefault="00661318" w:rsidP="00661318">
      <w:pPr>
        <w:ind w:right="-1"/>
        <w:jc w:val="both"/>
        <w:rPr>
          <w:rFonts w:ascii="Calibri" w:hAnsi="Calibri" w:cs="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w:t>
      </w:r>
      <w:r w:rsidR="00F369DF" w:rsidRPr="00183705">
        <w:rPr>
          <w:rFonts w:ascii="Calibri" w:hAnsi="Calibri" w:cs="Calibri"/>
        </w:rPr>
        <w:t xml:space="preserve">adquisición </w:t>
      </w:r>
      <w:r w:rsidR="00866237">
        <w:rPr>
          <w:rFonts w:ascii="Calibri" w:hAnsi="Calibri" w:cs="Calibri"/>
        </w:rPr>
        <w:t>del</w:t>
      </w:r>
      <w:r w:rsidR="00F369DF" w:rsidRPr="00C47644">
        <w:rPr>
          <w:rFonts w:ascii="Calibri" w:hAnsi="Calibri" w:cs="Calibri"/>
          <w:bCs/>
        </w:rPr>
        <w:t xml:space="preserve"> </w:t>
      </w:r>
      <w:r w:rsidR="008513DA">
        <w:rPr>
          <w:rFonts w:asciiTheme="minorHAnsi" w:hAnsiTheme="minorHAnsi" w:cs="Arial"/>
          <w:bCs/>
        </w:rPr>
        <w:t>mobiliario</w:t>
      </w:r>
      <w:r w:rsidR="00277125">
        <w:rPr>
          <w:rFonts w:ascii="Calibri" w:hAnsi="Calibri" w:cs="Arial"/>
        </w:rPr>
        <w:t xml:space="preserve"> </w:t>
      </w:r>
      <w:r w:rsidR="00866237" w:rsidRPr="00D14205">
        <w:rPr>
          <w:rFonts w:ascii="Calibri" w:hAnsi="Calibri" w:cs="Calibri"/>
        </w:rPr>
        <w:t>que</w:t>
      </w:r>
      <w:r w:rsidR="00866237" w:rsidRPr="00183705">
        <w:rPr>
          <w:rFonts w:ascii="Calibri" w:hAnsi="Calibri" w:cs="Calibri"/>
        </w:rPr>
        <w:t xml:space="preserve"> </w:t>
      </w:r>
      <w:r w:rsidRPr="00183705">
        <w:rPr>
          <w:rFonts w:ascii="Calibri" w:hAnsi="Calibri" w:cs="Calibri"/>
        </w:rPr>
        <w:t xml:space="preserve">estén comprendidos dentro de las necesidades objeto de la presente </w:t>
      </w:r>
      <w:r w:rsidR="00E73AB6" w:rsidRPr="00183705">
        <w:rPr>
          <w:rFonts w:ascii="Calibri" w:hAnsi="Calibri" w:cs="Calibri"/>
        </w:rPr>
        <w:t>licitación</w:t>
      </w:r>
      <w:r w:rsidRPr="00183705">
        <w:rPr>
          <w:rFonts w:ascii="Calibri" w:hAnsi="Calibri" w:cs="Calibri"/>
        </w:rPr>
        <w:t xml:space="preserve">. </w:t>
      </w:r>
    </w:p>
    <w:p w14:paraId="0A0707C3" w14:textId="77777777" w:rsidR="001C01EE" w:rsidRDefault="001C01EE" w:rsidP="00661318">
      <w:pPr>
        <w:ind w:right="-1"/>
        <w:jc w:val="both"/>
        <w:rPr>
          <w:rFonts w:ascii="Calibri" w:hAnsi="Calibri"/>
        </w:rPr>
      </w:pPr>
    </w:p>
    <w:p w14:paraId="773D424A" w14:textId="77777777" w:rsidR="00C47644" w:rsidRPr="00661318" w:rsidRDefault="00C47644" w:rsidP="00661318">
      <w:pPr>
        <w:ind w:right="-1"/>
        <w:jc w:val="both"/>
        <w:rPr>
          <w:rFonts w:ascii="Calibri" w:hAnsi="Calibri"/>
        </w:rPr>
      </w:pPr>
    </w:p>
    <w:p w14:paraId="40D4C4FB" w14:textId="77777777" w:rsidR="000B78E5" w:rsidRPr="0039320A" w:rsidRDefault="000B78E5"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D95B85D" w14:textId="77777777" w:rsidR="000B78E5" w:rsidRPr="0039320A" w:rsidRDefault="000B78E5" w:rsidP="000B78E5">
      <w:pPr>
        <w:ind w:right="-1"/>
        <w:jc w:val="both"/>
        <w:rPr>
          <w:rFonts w:ascii="Calibri" w:hAnsi="Calibri"/>
        </w:rPr>
      </w:pPr>
    </w:p>
    <w:p w14:paraId="33CE8B4C" w14:textId="357411DB" w:rsidR="000B78E5" w:rsidRDefault="000B78E5" w:rsidP="000B78E5">
      <w:pPr>
        <w:ind w:right="49"/>
        <w:jc w:val="both"/>
        <w:rPr>
          <w:rFonts w:ascii="Calibri" w:hAnsi="Calibri" w:cs="Arial"/>
        </w:rPr>
      </w:pPr>
      <w:r w:rsidRPr="0039320A">
        <w:rPr>
          <w:rFonts w:ascii="Calibri" w:hAnsi="Calibri"/>
        </w:rPr>
        <w:t>Se aplicará una p</w:t>
      </w:r>
      <w:r w:rsidR="002A7979">
        <w:rPr>
          <w:rFonts w:ascii="Calibri" w:hAnsi="Calibri"/>
        </w:rPr>
        <w:t>ena convencional (Sanción) del 4</w:t>
      </w:r>
      <w:r w:rsidRPr="0039320A">
        <w:rPr>
          <w:rFonts w:ascii="Calibri" w:hAnsi="Calibri"/>
        </w:rPr>
        <w:t xml:space="preserve">% por cada día hábil de retraso sobre el monto </w:t>
      </w:r>
      <w:r w:rsidR="00BE34A4">
        <w:rPr>
          <w:rFonts w:ascii="Calibri" w:hAnsi="Calibri"/>
        </w:rPr>
        <w:t xml:space="preserve">de la </w:t>
      </w:r>
      <w:r w:rsidR="000E70DF">
        <w:rPr>
          <w:rFonts w:ascii="Calibri" w:hAnsi="Calibri"/>
        </w:rPr>
        <w:t xml:space="preserve">entrega </w:t>
      </w:r>
      <w:r w:rsidR="00EA634A" w:rsidRPr="00D14205">
        <w:rPr>
          <w:rFonts w:ascii="Calibri" w:hAnsi="Calibri"/>
        </w:rPr>
        <w:t xml:space="preserve">del </w:t>
      </w:r>
      <w:r w:rsidR="008513DA">
        <w:rPr>
          <w:rFonts w:asciiTheme="minorHAnsi" w:hAnsiTheme="minorHAnsi" w:cs="Arial"/>
          <w:bCs/>
        </w:rPr>
        <w:t>mobiliario</w:t>
      </w:r>
      <w:r w:rsidRPr="00D14205">
        <w:rPr>
          <w:rFonts w:ascii="Calibri" w:hAnsi="Calibri"/>
        </w:rPr>
        <w:t xml:space="preserve"> que</w:t>
      </w:r>
      <w:r w:rsidRPr="0039320A">
        <w:rPr>
          <w:rFonts w:ascii="Calibri" w:hAnsi="Calibri"/>
        </w:rPr>
        <w:t xml:space="preserv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556633B0" w14:textId="4CD9CC64" w:rsidR="00591E33" w:rsidRDefault="00591E33" w:rsidP="000B78E5">
      <w:pPr>
        <w:ind w:right="49"/>
        <w:jc w:val="both"/>
        <w:rPr>
          <w:rFonts w:ascii="Calibri" w:hAnsi="Calibri" w:cs="Arial"/>
        </w:rPr>
      </w:pPr>
    </w:p>
    <w:p w14:paraId="68CD5014" w14:textId="37D2012C"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w:t>
      </w:r>
      <w:r w:rsidR="00CB743D">
        <w:rPr>
          <w:rFonts w:ascii="Calibri" w:hAnsi="Calibri"/>
        </w:rPr>
        <w:t xml:space="preserve">Administrador de </w:t>
      </w:r>
      <w:r w:rsidR="008513DA">
        <w:rPr>
          <w:rFonts w:ascii="Calibri" w:hAnsi="Calibri"/>
        </w:rPr>
        <w:t>la</w:t>
      </w:r>
      <w:r w:rsidR="00CB743D">
        <w:rPr>
          <w:rFonts w:ascii="Calibri" w:hAnsi="Calibri"/>
        </w:rPr>
        <w:t xml:space="preserve"> </w:t>
      </w:r>
      <w:r w:rsidR="008513DA">
        <w:rPr>
          <w:rFonts w:ascii="Calibri" w:hAnsi="Calibri"/>
        </w:rPr>
        <w:t>U</w:t>
      </w:r>
      <w:r w:rsidR="00CB743D">
        <w:rPr>
          <w:rFonts w:ascii="Calibri" w:hAnsi="Calibri"/>
        </w:rPr>
        <w:t xml:space="preserve">nidad </w:t>
      </w:r>
      <w:r w:rsidR="008513DA">
        <w:rPr>
          <w:rFonts w:ascii="Calibri" w:hAnsi="Calibri"/>
        </w:rPr>
        <w:t>A</w:t>
      </w:r>
      <w:r w:rsidR="00CB743D">
        <w:rPr>
          <w:rFonts w:ascii="Calibri" w:hAnsi="Calibri"/>
        </w:rPr>
        <w:t>plicativa</w:t>
      </w:r>
      <w:r w:rsidRPr="0039320A">
        <w:rPr>
          <w:rFonts w:ascii="Calibri" w:hAnsi="Calibri"/>
        </w:rPr>
        <w:t xml:space="preserve">, deberá elaborar el cálculo de dicha pena y hacerlo del conocimiento del </w:t>
      </w:r>
      <w:r w:rsidR="00B806CE">
        <w:rPr>
          <w:rFonts w:ascii="Calibri" w:hAnsi="Calibri"/>
        </w:rPr>
        <w:t>licitante ganador</w:t>
      </w:r>
      <w:r w:rsidRPr="0039320A">
        <w:rPr>
          <w:rFonts w:ascii="Calibri" w:hAnsi="Calibri"/>
        </w:rPr>
        <w:t>, así como también remitirlo a la Subdirección de Recursos Financieros.</w:t>
      </w:r>
    </w:p>
    <w:p w14:paraId="2786074D" w14:textId="77777777" w:rsidR="000B78E5" w:rsidRDefault="000B78E5" w:rsidP="000B78E5">
      <w:pPr>
        <w:pStyle w:val="Continuarlista"/>
        <w:spacing w:after="0"/>
        <w:ind w:left="0"/>
        <w:jc w:val="both"/>
        <w:rPr>
          <w:rFonts w:ascii="Calibri" w:hAnsi="Calibri" w:cs="Arial"/>
        </w:rPr>
      </w:pPr>
    </w:p>
    <w:p w14:paraId="5BD2EE5C" w14:textId="67E9B3DA"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9000C3">
        <w:rPr>
          <w:rFonts w:ascii="Calibri" w:hAnsi="Calibri" w:cs="Arial"/>
        </w:rPr>
        <w:t xml:space="preserve">entrega </w:t>
      </w:r>
      <w:r w:rsidR="009000C3" w:rsidRPr="00D14205">
        <w:rPr>
          <w:rFonts w:ascii="Calibri" w:hAnsi="Calibri" w:cs="Arial"/>
        </w:rPr>
        <w:t xml:space="preserve">del </w:t>
      </w:r>
      <w:r w:rsidR="008513DA">
        <w:rPr>
          <w:rFonts w:asciiTheme="minorHAnsi" w:hAnsiTheme="minorHAnsi" w:cs="Arial"/>
          <w:bCs/>
        </w:rPr>
        <w:t>mobiliario</w:t>
      </w:r>
      <w:r w:rsidR="009000C3" w:rsidRPr="00D14205">
        <w:rPr>
          <w:rFonts w:ascii="Calibri" w:hAnsi="Calibri" w:cs="Arial"/>
        </w:rPr>
        <w:t>, contara</w:t>
      </w:r>
      <w:r w:rsidR="009000C3" w:rsidRPr="0039320A">
        <w:rPr>
          <w:rFonts w:ascii="Calibri" w:hAnsi="Calibri" w:cs="Arial"/>
        </w:rPr>
        <w:t xml:space="preserve"> a partir del día siguiente del plazo de vencimiento de la realización del mismo. </w:t>
      </w:r>
    </w:p>
    <w:p w14:paraId="460F3403" w14:textId="77777777" w:rsidR="000B78E5" w:rsidRPr="000B78E5" w:rsidRDefault="000B78E5" w:rsidP="000B78E5">
      <w:pPr>
        <w:pStyle w:val="BodyText21"/>
        <w:ind w:right="-1"/>
        <w:rPr>
          <w:rFonts w:ascii="Calibri" w:hAnsi="Calibri"/>
          <w:sz w:val="20"/>
        </w:rPr>
      </w:pPr>
    </w:p>
    <w:p w14:paraId="504B22D7" w14:textId="77777777" w:rsidR="000B78E5" w:rsidRPr="000B78E5" w:rsidRDefault="000B78E5" w:rsidP="000E70DF">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6D848472" w14:textId="77777777" w:rsidR="000B78E5" w:rsidRPr="000B78E5" w:rsidRDefault="000B78E5" w:rsidP="000B78E5">
      <w:pPr>
        <w:pStyle w:val="BodyText21"/>
        <w:ind w:right="-1"/>
        <w:rPr>
          <w:rFonts w:ascii="Calibri" w:hAnsi="Calibri"/>
          <w:sz w:val="20"/>
        </w:rPr>
      </w:pPr>
    </w:p>
    <w:p w14:paraId="0FD9EA4D"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5FE3A34" w14:textId="77777777" w:rsidR="00661318" w:rsidRDefault="00661318" w:rsidP="00661318">
      <w:pPr>
        <w:ind w:right="-1"/>
        <w:jc w:val="both"/>
        <w:rPr>
          <w:rFonts w:ascii="Calibri" w:hAnsi="Calibri"/>
        </w:rPr>
      </w:pPr>
    </w:p>
    <w:p w14:paraId="5DD850D2" w14:textId="5760AB9B" w:rsidR="00B37F01" w:rsidRDefault="00661318" w:rsidP="000B78E5">
      <w:pPr>
        <w:ind w:right="-1"/>
        <w:jc w:val="both"/>
        <w:rPr>
          <w:rFonts w:ascii="Calibri" w:hAnsi="Calibri" w:cs="Calibri"/>
        </w:rPr>
      </w:pPr>
      <w:r w:rsidRPr="00183705">
        <w:rPr>
          <w:rFonts w:ascii="Calibri" w:hAnsi="Calibri" w:cs="Calibri"/>
        </w:rPr>
        <w:lastRenderedPageBreak/>
        <w:t xml:space="preserve">Será responsabilidad del </w:t>
      </w:r>
      <w:r w:rsidR="00CB743D">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sidR="00B806CE">
        <w:rPr>
          <w:rFonts w:ascii="Calibri" w:hAnsi="Calibri" w:cs="Calibri"/>
        </w:rPr>
        <w:t xml:space="preserve">licitante ganador </w:t>
      </w:r>
      <w:r w:rsidRPr="00183705">
        <w:rPr>
          <w:rFonts w:ascii="Calibri" w:hAnsi="Calibri" w:cs="Calibri"/>
        </w:rPr>
        <w:t>deberá pagar dicha diferencia como sanción por daños ocasionados a</w:t>
      </w:r>
      <w:r w:rsidR="00BE34A4" w:rsidRPr="00183705">
        <w:rPr>
          <w:rFonts w:ascii="Calibri" w:hAnsi="Calibri" w:cs="Calibri"/>
        </w:rPr>
        <w:t xml:space="preserve">l no contar con oportunidad </w:t>
      </w:r>
      <w:r w:rsidR="00F369DF" w:rsidRPr="00183705">
        <w:rPr>
          <w:rFonts w:ascii="Calibri" w:hAnsi="Calibri" w:cs="Calibri"/>
        </w:rPr>
        <w:t xml:space="preserve">con </w:t>
      </w:r>
      <w:r w:rsidR="00866237">
        <w:rPr>
          <w:rFonts w:ascii="Calibri" w:hAnsi="Calibri" w:cs="Calibri"/>
        </w:rPr>
        <w:t>el</w:t>
      </w:r>
      <w:r w:rsidR="00F369DF" w:rsidRPr="00183705">
        <w:rPr>
          <w:rFonts w:ascii="Calibri" w:hAnsi="Calibri" w:cs="Calibri"/>
        </w:rPr>
        <w:t xml:space="preserve"> </w:t>
      </w:r>
      <w:r w:rsidR="00C47644" w:rsidRPr="00C47644">
        <w:rPr>
          <w:rFonts w:asciiTheme="minorHAnsi" w:hAnsiTheme="minorHAnsi" w:cs="Arial"/>
          <w:bCs/>
        </w:rPr>
        <w:t>equipo</w:t>
      </w:r>
      <w:r w:rsidRPr="00D14205">
        <w:rPr>
          <w:rFonts w:ascii="Calibri" w:hAnsi="Calibri" w:cs="Calibri"/>
        </w:rPr>
        <w:t>, de</w:t>
      </w:r>
      <w:r w:rsidRPr="00183705">
        <w:rPr>
          <w:rFonts w:ascii="Calibri" w:hAnsi="Calibri" w:cs="Calibri"/>
        </w:rPr>
        <w:t xml:space="preserve"> igual manera se aplicará lo establecido en el párrafo primero de este punto.</w:t>
      </w:r>
    </w:p>
    <w:p w14:paraId="527F13E4" w14:textId="702AF302" w:rsidR="00591E33" w:rsidRDefault="00591E33" w:rsidP="000B78E5">
      <w:pPr>
        <w:ind w:right="-1"/>
        <w:jc w:val="both"/>
        <w:rPr>
          <w:rFonts w:ascii="Calibri" w:hAnsi="Calibri"/>
        </w:rPr>
      </w:pPr>
    </w:p>
    <w:p w14:paraId="6261B26C" w14:textId="77777777" w:rsidR="00C47644" w:rsidRDefault="00C47644" w:rsidP="000B78E5">
      <w:pPr>
        <w:ind w:right="-1"/>
        <w:jc w:val="both"/>
        <w:rPr>
          <w:rFonts w:ascii="Calibri" w:hAnsi="Calibri"/>
        </w:rPr>
      </w:pPr>
    </w:p>
    <w:p w14:paraId="20555CA1" w14:textId="77777777" w:rsidR="000B78E5" w:rsidRPr="0039320A" w:rsidRDefault="000B78E5" w:rsidP="00CE29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5CF44EA" w14:textId="77777777" w:rsidR="00190C8C" w:rsidRDefault="00190C8C" w:rsidP="000B78E5">
      <w:pPr>
        <w:ind w:right="-1"/>
        <w:jc w:val="both"/>
        <w:rPr>
          <w:rFonts w:ascii="Calibri" w:hAnsi="Calibri"/>
          <w:b/>
        </w:rPr>
      </w:pPr>
    </w:p>
    <w:p w14:paraId="7B936FDD"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376D97" w14:textId="77777777" w:rsidR="000B78E5" w:rsidRPr="0039320A" w:rsidRDefault="000B78E5" w:rsidP="000B78E5">
      <w:pPr>
        <w:ind w:right="-1"/>
        <w:jc w:val="both"/>
        <w:rPr>
          <w:rFonts w:ascii="Calibri" w:hAnsi="Calibri"/>
        </w:rPr>
      </w:pPr>
    </w:p>
    <w:p w14:paraId="191E4E94" w14:textId="6BD28A73" w:rsidR="00F864A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7165AFC" w14:textId="7FAD3D1A" w:rsidR="00591E33" w:rsidRDefault="00591E33" w:rsidP="000B78E5">
      <w:pPr>
        <w:pStyle w:val="Textoindependiente2"/>
        <w:ind w:right="-1"/>
        <w:rPr>
          <w:rFonts w:ascii="Calibri" w:hAnsi="Calibri"/>
          <w:sz w:val="20"/>
        </w:rPr>
      </w:pPr>
    </w:p>
    <w:p w14:paraId="08E28146"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8602E3" w14:textId="77777777" w:rsidR="00591E33" w:rsidRPr="00173E15"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429C1F7"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w:t>
      </w:r>
      <w:r>
        <w:rPr>
          <w:rFonts w:ascii="Calibri" w:eastAsia="Times New Roman" w:hAnsi="Calibri" w:cs="Times New Roman"/>
          <w:sz w:val="20"/>
          <w:szCs w:val="20"/>
          <w:lang w:val="es-ES_tradnl"/>
        </w:rPr>
        <w:t>l monto total incluyendo I.V.A.</w:t>
      </w:r>
    </w:p>
    <w:p w14:paraId="6102F22D" w14:textId="77777777" w:rsidR="00591E33" w:rsidRDefault="00591E33" w:rsidP="00591E33">
      <w:pPr>
        <w:pStyle w:val="NormalWeb"/>
        <w:spacing w:before="0" w:beforeAutospacing="0" w:after="0" w:afterAutospacing="0"/>
        <w:ind w:left="360"/>
        <w:jc w:val="both"/>
        <w:rPr>
          <w:rFonts w:ascii="Calibri" w:eastAsia="Times New Roman" w:hAnsi="Calibri" w:cs="Times New Roman"/>
          <w:sz w:val="20"/>
          <w:szCs w:val="20"/>
          <w:lang w:val="es-ES_tradnl"/>
        </w:rPr>
      </w:pPr>
    </w:p>
    <w:p w14:paraId="49119332" w14:textId="6471D013"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Nacional, celebrado con “S.S.N.L.”; relativo a la adquisición de </w:t>
      </w:r>
      <w:r w:rsidR="00045D00">
        <w:rPr>
          <w:rFonts w:asciiTheme="minorHAnsi" w:hAnsiTheme="minorHAnsi" w:cs="Arial"/>
          <w:b/>
          <w:sz w:val="20"/>
          <w:szCs w:val="20"/>
        </w:rPr>
        <w:t>__________________</w:t>
      </w:r>
      <w:r w:rsidRPr="00D14205">
        <w:rPr>
          <w:rFonts w:ascii="Calibri" w:eastAsia="Times New Roman" w:hAnsi="Calibri" w:cs="Times New Roman"/>
          <w:sz w:val="20"/>
          <w:szCs w:val="20"/>
          <w:lang w:val="es-ES_tradnl"/>
        </w:rPr>
        <w:t>,</w:t>
      </w:r>
      <w:r w:rsidRPr="0015186A">
        <w:rPr>
          <w:rFonts w:ascii="Calibri" w:eastAsia="Times New Roman" w:hAnsi="Calibri" w:cs="Times New Roman"/>
          <w:sz w:val="20"/>
          <w:szCs w:val="20"/>
          <w:lang w:val="es-ES_tradnl"/>
        </w:rPr>
        <w:t xml:space="preserve"> por un importe de (monto total del contrato incluyendo el I.V.A).</w:t>
      </w:r>
    </w:p>
    <w:p w14:paraId="4248BFC1" w14:textId="77777777" w:rsidR="00591E33" w:rsidRDefault="00591E33" w:rsidP="00591E33">
      <w:pPr>
        <w:pStyle w:val="NormalWeb"/>
        <w:spacing w:before="0" w:beforeAutospacing="0" w:after="0" w:afterAutospacing="0"/>
        <w:jc w:val="both"/>
        <w:rPr>
          <w:rFonts w:ascii="Calibri" w:eastAsia="Times New Roman" w:hAnsi="Calibri" w:cs="Times New Roman"/>
          <w:sz w:val="20"/>
          <w:szCs w:val="20"/>
          <w:lang w:val="es-ES_tradnl"/>
        </w:rPr>
      </w:pPr>
    </w:p>
    <w:p w14:paraId="7BF119B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6B756490" w14:textId="77777777" w:rsidR="00591E33" w:rsidRDefault="00591E33" w:rsidP="00591E33">
      <w:pPr>
        <w:pStyle w:val="Prrafodelista"/>
        <w:rPr>
          <w:rFonts w:ascii="Calibri" w:hAnsi="Calibri"/>
        </w:rPr>
      </w:pPr>
    </w:p>
    <w:p w14:paraId="119FE0BA"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D7CEF26" w14:textId="77777777" w:rsidR="00591E33" w:rsidRDefault="00591E33" w:rsidP="00591E33">
      <w:pPr>
        <w:pStyle w:val="Prrafodelista"/>
        <w:rPr>
          <w:rFonts w:ascii="Calibri" w:hAnsi="Calibri"/>
        </w:rPr>
      </w:pPr>
    </w:p>
    <w:p w14:paraId="0805BAFC" w14:textId="04E5B454" w:rsidR="00591E33" w:rsidRPr="00D1448E" w:rsidRDefault="00591E33" w:rsidP="00D1448E">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EE3105D"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sólo podrá ser cancelada mediante aviso por escrito de “S.S.N.L.”.</w:t>
      </w:r>
    </w:p>
    <w:p w14:paraId="47F7B02D" w14:textId="77777777" w:rsidR="00591E33" w:rsidRDefault="00591E33" w:rsidP="00591E33">
      <w:pPr>
        <w:pStyle w:val="Prrafodelista"/>
        <w:rPr>
          <w:rFonts w:ascii="Calibri" w:hAnsi="Calibri"/>
        </w:rPr>
      </w:pPr>
    </w:p>
    <w:p w14:paraId="042E99E0" w14:textId="77777777" w:rsidR="00591E33"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0AD1CC98" w14:textId="77777777" w:rsidR="00591E33" w:rsidRDefault="00591E33" w:rsidP="00591E33">
      <w:pPr>
        <w:pStyle w:val="Prrafodelista"/>
        <w:rPr>
          <w:rFonts w:ascii="Calibri" w:hAnsi="Calibri"/>
        </w:rPr>
      </w:pPr>
    </w:p>
    <w:p w14:paraId="2DA288C2" w14:textId="77777777" w:rsidR="00591E33" w:rsidRPr="0015186A" w:rsidRDefault="00591E33" w:rsidP="00591E33">
      <w:pPr>
        <w:pStyle w:val="NormalWeb"/>
        <w:numPr>
          <w:ilvl w:val="0"/>
          <w:numId w:val="35"/>
        </w:numPr>
        <w:spacing w:before="0" w:beforeAutospacing="0" w:after="0" w:afterAutospacing="0"/>
        <w:jc w:val="both"/>
        <w:rPr>
          <w:rFonts w:ascii="Calibri" w:eastAsia="Times New Roman" w:hAnsi="Calibri" w:cs="Times New Roman"/>
          <w:sz w:val="20"/>
          <w:szCs w:val="20"/>
          <w:lang w:val="es-ES_tradnl"/>
        </w:rPr>
      </w:pPr>
      <w:r w:rsidRPr="0015186A">
        <w:rPr>
          <w:rFonts w:ascii="Calibri" w:eastAsia="Times New Roman" w:hAnsi="Calibri" w:cs="Times New Roman"/>
          <w:sz w:val="20"/>
          <w:szCs w:val="20"/>
          <w:lang w:val="es-ES_tradnl"/>
        </w:rPr>
        <w:lastRenderedPageBreak/>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4F655464" w14:textId="77777777" w:rsidR="00591E33" w:rsidRPr="00173E15"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6358F7" w14:textId="77777777" w:rsidR="00591E33" w:rsidRDefault="00591E33" w:rsidP="00591E33">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3AB93A64" w14:textId="77777777" w:rsidR="006E0A6A" w:rsidRDefault="006E0A6A" w:rsidP="000B78E5">
      <w:pPr>
        <w:pStyle w:val="Textoindependiente2"/>
        <w:ind w:right="-1"/>
        <w:rPr>
          <w:rFonts w:ascii="Calibri" w:hAnsi="Calibri"/>
          <w:sz w:val="20"/>
        </w:rPr>
      </w:pPr>
    </w:p>
    <w:p w14:paraId="711C310E" w14:textId="77777777" w:rsidR="00C47644" w:rsidRDefault="00C47644" w:rsidP="000B78E5">
      <w:pPr>
        <w:pStyle w:val="Textoindependiente2"/>
        <w:ind w:right="-1"/>
        <w:rPr>
          <w:rFonts w:ascii="Calibri" w:hAnsi="Calibri"/>
          <w:sz w:val="20"/>
        </w:rPr>
      </w:pPr>
    </w:p>
    <w:p w14:paraId="6F01D1C3" w14:textId="77777777" w:rsidR="007F700B" w:rsidRPr="0039320A" w:rsidRDefault="007F700B" w:rsidP="00697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3D911F6" w14:textId="77777777" w:rsidR="007F700B" w:rsidRPr="0039320A" w:rsidRDefault="007F700B" w:rsidP="007F700B">
      <w:pPr>
        <w:ind w:right="-1"/>
        <w:jc w:val="both"/>
        <w:rPr>
          <w:rFonts w:ascii="Calibri" w:hAnsi="Calibri"/>
        </w:rPr>
      </w:pPr>
    </w:p>
    <w:p w14:paraId="2992E867" w14:textId="6D219717" w:rsidR="007F700B" w:rsidRPr="00D506AE" w:rsidRDefault="007F700B" w:rsidP="007F700B">
      <w:pPr>
        <w:pStyle w:val="Default"/>
        <w:jc w:val="both"/>
        <w:rPr>
          <w:rFonts w:ascii="Calibri" w:hAnsi="Calibri"/>
          <w:color w:val="auto"/>
          <w:sz w:val="20"/>
          <w:szCs w:val="20"/>
        </w:rPr>
      </w:pPr>
      <w:r w:rsidRPr="00183705">
        <w:rPr>
          <w:rFonts w:ascii="Calibri" w:hAnsi="Calibri"/>
          <w:b/>
          <w:bCs/>
          <w:sz w:val="20"/>
          <w:szCs w:val="20"/>
        </w:rPr>
        <w:t>Publicación de la convocatoria:</w:t>
      </w:r>
      <w:r w:rsidRPr="00183705">
        <w:rPr>
          <w:rFonts w:ascii="Calibri" w:hAnsi="Calibri"/>
          <w:bCs/>
          <w:sz w:val="20"/>
          <w:szCs w:val="20"/>
        </w:rPr>
        <w:t xml:space="preserve"> </w:t>
      </w:r>
      <w:r w:rsidRPr="00183705">
        <w:rPr>
          <w:rFonts w:ascii="Calibri" w:hAnsi="Calibri"/>
          <w:bCs/>
          <w:sz w:val="20"/>
          <w:szCs w:val="20"/>
        </w:rPr>
        <w:tab/>
      </w:r>
      <w:r w:rsidRPr="00183705">
        <w:rPr>
          <w:rFonts w:ascii="Calibri" w:hAnsi="Calibri"/>
          <w:sz w:val="20"/>
          <w:szCs w:val="20"/>
        </w:rPr>
        <w:t xml:space="preserve">Periódico Oficial del </w:t>
      </w:r>
      <w:r w:rsidRPr="00D506AE">
        <w:rPr>
          <w:rFonts w:ascii="Calibri" w:hAnsi="Calibri"/>
          <w:sz w:val="20"/>
          <w:szCs w:val="20"/>
        </w:rPr>
        <w:t>Estado</w:t>
      </w:r>
      <w:r w:rsidRPr="00D506AE">
        <w:rPr>
          <w:rFonts w:ascii="Calibri" w:hAnsi="Calibri"/>
          <w:color w:val="auto"/>
          <w:sz w:val="20"/>
          <w:szCs w:val="20"/>
        </w:rPr>
        <w:t xml:space="preserve">, </w:t>
      </w:r>
      <w:r w:rsidRPr="00BE6027">
        <w:rPr>
          <w:rFonts w:ascii="Calibri" w:hAnsi="Calibri"/>
          <w:color w:val="auto"/>
          <w:sz w:val="20"/>
          <w:szCs w:val="20"/>
        </w:rPr>
        <w:t xml:space="preserve">el </w:t>
      </w:r>
      <w:r w:rsidR="00BE6027" w:rsidRPr="00BE6027">
        <w:rPr>
          <w:rFonts w:ascii="Calibri" w:hAnsi="Calibri"/>
          <w:color w:val="auto"/>
          <w:sz w:val="20"/>
          <w:szCs w:val="20"/>
        </w:rPr>
        <w:t>0</w:t>
      </w:r>
      <w:r w:rsidR="008513DA">
        <w:rPr>
          <w:rFonts w:ascii="Calibri" w:hAnsi="Calibri"/>
          <w:color w:val="auto"/>
          <w:sz w:val="20"/>
          <w:szCs w:val="20"/>
        </w:rPr>
        <w:t>6</w:t>
      </w:r>
      <w:r w:rsidR="0085630B" w:rsidRPr="00BE6027">
        <w:rPr>
          <w:rFonts w:ascii="Calibri" w:hAnsi="Calibri"/>
          <w:color w:val="auto"/>
          <w:sz w:val="20"/>
          <w:szCs w:val="20"/>
        </w:rPr>
        <w:t xml:space="preserve"> de </w:t>
      </w:r>
      <w:r w:rsidR="00BE6027" w:rsidRPr="00BE6027">
        <w:rPr>
          <w:rFonts w:ascii="Calibri" w:hAnsi="Calibri"/>
          <w:color w:val="auto"/>
          <w:sz w:val="20"/>
          <w:szCs w:val="20"/>
        </w:rPr>
        <w:t>octubre</w:t>
      </w:r>
      <w:r w:rsidR="0085630B" w:rsidRPr="00BE6027">
        <w:rPr>
          <w:rFonts w:ascii="Calibri" w:hAnsi="Calibri"/>
          <w:color w:val="auto"/>
          <w:sz w:val="20"/>
          <w:szCs w:val="20"/>
        </w:rPr>
        <w:t xml:space="preserve"> del 202</w:t>
      </w:r>
      <w:r w:rsidR="00473968" w:rsidRPr="00BE6027">
        <w:rPr>
          <w:rFonts w:ascii="Calibri" w:hAnsi="Calibri"/>
          <w:color w:val="auto"/>
          <w:sz w:val="20"/>
          <w:szCs w:val="20"/>
        </w:rPr>
        <w:t>3</w:t>
      </w:r>
      <w:r w:rsidR="00A43EF8" w:rsidRPr="00BE6027">
        <w:rPr>
          <w:rFonts w:ascii="Calibri" w:hAnsi="Calibri"/>
          <w:color w:val="auto"/>
          <w:sz w:val="20"/>
          <w:szCs w:val="20"/>
        </w:rPr>
        <w:t>.</w:t>
      </w:r>
    </w:p>
    <w:p w14:paraId="03EA8FB0" w14:textId="0186EAE1" w:rsidR="007F700B" w:rsidRPr="00183705" w:rsidRDefault="007F700B" w:rsidP="007F700B">
      <w:pPr>
        <w:pStyle w:val="Default"/>
        <w:jc w:val="both"/>
        <w:rPr>
          <w:rFonts w:ascii="Calibri" w:hAnsi="Calibri"/>
          <w:sz w:val="20"/>
          <w:szCs w:val="20"/>
        </w:rPr>
      </w:pPr>
      <w:r w:rsidRPr="00D506AE">
        <w:rPr>
          <w:rFonts w:ascii="Calibri" w:hAnsi="Calibri"/>
          <w:b/>
          <w:color w:val="auto"/>
          <w:sz w:val="20"/>
          <w:szCs w:val="20"/>
        </w:rPr>
        <w:t>Publicación de bases:</w:t>
      </w:r>
      <w:r w:rsidRPr="00D506AE">
        <w:rPr>
          <w:rFonts w:ascii="Calibri" w:hAnsi="Calibri"/>
          <w:color w:val="auto"/>
          <w:sz w:val="20"/>
          <w:szCs w:val="20"/>
        </w:rPr>
        <w:t xml:space="preserve"> </w:t>
      </w:r>
      <w:r w:rsidRPr="00D506AE">
        <w:rPr>
          <w:rFonts w:ascii="Calibri" w:hAnsi="Calibri"/>
          <w:color w:val="auto"/>
          <w:sz w:val="20"/>
          <w:szCs w:val="20"/>
        </w:rPr>
        <w:tab/>
      </w:r>
      <w:r w:rsidRPr="00D506AE">
        <w:rPr>
          <w:rFonts w:ascii="Calibri" w:hAnsi="Calibri"/>
          <w:color w:val="auto"/>
          <w:sz w:val="20"/>
          <w:szCs w:val="20"/>
        </w:rPr>
        <w:tab/>
        <w:t xml:space="preserve">A través de la página </w:t>
      </w:r>
      <w:hyperlink r:id="rId9" w:history="1">
        <w:r w:rsidRPr="00D506AE">
          <w:rPr>
            <w:rStyle w:val="Hipervnculo"/>
            <w:rFonts w:ascii="Calibri" w:hAnsi="Calibri"/>
            <w:sz w:val="20"/>
            <w:szCs w:val="20"/>
          </w:rPr>
          <w:t>http://saludnl.gob.mx</w:t>
        </w:r>
      </w:hyperlink>
      <w:r w:rsidRPr="00D506AE">
        <w:rPr>
          <w:rFonts w:ascii="Calibri" w:hAnsi="Calibri"/>
          <w:color w:val="auto"/>
          <w:sz w:val="20"/>
          <w:szCs w:val="20"/>
        </w:rPr>
        <w:t xml:space="preserve">, </w:t>
      </w:r>
      <w:r w:rsidR="00D50FD0" w:rsidRPr="00BE6027">
        <w:rPr>
          <w:rFonts w:ascii="Calibri" w:hAnsi="Calibri"/>
          <w:color w:val="auto"/>
          <w:sz w:val="20"/>
          <w:szCs w:val="20"/>
        </w:rPr>
        <w:t xml:space="preserve">el </w:t>
      </w:r>
      <w:r w:rsidR="00BE6027" w:rsidRPr="00BE6027">
        <w:rPr>
          <w:rFonts w:ascii="Calibri" w:hAnsi="Calibri"/>
          <w:color w:val="auto"/>
          <w:sz w:val="20"/>
          <w:szCs w:val="20"/>
        </w:rPr>
        <w:t>0</w:t>
      </w:r>
      <w:r w:rsidR="008513DA">
        <w:rPr>
          <w:rFonts w:ascii="Calibri" w:hAnsi="Calibri"/>
          <w:color w:val="auto"/>
          <w:sz w:val="20"/>
          <w:szCs w:val="20"/>
        </w:rPr>
        <w:t>6</w:t>
      </w:r>
      <w:r w:rsidR="00D50FD0" w:rsidRPr="00BE6027">
        <w:rPr>
          <w:rFonts w:ascii="Calibri" w:hAnsi="Calibri"/>
          <w:color w:val="auto"/>
          <w:sz w:val="20"/>
          <w:szCs w:val="20"/>
        </w:rPr>
        <w:t xml:space="preserve"> de </w:t>
      </w:r>
      <w:r w:rsidR="00BE6027" w:rsidRPr="00BE6027">
        <w:rPr>
          <w:rFonts w:ascii="Calibri" w:hAnsi="Calibri"/>
          <w:color w:val="auto"/>
          <w:sz w:val="20"/>
          <w:szCs w:val="20"/>
        </w:rPr>
        <w:t>octubre</w:t>
      </w:r>
      <w:r w:rsidR="0069719C" w:rsidRPr="00BE6027">
        <w:rPr>
          <w:rFonts w:ascii="Calibri" w:hAnsi="Calibri"/>
          <w:color w:val="auto"/>
          <w:sz w:val="20"/>
          <w:szCs w:val="20"/>
        </w:rPr>
        <w:t xml:space="preserve"> del 202</w:t>
      </w:r>
      <w:r w:rsidR="00473968" w:rsidRPr="00BE6027">
        <w:rPr>
          <w:rFonts w:ascii="Calibri" w:hAnsi="Calibri"/>
          <w:color w:val="auto"/>
          <w:sz w:val="20"/>
          <w:szCs w:val="20"/>
        </w:rPr>
        <w:t>3</w:t>
      </w:r>
      <w:r w:rsidRPr="00BE6027">
        <w:rPr>
          <w:rFonts w:ascii="Calibri" w:hAnsi="Calibri"/>
          <w:color w:val="auto"/>
          <w:sz w:val="20"/>
          <w:szCs w:val="20"/>
        </w:rPr>
        <w:t>.</w:t>
      </w:r>
    </w:p>
    <w:p w14:paraId="34B5A3FE" w14:textId="77777777" w:rsidR="0085630B" w:rsidRPr="00183705" w:rsidRDefault="0085630B" w:rsidP="007F700B">
      <w:pPr>
        <w:pStyle w:val="Default"/>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584"/>
        <w:gridCol w:w="3826"/>
        <w:gridCol w:w="1417"/>
        <w:gridCol w:w="4253"/>
      </w:tblGrid>
      <w:tr w:rsidR="007F700B" w:rsidRPr="004A4FC1" w14:paraId="4CA96A12" w14:textId="77777777" w:rsidTr="0069719C">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DE3FF"/>
            <w:vAlign w:val="center"/>
          </w:tcPr>
          <w:p w14:paraId="37610DA2" w14:textId="396F6B7B"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6E7EE7">
              <w:rPr>
                <w:rFonts w:ascii="Century Gothic" w:hAnsi="Century Gothic" w:cs="Arial"/>
                <w:b/>
                <w:color w:val="000000"/>
                <w:sz w:val="18"/>
              </w:rPr>
              <w:t>LP-919044992-N58-2023</w:t>
            </w:r>
          </w:p>
          <w:p w14:paraId="2154C8D5" w14:textId="3211EB9D" w:rsidR="007F700B" w:rsidRPr="00E50172" w:rsidRDefault="007F700B" w:rsidP="0069719C">
            <w:pPr>
              <w:jc w:val="center"/>
              <w:rPr>
                <w:rFonts w:ascii="Century Gothic" w:hAnsi="Century Gothic" w:cs="Arial"/>
                <w:b/>
                <w:bCs/>
                <w:color w:val="000000"/>
                <w:sz w:val="16"/>
              </w:rPr>
            </w:pPr>
            <w:r w:rsidRPr="00E50172">
              <w:rPr>
                <w:rFonts w:ascii="Century Gothic" w:hAnsi="Century Gothic" w:cs="Arial"/>
                <w:b/>
                <w:color w:val="000000"/>
                <w:sz w:val="18"/>
              </w:rPr>
              <w:t>“</w:t>
            </w:r>
            <w:r w:rsidR="006E7EE7">
              <w:rPr>
                <w:rFonts w:asciiTheme="minorHAnsi" w:hAnsiTheme="minorHAnsi" w:cs="Arial"/>
                <w:b/>
              </w:rPr>
              <w:t>CUBOS LACTARIOS</w:t>
            </w:r>
            <w:r w:rsidRPr="00BE6027">
              <w:rPr>
                <w:rFonts w:ascii="Century Gothic" w:hAnsi="Century Gothic" w:cs="Arial"/>
                <w:b/>
                <w:color w:val="000000"/>
                <w:sz w:val="18"/>
              </w:rPr>
              <w:t>”</w:t>
            </w:r>
          </w:p>
        </w:tc>
      </w:tr>
      <w:tr w:rsidR="007F700B" w:rsidRPr="004A4FC1" w14:paraId="4E34ABEB" w14:textId="77777777" w:rsidTr="0069719C">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DE3FF"/>
            <w:vAlign w:val="center"/>
            <w:hideMark/>
          </w:tcPr>
          <w:p w14:paraId="1A571473"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DE3FF"/>
            <w:vAlign w:val="center"/>
          </w:tcPr>
          <w:p w14:paraId="19B84670"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DE3FF"/>
            <w:vAlign w:val="center"/>
          </w:tcPr>
          <w:p w14:paraId="4D72F52D"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2FF80C3B"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37C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DCCAC39"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5743D5C7"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59FA0148"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826" w:type="dxa"/>
            <w:tcBorders>
              <w:top w:val="single" w:sz="4" w:space="0" w:color="auto"/>
              <w:left w:val="single" w:sz="4" w:space="0" w:color="auto"/>
              <w:bottom w:val="single" w:sz="4" w:space="0" w:color="auto"/>
              <w:right w:val="single" w:sz="4" w:space="0" w:color="auto"/>
            </w:tcBorders>
            <w:vAlign w:val="center"/>
          </w:tcPr>
          <w:p w14:paraId="67101CCB"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8C57E1F" w14:textId="37CB4CB9" w:rsidR="0069719C" w:rsidRPr="00BE6027" w:rsidRDefault="00BE6027" w:rsidP="0069719C">
            <w:pPr>
              <w:jc w:val="center"/>
              <w:rPr>
                <w:rFonts w:ascii="Century Gothic" w:hAnsi="Century Gothic"/>
                <w:bCs/>
                <w:sz w:val="16"/>
                <w:szCs w:val="16"/>
                <w:lang w:val="es-MX"/>
              </w:rPr>
            </w:pPr>
            <w:r w:rsidRPr="00BE6027">
              <w:rPr>
                <w:rFonts w:ascii="Century Gothic" w:hAnsi="Century Gothic"/>
                <w:bCs/>
                <w:sz w:val="16"/>
                <w:szCs w:val="16"/>
                <w:lang w:val="es-MX"/>
              </w:rPr>
              <w:t>1</w:t>
            </w:r>
            <w:r w:rsidR="000C7302">
              <w:rPr>
                <w:rFonts w:ascii="Century Gothic" w:hAnsi="Century Gothic"/>
                <w:bCs/>
                <w:sz w:val="16"/>
                <w:szCs w:val="16"/>
                <w:lang w:val="es-MX"/>
              </w:rPr>
              <w:t>0</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00473968" w:rsidRPr="00BE6027">
              <w:rPr>
                <w:rFonts w:ascii="Century Gothic" w:hAnsi="Century Gothic"/>
                <w:bCs/>
                <w:sz w:val="16"/>
                <w:szCs w:val="16"/>
                <w:lang w:val="es-MX"/>
              </w:rPr>
              <w:t>3</w:t>
            </w:r>
          </w:p>
          <w:p w14:paraId="1B6E0D87" w14:textId="14847D22"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D229EF" w:rsidRPr="00BE6027">
              <w:rPr>
                <w:rFonts w:ascii="Century Gothic" w:hAnsi="Century Gothic"/>
                <w:bCs/>
                <w:sz w:val="16"/>
                <w:szCs w:val="16"/>
                <w:lang w:val="es-MX"/>
              </w:rPr>
              <w:t>0</w:t>
            </w:r>
            <w:r w:rsidRPr="00BE6027">
              <w:rPr>
                <w:rFonts w:ascii="Century Gothic" w:hAnsi="Century Gothic"/>
                <w:bCs/>
                <w:sz w:val="16"/>
                <w:szCs w:val="16"/>
                <w:lang w:val="es-MX"/>
              </w:rPr>
              <w:t>:</w:t>
            </w:r>
            <w:r w:rsidR="000C7302">
              <w:rPr>
                <w:rFonts w:ascii="Century Gothic" w:hAnsi="Century Gothic"/>
                <w:bCs/>
                <w:sz w:val="16"/>
                <w:szCs w:val="16"/>
                <w:lang w:val="es-MX"/>
              </w:rPr>
              <w:t>0</w:t>
            </w:r>
            <w:r w:rsidR="00BE6027" w:rsidRPr="00BE6027">
              <w:rPr>
                <w:rFonts w:ascii="Century Gothic" w:hAnsi="Century Gothic"/>
                <w:bCs/>
                <w:sz w:val="16"/>
                <w:szCs w:val="16"/>
                <w:lang w:val="es-MX"/>
              </w:rPr>
              <w:t>0</w:t>
            </w:r>
            <w:r w:rsidRPr="00BE6027">
              <w:rPr>
                <w:rFonts w:ascii="Century Gothic" w:hAnsi="Century Gothic"/>
                <w:bCs/>
                <w:sz w:val="16"/>
                <w:szCs w:val="16"/>
                <w:lang w:val="es-MX"/>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6809B3CE" w14:textId="20CE2FFD" w:rsidR="007F700B" w:rsidRPr="00025A6C" w:rsidRDefault="00052955"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 xml:space="preserve">Los eventos serán presenciales y serán llevados a cabo en la Sala de Juntas de la </w:t>
            </w:r>
            <w:r w:rsidR="007E0BB1">
              <w:rPr>
                <w:rFonts w:ascii="Century Gothic" w:hAnsi="Century Gothic" w:cs="Arial"/>
                <w:color w:val="000000"/>
                <w:sz w:val="16"/>
                <w:szCs w:val="18"/>
              </w:rPr>
              <w:t xml:space="preserve">Dirección Administrativa o de la </w:t>
            </w:r>
            <w:r w:rsidRPr="00025A6C">
              <w:rPr>
                <w:rFonts w:ascii="Century Gothic" w:hAnsi="Century Gothic" w:cs="Arial"/>
                <w:color w:val="000000"/>
                <w:sz w:val="16"/>
                <w:szCs w:val="18"/>
              </w:rPr>
              <w:t>Subsecretaria de Prevención y Control de Enfermedades de la Convocante, ubicada</w:t>
            </w:r>
            <w:r w:rsidR="0069719C">
              <w:rPr>
                <w:rFonts w:ascii="Century Gothic" w:hAnsi="Century Gothic" w:cs="Arial"/>
                <w:color w:val="000000"/>
                <w:sz w:val="16"/>
                <w:szCs w:val="18"/>
              </w:rPr>
              <w:t>s</w:t>
            </w:r>
            <w:r w:rsidRPr="00025A6C">
              <w:rPr>
                <w:rFonts w:ascii="Century Gothic" w:hAnsi="Century Gothic" w:cs="Arial"/>
                <w:color w:val="000000"/>
                <w:sz w:val="16"/>
                <w:szCs w:val="18"/>
              </w:rPr>
              <w:t xml:space="preserve"> en Matamoros 520 </w:t>
            </w:r>
            <w:proofErr w:type="spellStart"/>
            <w:r w:rsidRPr="00025A6C">
              <w:rPr>
                <w:rFonts w:ascii="Century Gothic" w:hAnsi="Century Gothic" w:cs="Arial"/>
                <w:color w:val="000000"/>
                <w:sz w:val="16"/>
                <w:szCs w:val="18"/>
              </w:rPr>
              <w:t>ote</w:t>
            </w:r>
            <w:proofErr w:type="spellEnd"/>
            <w:r w:rsidRPr="00025A6C">
              <w:rPr>
                <w:rFonts w:ascii="Century Gothic" w:hAnsi="Century Gothic" w:cs="Arial"/>
                <w:color w:val="000000"/>
                <w:sz w:val="16"/>
                <w:szCs w:val="18"/>
              </w:rPr>
              <w:t xml:space="preserve">, </w:t>
            </w:r>
            <w:r w:rsidR="007E0BB1">
              <w:rPr>
                <w:rFonts w:ascii="Century Gothic" w:hAnsi="Century Gothic" w:cs="Arial"/>
                <w:color w:val="000000"/>
                <w:sz w:val="16"/>
                <w:szCs w:val="18"/>
              </w:rPr>
              <w:t xml:space="preserve">segundo y </w:t>
            </w:r>
            <w:r w:rsidRPr="00025A6C">
              <w:rPr>
                <w:rFonts w:ascii="Century Gothic" w:hAnsi="Century Gothic" w:cs="Arial"/>
                <w:color w:val="000000"/>
                <w:sz w:val="16"/>
                <w:szCs w:val="18"/>
              </w:rPr>
              <w:t xml:space="preserve">tercer piso, </w:t>
            </w:r>
            <w:r w:rsidR="007E0BB1">
              <w:rPr>
                <w:rFonts w:ascii="Century Gothic" w:hAnsi="Century Gothic" w:cs="Arial"/>
                <w:color w:val="000000"/>
                <w:sz w:val="16"/>
                <w:szCs w:val="18"/>
              </w:rPr>
              <w:t xml:space="preserve">respectivamente, </w:t>
            </w:r>
            <w:r w:rsidRPr="00025A6C">
              <w:rPr>
                <w:rFonts w:ascii="Century Gothic" w:hAnsi="Century Gothic" w:cs="Arial"/>
                <w:color w:val="000000"/>
                <w:sz w:val="16"/>
                <w:szCs w:val="18"/>
              </w:rPr>
              <w:t>Centro de Monterrey, Nuevo León, C.P. 64000</w:t>
            </w:r>
          </w:p>
        </w:tc>
      </w:tr>
      <w:tr w:rsidR="007F700B" w:rsidRPr="00E50172" w14:paraId="02F7BDB6" w14:textId="77777777" w:rsidTr="00F369DF">
        <w:trPr>
          <w:trHeight w:val="220"/>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606D1B5E"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826" w:type="dxa"/>
            <w:tcBorders>
              <w:top w:val="single" w:sz="4" w:space="0" w:color="auto"/>
              <w:left w:val="single" w:sz="4" w:space="0" w:color="auto"/>
              <w:bottom w:val="single" w:sz="4" w:space="0" w:color="auto"/>
              <w:right w:val="single" w:sz="4" w:space="0" w:color="auto"/>
            </w:tcBorders>
            <w:vAlign w:val="center"/>
          </w:tcPr>
          <w:p w14:paraId="54BFCA73" w14:textId="77777777" w:rsidR="007F700B" w:rsidRPr="00025A6C" w:rsidRDefault="00F369DF"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ENTREGA DE PROPUESTAS Y APERTURA TÉCNICA</w:t>
            </w:r>
          </w:p>
        </w:tc>
        <w:tc>
          <w:tcPr>
            <w:tcW w:w="1417" w:type="dxa"/>
            <w:tcBorders>
              <w:top w:val="single" w:sz="4" w:space="0" w:color="auto"/>
              <w:left w:val="single" w:sz="4" w:space="0" w:color="auto"/>
              <w:bottom w:val="single" w:sz="4" w:space="0" w:color="auto"/>
              <w:right w:val="single" w:sz="4" w:space="0" w:color="auto"/>
            </w:tcBorders>
            <w:vAlign w:val="center"/>
          </w:tcPr>
          <w:p w14:paraId="6B0F641B" w14:textId="47A3B1B1" w:rsidR="0069719C" w:rsidRPr="00BE6027" w:rsidRDefault="00473968" w:rsidP="0069719C">
            <w:pPr>
              <w:jc w:val="center"/>
              <w:rPr>
                <w:rFonts w:ascii="Century Gothic" w:hAnsi="Century Gothic"/>
                <w:bCs/>
                <w:sz w:val="16"/>
                <w:szCs w:val="16"/>
                <w:lang w:val="es-MX"/>
              </w:rPr>
            </w:pPr>
            <w:r w:rsidRPr="00BE6027">
              <w:rPr>
                <w:rFonts w:ascii="Century Gothic" w:hAnsi="Century Gothic"/>
                <w:bCs/>
                <w:sz w:val="16"/>
                <w:szCs w:val="16"/>
                <w:lang w:val="es-MX"/>
              </w:rPr>
              <w:t>1</w:t>
            </w:r>
            <w:r w:rsidR="000C7302">
              <w:rPr>
                <w:rFonts w:ascii="Century Gothic" w:hAnsi="Century Gothic"/>
                <w:bCs/>
                <w:sz w:val="16"/>
                <w:szCs w:val="16"/>
                <w:lang w:val="es-MX"/>
              </w:rPr>
              <w:t>7</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Pr="00BE6027">
              <w:rPr>
                <w:rFonts w:ascii="Century Gothic" w:hAnsi="Century Gothic"/>
                <w:bCs/>
                <w:sz w:val="16"/>
                <w:szCs w:val="16"/>
                <w:lang w:val="es-MX"/>
              </w:rPr>
              <w:t>3</w:t>
            </w:r>
          </w:p>
          <w:p w14:paraId="483A93CA" w14:textId="78743404"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0C7302">
              <w:rPr>
                <w:rFonts w:ascii="Century Gothic" w:hAnsi="Century Gothic"/>
                <w:bCs/>
                <w:sz w:val="16"/>
                <w:szCs w:val="16"/>
                <w:lang w:val="es-MX"/>
              </w:rPr>
              <w:t>0</w:t>
            </w:r>
            <w:r w:rsidRPr="00BE6027">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0A448D92" w14:textId="77777777" w:rsidR="007F700B" w:rsidRPr="00025A6C" w:rsidRDefault="007F700B" w:rsidP="00B160FB">
            <w:pPr>
              <w:jc w:val="both"/>
              <w:rPr>
                <w:rFonts w:ascii="Century Gothic" w:hAnsi="Century Gothic" w:cs="Arial"/>
                <w:color w:val="000000"/>
                <w:sz w:val="16"/>
                <w:szCs w:val="18"/>
              </w:rPr>
            </w:pPr>
          </w:p>
        </w:tc>
      </w:tr>
      <w:tr w:rsidR="007F700B" w:rsidRPr="00E50172" w14:paraId="484B77FF"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75358DE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826" w:type="dxa"/>
            <w:tcBorders>
              <w:top w:val="single" w:sz="4" w:space="0" w:color="auto"/>
              <w:left w:val="single" w:sz="4" w:space="0" w:color="auto"/>
              <w:bottom w:val="single" w:sz="4" w:space="0" w:color="auto"/>
              <w:right w:val="single" w:sz="4" w:space="0" w:color="auto"/>
            </w:tcBorders>
            <w:vAlign w:val="center"/>
          </w:tcPr>
          <w:p w14:paraId="22921697"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95B3514" w14:textId="7812C983" w:rsidR="0069719C" w:rsidRPr="00BE6027" w:rsidRDefault="000C7302" w:rsidP="0069719C">
            <w:pPr>
              <w:jc w:val="center"/>
              <w:rPr>
                <w:rFonts w:ascii="Century Gothic" w:hAnsi="Century Gothic"/>
                <w:bCs/>
                <w:sz w:val="16"/>
                <w:szCs w:val="16"/>
                <w:lang w:val="es-MX"/>
              </w:rPr>
            </w:pPr>
            <w:r>
              <w:rPr>
                <w:rFonts w:ascii="Century Gothic" w:hAnsi="Century Gothic"/>
                <w:bCs/>
                <w:sz w:val="16"/>
                <w:szCs w:val="16"/>
                <w:lang w:val="es-MX"/>
              </w:rPr>
              <w:t>18</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00473968" w:rsidRPr="00BE6027">
              <w:rPr>
                <w:rFonts w:ascii="Century Gothic" w:hAnsi="Century Gothic"/>
                <w:bCs/>
                <w:sz w:val="16"/>
                <w:szCs w:val="16"/>
                <w:lang w:val="es-MX"/>
              </w:rPr>
              <w:t>3</w:t>
            </w:r>
          </w:p>
          <w:p w14:paraId="1FB708C6" w14:textId="707C246C"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0C7302">
              <w:rPr>
                <w:rFonts w:ascii="Century Gothic" w:hAnsi="Century Gothic"/>
                <w:bCs/>
                <w:sz w:val="16"/>
                <w:szCs w:val="16"/>
                <w:lang w:val="es-MX"/>
              </w:rPr>
              <w:t>0</w:t>
            </w:r>
            <w:r w:rsidRPr="00BE6027">
              <w:rPr>
                <w:rFonts w:ascii="Century Gothic" w:hAnsi="Century Gothic"/>
                <w:bCs/>
                <w:sz w:val="16"/>
                <w:szCs w:val="16"/>
                <w:lang w:val="es-MX"/>
              </w:rPr>
              <w:t>:</w:t>
            </w:r>
            <w:r w:rsidR="000C7302">
              <w:rPr>
                <w:rFonts w:ascii="Century Gothic" w:hAnsi="Century Gothic"/>
                <w:bCs/>
                <w:sz w:val="16"/>
                <w:szCs w:val="16"/>
                <w:lang w:val="es-MX"/>
              </w:rPr>
              <w:t>0</w:t>
            </w:r>
            <w:r w:rsidRPr="00BE6027">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4BD86946"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464722E"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12475C1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826" w:type="dxa"/>
            <w:tcBorders>
              <w:top w:val="single" w:sz="4" w:space="0" w:color="auto"/>
              <w:left w:val="single" w:sz="4" w:space="0" w:color="auto"/>
              <w:bottom w:val="single" w:sz="4" w:space="0" w:color="auto"/>
              <w:right w:val="single" w:sz="4" w:space="0" w:color="auto"/>
            </w:tcBorders>
            <w:vAlign w:val="center"/>
          </w:tcPr>
          <w:p w14:paraId="56A57C4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425391C4" w14:textId="3BA1B470" w:rsidR="0069719C" w:rsidRPr="00BE6027" w:rsidRDefault="000C7302" w:rsidP="0069719C">
            <w:pPr>
              <w:jc w:val="center"/>
              <w:rPr>
                <w:rFonts w:ascii="Century Gothic" w:hAnsi="Century Gothic"/>
                <w:bCs/>
                <w:sz w:val="16"/>
                <w:szCs w:val="16"/>
                <w:lang w:val="es-MX"/>
              </w:rPr>
            </w:pPr>
            <w:r>
              <w:rPr>
                <w:rFonts w:ascii="Century Gothic" w:hAnsi="Century Gothic"/>
                <w:bCs/>
                <w:sz w:val="16"/>
                <w:szCs w:val="16"/>
                <w:lang w:val="es-MX"/>
              </w:rPr>
              <w:t>18</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00473968" w:rsidRPr="00BE6027">
              <w:rPr>
                <w:rFonts w:ascii="Century Gothic" w:hAnsi="Century Gothic"/>
                <w:bCs/>
                <w:sz w:val="16"/>
                <w:szCs w:val="16"/>
                <w:lang w:val="es-MX"/>
              </w:rPr>
              <w:t>3</w:t>
            </w:r>
          </w:p>
          <w:p w14:paraId="2E449200" w14:textId="643BD9E5"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0C7302">
              <w:rPr>
                <w:rFonts w:ascii="Century Gothic" w:hAnsi="Century Gothic"/>
                <w:bCs/>
                <w:sz w:val="16"/>
                <w:szCs w:val="16"/>
                <w:lang w:val="es-MX"/>
              </w:rPr>
              <w:t>0</w:t>
            </w:r>
            <w:r w:rsidRPr="00BE6027">
              <w:rPr>
                <w:rFonts w:ascii="Century Gothic" w:hAnsi="Century Gothic"/>
                <w:bCs/>
                <w:sz w:val="16"/>
                <w:szCs w:val="16"/>
                <w:lang w:val="es-MX"/>
              </w:rPr>
              <w:t>:</w:t>
            </w:r>
            <w:r w:rsidR="000C7302">
              <w:rPr>
                <w:rFonts w:ascii="Century Gothic" w:hAnsi="Century Gothic"/>
                <w:bCs/>
                <w:sz w:val="16"/>
                <w:szCs w:val="16"/>
                <w:lang w:val="es-MX"/>
              </w:rPr>
              <w:t>3</w:t>
            </w:r>
            <w:r w:rsidRPr="00BE6027">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17A1C738"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18A32E6B" w14:textId="77777777" w:rsidTr="00F369DF">
        <w:trPr>
          <w:trHeight w:val="273"/>
        </w:trPr>
        <w:tc>
          <w:tcPr>
            <w:tcW w:w="584" w:type="dxa"/>
            <w:tcBorders>
              <w:top w:val="single" w:sz="4" w:space="0" w:color="auto"/>
              <w:left w:val="single" w:sz="4" w:space="0" w:color="auto"/>
              <w:bottom w:val="single" w:sz="4" w:space="0" w:color="auto"/>
              <w:right w:val="single" w:sz="4" w:space="0" w:color="auto"/>
            </w:tcBorders>
            <w:shd w:val="clear" w:color="auto" w:fill="auto"/>
            <w:vAlign w:val="center"/>
          </w:tcPr>
          <w:p w14:paraId="0C7D29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826" w:type="dxa"/>
            <w:tcBorders>
              <w:top w:val="single" w:sz="4" w:space="0" w:color="auto"/>
              <w:left w:val="single" w:sz="4" w:space="0" w:color="auto"/>
              <w:bottom w:val="single" w:sz="4" w:space="0" w:color="auto"/>
              <w:right w:val="single" w:sz="4" w:space="0" w:color="auto"/>
            </w:tcBorders>
            <w:vAlign w:val="center"/>
          </w:tcPr>
          <w:p w14:paraId="38ABF958"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E0CBBAB" w14:textId="2B78EC67" w:rsidR="0069719C" w:rsidRPr="00BE6027" w:rsidRDefault="000C7302" w:rsidP="0069719C">
            <w:pPr>
              <w:jc w:val="center"/>
              <w:rPr>
                <w:rFonts w:ascii="Century Gothic" w:hAnsi="Century Gothic"/>
                <w:bCs/>
                <w:sz w:val="16"/>
                <w:szCs w:val="16"/>
                <w:lang w:val="es-MX"/>
              </w:rPr>
            </w:pPr>
            <w:r>
              <w:rPr>
                <w:rFonts w:ascii="Century Gothic" w:hAnsi="Century Gothic"/>
                <w:bCs/>
                <w:sz w:val="16"/>
                <w:szCs w:val="16"/>
                <w:lang w:val="es-MX"/>
              </w:rPr>
              <w:t>18</w:t>
            </w:r>
            <w:r w:rsidR="0069719C" w:rsidRPr="00BE6027">
              <w:rPr>
                <w:rFonts w:ascii="Century Gothic" w:hAnsi="Century Gothic"/>
                <w:bCs/>
                <w:sz w:val="16"/>
                <w:szCs w:val="16"/>
                <w:lang w:val="es-MX"/>
              </w:rPr>
              <w:t>/</w:t>
            </w:r>
            <w:r w:rsidR="00D229EF" w:rsidRPr="00BE6027">
              <w:rPr>
                <w:rFonts w:ascii="Century Gothic" w:hAnsi="Century Gothic"/>
                <w:bCs/>
                <w:sz w:val="16"/>
                <w:szCs w:val="16"/>
                <w:lang w:val="es-MX"/>
              </w:rPr>
              <w:t>10</w:t>
            </w:r>
            <w:r w:rsidR="0069719C" w:rsidRPr="00BE6027">
              <w:rPr>
                <w:rFonts w:ascii="Century Gothic" w:hAnsi="Century Gothic"/>
                <w:bCs/>
                <w:sz w:val="16"/>
                <w:szCs w:val="16"/>
                <w:lang w:val="es-MX"/>
              </w:rPr>
              <w:t>/202</w:t>
            </w:r>
            <w:r w:rsidR="00473968" w:rsidRPr="00BE6027">
              <w:rPr>
                <w:rFonts w:ascii="Century Gothic" w:hAnsi="Century Gothic"/>
                <w:bCs/>
                <w:sz w:val="16"/>
                <w:szCs w:val="16"/>
                <w:lang w:val="es-MX"/>
              </w:rPr>
              <w:t>3</w:t>
            </w:r>
          </w:p>
          <w:p w14:paraId="0C17F0CA" w14:textId="1DAD66AF" w:rsidR="007F700B" w:rsidRPr="00D229EF" w:rsidRDefault="0069719C" w:rsidP="0069719C">
            <w:pPr>
              <w:jc w:val="center"/>
              <w:rPr>
                <w:rFonts w:ascii="Century Gothic" w:hAnsi="Century Gothic" w:cs="Arial"/>
                <w:sz w:val="16"/>
                <w:szCs w:val="16"/>
                <w:highlight w:val="yellow"/>
              </w:rPr>
            </w:pPr>
            <w:r w:rsidRPr="00BE6027">
              <w:rPr>
                <w:rFonts w:ascii="Century Gothic" w:hAnsi="Century Gothic"/>
                <w:bCs/>
                <w:sz w:val="16"/>
                <w:szCs w:val="16"/>
                <w:lang w:val="es-MX"/>
              </w:rPr>
              <w:t>1</w:t>
            </w:r>
            <w:r w:rsidR="000C7302">
              <w:rPr>
                <w:rFonts w:ascii="Century Gothic" w:hAnsi="Century Gothic"/>
                <w:bCs/>
                <w:sz w:val="16"/>
                <w:szCs w:val="16"/>
                <w:lang w:val="es-MX"/>
              </w:rPr>
              <w:t>1</w:t>
            </w:r>
            <w:r w:rsidRPr="00BE6027">
              <w:rPr>
                <w:rFonts w:ascii="Century Gothic" w:hAnsi="Century Gothic"/>
                <w:bCs/>
                <w:sz w:val="16"/>
                <w:szCs w:val="16"/>
                <w:lang w:val="es-MX"/>
              </w:rPr>
              <w:t>:</w:t>
            </w:r>
            <w:r w:rsidR="000C7302">
              <w:rPr>
                <w:rFonts w:ascii="Century Gothic" w:hAnsi="Century Gothic"/>
                <w:bCs/>
                <w:sz w:val="16"/>
                <w:szCs w:val="16"/>
                <w:lang w:val="es-MX"/>
              </w:rPr>
              <w:t>0</w:t>
            </w:r>
            <w:r w:rsidRPr="00BE6027">
              <w:rPr>
                <w:rFonts w:ascii="Century Gothic" w:hAnsi="Century Gothic"/>
                <w:bCs/>
                <w:sz w:val="16"/>
                <w:szCs w:val="16"/>
                <w:lang w:val="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0D7D3D3E" w14:textId="77777777" w:rsidR="007F700B" w:rsidRPr="00025A6C" w:rsidRDefault="007F700B" w:rsidP="00B160FB">
            <w:pPr>
              <w:jc w:val="center"/>
              <w:rPr>
                <w:rFonts w:ascii="Century Gothic" w:hAnsi="Century Gothic" w:cs="Arial"/>
                <w:color w:val="000000"/>
                <w:sz w:val="16"/>
                <w:szCs w:val="18"/>
              </w:rPr>
            </w:pPr>
          </w:p>
        </w:tc>
      </w:tr>
      <w:tr w:rsidR="007F700B" w:rsidRPr="00E50172" w14:paraId="335802A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388FDE" w14:textId="77777777" w:rsidR="007F700B" w:rsidRPr="00025A6C" w:rsidRDefault="007F700B" w:rsidP="00B160FB">
            <w:pPr>
              <w:jc w:val="both"/>
              <w:rPr>
                <w:rFonts w:ascii="Century Gothic" w:hAnsi="Century Gothic" w:cs="Arial"/>
                <w:color w:val="000000"/>
                <w:sz w:val="16"/>
                <w:szCs w:val="18"/>
              </w:rPr>
            </w:pPr>
            <w:r w:rsidRPr="00025A6C">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FF41F0C" w14:textId="2DD090FF" w:rsidR="007F700B" w:rsidRPr="00025A6C" w:rsidRDefault="00CB743D" w:rsidP="0069719C">
            <w:pPr>
              <w:jc w:val="both"/>
              <w:rPr>
                <w:rFonts w:ascii="Century Gothic" w:hAnsi="Century Gothic" w:cs="Arial"/>
                <w:color w:val="000000"/>
                <w:sz w:val="16"/>
                <w:szCs w:val="18"/>
              </w:rPr>
            </w:pPr>
            <w:r>
              <w:rPr>
                <w:rFonts w:ascii="Century Gothic" w:hAnsi="Century Gothic" w:cs="Arial"/>
                <w:color w:val="000000"/>
                <w:sz w:val="16"/>
                <w:szCs w:val="18"/>
              </w:rPr>
              <w:t>El licitante que resulte adjudicado</w:t>
            </w:r>
            <w:r w:rsidR="0069719C">
              <w:rPr>
                <w:rFonts w:ascii="Century Gothic" w:hAnsi="Century Gothic" w:cs="Arial"/>
                <w:sz w:val="16"/>
                <w:szCs w:val="18"/>
              </w:rPr>
              <w:t xml:space="preserve"> deberá</w:t>
            </w:r>
            <w:r w:rsidR="007F700B" w:rsidRPr="00025A6C">
              <w:rPr>
                <w:rFonts w:ascii="Century Gothic" w:hAnsi="Century Gothic" w:cs="Arial"/>
                <w:sz w:val="16"/>
                <w:szCs w:val="18"/>
              </w:rPr>
              <w:t xml:space="preserve"> presentarse a más tardar el </w:t>
            </w:r>
            <w:r w:rsidR="007F700B" w:rsidRPr="00BE6027">
              <w:rPr>
                <w:rFonts w:ascii="Century Gothic" w:hAnsi="Century Gothic" w:cs="Arial"/>
                <w:sz w:val="16"/>
                <w:szCs w:val="18"/>
              </w:rPr>
              <w:t xml:space="preserve">día </w:t>
            </w:r>
            <w:r w:rsidR="00BE6027" w:rsidRPr="00BE6027">
              <w:rPr>
                <w:rFonts w:ascii="Century Gothic" w:hAnsi="Century Gothic" w:cs="Arial"/>
                <w:sz w:val="16"/>
                <w:szCs w:val="18"/>
              </w:rPr>
              <w:t>0</w:t>
            </w:r>
            <w:r w:rsidR="000C7302">
              <w:rPr>
                <w:rFonts w:ascii="Century Gothic" w:hAnsi="Century Gothic" w:cs="Arial"/>
                <w:sz w:val="16"/>
                <w:szCs w:val="18"/>
              </w:rPr>
              <w:t>1</w:t>
            </w:r>
            <w:r w:rsidR="007F700B" w:rsidRPr="00BE6027">
              <w:rPr>
                <w:rFonts w:ascii="Century Gothic" w:hAnsi="Century Gothic" w:cs="Arial"/>
                <w:sz w:val="16"/>
                <w:szCs w:val="18"/>
              </w:rPr>
              <w:t xml:space="preserve"> de </w:t>
            </w:r>
            <w:r w:rsidR="00BE6027" w:rsidRPr="00BE6027">
              <w:rPr>
                <w:rFonts w:ascii="Century Gothic" w:hAnsi="Century Gothic" w:cs="Arial"/>
                <w:sz w:val="16"/>
                <w:szCs w:val="18"/>
              </w:rPr>
              <w:t>noviembre</w:t>
            </w:r>
            <w:r w:rsidR="0085630B" w:rsidRPr="00BE6027">
              <w:rPr>
                <w:rFonts w:ascii="Century Gothic" w:hAnsi="Century Gothic" w:cs="Arial"/>
                <w:sz w:val="16"/>
                <w:szCs w:val="18"/>
              </w:rPr>
              <w:t xml:space="preserve"> de 202</w:t>
            </w:r>
            <w:r w:rsidR="00473968" w:rsidRPr="00BE6027">
              <w:rPr>
                <w:rFonts w:ascii="Century Gothic" w:hAnsi="Century Gothic" w:cs="Arial"/>
                <w:sz w:val="16"/>
                <w:szCs w:val="18"/>
              </w:rPr>
              <w:t>3</w:t>
            </w:r>
            <w:r w:rsidR="007F700B" w:rsidRPr="00BE6027">
              <w:rPr>
                <w:rFonts w:ascii="Century Gothic" w:hAnsi="Century Gothic" w:cs="Arial"/>
                <w:sz w:val="16"/>
                <w:szCs w:val="18"/>
              </w:rPr>
              <w:t xml:space="preserve"> </w:t>
            </w:r>
            <w:r w:rsidR="00F369DF" w:rsidRPr="00BE6027">
              <w:rPr>
                <w:rFonts w:ascii="Century Gothic" w:hAnsi="Century Gothic" w:cs="Arial"/>
                <w:sz w:val="16"/>
                <w:szCs w:val="18"/>
              </w:rPr>
              <w:t>en</w:t>
            </w:r>
            <w:r w:rsidR="00F369DF" w:rsidRPr="00025A6C">
              <w:rPr>
                <w:rFonts w:ascii="Century Gothic" w:hAnsi="Century Gothic" w:cs="Arial"/>
                <w:sz w:val="16"/>
                <w:szCs w:val="18"/>
              </w:rPr>
              <w:t xml:space="preserve"> el Departamento de Contratos de </w:t>
            </w:r>
            <w:r w:rsidR="00F369DF" w:rsidRPr="00025A6C">
              <w:rPr>
                <w:rFonts w:ascii="Century Gothic" w:hAnsi="Century Gothic" w:cs="Arial"/>
                <w:color w:val="000000"/>
                <w:sz w:val="16"/>
                <w:szCs w:val="18"/>
              </w:rPr>
              <w:t>la Subdirección de Recursos Materiales</w:t>
            </w:r>
            <w:r w:rsidR="0069719C">
              <w:rPr>
                <w:rFonts w:ascii="Century Gothic" w:hAnsi="Century Gothic" w:cs="Arial"/>
                <w:color w:val="000000"/>
                <w:sz w:val="16"/>
                <w:szCs w:val="18"/>
              </w:rPr>
              <w:t>,</w:t>
            </w:r>
            <w:r w:rsidR="00F369DF" w:rsidRPr="00025A6C">
              <w:rPr>
                <w:rFonts w:ascii="Century Gothic" w:hAnsi="Century Gothic" w:cs="Arial"/>
                <w:color w:val="000000"/>
                <w:sz w:val="16"/>
                <w:szCs w:val="18"/>
              </w:rPr>
              <w:t xml:space="preserve"> ubicada en Matamoros 520 </w:t>
            </w:r>
            <w:proofErr w:type="spellStart"/>
            <w:r w:rsidR="00F369DF" w:rsidRPr="00025A6C">
              <w:rPr>
                <w:rFonts w:ascii="Century Gothic" w:hAnsi="Century Gothic" w:cs="Arial"/>
                <w:color w:val="000000"/>
                <w:sz w:val="16"/>
                <w:szCs w:val="18"/>
              </w:rPr>
              <w:t>ote</w:t>
            </w:r>
            <w:proofErr w:type="spellEnd"/>
            <w:r w:rsidR="00F369DF" w:rsidRPr="00025A6C">
              <w:rPr>
                <w:rFonts w:ascii="Century Gothic" w:hAnsi="Century Gothic" w:cs="Arial"/>
                <w:color w:val="000000"/>
                <w:sz w:val="16"/>
                <w:szCs w:val="18"/>
              </w:rPr>
              <w:t>, primer piso, Centro de Monterrey, Nuevo León, C.P. 64000, en el horario de 9:00 a 17:00 horas.</w:t>
            </w:r>
          </w:p>
        </w:tc>
      </w:tr>
      <w:tr w:rsidR="007F700B" w:rsidRPr="00E50172" w14:paraId="7F7826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6B6F3A"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7E96EFBD" w14:textId="77777777" w:rsidR="007F700B" w:rsidRPr="00E50172" w:rsidRDefault="00CB38CE" w:rsidP="00CB38C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w:t>
            </w:r>
            <w:r w:rsidR="00052955">
              <w:rPr>
                <w:rFonts w:ascii="Century Gothic" w:hAnsi="Century Gothic" w:cs="Arial"/>
                <w:color w:val="000000"/>
                <w:sz w:val="16"/>
                <w:szCs w:val="18"/>
              </w:rPr>
              <w:t xml:space="preserve">fracción I </w:t>
            </w:r>
            <w:r w:rsidR="00052955" w:rsidRPr="00E50172">
              <w:rPr>
                <w:rFonts w:ascii="Century Gothic" w:hAnsi="Century Gothic" w:cs="Arial"/>
                <w:color w:val="000000"/>
                <w:sz w:val="16"/>
                <w:szCs w:val="18"/>
              </w:rPr>
              <w:t>de la Ley).</w:t>
            </w:r>
          </w:p>
        </w:tc>
      </w:tr>
    </w:tbl>
    <w:p w14:paraId="107B297D" w14:textId="77777777" w:rsidR="008F598D" w:rsidRDefault="008F598D" w:rsidP="007F700B">
      <w:pPr>
        <w:ind w:right="51"/>
        <w:jc w:val="both"/>
        <w:rPr>
          <w:rFonts w:ascii="Calibri" w:hAnsi="Calibri"/>
        </w:rPr>
      </w:pPr>
    </w:p>
    <w:p w14:paraId="5FF3529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14B51F57" w14:textId="77777777" w:rsidR="007F700B" w:rsidRDefault="007F700B" w:rsidP="007F700B">
      <w:pPr>
        <w:ind w:right="51"/>
        <w:jc w:val="both"/>
        <w:rPr>
          <w:rFonts w:ascii="Calibri" w:hAnsi="Calibri"/>
        </w:rPr>
      </w:pPr>
    </w:p>
    <w:p w14:paraId="525E48CA" w14:textId="77777777" w:rsidR="00473968" w:rsidRDefault="007F700B" w:rsidP="00473968">
      <w:pPr>
        <w:pStyle w:val="Prrafodelista"/>
        <w:numPr>
          <w:ilvl w:val="0"/>
          <w:numId w:val="23"/>
        </w:numPr>
        <w:ind w:left="1134" w:right="51" w:hanging="708"/>
        <w:jc w:val="both"/>
        <w:rPr>
          <w:rFonts w:ascii="Calibri" w:hAnsi="Calibri"/>
        </w:rPr>
      </w:pPr>
      <w:r w:rsidRPr="00473968">
        <w:rPr>
          <w:rFonts w:ascii="Calibri" w:hAnsi="Calibri"/>
          <w:b/>
          <w:i/>
          <w:u w:val="single"/>
        </w:rPr>
        <w:t>Acto de Junta de aclaraciones:</w:t>
      </w:r>
      <w:r w:rsidRPr="00473968">
        <w:rPr>
          <w:rFonts w:ascii="Calibri" w:hAnsi="Calibri"/>
        </w:rPr>
        <w:t xml:space="preserve"> </w:t>
      </w:r>
      <w:r w:rsidR="00473968" w:rsidRPr="00C84FE6">
        <w:rPr>
          <w:rFonts w:ascii="Calibri" w:hAnsi="Calibri"/>
        </w:rPr>
        <w:t xml:space="preserve">Los licitantes que pretendan solicitar aclaraciones a los aspectos contenidos en la Convocatoria deberán entregar las preguntas </w:t>
      </w:r>
      <w:r w:rsidR="00473968" w:rsidRPr="00C84FE6">
        <w:rPr>
          <w:rFonts w:ascii="Calibri" w:hAnsi="Calibri"/>
          <w:i/>
        </w:rPr>
        <w:t xml:space="preserve">por escrito y en cd o </w:t>
      </w:r>
      <w:proofErr w:type="spellStart"/>
      <w:r w:rsidR="00473968" w:rsidRPr="00C84FE6">
        <w:rPr>
          <w:rFonts w:ascii="Calibri" w:hAnsi="Calibri"/>
          <w:i/>
        </w:rPr>
        <w:t>usb</w:t>
      </w:r>
      <w:proofErr w:type="spellEnd"/>
      <w:r w:rsidR="00473968" w:rsidRPr="00C84FE6">
        <w:rPr>
          <w:rFonts w:ascii="Calibri" w:hAnsi="Calibri"/>
          <w:i/>
        </w:rPr>
        <w:t xml:space="preserve"> en documento </w:t>
      </w:r>
      <w:proofErr w:type="spellStart"/>
      <w:r w:rsidR="00473968" w:rsidRPr="00C84FE6">
        <w:rPr>
          <w:rFonts w:ascii="Calibri" w:hAnsi="Calibri"/>
          <w:i/>
        </w:rPr>
        <w:t>word</w:t>
      </w:r>
      <w:proofErr w:type="spellEnd"/>
      <w:r w:rsidR="00473968" w:rsidRPr="00C84FE6">
        <w:rPr>
          <w:rFonts w:ascii="Calibri" w:hAnsi="Calibri"/>
        </w:rPr>
        <w:t xml:space="preserve">; utilizando el formato que como </w:t>
      </w:r>
      <w:r w:rsidR="00473968" w:rsidRPr="00C84FE6">
        <w:rPr>
          <w:rFonts w:ascii="Calibri" w:hAnsi="Calibri"/>
          <w:b/>
        </w:rPr>
        <w:t>ANEXO 14</w:t>
      </w:r>
      <w:r w:rsidR="00473968">
        <w:rPr>
          <w:rFonts w:ascii="Calibri" w:hAnsi="Calibri"/>
          <w:b/>
        </w:rPr>
        <w:t>-A</w:t>
      </w:r>
      <w:r w:rsidR="00473968"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473968" w:rsidRPr="00DE7A46">
        <w:rPr>
          <w:rFonts w:ascii="Calibri" w:hAnsi="Calibri"/>
          <w:b/>
        </w:rPr>
        <w:t>Anexo</w:t>
      </w:r>
      <w:r w:rsidR="00473968" w:rsidRPr="00C84FE6">
        <w:rPr>
          <w:rFonts w:ascii="Calibri" w:hAnsi="Calibri"/>
        </w:rPr>
        <w:t xml:space="preserve"> </w:t>
      </w:r>
      <w:r w:rsidR="00473968" w:rsidRPr="00C84FE6">
        <w:rPr>
          <w:rFonts w:ascii="Calibri" w:hAnsi="Calibri"/>
          <w:b/>
        </w:rPr>
        <w:t>14</w:t>
      </w:r>
      <w:r w:rsidR="00473968" w:rsidRPr="00C84FE6">
        <w:rPr>
          <w:rFonts w:ascii="Calibri" w:hAnsi="Calibri"/>
        </w:rPr>
        <w:t xml:space="preserve">, lo cual podrán </w:t>
      </w:r>
      <w:r w:rsidR="00473968" w:rsidRPr="00FC2D88">
        <w:rPr>
          <w:rFonts w:ascii="Calibri" w:hAnsi="Calibri"/>
        </w:rPr>
        <w:t xml:space="preserve">hacer a más </w:t>
      </w:r>
      <w:r w:rsidR="00473968" w:rsidRPr="00CC38BD">
        <w:rPr>
          <w:rFonts w:ascii="Calibri" w:hAnsi="Calibri"/>
        </w:rPr>
        <w:t>tardar 24 horas antes de la celebración del evento, en</w:t>
      </w:r>
      <w:r w:rsidR="00473968" w:rsidRPr="00C84FE6">
        <w:rPr>
          <w:rFonts w:ascii="Calibri" w:hAnsi="Calibri"/>
        </w:rPr>
        <w:t xml:space="preserve"> las oficinas del </w:t>
      </w:r>
      <w:r w:rsidR="00473968">
        <w:rPr>
          <w:rFonts w:ascii="Calibri" w:hAnsi="Calibri"/>
        </w:rPr>
        <w:t>Departamento de Adquisiciones</w:t>
      </w:r>
      <w:r w:rsidR="00473968" w:rsidRPr="00C84FE6">
        <w:rPr>
          <w:rFonts w:ascii="Calibri" w:hAnsi="Calibri"/>
        </w:rPr>
        <w:t xml:space="preserve">, ubicado en Matamoros oriente, No. 520, primer piso, Centro de la Ciudad, Monterrey, </w:t>
      </w:r>
      <w:r w:rsidR="00473968">
        <w:rPr>
          <w:rFonts w:ascii="Calibri" w:hAnsi="Calibri"/>
        </w:rPr>
        <w:t xml:space="preserve">Nuevo León, C.P. 64000, </w:t>
      </w:r>
      <w:r w:rsidR="00473968" w:rsidRPr="00AE061F">
        <w:rPr>
          <w:rFonts w:ascii="Calibri" w:hAnsi="Calibri"/>
        </w:rPr>
        <w:t>Tel. 81 81 30 70 49. Dichas</w:t>
      </w:r>
      <w:r w:rsidR="00473968"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5F7EE396" w14:textId="061B5E3B" w:rsidR="007F700B" w:rsidRPr="00473968" w:rsidRDefault="007F700B" w:rsidP="00473968">
      <w:pPr>
        <w:ind w:right="51"/>
        <w:jc w:val="both"/>
        <w:rPr>
          <w:rFonts w:ascii="Calibri" w:hAnsi="Calibri"/>
        </w:rPr>
      </w:pPr>
    </w:p>
    <w:p w14:paraId="21EDD2C0" w14:textId="77777777" w:rsidR="007F700B" w:rsidRDefault="00052955" w:rsidP="006F18CA">
      <w:pPr>
        <w:pStyle w:val="Prrafodelista"/>
        <w:numPr>
          <w:ilvl w:val="2"/>
          <w:numId w:val="24"/>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BBAE0C0" w14:textId="77777777" w:rsidR="007F700B" w:rsidRDefault="007F700B" w:rsidP="007F700B">
      <w:pPr>
        <w:pStyle w:val="Prrafodelista"/>
        <w:ind w:left="1080" w:right="51"/>
        <w:jc w:val="both"/>
        <w:rPr>
          <w:rFonts w:ascii="Calibri" w:hAnsi="Calibri"/>
        </w:rPr>
      </w:pPr>
    </w:p>
    <w:p w14:paraId="0B4CE6CB" w14:textId="77777777" w:rsidR="007F700B" w:rsidRDefault="007F700B" w:rsidP="006F18C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sidR="00A65CC5">
        <w:rPr>
          <w:rFonts w:ascii="Calibri" w:hAnsi="Calibri" w:cs="Arial"/>
        </w:rPr>
        <w:t xml:space="preserve">aceptadas y </w:t>
      </w:r>
      <w:r w:rsidRPr="00C84FE6">
        <w:rPr>
          <w:rFonts w:ascii="Calibri" w:hAnsi="Calibri" w:cs="Arial"/>
        </w:rPr>
        <w:t>rechazadas y los motivos de tal determinación, se levantará acta del evento y se dará lectura a la misma la cual se firmará por todos los participantes del evento.</w:t>
      </w:r>
    </w:p>
    <w:p w14:paraId="203EA056" w14:textId="77777777" w:rsidR="007F700B" w:rsidRPr="00C84FE6" w:rsidRDefault="007F700B" w:rsidP="007F700B">
      <w:pPr>
        <w:pStyle w:val="Prrafodelista"/>
        <w:rPr>
          <w:rFonts w:ascii="Calibri" w:hAnsi="Calibri" w:cs="Arial"/>
        </w:rPr>
      </w:pPr>
    </w:p>
    <w:p w14:paraId="1D99CBA0" w14:textId="77777777" w:rsidR="007F700B" w:rsidRPr="001C463D" w:rsidRDefault="007F700B" w:rsidP="006F18C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 xml:space="preserve">tura a los sobres de propuesta económica de los </w:t>
      </w:r>
      <w:r w:rsidR="00CB743D">
        <w:rPr>
          <w:rFonts w:ascii="Calibri" w:hAnsi="Calibri"/>
        </w:rPr>
        <w:t xml:space="preserve">licitantes </w:t>
      </w:r>
      <w:r>
        <w:rPr>
          <w:rFonts w:ascii="Calibri" w:hAnsi="Calibri"/>
        </w:rPr>
        <w:t>que hayan sido aceptados técnicamente.</w:t>
      </w:r>
    </w:p>
    <w:p w14:paraId="30257E6F" w14:textId="77777777" w:rsidR="007F700B" w:rsidRPr="001C463D" w:rsidRDefault="007F700B" w:rsidP="007F700B">
      <w:pPr>
        <w:pStyle w:val="Prrafodelista"/>
        <w:rPr>
          <w:rFonts w:ascii="Calibri" w:hAnsi="Calibri"/>
        </w:rPr>
      </w:pPr>
    </w:p>
    <w:p w14:paraId="297042D7" w14:textId="77777777" w:rsidR="007F700B" w:rsidRPr="009A3619" w:rsidRDefault="00052955" w:rsidP="006F18C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00D24D63">
        <w:rPr>
          <w:rFonts w:ascii="Calibri" w:hAnsi="Calibri"/>
          <w:b/>
          <w:i/>
          <w:u w:val="single"/>
        </w:rPr>
        <w:t xml:space="preserve"> económico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52C0F5C4" w14:textId="77777777" w:rsidR="007F700B" w:rsidRPr="00183705" w:rsidRDefault="007F700B" w:rsidP="007F700B">
      <w:pPr>
        <w:pStyle w:val="Prrafodelista"/>
        <w:rPr>
          <w:rFonts w:ascii="Calibri" w:hAnsi="Calibri"/>
        </w:rPr>
      </w:pPr>
    </w:p>
    <w:p w14:paraId="4FA13ADE" w14:textId="77777777" w:rsidR="007F700B" w:rsidRPr="009A3619" w:rsidRDefault="007F700B" w:rsidP="007F700B">
      <w:pPr>
        <w:ind w:right="51"/>
        <w:jc w:val="both"/>
        <w:rPr>
          <w:rFonts w:ascii="Calibri" w:hAnsi="Calibri" w:cs="Arial"/>
        </w:rPr>
      </w:pPr>
      <w:r w:rsidRPr="00183705">
        <w:rPr>
          <w:rFonts w:ascii="Calibri" w:hAnsi="Calibri"/>
        </w:rPr>
        <w:t>Cualquier persona podrá asistir a los diferentes actos de la licitación en calidad de observador registrándose antes del inicio de cada uno de ellos.</w:t>
      </w:r>
    </w:p>
    <w:p w14:paraId="775C283E" w14:textId="77777777" w:rsidR="008F598D" w:rsidRDefault="008F598D" w:rsidP="007F700B">
      <w:pPr>
        <w:ind w:right="-1"/>
        <w:jc w:val="both"/>
        <w:rPr>
          <w:rFonts w:ascii="Calibri" w:hAnsi="Calibri" w:cs="Arial"/>
        </w:rPr>
      </w:pPr>
    </w:p>
    <w:p w14:paraId="590FD3DB" w14:textId="77777777" w:rsidR="00C47644" w:rsidRPr="001B316B" w:rsidRDefault="00C47644" w:rsidP="007F700B">
      <w:pPr>
        <w:ind w:right="-1"/>
        <w:jc w:val="both"/>
        <w:rPr>
          <w:rFonts w:ascii="Calibri" w:hAnsi="Calibri" w:cs="Arial"/>
        </w:rPr>
      </w:pPr>
    </w:p>
    <w:p w14:paraId="2580CB4F" w14:textId="77777777" w:rsidR="007F700B" w:rsidRPr="0039320A" w:rsidRDefault="007F700B"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5904680B" w14:textId="77777777" w:rsidR="007F700B" w:rsidRPr="0039320A" w:rsidRDefault="007F700B" w:rsidP="007F700B">
      <w:pPr>
        <w:ind w:right="-1"/>
        <w:jc w:val="both"/>
        <w:rPr>
          <w:rFonts w:ascii="Calibri" w:hAnsi="Calibri"/>
        </w:rPr>
      </w:pPr>
    </w:p>
    <w:p w14:paraId="19185FBD" w14:textId="559499A0" w:rsidR="007F700B" w:rsidRPr="0039320A" w:rsidRDefault="007F700B" w:rsidP="007F700B">
      <w:pPr>
        <w:ind w:right="-1"/>
        <w:jc w:val="both"/>
        <w:rPr>
          <w:rFonts w:ascii="Calibri" w:hAnsi="Calibri"/>
        </w:rPr>
      </w:pPr>
      <w:r w:rsidRPr="00B608CE">
        <w:rPr>
          <w:rFonts w:ascii="Calibri" w:hAnsi="Calibri"/>
        </w:rPr>
        <w:t>La Convocante</w:t>
      </w:r>
      <w:r w:rsidRPr="00B608CE">
        <w:rPr>
          <w:rFonts w:ascii="Calibri" w:hAnsi="Calibri" w:cs="Arial"/>
        </w:rPr>
        <w:t xml:space="preserve">, </w:t>
      </w:r>
      <w:r w:rsidRPr="00B608CE">
        <w:rPr>
          <w:rFonts w:ascii="Calibri" w:hAnsi="Calibri"/>
        </w:rPr>
        <w:t xml:space="preserve">previo análisis de las propuestas presentadas y presupuestos autorizados, elaborará un dictamen que servirá como fundamento para emitir el fallo mediante el </w:t>
      </w:r>
      <w:r w:rsidRPr="004E07A7">
        <w:rPr>
          <w:rFonts w:ascii="Calibri" w:hAnsi="Calibri"/>
        </w:rPr>
        <w:t>cual se adjudicará</w:t>
      </w:r>
      <w:r w:rsidR="000E70DF" w:rsidRPr="004E07A7">
        <w:rPr>
          <w:rFonts w:ascii="Calibri" w:hAnsi="Calibri"/>
        </w:rPr>
        <w:t xml:space="preserve"> </w:t>
      </w:r>
      <w:r w:rsidR="000E70DF" w:rsidRPr="004E07A7">
        <w:rPr>
          <w:rFonts w:ascii="Calibri" w:hAnsi="Calibri"/>
          <w:b/>
        </w:rPr>
        <w:t>“</w:t>
      </w:r>
      <w:r w:rsidRPr="004E07A7">
        <w:rPr>
          <w:rFonts w:ascii="Calibri" w:hAnsi="Calibri"/>
          <w:b/>
          <w:i/>
        </w:rPr>
        <w:t xml:space="preserve">por </w:t>
      </w:r>
      <w:r w:rsidR="00733D32" w:rsidRPr="004E07A7">
        <w:rPr>
          <w:rFonts w:ascii="Calibri" w:hAnsi="Calibri"/>
          <w:b/>
          <w:i/>
        </w:rPr>
        <w:t>partida</w:t>
      </w:r>
      <w:r w:rsidR="000E70DF" w:rsidRPr="004E07A7">
        <w:rPr>
          <w:rFonts w:ascii="Calibri" w:hAnsi="Calibri"/>
          <w:b/>
          <w:i/>
        </w:rPr>
        <w:t>”</w:t>
      </w:r>
      <w:r w:rsidR="007B4233" w:rsidRPr="004E07A7">
        <w:rPr>
          <w:rFonts w:ascii="Calibri" w:hAnsi="Calibri"/>
        </w:rPr>
        <w:t xml:space="preserve">, </w:t>
      </w:r>
      <w:r w:rsidR="000C7302">
        <w:rPr>
          <w:rFonts w:ascii="Calibri" w:hAnsi="Calibri"/>
        </w:rPr>
        <w:t>conforme al</w:t>
      </w:r>
      <w:r w:rsidR="007B4233" w:rsidRPr="00B608CE">
        <w:rPr>
          <w:rFonts w:ascii="Calibri" w:hAnsi="Calibri"/>
        </w:rPr>
        <w:t xml:space="preserve"> </w:t>
      </w:r>
      <w:r w:rsidR="00735570" w:rsidRPr="00B608CE">
        <w:rPr>
          <w:rFonts w:ascii="Calibri" w:hAnsi="Calibri"/>
        </w:rPr>
        <w:t>A</w:t>
      </w:r>
      <w:r w:rsidR="007B4233" w:rsidRPr="00B608CE">
        <w:rPr>
          <w:rFonts w:ascii="Calibri" w:hAnsi="Calibri"/>
        </w:rPr>
        <w:t>nexo 1 de la</w:t>
      </w:r>
      <w:r w:rsidR="00A65CC5" w:rsidRPr="00B608CE">
        <w:rPr>
          <w:rFonts w:ascii="Calibri" w:hAnsi="Calibri"/>
        </w:rPr>
        <w:t>s</w:t>
      </w:r>
      <w:r w:rsidR="007B4233" w:rsidRPr="00B608CE">
        <w:rPr>
          <w:rFonts w:ascii="Calibri" w:hAnsi="Calibri"/>
        </w:rPr>
        <w:t xml:space="preserve"> presente</w:t>
      </w:r>
      <w:r w:rsidR="00A65CC5" w:rsidRPr="00B608CE">
        <w:rPr>
          <w:rFonts w:ascii="Calibri" w:hAnsi="Calibri"/>
        </w:rPr>
        <w:t>s bases</w:t>
      </w:r>
      <w:r w:rsidR="007B4233" w:rsidRPr="00B608CE">
        <w:rPr>
          <w:rFonts w:ascii="Calibri" w:hAnsi="Calibri"/>
        </w:rPr>
        <w:t xml:space="preserve"> q</w:t>
      </w:r>
      <w:r w:rsidRPr="00B608CE">
        <w:rPr>
          <w:rFonts w:ascii="Calibri" w:hAnsi="Calibri"/>
        </w:rPr>
        <w:t xml:space="preserve">ue incluye </w:t>
      </w:r>
      <w:r w:rsidR="00A65CC5" w:rsidRPr="00B608CE">
        <w:rPr>
          <w:rFonts w:ascii="Calibri" w:hAnsi="Calibri"/>
        </w:rPr>
        <w:t xml:space="preserve">el suministro </w:t>
      </w:r>
      <w:r w:rsidR="009000C3" w:rsidRPr="00B608CE">
        <w:rPr>
          <w:rFonts w:ascii="Calibri" w:hAnsi="Calibri"/>
        </w:rPr>
        <w:t>de</w:t>
      </w:r>
      <w:r w:rsidR="00CC3B59">
        <w:rPr>
          <w:rFonts w:ascii="Calibri" w:hAnsi="Calibri"/>
        </w:rPr>
        <w:t xml:space="preserve"> </w:t>
      </w:r>
      <w:r w:rsidR="000C7302">
        <w:rPr>
          <w:rFonts w:ascii="Calibri" w:hAnsi="Calibri"/>
        </w:rPr>
        <w:t>Cubos Lactarios</w:t>
      </w:r>
      <w:r w:rsidR="00CC3B59">
        <w:rPr>
          <w:rFonts w:ascii="Calibri" w:hAnsi="Calibri"/>
        </w:rPr>
        <w:t>,</w:t>
      </w:r>
      <w:r w:rsidR="00473968" w:rsidRPr="00B608CE">
        <w:rPr>
          <w:rFonts w:ascii="Calibri" w:hAnsi="Calibri"/>
        </w:rPr>
        <w:t xml:space="preserve"> </w:t>
      </w:r>
      <w:r w:rsidRPr="00B608CE">
        <w:rPr>
          <w:rFonts w:ascii="Calibri" w:hAnsi="Calibri"/>
        </w:rPr>
        <w:t>motivo de este concurso, al licitante que de entre los proponentes reúna las condiciones más convenientes en términos de precio, calidad, financiamiento, oportunidad y demás circunstancias pertinentes requeridas por la Convocante y que garantice satisfactoriamente el cumplimiento en el suministro de los insumos objeto del presente concurso.</w:t>
      </w:r>
      <w:r w:rsidRPr="0039320A">
        <w:rPr>
          <w:rFonts w:ascii="Calibri" w:hAnsi="Calibri"/>
        </w:rPr>
        <w:t xml:space="preserve"> </w:t>
      </w:r>
    </w:p>
    <w:p w14:paraId="2755E505" w14:textId="77777777" w:rsidR="000E70DF" w:rsidRPr="00183705" w:rsidRDefault="000E70DF" w:rsidP="000E70DF">
      <w:pPr>
        <w:ind w:right="51"/>
        <w:jc w:val="both"/>
        <w:rPr>
          <w:rFonts w:ascii="Calibri" w:hAnsi="Calibri"/>
        </w:rPr>
      </w:pPr>
    </w:p>
    <w:p w14:paraId="253FC377" w14:textId="77777777" w:rsidR="000E70DF" w:rsidRPr="0039320A" w:rsidRDefault="000E70DF"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A3A6D1F" w14:textId="77777777" w:rsidR="000E70DF" w:rsidRPr="0039320A" w:rsidRDefault="000E70DF" w:rsidP="000E70DF">
      <w:pPr>
        <w:ind w:right="-1"/>
        <w:jc w:val="both"/>
        <w:rPr>
          <w:rFonts w:ascii="Calibri" w:hAnsi="Calibri"/>
        </w:rPr>
      </w:pPr>
    </w:p>
    <w:p w14:paraId="4E78FD47" w14:textId="646990AC" w:rsidR="000E70DF" w:rsidRDefault="000E70DF" w:rsidP="000E70DF">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735570">
        <w:rPr>
          <w:rFonts w:ascii="Calibri" w:hAnsi="Calibri"/>
        </w:rPr>
        <w:t>-</w:t>
      </w:r>
    </w:p>
    <w:p w14:paraId="7E0D6F08" w14:textId="77777777" w:rsidR="00735570" w:rsidRPr="0039320A" w:rsidRDefault="00735570" w:rsidP="000E70DF">
      <w:pPr>
        <w:ind w:right="-1"/>
        <w:jc w:val="both"/>
        <w:rPr>
          <w:rFonts w:ascii="Calibri" w:hAnsi="Calibri"/>
        </w:rPr>
      </w:pPr>
    </w:p>
    <w:p w14:paraId="37059D24" w14:textId="01790C03" w:rsidR="00735570" w:rsidRPr="00735570" w:rsidRDefault="000E70DF" w:rsidP="00735570">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20A1966F" w14:textId="77777777" w:rsidR="000E70DF" w:rsidRPr="0039320A" w:rsidRDefault="000E70DF" w:rsidP="000E70DF">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214DB84" w14:textId="77777777" w:rsidR="000E70DF" w:rsidRPr="0039320A" w:rsidRDefault="000E70DF" w:rsidP="000E70DF">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53643D3" w14:textId="77777777" w:rsidR="000E70DF" w:rsidRPr="0039320A" w:rsidRDefault="000E70DF" w:rsidP="000E70DF">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2DD4CCA5" w14:textId="77777777" w:rsidR="00DA3E3F" w:rsidRDefault="00A65CC5" w:rsidP="000E70DF">
      <w:pPr>
        <w:numPr>
          <w:ilvl w:val="0"/>
          <w:numId w:val="16"/>
        </w:numPr>
        <w:ind w:right="-1"/>
        <w:jc w:val="both"/>
        <w:rPr>
          <w:rFonts w:ascii="Calibri" w:hAnsi="Calibri"/>
        </w:rPr>
      </w:pPr>
      <w:r w:rsidRPr="0039320A">
        <w:rPr>
          <w:rFonts w:ascii="Calibri" w:hAnsi="Calibri"/>
        </w:rPr>
        <w:t xml:space="preserve">Si se comprueba que tiene acuerdo con otro u otros </w:t>
      </w:r>
      <w:r>
        <w:rPr>
          <w:rFonts w:ascii="Calibri" w:hAnsi="Calibri"/>
        </w:rPr>
        <w:t>licitantes</w:t>
      </w:r>
      <w:r w:rsidRPr="0039320A">
        <w:rPr>
          <w:rFonts w:ascii="Calibri" w:hAnsi="Calibri"/>
        </w:rPr>
        <w:t xml:space="preserve"> participantes para elevar el precio de los </w:t>
      </w:r>
      <w:r>
        <w:rPr>
          <w:rFonts w:ascii="Calibri" w:hAnsi="Calibri"/>
        </w:rPr>
        <w:t>bienes</w:t>
      </w:r>
      <w:r w:rsidRPr="0039320A">
        <w:rPr>
          <w:rFonts w:ascii="Calibri" w:hAnsi="Calibri"/>
        </w:rPr>
        <w:t xml:space="preserve"> que se concursan, o cualquier otro acuerdo que tenga </w:t>
      </w:r>
      <w:r w:rsidRPr="005B3CD7">
        <w:rPr>
          <w:rFonts w:ascii="Calibri" w:hAnsi="Calibri"/>
        </w:rPr>
        <w:t>como fin obtener una ventaja sobre los demás licitantes</w:t>
      </w:r>
    </w:p>
    <w:p w14:paraId="57BBAB5C" w14:textId="77777777" w:rsidR="000E70DF" w:rsidRPr="0039320A" w:rsidRDefault="000E70DF" w:rsidP="000E70DF">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5A9C4F5" w14:textId="77777777" w:rsidR="000E70DF" w:rsidRPr="0039320A" w:rsidRDefault="000E70DF" w:rsidP="000E70DF">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F5D15B" w14:textId="77777777" w:rsidR="000E70DF" w:rsidRPr="0039320A" w:rsidRDefault="000E70DF" w:rsidP="000E70DF">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2D6D6E8B" w14:textId="77777777" w:rsidR="000E70DF" w:rsidRPr="0039320A" w:rsidRDefault="000E70DF" w:rsidP="000E70DF">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5A36A648" w14:textId="77777777" w:rsidR="000E70DF" w:rsidRPr="0039320A" w:rsidRDefault="000E70DF" w:rsidP="000E70DF">
      <w:pPr>
        <w:ind w:right="-1"/>
        <w:jc w:val="both"/>
        <w:rPr>
          <w:rFonts w:ascii="Calibri" w:hAnsi="Calibri"/>
        </w:rPr>
      </w:pPr>
    </w:p>
    <w:p w14:paraId="7D96058C" w14:textId="77777777" w:rsidR="005E531C" w:rsidRDefault="000E70DF" w:rsidP="000E70DF">
      <w:pPr>
        <w:ind w:right="-1"/>
        <w:jc w:val="both"/>
        <w:rPr>
          <w:rFonts w:ascii="Calibri" w:hAnsi="Calibri"/>
        </w:rPr>
      </w:pPr>
      <w:r w:rsidRPr="009E04A4">
        <w:rPr>
          <w:rFonts w:ascii="Calibri" w:hAnsi="Calibri"/>
        </w:rPr>
        <w:lastRenderedPageBreak/>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w:t>
      </w:r>
      <w:r w:rsidR="00F369DF">
        <w:rPr>
          <w:rFonts w:ascii="Calibri" w:hAnsi="Calibri"/>
        </w:rPr>
        <w:t>entrega de propuestas y apertura técnica</w:t>
      </w:r>
      <w:r w:rsidRPr="009E04A4">
        <w:rPr>
          <w:rFonts w:ascii="Calibri" w:hAnsi="Calibri"/>
        </w:rPr>
        <w:t xml:space="preserve"> y hasta el Acto de Fallo Económico, en tal virtud, se incluirán las causas que motivaron la descalificación y las observaciones respectivas en las actas correspondientes al acto en que se dé a conocer la descalificación.</w:t>
      </w:r>
    </w:p>
    <w:p w14:paraId="1A43C6A1" w14:textId="77777777" w:rsidR="00B51281" w:rsidRDefault="00B51281" w:rsidP="005E531C">
      <w:pPr>
        <w:ind w:right="-1"/>
        <w:jc w:val="both"/>
        <w:rPr>
          <w:rFonts w:ascii="Calibri" w:hAnsi="Calibri"/>
          <w:b/>
          <w:sz w:val="16"/>
        </w:rPr>
      </w:pPr>
    </w:p>
    <w:p w14:paraId="4DDB271C" w14:textId="77777777" w:rsidR="00C47644" w:rsidRPr="00813E12" w:rsidRDefault="00C47644" w:rsidP="005E531C">
      <w:pPr>
        <w:ind w:right="-1"/>
        <w:jc w:val="both"/>
        <w:rPr>
          <w:rFonts w:ascii="Calibri" w:hAnsi="Calibri"/>
          <w:b/>
          <w:sz w:val="16"/>
        </w:rPr>
      </w:pPr>
    </w:p>
    <w:p w14:paraId="3527D273" w14:textId="77777777" w:rsidR="005E531C" w:rsidRPr="0039320A" w:rsidRDefault="005E531C" w:rsidP="00C4764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53C155F3" w14:textId="77777777" w:rsidR="005E531C" w:rsidRPr="0039320A" w:rsidRDefault="005E531C" w:rsidP="005E531C">
      <w:pPr>
        <w:ind w:right="-1"/>
        <w:jc w:val="both"/>
        <w:rPr>
          <w:rFonts w:ascii="Calibri" w:hAnsi="Calibri"/>
        </w:rPr>
      </w:pPr>
    </w:p>
    <w:p w14:paraId="0A5F6A18" w14:textId="74E7669A" w:rsidR="0085630B"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4BB0EA4F" w14:textId="77777777" w:rsidR="00893F90" w:rsidRPr="0039320A" w:rsidRDefault="00893F90" w:rsidP="005E531C">
      <w:pPr>
        <w:ind w:right="-1"/>
        <w:jc w:val="both"/>
        <w:rPr>
          <w:rFonts w:ascii="Calibri" w:hAnsi="Calibri"/>
        </w:rPr>
      </w:pPr>
    </w:p>
    <w:p w14:paraId="0706EAC1"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68A44A" w14:textId="77777777" w:rsidR="005E531C" w:rsidRPr="0039320A" w:rsidRDefault="005E531C" w:rsidP="005E531C">
      <w:pPr>
        <w:ind w:left="284" w:right="-1"/>
        <w:jc w:val="both"/>
        <w:rPr>
          <w:rFonts w:ascii="Calibri" w:hAnsi="Calibri"/>
        </w:rPr>
      </w:pPr>
    </w:p>
    <w:p w14:paraId="5C736ADF"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52D7CB7F" w14:textId="77777777" w:rsidR="005E531C" w:rsidRPr="0039320A" w:rsidRDefault="005E531C" w:rsidP="005E531C">
      <w:pPr>
        <w:ind w:left="284" w:right="-1"/>
        <w:jc w:val="both"/>
        <w:rPr>
          <w:rFonts w:ascii="Calibri" w:hAnsi="Calibri"/>
        </w:rPr>
      </w:pPr>
    </w:p>
    <w:p w14:paraId="3BA6A2D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02C24543" w14:textId="77777777" w:rsidR="00A16B2E" w:rsidRDefault="00A16B2E" w:rsidP="005E531C">
      <w:pPr>
        <w:ind w:left="284" w:right="-1"/>
        <w:jc w:val="both"/>
        <w:rPr>
          <w:rFonts w:ascii="Calibri" w:hAnsi="Calibri"/>
          <w:b/>
        </w:rPr>
      </w:pPr>
    </w:p>
    <w:p w14:paraId="71E7DA6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66B3858D" w14:textId="77777777" w:rsidR="005E531C" w:rsidRPr="0039320A" w:rsidRDefault="005E531C" w:rsidP="005E531C">
      <w:pPr>
        <w:ind w:left="284" w:right="-1"/>
        <w:jc w:val="both"/>
        <w:rPr>
          <w:rFonts w:ascii="Calibri" w:hAnsi="Calibri"/>
          <w:b/>
        </w:rPr>
      </w:pPr>
    </w:p>
    <w:p w14:paraId="10177008" w14:textId="386378CD" w:rsidR="005E531C" w:rsidRPr="0039320A" w:rsidRDefault="005E531C" w:rsidP="005E531C">
      <w:pPr>
        <w:ind w:left="284" w:right="-1"/>
        <w:jc w:val="both"/>
        <w:rPr>
          <w:rFonts w:ascii="Calibri" w:hAnsi="Calibri"/>
        </w:rPr>
      </w:pPr>
      <w:r w:rsidRPr="0039320A">
        <w:rPr>
          <w:rFonts w:ascii="Calibri" w:hAnsi="Calibri"/>
        </w:rPr>
        <w:t xml:space="preserve">En el contrato o contratos que se deriven del presente concurso, el </w:t>
      </w:r>
      <w:r w:rsidR="000557B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 xml:space="preserve">de la </w:t>
      </w:r>
      <w:r w:rsidR="00DA3E3F">
        <w:rPr>
          <w:rFonts w:ascii="Calibri" w:hAnsi="Calibri"/>
        </w:rPr>
        <w:t xml:space="preserve">entrega </w:t>
      </w:r>
      <w:r w:rsidR="00C47644">
        <w:rPr>
          <w:rFonts w:ascii="Calibri" w:hAnsi="Calibri"/>
        </w:rPr>
        <w:t>equipo</w:t>
      </w:r>
      <w:r w:rsidR="00E9780F" w:rsidRPr="00237C3A">
        <w:rPr>
          <w:rFonts w:ascii="Calibri" w:hAnsi="Calibri"/>
        </w:rPr>
        <w:t xml:space="preserve"> </w:t>
      </w:r>
      <w:r w:rsidR="00DA3E3F" w:rsidRPr="00237C3A">
        <w:rPr>
          <w:rFonts w:ascii="Calibri" w:hAnsi="Calibri"/>
        </w:rPr>
        <w:t>y</w:t>
      </w:r>
      <w:r w:rsidR="00DA3E3F" w:rsidRPr="0039320A">
        <w:rPr>
          <w:rFonts w:ascii="Calibri" w:hAnsi="Calibri"/>
        </w:rPr>
        <w:t xml:space="preserve"> cuando és</w:t>
      </w:r>
      <w:r w:rsidRPr="0039320A">
        <w:rPr>
          <w:rFonts w:ascii="Calibri" w:hAnsi="Calibri"/>
        </w:rPr>
        <w:t>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E319568" w14:textId="7777BBAF" w:rsidR="00A16B2E" w:rsidRDefault="00A16B2E" w:rsidP="005E531C">
      <w:pPr>
        <w:ind w:left="284" w:right="-1"/>
        <w:jc w:val="both"/>
        <w:rPr>
          <w:rFonts w:ascii="Calibri" w:hAnsi="Calibri"/>
        </w:rPr>
      </w:pPr>
    </w:p>
    <w:p w14:paraId="7F3DA0F3"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7A549950" w14:textId="77777777" w:rsidR="005E531C" w:rsidRDefault="005E531C" w:rsidP="0016531D">
      <w:pPr>
        <w:ind w:right="-1"/>
        <w:jc w:val="both"/>
        <w:rPr>
          <w:rFonts w:ascii="Calibri" w:hAnsi="Calibri"/>
        </w:rPr>
      </w:pPr>
    </w:p>
    <w:p w14:paraId="1A8A88D4"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AFDCBF" w14:textId="77777777" w:rsidR="00666C78" w:rsidRDefault="00666C78" w:rsidP="005E531C">
      <w:pPr>
        <w:ind w:left="284" w:right="-1"/>
        <w:jc w:val="both"/>
        <w:rPr>
          <w:rFonts w:ascii="Calibri" w:hAnsi="Calibri"/>
          <w:b/>
          <w:u w:val="single"/>
        </w:rPr>
      </w:pPr>
    </w:p>
    <w:p w14:paraId="28B459EA" w14:textId="77777777"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29EA2746" w14:textId="77777777" w:rsidR="00360AC7" w:rsidRDefault="00360AC7" w:rsidP="005E531C">
      <w:pPr>
        <w:pStyle w:val="Textoindependiente2"/>
        <w:ind w:left="284" w:right="-1"/>
        <w:rPr>
          <w:rFonts w:ascii="Calibri" w:hAnsi="Calibri"/>
          <w:sz w:val="20"/>
        </w:rPr>
      </w:pPr>
    </w:p>
    <w:p w14:paraId="16F163ED" w14:textId="1131C8BB" w:rsidR="005E531C" w:rsidRDefault="005E531C" w:rsidP="005E531C">
      <w:pPr>
        <w:pStyle w:val="Textoindependiente2"/>
        <w:ind w:left="284" w:right="-1"/>
        <w:rPr>
          <w:rFonts w:ascii="Calibri" w:hAnsi="Calibri"/>
          <w:sz w:val="20"/>
        </w:rPr>
      </w:pPr>
      <w:r w:rsidRPr="00733D32">
        <w:rPr>
          <w:rFonts w:ascii="Calibri" w:hAnsi="Calibri"/>
          <w:sz w:val="20"/>
        </w:rPr>
        <w:t xml:space="preserve">La vigencia del contrato que se derive </w:t>
      </w:r>
      <w:r w:rsidR="009E04A4" w:rsidRPr="00733D32">
        <w:rPr>
          <w:rFonts w:ascii="Calibri" w:hAnsi="Calibri"/>
          <w:sz w:val="20"/>
        </w:rPr>
        <w:t xml:space="preserve">de la </w:t>
      </w:r>
      <w:r w:rsidRPr="00733D32">
        <w:rPr>
          <w:rFonts w:ascii="Calibri" w:hAnsi="Calibri"/>
          <w:sz w:val="20"/>
        </w:rPr>
        <w:t xml:space="preserve">presente </w:t>
      </w:r>
      <w:r w:rsidR="009E04A4" w:rsidRPr="00733D32">
        <w:rPr>
          <w:rFonts w:ascii="Calibri" w:hAnsi="Calibri"/>
          <w:sz w:val="20"/>
        </w:rPr>
        <w:t>licitación</w:t>
      </w:r>
      <w:r w:rsidRPr="00733D32">
        <w:rPr>
          <w:rFonts w:ascii="Calibri" w:hAnsi="Calibri"/>
          <w:sz w:val="20"/>
        </w:rPr>
        <w:t xml:space="preserve">, será </w:t>
      </w:r>
      <w:r w:rsidRPr="00F17AD5">
        <w:rPr>
          <w:rFonts w:ascii="Calibri" w:hAnsi="Calibri"/>
          <w:sz w:val="20"/>
        </w:rPr>
        <w:t>del</w:t>
      </w:r>
      <w:r w:rsidR="00CC52C0">
        <w:rPr>
          <w:rFonts w:ascii="Calibri" w:hAnsi="Calibri"/>
          <w:sz w:val="20"/>
        </w:rPr>
        <w:t xml:space="preserve"> día</w:t>
      </w:r>
      <w:r w:rsidRPr="00F17AD5">
        <w:rPr>
          <w:rFonts w:ascii="Calibri" w:hAnsi="Calibri"/>
          <w:sz w:val="20"/>
        </w:rPr>
        <w:t xml:space="preserve"> </w:t>
      </w:r>
      <w:r w:rsidR="000C7302">
        <w:rPr>
          <w:rFonts w:ascii="Calibri" w:hAnsi="Calibri"/>
          <w:sz w:val="20"/>
        </w:rPr>
        <w:t>19</w:t>
      </w:r>
      <w:r w:rsidRPr="00BE6027">
        <w:rPr>
          <w:rFonts w:ascii="Calibri" w:hAnsi="Calibri"/>
          <w:sz w:val="20"/>
        </w:rPr>
        <w:t xml:space="preserve"> de </w:t>
      </w:r>
      <w:r w:rsidR="00D229EF" w:rsidRPr="00BE6027">
        <w:rPr>
          <w:rFonts w:ascii="Calibri" w:hAnsi="Calibri"/>
          <w:sz w:val="20"/>
        </w:rPr>
        <w:t>octubre</w:t>
      </w:r>
      <w:r w:rsidR="0085630B" w:rsidRPr="00BE6027">
        <w:rPr>
          <w:rFonts w:ascii="Calibri" w:hAnsi="Calibri"/>
          <w:sz w:val="20"/>
        </w:rPr>
        <w:t xml:space="preserve"> del 202</w:t>
      </w:r>
      <w:r w:rsidR="0028181E" w:rsidRPr="00BE6027">
        <w:rPr>
          <w:rFonts w:ascii="Calibri" w:hAnsi="Calibri"/>
          <w:sz w:val="20"/>
        </w:rPr>
        <w:t>3</w:t>
      </w:r>
      <w:r w:rsidRPr="00BE6027">
        <w:rPr>
          <w:rFonts w:ascii="Calibri" w:hAnsi="Calibri"/>
          <w:sz w:val="20"/>
        </w:rPr>
        <w:t xml:space="preserve"> al</w:t>
      </w:r>
      <w:r w:rsidR="00CC52C0" w:rsidRPr="00BE6027">
        <w:rPr>
          <w:rFonts w:ascii="Calibri" w:hAnsi="Calibri"/>
          <w:sz w:val="20"/>
        </w:rPr>
        <w:t xml:space="preserve"> día</w:t>
      </w:r>
      <w:r w:rsidRPr="00BE6027">
        <w:rPr>
          <w:rFonts w:ascii="Calibri" w:hAnsi="Calibri"/>
          <w:sz w:val="20"/>
        </w:rPr>
        <w:t xml:space="preserve"> </w:t>
      </w:r>
      <w:r w:rsidR="0085630B" w:rsidRPr="00BE6027">
        <w:rPr>
          <w:rFonts w:ascii="Calibri" w:hAnsi="Calibri"/>
          <w:sz w:val="20"/>
        </w:rPr>
        <w:t xml:space="preserve">31 de </w:t>
      </w:r>
      <w:r w:rsidR="00893F90" w:rsidRPr="00BE6027">
        <w:rPr>
          <w:rFonts w:ascii="Calibri" w:hAnsi="Calibri"/>
          <w:sz w:val="20"/>
        </w:rPr>
        <w:t>diciembre</w:t>
      </w:r>
      <w:r w:rsidR="0085630B" w:rsidRPr="00BE6027">
        <w:rPr>
          <w:rFonts w:ascii="Calibri" w:hAnsi="Calibri"/>
          <w:sz w:val="20"/>
        </w:rPr>
        <w:t xml:space="preserve"> del 202</w:t>
      </w:r>
      <w:r w:rsidR="0028181E" w:rsidRPr="00BE6027">
        <w:rPr>
          <w:rFonts w:ascii="Calibri" w:hAnsi="Calibri"/>
          <w:sz w:val="20"/>
        </w:rPr>
        <w:t>3</w:t>
      </w:r>
      <w:r w:rsidRPr="00BE6027">
        <w:rPr>
          <w:rFonts w:ascii="Calibri" w:hAnsi="Calibri"/>
          <w:sz w:val="20"/>
        </w:rPr>
        <w:t>.</w:t>
      </w:r>
      <w:r w:rsidR="004603E1" w:rsidRPr="00733D32">
        <w:rPr>
          <w:rFonts w:ascii="Calibri" w:hAnsi="Calibri"/>
          <w:sz w:val="20"/>
        </w:rPr>
        <w:t xml:space="preserve"> E</w:t>
      </w:r>
      <w:r w:rsidRPr="00733D32">
        <w:rPr>
          <w:rFonts w:ascii="Calibri" w:hAnsi="Calibri"/>
          <w:sz w:val="20"/>
        </w:rPr>
        <w:t>n la inteligencia de que</w:t>
      </w:r>
      <w:r w:rsidR="00CC3B59">
        <w:rPr>
          <w:rFonts w:ascii="Calibri" w:hAnsi="Calibri"/>
          <w:sz w:val="20"/>
        </w:rPr>
        <w:t>,</w:t>
      </w:r>
      <w:r w:rsidRPr="00733D32">
        <w:rPr>
          <w:rFonts w:ascii="Calibri" w:hAnsi="Calibri"/>
          <w:sz w:val="20"/>
        </w:rPr>
        <w:t xml:space="preserve"> si a la fecha de la conclusión de la vigencia del </w:t>
      </w:r>
      <w:r w:rsidR="00DA3E3F" w:rsidRPr="00733D32">
        <w:rPr>
          <w:rFonts w:ascii="Calibri" w:hAnsi="Calibri"/>
          <w:sz w:val="20"/>
        </w:rPr>
        <w:t>contrato</w:t>
      </w:r>
      <w:r w:rsidR="00CC3B59">
        <w:rPr>
          <w:rFonts w:ascii="Calibri" w:hAnsi="Calibri"/>
          <w:sz w:val="20"/>
        </w:rPr>
        <w:t xml:space="preserve"> </w:t>
      </w:r>
      <w:r w:rsidR="000C7302">
        <w:rPr>
          <w:rFonts w:ascii="Calibri" w:hAnsi="Calibri"/>
          <w:sz w:val="20"/>
        </w:rPr>
        <w:t xml:space="preserve">el mobiliario </w:t>
      </w:r>
      <w:r w:rsidR="00DA3E3F" w:rsidRPr="00733D32">
        <w:rPr>
          <w:rFonts w:ascii="Calibri" w:hAnsi="Calibri"/>
          <w:sz w:val="20"/>
        </w:rPr>
        <w:t xml:space="preserve">no ha </w:t>
      </w:r>
      <w:r w:rsidR="004603E1" w:rsidRPr="00733D32">
        <w:rPr>
          <w:rFonts w:ascii="Calibri" w:hAnsi="Calibri"/>
          <w:sz w:val="20"/>
        </w:rPr>
        <w:t>sido entregado</w:t>
      </w:r>
      <w:r w:rsidRPr="00733D32">
        <w:rPr>
          <w:rFonts w:ascii="Calibri" w:hAnsi="Calibri"/>
          <w:sz w:val="20"/>
        </w:rPr>
        <w:t xml:space="preserve"> a satisfacción de la Convocante</w:t>
      </w:r>
      <w:r w:rsidRPr="009E04A4">
        <w:rPr>
          <w:rFonts w:ascii="Calibri" w:hAnsi="Calibri"/>
          <w:sz w:val="20"/>
        </w:rPr>
        <w:t>, el instrumento continuará vigente, hasta en tanto no se cumpla dicha condición.</w:t>
      </w:r>
    </w:p>
    <w:p w14:paraId="2F577A74" w14:textId="77777777" w:rsidR="00893F90" w:rsidRPr="009E04A4" w:rsidRDefault="00893F90" w:rsidP="005E531C">
      <w:pPr>
        <w:pStyle w:val="Textoindependiente2"/>
        <w:ind w:left="284" w:right="-1"/>
        <w:rPr>
          <w:rFonts w:ascii="Calibri" w:hAnsi="Calibri"/>
          <w:sz w:val="20"/>
        </w:rPr>
      </w:pPr>
    </w:p>
    <w:p w14:paraId="0E25586A" w14:textId="77777777" w:rsidR="003B77AA" w:rsidRDefault="003B77AA" w:rsidP="006A393A"/>
    <w:p w14:paraId="3BB64055" w14:textId="77777777" w:rsidR="005E531C" w:rsidRPr="0039320A" w:rsidRDefault="005E531C"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9CECCD3" w14:textId="77777777" w:rsidR="005E531C" w:rsidRPr="0039320A" w:rsidRDefault="005E531C" w:rsidP="005E531C">
      <w:pPr>
        <w:ind w:right="-1"/>
        <w:jc w:val="both"/>
        <w:rPr>
          <w:rFonts w:ascii="Calibri" w:hAnsi="Calibri"/>
        </w:rPr>
      </w:pPr>
    </w:p>
    <w:p w14:paraId="6D94B396" w14:textId="77777777" w:rsidR="005E531C" w:rsidRDefault="009E04A4" w:rsidP="005E531C">
      <w:pPr>
        <w:ind w:right="-1"/>
        <w:jc w:val="both"/>
        <w:rPr>
          <w:rFonts w:ascii="Calibri" w:hAnsi="Calibri" w:cs="Calibri"/>
        </w:rPr>
      </w:pPr>
      <w:r w:rsidRPr="00183705">
        <w:rPr>
          <w:rFonts w:ascii="Calibri" w:hAnsi="Calibri" w:cs="Calibri"/>
        </w:rPr>
        <w:lastRenderedPageBreak/>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545D282" w14:textId="77777777" w:rsidR="00D5090B" w:rsidRDefault="00D5090B" w:rsidP="005E531C">
      <w:pPr>
        <w:ind w:right="-1"/>
        <w:jc w:val="both"/>
        <w:rPr>
          <w:rFonts w:ascii="Calibri" w:hAnsi="Calibri"/>
        </w:rPr>
      </w:pPr>
    </w:p>
    <w:p w14:paraId="087E2867" w14:textId="77777777" w:rsidR="003B77AA" w:rsidRDefault="003B77AA" w:rsidP="005E531C">
      <w:pPr>
        <w:ind w:right="-1"/>
        <w:jc w:val="both"/>
        <w:rPr>
          <w:rFonts w:ascii="Calibri" w:hAnsi="Calibri"/>
        </w:rPr>
      </w:pPr>
    </w:p>
    <w:p w14:paraId="32A97628"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2A26A776" w14:textId="77777777" w:rsidR="005E531C" w:rsidRPr="0039320A" w:rsidRDefault="005E531C" w:rsidP="005E531C">
      <w:pPr>
        <w:ind w:right="-1"/>
        <w:jc w:val="both"/>
        <w:rPr>
          <w:rFonts w:ascii="Calibri" w:hAnsi="Calibri"/>
        </w:rPr>
      </w:pPr>
    </w:p>
    <w:p w14:paraId="27F325EC" w14:textId="1E22C337" w:rsidR="005E531C"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36A7E8E7" w14:textId="77777777" w:rsidR="00196837" w:rsidRPr="00E1107E" w:rsidRDefault="00196837" w:rsidP="005E531C">
      <w:pPr>
        <w:ind w:right="-1"/>
        <w:jc w:val="both"/>
        <w:outlineLvl w:val="0"/>
        <w:rPr>
          <w:rFonts w:ascii="Calibri" w:hAnsi="Calibri"/>
        </w:rPr>
      </w:pPr>
    </w:p>
    <w:p w14:paraId="36029039" w14:textId="4B257423"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DA3E3F">
        <w:rPr>
          <w:rFonts w:ascii="Calibri" w:hAnsi="Calibri"/>
        </w:rPr>
        <w:t xml:space="preserve">entrega </w:t>
      </w:r>
      <w:r w:rsidR="00DA3E3F" w:rsidRPr="00237C3A">
        <w:rPr>
          <w:rFonts w:ascii="Calibri" w:hAnsi="Calibri"/>
        </w:rPr>
        <w:t xml:space="preserve">del </w:t>
      </w:r>
      <w:r w:rsidR="000C7302">
        <w:rPr>
          <w:rFonts w:asciiTheme="minorHAnsi" w:hAnsiTheme="minorHAnsi" w:cs="Arial"/>
          <w:bCs/>
        </w:rPr>
        <w:t>mobiliario</w:t>
      </w:r>
      <w:r w:rsidR="0028181E" w:rsidRPr="00237C3A">
        <w:rPr>
          <w:rFonts w:ascii="Calibri" w:hAnsi="Calibri"/>
        </w:rPr>
        <w:t xml:space="preserve"> </w:t>
      </w:r>
      <w:r w:rsidR="00DA3E3F" w:rsidRPr="00237C3A">
        <w:rPr>
          <w:rFonts w:ascii="Calibri" w:hAnsi="Calibri"/>
        </w:rPr>
        <w:t>objeto</w:t>
      </w:r>
      <w:r w:rsidR="00DA3E3F" w:rsidRPr="0039320A">
        <w:rPr>
          <w:rFonts w:ascii="Calibri" w:hAnsi="Calibri"/>
        </w:rPr>
        <w:t xml:space="preserve"> </w:t>
      </w:r>
      <w:r w:rsidRPr="0039320A">
        <w:rPr>
          <w:rFonts w:ascii="Calibri" w:hAnsi="Calibri"/>
        </w:rPr>
        <w:t>del concurso, conforme a lo establecido en las presentes bases y el contrato correspondiente.</w:t>
      </w:r>
    </w:p>
    <w:p w14:paraId="1B63AB1C" w14:textId="36DAA5A5"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 xml:space="preserve">no </w:t>
      </w:r>
      <w:r w:rsidR="00DA3E3F">
        <w:rPr>
          <w:rFonts w:ascii="Calibri" w:hAnsi="Calibri"/>
        </w:rPr>
        <w:t xml:space="preserve">entregue </w:t>
      </w:r>
      <w:r w:rsidR="00DA3E3F" w:rsidRPr="00237C3A">
        <w:rPr>
          <w:rFonts w:ascii="Calibri" w:hAnsi="Calibri"/>
        </w:rPr>
        <w:t xml:space="preserve">el </w:t>
      </w:r>
      <w:r w:rsidR="000C7302">
        <w:rPr>
          <w:rFonts w:asciiTheme="minorHAnsi" w:hAnsiTheme="minorHAnsi" w:cs="Arial"/>
          <w:bCs/>
        </w:rPr>
        <w:t>mobiliario</w:t>
      </w:r>
      <w:r w:rsidR="0028181E" w:rsidRPr="00237C3A">
        <w:rPr>
          <w:rFonts w:ascii="Calibri" w:hAnsi="Calibri"/>
        </w:rPr>
        <w:t xml:space="preserve"> </w:t>
      </w:r>
      <w:r w:rsidR="00DA3E3F" w:rsidRPr="00237C3A">
        <w:rPr>
          <w:rFonts w:ascii="Calibri" w:hAnsi="Calibri"/>
        </w:rPr>
        <w:t>dentro del plazo</w:t>
      </w:r>
      <w:r w:rsidR="00DA3E3F" w:rsidRPr="0039320A">
        <w:rPr>
          <w:rFonts w:ascii="Calibri" w:hAnsi="Calibri"/>
        </w:rPr>
        <w:t xml:space="preserve"> señalado</w:t>
      </w:r>
      <w:r w:rsidRPr="0039320A">
        <w:rPr>
          <w:rFonts w:ascii="Calibri" w:hAnsi="Calibri"/>
        </w:rPr>
        <w:t>.</w:t>
      </w:r>
    </w:p>
    <w:p w14:paraId="59A800D3"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401A8CA" w14:textId="77777777" w:rsidR="0024243C" w:rsidRDefault="0024243C" w:rsidP="005E531C">
      <w:pPr>
        <w:ind w:right="-1"/>
        <w:jc w:val="both"/>
        <w:rPr>
          <w:rFonts w:ascii="Calibri" w:hAnsi="Calibri"/>
          <w:b/>
        </w:rPr>
      </w:pPr>
    </w:p>
    <w:p w14:paraId="48EBFAA5" w14:textId="77777777" w:rsidR="003B77AA" w:rsidRPr="0039320A" w:rsidRDefault="003B77AA" w:rsidP="005E531C">
      <w:pPr>
        <w:ind w:right="-1"/>
        <w:jc w:val="both"/>
        <w:rPr>
          <w:rFonts w:ascii="Calibri" w:hAnsi="Calibri"/>
          <w:b/>
        </w:rPr>
      </w:pPr>
    </w:p>
    <w:p w14:paraId="4EB50880"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1213FC68" w14:textId="77777777" w:rsidR="005E531C" w:rsidRPr="0039320A" w:rsidRDefault="005E531C" w:rsidP="005E531C">
      <w:pPr>
        <w:ind w:right="-1"/>
        <w:jc w:val="both"/>
        <w:rPr>
          <w:rFonts w:ascii="Calibri" w:hAnsi="Calibri"/>
        </w:rPr>
      </w:pPr>
    </w:p>
    <w:p w14:paraId="23C6D675" w14:textId="507A31F8"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33016E">
        <w:rPr>
          <w:rFonts w:ascii="Calibri" w:hAnsi="Calibri"/>
        </w:rPr>
        <w:t xml:space="preserve">Licitante que haya resultado </w:t>
      </w:r>
      <w:r w:rsidR="00913821">
        <w:rPr>
          <w:rFonts w:ascii="Calibri" w:hAnsi="Calibri"/>
        </w:rPr>
        <w:t>ganador</w:t>
      </w:r>
      <w:r w:rsidRPr="0039320A">
        <w:rPr>
          <w:rFonts w:ascii="Calibri" w:hAnsi="Calibri"/>
        </w:rPr>
        <w:t>, cuando se presente alguna de las siguientes causas.</w:t>
      </w:r>
    </w:p>
    <w:p w14:paraId="7ADBD5E0" w14:textId="77777777" w:rsidR="00913821" w:rsidRDefault="00913821" w:rsidP="005E531C">
      <w:pPr>
        <w:ind w:right="-1"/>
        <w:jc w:val="both"/>
        <w:rPr>
          <w:rFonts w:ascii="Calibri" w:hAnsi="Calibri"/>
        </w:rPr>
      </w:pPr>
    </w:p>
    <w:p w14:paraId="61D2EF30" w14:textId="6F429585" w:rsidR="0028181E" w:rsidRPr="00472E53" w:rsidRDefault="0028181E" w:rsidP="0028181E">
      <w:pPr>
        <w:numPr>
          <w:ilvl w:val="0"/>
          <w:numId w:val="18"/>
        </w:numPr>
        <w:ind w:right="-1"/>
        <w:jc w:val="both"/>
        <w:rPr>
          <w:rFonts w:ascii="Calibri" w:hAnsi="Calibri"/>
        </w:rPr>
      </w:pPr>
      <w:r w:rsidRPr="00472E53">
        <w:rPr>
          <w:rFonts w:ascii="Calibri" w:hAnsi="Calibri"/>
        </w:rPr>
        <w:t xml:space="preserve">Incumplimiento </w:t>
      </w:r>
      <w:r w:rsidR="00D1448E" w:rsidRPr="00472E53">
        <w:rPr>
          <w:rFonts w:ascii="Calibri" w:hAnsi="Calibri"/>
        </w:rPr>
        <w:t>grave de</w:t>
      </w:r>
      <w:r w:rsidRPr="00472E53">
        <w:rPr>
          <w:rFonts w:ascii="Calibri" w:hAnsi="Calibri"/>
        </w:rPr>
        <w:t xml:space="preserve"> las obligaciones contraídas por el licitante ganador.</w:t>
      </w:r>
    </w:p>
    <w:p w14:paraId="742EECA9"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473A02A2" w14:textId="77777777" w:rsidR="0028181E" w:rsidRPr="0039320A" w:rsidRDefault="0028181E" w:rsidP="0028181E">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1783E8C8" w14:textId="77777777" w:rsidR="0028181E" w:rsidRPr="00DB6160" w:rsidRDefault="0028181E" w:rsidP="0028181E">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3A85F1A9"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F94B24B" w14:textId="77777777" w:rsidR="0028181E" w:rsidRPr="00DB6160" w:rsidRDefault="0028181E" w:rsidP="0028181E">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4688AF2D" w14:textId="77777777" w:rsidR="0028181E" w:rsidRPr="00DB6160" w:rsidRDefault="0028181E" w:rsidP="0028181E">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4B53994" w14:textId="77777777" w:rsidR="0028181E" w:rsidRPr="00DB6160" w:rsidRDefault="0028181E" w:rsidP="0028181E">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376E8948"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servicio</w:t>
      </w:r>
      <w:r w:rsidRPr="00DB6160">
        <w:rPr>
          <w:rFonts w:ascii="Calibri" w:hAnsi="Calibri"/>
        </w:rPr>
        <w:t xml:space="preserve"> adjudicado.</w:t>
      </w:r>
    </w:p>
    <w:p w14:paraId="26955092" w14:textId="77777777" w:rsidR="0028181E" w:rsidRPr="00DB6160" w:rsidRDefault="0028181E" w:rsidP="0028181E">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4940BA78" w14:textId="77777777" w:rsidR="0028181E" w:rsidRPr="00CC38BD" w:rsidRDefault="0028181E" w:rsidP="0028181E">
      <w:pPr>
        <w:numPr>
          <w:ilvl w:val="0"/>
          <w:numId w:val="18"/>
        </w:numPr>
        <w:ind w:right="-1"/>
        <w:jc w:val="both"/>
        <w:rPr>
          <w:rFonts w:ascii="Calibri" w:hAnsi="Calibri"/>
        </w:rPr>
      </w:pPr>
      <w:r w:rsidRPr="00CC38BD">
        <w:rPr>
          <w:rFonts w:ascii="Calibri" w:hAnsi="Calibri"/>
        </w:rPr>
        <w:t>Si es declarado en estado de quiebra o suspensión de pagos, por autoridad competente.</w:t>
      </w:r>
    </w:p>
    <w:p w14:paraId="533E67BB" w14:textId="77777777" w:rsidR="0028181E" w:rsidRPr="00CC38BD" w:rsidRDefault="0028181E" w:rsidP="0028181E">
      <w:pPr>
        <w:numPr>
          <w:ilvl w:val="0"/>
          <w:numId w:val="18"/>
        </w:numPr>
        <w:ind w:right="-1"/>
        <w:jc w:val="both"/>
        <w:rPr>
          <w:rFonts w:ascii="Calibri" w:hAnsi="Calibri"/>
        </w:rPr>
      </w:pPr>
      <w:r w:rsidRPr="00CC38BD">
        <w:rPr>
          <w:rFonts w:ascii="Calibri" w:hAnsi="Calibri"/>
        </w:rPr>
        <w:t>Cuando este se encuentre bajo proceso de investigación por cualquier órgano fiscalizador, en el ámbito Estatal o Federal, durante la vigencia del contrato.</w:t>
      </w:r>
    </w:p>
    <w:p w14:paraId="5150C8A6" w14:textId="77777777" w:rsidR="005E531C" w:rsidRPr="00DB6160" w:rsidRDefault="005E531C" w:rsidP="005E531C">
      <w:pPr>
        <w:ind w:right="-1"/>
        <w:jc w:val="both"/>
        <w:rPr>
          <w:rFonts w:ascii="Calibri" w:hAnsi="Calibri"/>
        </w:rPr>
      </w:pPr>
    </w:p>
    <w:p w14:paraId="232E7B9F"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10C1A8E" w14:textId="77777777" w:rsidR="003B77AA" w:rsidRDefault="003B77AA" w:rsidP="005E531C">
      <w:pPr>
        <w:ind w:right="-1"/>
        <w:jc w:val="both"/>
        <w:rPr>
          <w:rFonts w:ascii="Calibri" w:hAnsi="Calibri"/>
        </w:rPr>
      </w:pPr>
    </w:p>
    <w:p w14:paraId="10913D76" w14:textId="77777777" w:rsidR="003B77AA" w:rsidRDefault="003B77AA" w:rsidP="005E531C">
      <w:pPr>
        <w:ind w:right="-1"/>
        <w:jc w:val="both"/>
        <w:rPr>
          <w:rFonts w:ascii="Calibri" w:hAnsi="Calibri"/>
        </w:rPr>
      </w:pPr>
    </w:p>
    <w:p w14:paraId="449B9343"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F6D5B5E" w14:textId="77777777" w:rsidR="005E531C" w:rsidRPr="0039320A" w:rsidRDefault="005E531C" w:rsidP="005E531C">
      <w:pPr>
        <w:ind w:right="-1"/>
        <w:jc w:val="both"/>
        <w:rPr>
          <w:rFonts w:ascii="Calibri" w:hAnsi="Calibri"/>
        </w:rPr>
      </w:pPr>
    </w:p>
    <w:p w14:paraId="4156D973" w14:textId="32B758A8"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93F9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w:t>
      </w:r>
      <w:r w:rsidRPr="00DB6160">
        <w:rPr>
          <w:rFonts w:ascii="Calibri" w:hAnsi="Calibri"/>
        </w:rPr>
        <w:lastRenderedPageBreak/>
        <w:t xml:space="preserve">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BE0E260" w14:textId="77777777" w:rsidR="005E531C" w:rsidRPr="00DB6160" w:rsidRDefault="005E531C" w:rsidP="005E531C">
      <w:pPr>
        <w:ind w:right="-1"/>
        <w:jc w:val="both"/>
        <w:rPr>
          <w:rFonts w:ascii="Calibri" w:hAnsi="Calibri"/>
        </w:rPr>
      </w:pPr>
    </w:p>
    <w:p w14:paraId="3D594F4C"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64CCA62" w14:textId="77777777" w:rsidR="00346621" w:rsidRDefault="00346621" w:rsidP="005E531C">
      <w:pPr>
        <w:ind w:right="-1"/>
        <w:jc w:val="both"/>
        <w:rPr>
          <w:rFonts w:ascii="Calibri" w:hAnsi="Calibri"/>
          <w:b/>
        </w:rPr>
      </w:pPr>
    </w:p>
    <w:p w14:paraId="36E3FF17" w14:textId="77777777" w:rsidR="003B77AA" w:rsidRDefault="003B77AA" w:rsidP="005E531C">
      <w:pPr>
        <w:ind w:right="-1"/>
        <w:jc w:val="both"/>
        <w:rPr>
          <w:rFonts w:ascii="Calibri" w:hAnsi="Calibri"/>
          <w:b/>
        </w:rPr>
      </w:pPr>
    </w:p>
    <w:p w14:paraId="1AFCE11A"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72547191" w14:textId="77777777" w:rsidR="005E531C" w:rsidRPr="0039320A" w:rsidRDefault="005E531C" w:rsidP="005E531C">
      <w:pPr>
        <w:ind w:right="-1"/>
        <w:jc w:val="both"/>
        <w:rPr>
          <w:rFonts w:ascii="Calibri" w:hAnsi="Calibri"/>
          <w:b/>
        </w:rPr>
      </w:pPr>
    </w:p>
    <w:p w14:paraId="2C95C0B0" w14:textId="5EA8E9F6" w:rsidR="005E531C"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1245850" w14:textId="77777777" w:rsidR="00913821" w:rsidRPr="00DB6160" w:rsidRDefault="00913821" w:rsidP="005E531C">
      <w:pPr>
        <w:ind w:right="-1"/>
        <w:jc w:val="both"/>
        <w:outlineLvl w:val="0"/>
        <w:rPr>
          <w:rFonts w:ascii="Calibri" w:hAnsi="Calibri"/>
        </w:rPr>
      </w:pPr>
    </w:p>
    <w:p w14:paraId="080DE0E7"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1779C3E7" w14:textId="3E5CEB81" w:rsidR="005E531C" w:rsidRPr="00DB6160" w:rsidRDefault="005E531C" w:rsidP="00AA0A4C">
      <w:pPr>
        <w:numPr>
          <w:ilvl w:val="0"/>
          <w:numId w:val="19"/>
        </w:numPr>
        <w:jc w:val="both"/>
        <w:rPr>
          <w:rFonts w:ascii="Calibri" w:hAnsi="Calibri"/>
        </w:rPr>
      </w:pPr>
      <w:r w:rsidRPr="00DB6160">
        <w:rPr>
          <w:rFonts w:ascii="Calibri" w:hAnsi="Calibri"/>
        </w:rPr>
        <w:t xml:space="preserve">Cuando </w:t>
      </w:r>
      <w:r w:rsidR="00D1448E"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355D416C"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F04FCA7" w14:textId="77777777" w:rsidR="0024243C" w:rsidRDefault="0024243C" w:rsidP="005E531C">
      <w:pPr>
        <w:ind w:right="-1"/>
        <w:jc w:val="both"/>
        <w:rPr>
          <w:rFonts w:ascii="Calibri" w:hAnsi="Calibri"/>
          <w:b/>
        </w:rPr>
      </w:pPr>
    </w:p>
    <w:p w14:paraId="06D376C2" w14:textId="77777777" w:rsidR="003B77AA" w:rsidRPr="0039320A" w:rsidRDefault="003B77AA" w:rsidP="005E531C">
      <w:pPr>
        <w:ind w:right="-1"/>
        <w:jc w:val="both"/>
        <w:rPr>
          <w:rFonts w:ascii="Calibri" w:hAnsi="Calibri"/>
          <w:b/>
        </w:rPr>
      </w:pPr>
    </w:p>
    <w:p w14:paraId="7D5D914B" w14:textId="77777777" w:rsidR="005E531C"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099BE98E" w14:textId="77777777" w:rsidR="005E531C" w:rsidRDefault="005E531C" w:rsidP="005E531C">
      <w:pPr>
        <w:ind w:right="-1"/>
        <w:jc w:val="both"/>
        <w:rPr>
          <w:rFonts w:ascii="Calibri" w:hAnsi="Calibri"/>
          <w:b/>
        </w:rPr>
      </w:pPr>
    </w:p>
    <w:p w14:paraId="3D5B9114" w14:textId="3A5CB5A7" w:rsidR="005E531C" w:rsidRDefault="005E531C" w:rsidP="005E531C">
      <w:pPr>
        <w:ind w:right="-1"/>
        <w:jc w:val="both"/>
        <w:rPr>
          <w:rFonts w:ascii="Calibri" w:hAnsi="Calibri"/>
        </w:rPr>
      </w:pPr>
      <w:r w:rsidRPr="00DB6160">
        <w:rPr>
          <w:rFonts w:ascii="Calibri" w:hAnsi="Calibri"/>
        </w:rPr>
        <w:t>Un concurso podrá ser declarado cancelado por las siguientes razones:</w:t>
      </w:r>
    </w:p>
    <w:p w14:paraId="11B1912D" w14:textId="77777777" w:rsidR="00913821" w:rsidRPr="00DB6160" w:rsidRDefault="00913821" w:rsidP="005E531C">
      <w:pPr>
        <w:ind w:right="-1"/>
        <w:jc w:val="both"/>
        <w:rPr>
          <w:rFonts w:ascii="Calibri" w:hAnsi="Calibri"/>
        </w:rPr>
      </w:pPr>
    </w:p>
    <w:p w14:paraId="7CD97159"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CDE4F4E"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3795336F"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FD086C" w14:textId="77777777" w:rsidR="005E531C" w:rsidRDefault="005E531C" w:rsidP="005E531C">
      <w:pPr>
        <w:ind w:right="-1"/>
        <w:jc w:val="both"/>
        <w:rPr>
          <w:rFonts w:ascii="Calibri" w:hAnsi="Calibri"/>
          <w:b/>
        </w:rPr>
      </w:pPr>
    </w:p>
    <w:p w14:paraId="2E0FB85A" w14:textId="77777777" w:rsidR="003B77AA" w:rsidRDefault="003B77AA" w:rsidP="005E531C">
      <w:pPr>
        <w:ind w:right="-1"/>
        <w:jc w:val="both"/>
        <w:rPr>
          <w:rFonts w:ascii="Calibri" w:hAnsi="Calibri"/>
          <w:b/>
        </w:rPr>
      </w:pPr>
    </w:p>
    <w:p w14:paraId="5F38DB31" w14:textId="77777777" w:rsidR="005E531C" w:rsidRPr="0039320A" w:rsidRDefault="008C4582" w:rsidP="00893F9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233DDD57" w14:textId="77777777" w:rsidR="005E531C" w:rsidRPr="0039320A" w:rsidRDefault="005E531C" w:rsidP="005E531C">
      <w:pPr>
        <w:ind w:right="-1"/>
        <w:jc w:val="both"/>
        <w:rPr>
          <w:rFonts w:ascii="Calibri" w:hAnsi="Calibri"/>
          <w:b/>
        </w:rPr>
      </w:pPr>
    </w:p>
    <w:p w14:paraId="023E4DC4" w14:textId="0EDBEC04" w:rsidR="0024243C" w:rsidRDefault="005E531C" w:rsidP="0016531D">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51210FF0" w14:textId="77777777" w:rsidR="00D1448E" w:rsidRPr="00183705" w:rsidRDefault="00D1448E" w:rsidP="0016531D">
      <w:pPr>
        <w:ind w:right="49"/>
        <w:jc w:val="both"/>
        <w:rPr>
          <w:rFonts w:ascii="Calibri" w:hAnsi="Calibri"/>
          <w:b/>
        </w:rPr>
      </w:pPr>
    </w:p>
    <w:p w14:paraId="2B3A1C77" w14:textId="77777777" w:rsidR="00572D88" w:rsidRDefault="00572D88" w:rsidP="00572D88">
      <w:pPr>
        <w:jc w:val="center"/>
        <w:rPr>
          <w:rFonts w:ascii="Corbel" w:hAnsi="Corbel" w:cs="Arial"/>
          <w:b/>
        </w:rPr>
      </w:pPr>
      <w:r w:rsidRPr="00AF06AE">
        <w:rPr>
          <w:rFonts w:ascii="Corbel" w:hAnsi="Corbel" w:cs="Arial"/>
          <w:b/>
        </w:rPr>
        <w:t>ATENTAMENTE</w:t>
      </w:r>
    </w:p>
    <w:p w14:paraId="6F62C6EA" w14:textId="1FE1C4FF" w:rsidR="00572D88" w:rsidRPr="00AF06AE" w:rsidRDefault="00893F90" w:rsidP="00572D88">
      <w:pPr>
        <w:jc w:val="center"/>
        <w:rPr>
          <w:rFonts w:ascii="Corbel" w:hAnsi="Corbel" w:cs="Arial"/>
          <w:b/>
        </w:rPr>
      </w:pPr>
      <w:r>
        <w:rPr>
          <w:rFonts w:ascii="Corbel" w:hAnsi="Corbel" w:cs="Arial"/>
          <w:b/>
        </w:rPr>
        <w:t>LIC. VICENTE ARTURO LÓPEZ LIMÓN</w:t>
      </w:r>
    </w:p>
    <w:p w14:paraId="3B75ED01"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6120BB7"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592715" w14:textId="1EA9E610" w:rsidR="00913821" w:rsidRDefault="007F0B73" w:rsidP="0016531D">
      <w:pPr>
        <w:ind w:right="9"/>
        <w:jc w:val="center"/>
        <w:rPr>
          <w:rFonts w:ascii="Calibri" w:hAnsi="Calibri"/>
          <w:b/>
        </w:rPr>
      </w:pPr>
      <w:r w:rsidRPr="00025A6C">
        <w:rPr>
          <w:rFonts w:ascii="Calibri" w:hAnsi="Calibri"/>
          <w:b/>
        </w:rPr>
        <w:t xml:space="preserve">MONTERREY, NUEVO </w:t>
      </w:r>
      <w:r w:rsidRPr="00BE6027">
        <w:rPr>
          <w:rFonts w:ascii="Calibri" w:hAnsi="Calibri"/>
          <w:b/>
        </w:rPr>
        <w:t xml:space="preserve">LEÓN A </w:t>
      </w:r>
      <w:r w:rsidR="00BE6027" w:rsidRPr="00BE6027">
        <w:rPr>
          <w:rFonts w:ascii="Calibri" w:hAnsi="Calibri"/>
          <w:b/>
        </w:rPr>
        <w:t>0</w:t>
      </w:r>
      <w:r w:rsidR="000C7302">
        <w:rPr>
          <w:rFonts w:ascii="Calibri" w:hAnsi="Calibri"/>
          <w:b/>
        </w:rPr>
        <w:t>5</w:t>
      </w:r>
      <w:r w:rsidR="0085630B" w:rsidRPr="00BE6027">
        <w:rPr>
          <w:rFonts w:ascii="Calibri" w:hAnsi="Calibri"/>
          <w:b/>
        </w:rPr>
        <w:t xml:space="preserve"> DE </w:t>
      </w:r>
      <w:r w:rsidR="00BE6027" w:rsidRPr="00BE6027">
        <w:rPr>
          <w:rFonts w:ascii="Calibri" w:hAnsi="Calibri"/>
          <w:b/>
        </w:rPr>
        <w:t>OCTUBRE</w:t>
      </w:r>
      <w:r w:rsidR="0085630B" w:rsidRPr="00BE6027">
        <w:rPr>
          <w:rFonts w:ascii="Calibri" w:hAnsi="Calibri"/>
          <w:b/>
        </w:rPr>
        <w:t xml:space="preserve"> DEL 202</w:t>
      </w:r>
      <w:r w:rsidR="00D1448E" w:rsidRPr="00BE6027">
        <w:rPr>
          <w:rFonts w:ascii="Calibri" w:hAnsi="Calibri"/>
          <w:b/>
        </w:rPr>
        <w:t>3</w:t>
      </w:r>
    </w:p>
    <w:p w14:paraId="64B398BD" w14:textId="77777777" w:rsidR="00237C3A" w:rsidRDefault="00237C3A" w:rsidP="0016531D">
      <w:pPr>
        <w:ind w:right="9"/>
        <w:jc w:val="center"/>
        <w:rPr>
          <w:rFonts w:ascii="Calibri" w:hAnsi="Calibri"/>
          <w:b/>
        </w:rPr>
      </w:pPr>
    </w:p>
    <w:p w14:paraId="5CC339F3" w14:textId="77777777" w:rsidR="00D229EF" w:rsidRDefault="00D229EF" w:rsidP="0016531D">
      <w:pPr>
        <w:ind w:right="9"/>
        <w:jc w:val="center"/>
        <w:rPr>
          <w:rFonts w:ascii="Calibri" w:hAnsi="Calibri"/>
          <w:b/>
        </w:rPr>
      </w:pPr>
    </w:p>
    <w:p w14:paraId="4CF81CB4" w14:textId="77777777" w:rsidR="00D229EF" w:rsidRDefault="00D229EF" w:rsidP="0016531D">
      <w:pPr>
        <w:ind w:right="9"/>
        <w:jc w:val="center"/>
        <w:rPr>
          <w:rFonts w:ascii="Calibri" w:hAnsi="Calibri"/>
          <w:b/>
        </w:rPr>
      </w:pPr>
    </w:p>
    <w:p w14:paraId="61988942" w14:textId="77777777" w:rsidR="00D229EF" w:rsidRDefault="00D229EF" w:rsidP="0016531D">
      <w:pPr>
        <w:ind w:right="9"/>
        <w:jc w:val="center"/>
        <w:rPr>
          <w:rFonts w:ascii="Calibri" w:hAnsi="Calibri"/>
          <w:b/>
        </w:rPr>
      </w:pPr>
    </w:p>
    <w:p w14:paraId="5FE0B51D" w14:textId="77777777" w:rsidR="005111F7" w:rsidRDefault="005111F7" w:rsidP="0016531D">
      <w:pPr>
        <w:ind w:right="9"/>
        <w:jc w:val="center"/>
        <w:rPr>
          <w:rFonts w:ascii="Calibri" w:hAnsi="Calibri"/>
          <w:b/>
        </w:rPr>
      </w:pPr>
    </w:p>
    <w:p w14:paraId="394513F9" w14:textId="77777777" w:rsidR="005111F7" w:rsidRDefault="005111F7" w:rsidP="0016531D">
      <w:pPr>
        <w:ind w:right="9"/>
        <w:jc w:val="center"/>
        <w:rPr>
          <w:rFonts w:ascii="Calibri" w:hAnsi="Calibri"/>
          <w:b/>
        </w:rPr>
      </w:pPr>
    </w:p>
    <w:p w14:paraId="4A2B38BE" w14:textId="5BD85E6D" w:rsidR="003B77AA" w:rsidRPr="004E07A7" w:rsidRDefault="005411A8" w:rsidP="003B77AA">
      <w:pPr>
        <w:ind w:right="-1"/>
        <w:jc w:val="center"/>
        <w:rPr>
          <w:rFonts w:ascii="Calibri" w:hAnsi="Calibri" w:cs="Arial"/>
          <w:b/>
          <w:bCs/>
          <w:sz w:val="24"/>
          <w:szCs w:val="24"/>
        </w:rPr>
      </w:pPr>
      <w:r>
        <w:rPr>
          <w:rFonts w:ascii="Calibri" w:hAnsi="Calibri" w:cs="Arial"/>
          <w:b/>
          <w:bCs/>
          <w:sz w:val="24"/>
          <w:szCs w:val="24"/>
        </w:rPr>
        <w:lastRenderedPageBreak/>
        <w:t>ANEXO No. 1</w:t>
      </w:r>
    </w:p>
    <w:p w14:paraId="39FBE245" w14:textId="77777777" w:rsidR="00D03F03" w:rsidRDefault="00D03F03" w:rsidP="003B77AA">
      <w:pPr>
        <w:ind w:right="-1"/>
        <w:jc w:val="center"/>
        <w:rPr>
          <w:rFonts w:ascii="Calibri" w:hAnsi="Calibri" w:cs="Arial"/>
          <w:sz w:val="24"/>
          <w:szCs w:val="24"/>
          <w:highlight w:val="yellow"/>
        </w:rPr>
      </w:pPr>
    </w:p>
    <w:tbl>
      <w:tblPr>
        <w:tblW w:w="10831" w:type="dxa"/>
        <w:tblCellMar>
          <w:left w:w="70" w:type="dxa"/>
          <w:right w:w="70" w:type="dxa"/>
        </w:tblCellMar>
        <w:tblLook w:val="04A0" w:firstRow="1" w:lastRow="0" w:firstColumn="1" w:lastColumn="0" w:noHBand="0" w:noVBand="1"/>
      </w:tblPr>
      <w:tblGrid>
        <w:gridCol w:w="988"/>
        <w:gridCol w:w="1134"/>
        <w:gridCol w:w="1417"/>
        <w:gridCol w:w="5812"/>
        <w:gridCol w:w="1480"/>
      </w:tblGrid>
      <w:tr w:rsidR="00D03F03" w:rsidRPr="00D03F03" w14:paraId="77588FC5" w14:textId="77777777" w:rsidTr="00D03F03">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70E3D24" w14:textId="2C22628E" w:rsidR="00D03F03" w:rsidRPr="00D03F03" w:rsidRDefault="00AC50D8" w:rsidP="00D03F03">
            <w:pPr>
              <w:jc w:val="center"/>
              <w:rPr>
                <w:rFonts w:ascii="Calibri" w:hAnsi="Calibri" w:cs="Calibri"/>
                <w:b/>
                <w:bCs/>
                <w:color w:val="000000"/>
                <w:sz w:val="18"/>
                <w:szCs w:val="18"/>
                <w:lang w:val="es-MX" w:eastAsia="es-MX"/>
              </w:rPr>
            </w:pPr>
            <w:r>
              <w:rPr>
                <w:rFonts w:ascii="Calibri" w:hAnsi="Calibri" w:cs="Calibri"/>
                <w:b/>
                <w:bCs/>
                <w:color w:val="000000"/>
                <w:sz w:val="18"/>
                <w:szCs w:val="18"/>
                <w:lang w:val="es-MX" w:eastAsia="es-MX"/>
              </w:rPr>
              <w:t>PARTIDA</w:t>
            </w:r>
          </w:p>
        </w:tc>
        <w:tc>
          <w:tcPr>
            <w:tcW w:w="1134" w:type="dxa"/>
            <w:tcBorders>
              <w:top w:val="single" w:sz="4" w:space="0" w:color="auto"/>
              <w:left w:val="nil"/>
              <w:bottom w:val="single" w:sz="4" w:space="0" w:color="auto"/>
              <w:right w:val="single" w:sz="4" w:space="0" w:color="auto"/>
            </w:tcBorders>
            <w:shd w:val="clear" w:color="auto" w:fill="81E7FF"/>
            <w:noWrap/>
            <w:vAlign w:val="center"/>
            <w:hideMark/>
          </w:tcPr>
          <w:p w14:paraId="084C7A47"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CLAVE</w:t>
            </w:r>
          </w:p>
        </w:tc>
        <w:tc>
          <w:tcPr>
            <w:tcW w:w="1417" w:type="dxa"/>
            <w:tcBorders>
              <w:top w:val="single" w:sz="4" w:space="0" w:color="auto"/>
              <w:left w:val="nil"/>
              <w:bottom w:val="single" w:sz="4" w:space="0" w:color="auto"/>
              <w:right w:val="single" w:sz="4" w:space="0" w:color="auto"/>
            </w:tcBorders>
            <w:shd w:val="clear" w:color="auto" w:fill="81E7FF"/>
            <w:noWrap/>
            <w:vAlign w:val="center"/>
            <w:hideMark/>
          </w:tcPr>
          <w:p w14:paraId="78FBB45B"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PARTIDA PRESUPUESTAL</w:t>
            </w:r>
          </w:p>
        </w:tc>
        <w:tc>
          <w:tcPr>
            <w:tcW w:w="5812" w:type="dxa"/>
            <w:tcBorders>
              <w:top w:val="single" w:sz="4" w:space="0" w:color="auto"/>
              <w:left w:val="nil"/>
              <w:bottom w:val="single" w:sz="4" w:space="0" w:color="auto"/>
              <w:right w:val="single" w:sz="4" w:space="0" w:color="auto"/>
            </w:tcBorders>
            <w:shd w:val="clear" w:color="auto" w:fill="81E7FF"/>
            <w:noWrap/>
            <w:vAlign w:val="center"/>
            <w:hideMark/>
          </w:tcPr>
          <w:p w14:paraId="6B42FA99"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DESCRIPCION</w:t>
            </w:r>
          </w:p>
        </w:tc>
        <w:tc>
          <w:tcPr>
            <w:tcW w:w="1480" w:type="dxa"/>
            <w:tcBorders>
              <w:top w:val="single" w:sz="4" w:space="0" w:color="auto"/>
              <w:left w:val="nil"/>
              <w:bottom w:val="single" w:sz="4" w:space="0" w:color="auto"/>
              <w:right w:val="single" w:sz="4" w:space="0" w:color="auto"/>
            </w:tcBorders>
            <w:shd w:val="clear" w:color="auto" w:fill="81E7FF"/>
            <w:noWrap/>
            <w:vAlign w:val="center"/>
            <w:hideMark/>
          </w:tcPr>
          <w:p w14:paraId="03949D06" w14:textId="77777777" w:rsidR="00D03F03" w:rsidRPr="00D03F03" w:rsidRDefault="00D03F03" w:rsidP="00D03F03">
            <w:pPr>
              <w:jc w:val="center"/>
              <w:rPr>
                <w:rFonts w:ascii="Calibri" w:hAnsi="Calibri" w:cs="Calibri"/>
                <w:b/>
                <w:bCs/>
                <w:color w:val="000000"/>
                <w:sz w:val="18"/>
                <w:szCs w:val="18"/>
                <w:lang w:val="es-MX" w:eastAsia="es-MX"/>
              </w:rPr>
            </w:pPr>
            <w:r w:rsidRPr="00D03F03">
              <w:rPr>
                <w:rFonts w:ascii="Calibri" w:hAnsi="Calibri" w:cs="Calibri"/>
                <w:b/>
                <w:bCs/>
                <w:color w:val="000000"/>
                <w:sz w:val="18"/>
                <w:szCs w:val="18"/>
                <w:lang w:val="es-MX" w:eastAsia="es-MX"/>
              </w:rPr>
              <w:t>CANTIDAD</w:t>
            </w:r>
          </w:p>
        </w:tc>
      </w:tr>
      <w:tr w:rsidR="00D03F03" w:rsidRPr="00D03F03" w14:paraId="1DBFF278" w14:textId="77777777" w:rsidTr="001E74D3">
        <w:trPr>
          <w:trHeight w:val="70"/>
        </w:trPr>
        <w:tc>
          <w:tcPr>
            <w:tcW w:w="988" w:type="dxa"/>
            <w:tcBorders>
              <w:top w:val="nil"/>
              <w:left w:val="single" w:sz="4" w:space="0" w:color="auto"/>
              <w:bottom w:val="single" w:sz="4" w:space="0" w:color="auto"/>
              <w:right w:val="single" w:sz="4" w:space="0" w:color="auto"/>
            </w:tcBorders>
            <w:shd w:val="clear" w:color="auto" w:fill="auto"/>
            <w:vAlign w:val="center"/>
          </w:tcPr>
          <w:p w14:paraId="1B90794C" w14:textId="6AE3DD4D" w:rsidR="00D03F03" w:rsidRPr="001E74D3" w:rsidRDefault="00EA497F" w:rsidP="00D03F03">
            <w:pPr>
              <w:jc w:val="center"/>
              <w:rPr>
                <w:rFonts w:ascii="Calibri" w:hAnsi="Calibri" w:cs="Calibri"/>
                <w:color w:val="000000"/>
                <w:sz w:val="18"/>
                <w:szCs w:val="18"/>
                <w:lang w:val="es-MX" w:eastAsia="es-MX"/>
              </w:rPr>
            </w:pPr>
            <w:r w:rsidRPr="001E74D3">
              <w:rPr>
                <w:rFonts w:ascii="Calibri" w:hAnsi="Calibri" w:cs="Calibri"/>
                <w:color w:val="000000"/>
                <w:sz w:val="18"/>
                <w:szCs w:val="18"/>
                <w:lang w:val="es-MX" w:eastAsia="es-MX"/>
              </w:rPr>
              <w:t>1</w:t>
            </w:r>
          </w:p>
        </w:tc>
        <w:tc>
          <w:tcPr>
            <w:tcW w:w="1134" w:type="dxa"/>
            <w:tcBorders>
              <w:top w:val="nil"/>
              <w:left w:val="nil"/>
              <w:bottom w:val="single" w:sz="4" w:space="0" w:color="auto"/>
              <w:right w:val="single" w:sz="4" w:space="0" w:color="auto"/>
            </w:tcBorders>
            <w:shd w:val="clear" w:color="auto" w:fill="auto"/>
            <w:vAlign w:val="center"/>
            <w:hideMark/>
          </w:tcPr>
          <w:p w14:paraId="108A0E7C" w14:textId="55C25BA8" w:rsidR="00D03F03" w:rsidRPr="001E74D3" w:rsidRDefault="00386E0A" w:rsidP="00D03F03">
            <w:pPr>
              <w:jc w:val="center"/>
              <w:rPr>
                <w:rFonts w:ascii="Calibri" w:hAnsi="Calibri" w:cs="Calibri"/>
                <w:color w:val="000000"/>
                <w:sz w:val="18"/>
                <w:szCs w:val="18"/>
                <w:lang w:val="es-MX" w:eastAsia="es-MX"/>
              </w:rPr>
            </w:pPr>
            <w:r w:rsidRPr="001E74D3">
              <w:rPr>
                <w:rFonts w:ascii="Calibri" w:hAnsi="Calibri" w:cs="Calibri"/>
                <w:color w:val="000000"/>
                <w:sz w:val="18"/>
                <w:szCs w:val="18"/>
                <w:lang w:val="es-MX" w:eastAsia="es-MX"/>
              </w:rPr>
              <w:t>I450400258</w:t>
            </w:r>
          </w:p>
        </w:tc>
        <w:tc>
          <w:tcPr>
            <w:tcW w:w="1417" w:type="dxa"/>
            <w:tcBorders>
              <w:top w:val="nil"/>
              <w:left w:val="nil"/>
              <w:bottom w:val="single" w:sz="4" w:space="0" w:color="auto"/>
              <w:right w:val="single" w:sz="4" w:space="0" w:color="auto"/>
            </w:tcBorders>
            <w:shd w:val="clear" w:color="auto" w:fill="auto"/>
            <w:vAlign w:val="center"/>
            <w:hideMark/>
          </w:tcPr>
          <w:p w14:paraId="1B5A7587" w14:textId="0475A0E4" w:rsidR="00D03F03" w:rsidRPr="005411A8" w:rsidRDefault="00386E0A" w:rsidP="00D03F03">
            <w:pPr>
              <w:jc w:val="center"/>
              <w:rPr>
                <w:rFonts w:ascii="Calibri" w:hAnsi="Calibri" w:cs="Calibri"/>
                <w:color w:val="000000"/>
                <w:sz w:val="18"/>
                <w:szCs w:val="18"/>
                <w:highlight w:val="yellow"/>
                <w:lang w:val="es-MX" w:eastAsia="es-MX"/>
              </w:rPr>
            </w:pPr>
            <w:r w:rsidRPr="001E74D3">
              <w:rPr>
                <w:rFonts w:ascii="Calibri" w:hAnsi="Calibri" w:cs="Calibri"/>
                <w:color w:val="000000"/>
                <w:sz w:val="18"/>
                <w:szCs w:val="18"/>
                <w:lang w:val="es-MX" w:eastAsia="es-MX"/>
              </w:rPr>
              <w:t>51101</w:t>
            </w:r>
          </w:p>
        </w:tc>
        <w:tc>
          <w:tcPr>
            <w:tcW w:w="5812" w:type="dxa"/>
            <w:tcBorders>
              <w:top w:val="nil"/>
              <w:left w:val="nil"/>
              <w:bottom w:val="single" w:sz="4" w:space="0" w:color="auto"/>
              <w:right w:val="single" w:sz="4" w:space="0" w:color="auto"/>
            </w:tcBorders>
            <w:shd w:val="clear" w:color="auto" w:fill="auto"/>
            <w:hideMark/>
          </w:tcPr>
          <w:p w14:paraId="785B84A5" w14:textId="3CF5083F" w:rsidR="00D03F03" w:rsidRPr="005411A8" w:rsidRDefault="00386E0A" w:rsidP="00EA497F">
            <w:pPr>
              <w:jc w:val="both"/>
              <w:rPr>
                <w:rFonts w:ascii="Calibri" w:hAnsi="Calibri" w:cs="Calibri"/>
                <w:color w:val="000000"/>
                <w:sz w:val="18"/>
                <w:szCs w:val="18"/>
                <w:highlight w:val="yellow"/>
                <w:lang w:val="es-MX" w:eastAsia="es-MX"/>
              </w:rPr>
            </w:pPr>
            <w:r w:rsidRPr="001E74D3">
              <w:rPr>
                <w:rFonts w:ascii="Calibri" w:hAnsi="Calibri" w:cs="Calibri"/>
                <w:color w:val="000000"/>
                <w:sz w:val="18"/>
                <w:szCs w:val="18"/>
                <w:lang w:val="es-MX" w:eastAsia="es-MX"/>
              </w:rPr>
              <w:t>CUBOS LACTARIOS</w:t>
            </w:r>
          </w:p>
        </w:tc>
        <w:tc>
          <w:tcPr>
            <w:tcW w:w="1480" w:type="dxa"/>
            <w:tcBorders>
              <w:top w:val="nil"/>
              <w:left w:val="nil"/>
              <w:bottom w:val="single" w:sz="4" w:space="0" w:color="auto"/>
              <w:right w:val="single" w:sz="4" w:space="0" w:color="auto"/>
            </w:tcBorders>
            <w:shd w:val="clear" w:color="auto" w:fill="auto"/>
            <w:vAlign w:val="center"/>
            <w:hideMark/>
          </w:tcPr>
          <w:p w14:paraId="69FCAE84" w14:textId="7E02BC39" w:rsidR="00D03F03" w:rsidRPr="005411A8" w:rsidRDefault="00386E0A" w:rsidP="00D03F03">
            <w:pPr>
              <w:jc w:val="center"/>
              <w:rPr>
                <w:rFonts w:ascii="Calibri" w:hAnsi="Calibri" w:cs="Calibri"/>
                <w:color w:val="000000"/>
                <w:sz w:val="18"/>
                <w:szCs w:val="18"/>
                <w:highlight w:val="yellow"/>
                <w:lang w:val="es-MX" w:eastAsia="es-MX"/>
              </w:rPr>
            </w:pPr>
            <w:r w:rsidRPr="001E74D3">
              <w:rPr>
                <w:rFonts w:ascii="Calibri" w:hAnsi="Calibri" w:cs="Calibri"/>
                <w:color w:val="000000"/>
                <w:sz w:val="18"/>
                <w:szCs w:val="18"/>
                <w:lang w:val="es-MX" w:eastAsia="es-MX"/>
              </w:rPr>
              <w:t>25</w:t>
            </w:r>
          </w:p>
        </w:tc>
      </w:tr>
    </w:tbl>
    <w:p w14:paraId="7DCABE6A" w14:textId="77777777" w:rsidR="00D03F03" w:rsidRDefault="00D03F03" w:rsidP="003B77AA">
      <w:pPr>
        <w:ind w:right="-1"/>
        <w:jc w:val="center"/>
        <w:rPr>
          <w:rFonts w:ascii="Calibri" w:hAnsi="Calibri" w:cs="Arial"/>
          <w:sz w:val="24"/>
          <w:szCs w:val="24"/>
          <w:highlight w:val="yellow"/>
        </w:rPr>
      </w:pPr>
    </w:p>
    <w:p w14:paraId="5B0AFEC9" w14:textId="77777777" w:rsidR="003B77AA" w:rsidRDefault="003B77AA" w:rsidP="003B77AA">
      <w:pPr>
        <w:ind w:right="-1"/>
        <w:jc w:val="center"/>
        <w:rPr>
          <w:rFonts w:ascii="Calibri" w:hAnsi="Calibri" w:cs="Arial"/>
          <w:sz w:val="24"/>
          <w:szCs w:val="24"/>
          <w:highlight w:val="yellow"/>
        </w:rPr>
      </w:pPr>
    </w:p>
    <w:p w14:paraId="5F9C59C3" w14:textId="77777777" w:rsidR="003B77AA" w:rsidRDefault="003B77AA" w:rsidP="003B77AA">
      <w:pPr>
        <w:ind w:right="-1"/>
        <w:jc w:val="both"/>
        <w:rPr>
          <w:rFonts w:ascii="Calibri" w:hAnsi="Calibri" w:cs="Arial"/>
          <w:highlight w:val="yellow"/>
        </w:rPr>
      </w:pPr>
    </w:p>
    <w:p w14:paraId="6C2840DC" w14:textId="77777777" w:rsidR="00EA497F" w:rsidRDefault="00EA497F" w:rsidP="003B77AA">
      <w:pPr>
        <w:ind w:right="-1"/>
        <w:jc w:val="both"/>
        <w:rPr>
          <w:rFonts w:ascii="Calibri" w:hAnsi="Calibri" w:cs="Arial"/>
          <w:highlight w:val="yellow"/>
        </w:rPr>
      </w:pPr>
    </w:p>
    <w:p w14:paraId="2C2D8650" w14:textId="77777777" w:rsidR="00EA497F" w:rsidRDefault="00EA497F" w:rsidP="003B77AA">
      <w:pPr>
        <w:ind w:right="-1"/>
        <w:jc w:val="both"/>
        <w:rPr>
          <w:rFonts w:ascii="Calibri" w:hAnsi="Calibri" w:cs="Arial"/>
          <w:highlight w:val="yellow"/>
        </w:rPr>
      </w:pPr>
    </w:p>
    <w:p w14:paraId="66ED9760" w14:textId="77777777" w:rsidR="00EA497F" w:rsidRDefault="00EA497F" w:rsidP="003B77AA">
      <w:pPr>
        <w:ind w:right="-1"/>
        <w:jc w:val="both"/>
        <w:rPr>
          <w:rFonts w:ascii="Calibri" w:hAnsi="Calibri" w:cs="Arial"/>
          <w:highlight w:val="yellow"/>
        </w:rPr>
      </w:pPr>
    </w:p>
    <w:p w14:paraId="636B5D16" w14:textId="77777777" w:rsidR="00EA497F" w:rsidRDefault="00EA497F" w:rsidP="003B77AA">
      <w:pPr>
        <w:ind w:right="-1"/>
        <w:jc w:val="both"/>
        <w:rPr>
          <w:rFonts w:ascii="Calibri" w:hAnsi="Calibri" w:cs="Arial"/>
          <w:highlight w:val="yellow"/>
        </w:rPr>
      </w:pPr>
    </w:p>
    <w:p w14:paraId="0F62A62E" w14:textId="77777777" w:rsidR="00EA497F" w:rsidRDefault="00EA497F" w:rsidP="003B77AA">
      <w:pPr>
        <w:ind w:right="-1"/>
        <w:jc w:val="both"/>
        <w:rPr>
          <w:rFonts w:ascii="Calibri" w:hAnsi="Calibri" w:cs="Arial"/>
          <w:highlight w:val="yellow"/>
        </w:rPr>
      </w:pPr>
    </w:p>
    <w:p w14:paraId="1B1E041F" w14:textId="77777777" w:rsidR="00EA497F" w:rsidRDefault="00EA497F" w:rsidP="003B77AA">
      <w:pPr>
        <w:ind w:right="-1"/>
        <w:jc w:val="both"/>
        <w:rPr>
          <w:rFonts w:ascii="Calibri" w:hAnsi="Calibri" w:cs="Arial"/>
          <w:highlight w:val="yellow"/>
        </w:rPr>
      </w:pPr>
    </w:p>
    <w:p w14:paraId="58F76566" w14:textId="77777777" w:rsidR="00237C3A" w:rsidRDefault="00237C3A" w:rsidP="0016531D">
      <w:pPr>
        <w:ind w:right="9"/>
        <w:jc w:val="center"/>
        <w:rPr>
          <w:rFonts w:ascii="Calibri" w:hAnsi="Calibri"/>
          <w:b/>
        </w:rPr>
      </w:pPr>
    </w:p>
    <w:p w14:paraId="6EA83207" w14:textId="77777777" w:rsidR="00181B6B" w:rsidRDefault="00181B6B" w:rsidP="0016531D">
      <w:pPr>
        <w:ind w:right="9"/>
        <w:jc w:val="center"/>
        <w:rPr>
          <w:rFonts w:ascii="Calibri" w:hAnsi="Calibri"/>
          <w:b/>
        </w:rPr>
      </w:pPr>
    </w:p>
    <w:p w14:paraId="4594334C" w14:textId="77777777" w:rsidR="00181B6B" w:rsidRDefault="00181B6B" w:rsidP="0016531D">
      <w:pPr>
        <w:ind w:right="9"/>
        <w:jc w:val="center"/>
        <w:rPr>
          <w:rFonts w:ascii="Calibri" w:hAnsi="Calibri"/>
          <w:b/>
        </w:rPr>
      </w:pPr>
    </w:p>
    <w:p w14:paraId="68589E71" w14:textId="77777777" w:rsidR="003B77AA" w:rsidRDefault="003B77AA" w:rsidP="0016531D">
      <w:pPr>
        <w:ind w:right="9"/>
        <w:jc w:val="center"/>
        <w:rPr>
          <w:rFonts w:ascii="Calibri" w:hAnsi="Calibri"/>
          <w:b/>
        </w:rPr>
      </w:pPr>
    </w:p>
    <w:p w14:paraId="1F7FD4C2" w14:textId="77777777" w:rsidR="003B77AA" w:rsidRDefault="003B77AA" w:rsidP="0016531D">
      <w:pPr>
        <w:ind w:right="9"/>
        <w:jc w:val="center"/>
        <w:rPr>
          <w:rFonts w:ascii="Calibri" w:hAnsi="Calibri"/>
          <w:b/>
        </w:rPr>
      </w:pPr>
    </w:p>
    <w:p w14:paraId="751B54B0" w14:textId="77777777" w:rsidR="003B77AA" w:rsidRDefault="003B77AA" w:rsidP="0016531D">
      <w:pPr>
        <w:ind w:right="9"/>
        <w:jc w:val="center"/>
        <w:rPr>
          <w:rFonts w:ascii="Calibri" w:hAnsi="Calibri"/>
          <w:b/>
        </w:rPr>
      </w:pPr>
    </w:p>
    <w:p w14:paraId="1955EAA4" w14:textId="77777777" w:rsidR="003B77AA" w:rsidRDefault="003B77AA" w:rsidP="0016531D">
      <w:pPr>
        <w:ind w:right="9"/>
        <w:jc w:val="center"/>
        <w:rPr>
          <w:rFonts w:ascii="Calibri" w:hAnsi="Calibri"/>
          <w:b/>
        </w:rPr>
      </w:pPr>
    </w:p>
    <w:p w14:paraId="6BC72850" w14:textId="77777777" w:rsidR="003B77AA" w:rsidRDefault="003B77AA" w:rsidP="0016531D">
      <w:pPr>
        <w:ind w:right="9"/>
        <w:jc w:val="center"/>
        <w:rPr>
          <w:rFonts w:ascii="Calibri" w:hAnsi="Calibri"/>
          <w:b/>
        </w:rPr>
      </w:pPr>
    </w:p>
    <w:p w14:paraId="242A26DF" w14:textId="77777777" w:rsidR="003B77AA" w:rsidRDefault="003B77AA" w:rsidP="0016531D">
      <w:pPr>
        <w:ind w:right="9"/>
        <w:jc w:val="center"/>
        <w:rPr>
          <w:rFonts w:ascii="Calibri" w:hAnsi="Calibri"/>
          <w:b/>
        </w:rPr>
      </w:pPr>
    </w:p>
    <w:p w14:paraId="6180D515" w14:textId="77777777" w:rsidR="00181B6B" w:rsidRDefault="00181B6B" w:rsidP="0016531D">
      <w:pPr>
        <w:ind w:right="9"/>
        <w:jc w:val="center"/>
        <w:rPr>
          <w:rFonts w:ascii="Calibri" w:hAnsi="Calibri"/>
          <w:b/>
        </w:rPr>
      </w:pPr>
    </w:p>
    <w:p w14:paraId="267B64BE" w14:textId="77777777" w:rsidR="00181B6B" w:rsidRDefault="00181B6B" w:rsidP="0016531D">
      <w:pPr>
        <w:ind w:right="9"/>
        <w:jc w:val="center"/>
        <w:rPr>
          <w:rFonts w:ascii="Calibri" w:hAnsi="Calibri"/>
          <w:b/>
        </w:rPr>
      </w:pPr>
    </w:p>
    <w:p w14:paraId="33AE4CB4" w14:textId="77777777" w:rsidR="00181B6B" w:rsidRDefault="00181B6B" w:rsidP="0016531D">
      <w:pPr>
        <w:ind w:right="9"/>
        <w:jc w:val="center"/>
        <w:rPr>
          <w:rFonts w:ascii="Calibri" w:hAnsi="Calibri"/>
          <w:b/>
        </w:rPr>
      </w:pPr>
    </w:p>
    <w:p w14:paraId="1460D572" w14:textId="77777777" w:rsidR="00D1448E" w:rsidRDefault="00D1448E" w:rsidP="0016531D">
      <w:pPr>
        <w:ind w:right="9"/>
        <w:jc w:val="center"/>
        <w:rPr>
          <w:rFonts w:ascii="Calibri" w:hAnsi="Calibri"/>
          <w:b/>
        </w:rPr>
      </w:pPr>
    </w:p>
    <w:p w14:paraId="4FEB6CDE" w14:textId="77777777" w:rsidR="005A1F72" w:rsidRDefault="005A1F72" w:rsidP="0016531D">
      <w:pPr>
        <w:ind w:right="9"/>
        <w:jc w:val="center"/>
        <w:rPr>
          <w:rFonts w:ascii="Calibri" w:hAnsi="Calibri"/>
          <w:b/>
        </w:rPr>
      </w:pPr>
    </w:p>
    <w:p w14:paraId="15BC6A9A" w14:textId="77777777" w:rsidR="005A1F72" w:rsidRDefault="005A1F72" w:rsidP="0016531D">
      <w:pPr>
        <w:ind w:right="9"/>
        <w:jc w:val="center"/>
        <w:rPr>
          <w:rFonts w:ascii="Calibri" w:hAnsi="Calibri"/>
          <w:b/>
        </w:rPr>
      </w:pPr>
    </w:p>
    <w:p w14:paraId="78524346" w14:textId="77777777" w:rsidR="005A1F72" w:rsidRDefault="005A1F72" w:rsidP="0016531D">
      <w:pPr>
        <w:ind w:right="9"/>
        <w:jc w:val="center"/>
        <w:rPr>
          <w:rFonts w:ascii="Calibri" w:hAnsi="Calibri"/>
          <w:b/>
        </w:rPr>
      </w:pPr>
    </w:p>
    <w:p w14:paraId="21CC67D5" w14:textId="77777777" w:rsidR="005411A8" w:rsidRDefault="005411A8" w:rsidP="0016531D">
      <w:pPr>
        <w:ind w:right="9"/>
        <w:jc w:val="center"/>
        <w:rPr>
          <w:rFonts w:ascii="Calibri" w:hAnsi="Calibri"/>
          <w:b/>
        </w:rPr>
      </w:pPr>
    </w:p>
    <w:p w14:paraId="6459287D" w14:textId="77777777" w:rsidR="005411A8" w:rsidRDefault="005411A8" w:rsidP="0016531D">
      <w:pPr>
        <w:ind w:right="9"/>
        <w:jc w:val="center"/>
        <w:rPr>
          <w:rFonts w:ascii="Calibri" w:hAnsi="Calibri"/>
          <w:b/>
        </w:rPr>
      </w:pPr>
    </w:p>
    <w:p w14:paraId="1B60E479" w14:textId="77777777" w:rsidR="005411A8" w:rsidRDefault="005411A8" w:rsidP="0016531D">
      <w:pPr>
        <w:ind w:right="9"/>
        <w:jc w:val="center"/>
        <w:rPr>
          <w:rFonts w:ascii="Calibri" w:hAnsi="Calibri"/>
          <w:b/>
        </w:rPr>
      </w:pPr>
    </w:p>
    <w:p w14:paraId="310762F0" w14:textId="77777777" w:rsidR="005411A8" w:rsidRDefault="005411A8" w:rsidP="0016531D">
      <w:pPr>
        <w:ind w:right="9"/>
        <w:jc w:val="center"/>
        <w:rPr>
          <w:rFonts w:ascii="Calibri" w:hAnsi="Calibri"/>
          <w:b/>
        </w:rPr>
      </w:pPr>
    </w:p>
    <w:p w14:paraId="4B743786" w14:textId="77777777" w:rsidR="005411A8" w:rsidRDefault="005411A8" w:rsidP="0016531D">
      <w:pPr>
        <w:ind w:right="9"/>
        <w:jc w:val="center"/>
        <w:rPr>
          <w:rFonts w:ascii="Calibri" w:hAnsi="Calibri"/>
          <w:b/>
        </w:rPr>
      </w:pPr>
    </w:p>
    <w:p w14:paraId="6EC693A8" w14:textId="77777777" w:rsidR="005411A8" w:rsidRDefault="005411A8" w:rsidP="0016531D">
      <w:pPr>
        <w:ind w:right="9"/>
        <w:jc w:val="center"/>
        <w:rPr>
          <w:rFonts w:ascii="Calibri" w:hAnsi="Calibri"/>
          <w:b/>
        </w:rPr>
      </w:pPr>
    </w:p>
    <w:p w14:paraId="61BCAE71" w14:textId="77777777" w:rsidR="005411A8" w:rsidRDefault="005411A8" w:rsidP="0016531D">
      <w:pPr>
        <w:ind w:right="9"/>
        <w:jc w:val="center"/>
        <w:rPr>
          <w:rFonts w:ascii="Calibri" w:hAnsi="Calibri"/>
          <w:b/>
        </w:rPr>
      </w:pPr>
    </w:p>
    <w:p w14:paraId="3F3F407D" w14:textId="77777777" w:rsidR="005411A8" w:rsidRDefault="005411A8" w:rsidP="0016531D">
      <w:pPr>
        <w:ind w:right="9"/>
        <w:jc w:val="center"/>
        <w:rPr>
          <w:rFonts w:ascii="Calibri" w:hAnsi="Calibri"/>
          <w:b/>
        </w:rPr>
      </w:pPr>
    </w:p>
    <w:p w14:paraId="3F12BB62" w14:textId="77777777" w:rsidR="005411A8" w:rsidRDefault="005411A8" w:rsidP="0016531D">
      <w:pPr>
        <w:ind w:right="9"/>
        <w:jc w:val="center"/>
        <w:rPr>
          <w:rFonts w:ascii="Calibri" w:hAnsi="Calibri"/>
          <w:b/>
        </w:rPr>
      </w:pPr>
    </w:p>
    <w:p w14:paraId="664CFA58" w14:textId="77777777" w:rsidR="005411A8" w:rsidRDefault="005411A8" w:rsidP="0016531D">
      <w:pPr>
        <w:ind w:right="9"/>
        <w:jc w:val="center"/>
        <w:rPr>
          <w:rFonts w:ascii="Calibri" w:hAnsi="Calibri"/>
          <w:b/>
        </w:rPr>
      </w:pPr>
    </w:p>
    <w:p w14:paraId="06EBD084" w14:textId="77777777" w:rsidR="005A1F72" w:rsidRDefault="005A1F72" w:rsidP="0016531D">
      <w:pPr>
        <w:ind w:right="9"/>
        <w:jc w:val="center"/>
        <w:rPr>
          <w:rFonts w:ascii="Calibri" w:hAnsi="Calibri"/>
          <w:b/>
        </w:rPr>
      </w:pPr>
    </w:p>
    <w:p w14:paraId="4A4F0970" w14:textId="77777777" w:rsidR="005411A8" w:rsidRDefault="005411A8" w:rsidP="0016531D">
      <w:pPr>
        <w:ind w:right="9"/>
        <w:jc w:val="center"/>
        <w:rPr>
          <w:rFonts w:ascii="Calibri" w:hAnsi="Calibri"/>
          <w:b/>
        </w:rPr>
      </w:pPr>
    </w:p>
    <w:p w14:paraId="5B095611" w14:textId="77777777" w:rsidR="00386E0A" w:rsidRDefault="00386E0A" w:rsidP="0016531D">
      <w:pPr>
        <w:ind w:right="9"/>
        <w:jc w:val="center"/>
        <w:rPr>
          <w:rFonts w:ascii="Calibri" w:hAnsi="Calibri"/>
          <w:b/>
        </w:rPr>
      </w:pPr>
    </w:p>
    <w:p w14:paraId="4284D4A6" w14:textId="77777777" w:rsidR="00386E0A" w:rsidRDefault="00386E0A" w:rsidP="0016531D">
      <w:pPr>
        <w:ind w:right="9"/>
        <w:jc w:val="center"/>
        <w:rPr>
          <w:rFonts w:ascii="Calibri" w:hAnsi="Calibri"/>
          <w:b/>
        </w:rPr>
      </w:pPr>
    </w:p>
    <w:p w14:paraId="09D7F01B" w14:textId="77777777" w:rsidR="00386E0A" w:rsidRDefault="00386E0A" w:rsidP="0016531D">
      <w:pPr>
        <w:ind w:right="9"/>
        <w:jc w:val="center"/>
        <w:rPr>
          <w:rFonts w:ascii="Calibri" w:hAnsi="Calibri"/>
          <w:b/>
        </w:rPr>
      </w:pPr>
    </w:p>
    <w:p w14:paraId="46A6550E" w14:textId="77777777" w:rsidR="005411A8" w:rsidRDefault="005411A8" w:rsidP="0016531D">
      <w:pPr>
        <w:ind w:right="9"/>
        <w:jc w:val="center"/>
        <w:rPr>
          <w:rFonts w:ascii="Calibri" w:hAnsi="Calibri"/>
          <w:b/>
        </w:rPr>
      </w:pPr>
    </w:p>
    <w:p w14:paraId="59092F94" w14:textId="77777777" w:rsidR="005411A8" w:rsidRDefault="005411A8" w:rsidP="0016531D">
      <w:pPr>
        <w:ind w:right="9"/>
        <w:jc w:val="center"/>
        <w:rPr>
          <w:rFonts w:ascii="Calibri" w:hAnsi="Calibri"/>
          <w:b/>
        </w:rPr>
      </w:pPr>
    </w:p>
    <w:p w14:paraId="6AFE7BE9" w14:textId="75679281" w:rsidR="005411A8" w:rsidRPr="005411A8" w:rsidRDefault="005411A8" w:rsidP="0016531D">
      <w:pPr>
        <w:ind w:right="9"/>
        <w:jc w:val="center"/>
        <w:rPr>
          <w:rFonts w:ascii="Calibri" w:hAnsi="Calibri"/>
          <w:b/>
          <w:sz w:val="24"/>
          <w:szCs w:val="24"/>
        </w:rPr>
      </w:pPr>
      <w:r w:rsidRPr="005411A8">
        <w:rPr>
          <w:rFonts w:ascii="Calibri" w:hAnsi="Calibri"/>
          <w:b/>
          <w:sz w:val="24"/>
          <w:szCs w:val="24"/>
        </w:rPr>
        <w:lastRenderedPageBreak/>
        <w:t>ANEXO 1-A</w:t>
      </w:r>
    </w:p>
    <w:p w14:paraId="1FAB03A3" w14:textId="77777777" w:rsidR="005A1F72" w:rsidRDefault="005A1F72" w:rsidP="0016531D">
      <w:pPr>
        <w:ind w:right="9"/>
        <w:jc w:val="center"/>
        <w:rPr>
          <w:rFonts w:ascii="Calibri" w:hAnsi="Calibri"/>
          <w:b/>
        </w:rPr>
      </w:pPr>
    </w:p>
    <w:p w14:paraId="54658E0F" w14:textId="61943777" w:rsidR="005411A8" w:rsidRPr="00CB28B0" w:rsidRDefault="00CB28B0" w:rsidP="00CB28B0">
      <w:pPr>
        <w:ind w:right="9"/>
        <w:jc w:val="both"/>
        <w:rPr>
          <w:rFonts w:ascii="Calibri" w:hAnsi="Calibri"/>
          <w:bCs/>
        </w:rPr>
      </w:pPr>
      <w:r w:rsidRPr="00220646">
        <w:rPr>
          <w:rFonts w:ascii="Calibri" w:hAnsi="Calibri"/>
          <w:bCs/>
        </w:rPr>
        <w:t>CUBO LACTARIO 1.</w:t>
      </w:r>
      <w:r w:rsidRPr="00CB28B0">
        <w:rPr>
          <w:rFonts w:ascii="Calibri" w:hAnsi="Calibri"/>
          <w:bCs/>
        </w:rPr>
        <w:t>83M X 1.83M X 2.35M ESTRUCTURA FABRICADA CON BASE DE PTR DE 2"</w:t>
      </w:r>
      <w:r w:rsidR="0084512C">
        <w:rPr>
          <w:rFonts w:ascii="Calibri" w:hAnsi="Calibri"/>
          <w:bCs/>
        </w:rPr>
        <w:t xml:space="preserve"> </w:t>
      </w:r>
      <w:r w:rsidRPr="00CB28B0">
        <w:rPr>
          <w:rFonts w:ascii="Calibri" w:hAnsi="Calibri"/>
          <w:bCs/>
        </w:rPr>
        <w:t>X</w:t>
      </w:r>
      <w:r w:rsidR="0084512C">
        <w:rPr>
          <w:rFonts w:ascii="Calibri" w:hAnsi="Calibri"/>
          <w:bCs/>
        </w:rPr>
        <w:t xml:space="preserve"> </w:t>
      </w:r>
      <w:r w:rsidRPr="00CB28B0">
        <w:rPr>
          <w:rFonts w:ascii="Calibri" w:hAnsi="Calibri"/>
          <w:bCs/>
        </w:rPr>
        <w:t>2" CAL</w:t>
      </w:r>
      <w:r w:rsidR="0084512C">
        <w:rPr>
          <w:rFonts w:ascii="Calibri" w:hAnsi="Calibri"/>
          <w:bCs/>
        </w:rPr>
        <w:t xml:space="preserve">. </w:t>
      </w:r>
      <w:r w:rsidRPr="00CB28B0">
        <w:rPr>
          <w:rFonts w:ascii="Calibri" w:hAnsi="Calibri"/>
          <w:bCs/>
        </w:rPr>
        <w:t>14. PARA DESPLANTE Y SOPORTE, MUROS Y TECHO FABRICADOS CON POSTES Y CANALES LIGEROS CALIBRE .20</w:t>
      </w:r>
      <w:r w:rsidR="0084512C">
        <w:rPr>
          <w:rFonts w:ascii="Calibri" w:hAnsi="Calibri"/>
          <w:bCs/>
        </w:rPr>
        <w:t xml:space="preserve"> </w:t>
      </w:r>
      <w:r w:rsidRPr="00CB28B0">
        <w:rPr>
          <w:rFonts w:ascii="Calibri" w:hAnsi="Calibri"/>
          <w:bCs/>
        </w:rPr>
        <w:t>.22 Y .24 GALVANIZADOS DE 4.10CM RESISTENTES A ÓXIDO, SE AGREGAN TRAVESAÑOS DE REFUERZO ESTRUCTURAL DEL MISMO POSTE CAL.</w:t>
      </w:r>
      <w:r w:rsidR="0084512C">
        <w:rPr>
          <w:rFonts w:ascii="Calibri" w:hAnsi="Calibri"/>
          <w:bCs/>
        </w:rPr>
        <w:t xml:space="preserve"> </w:t>
      </w:r>
      <w:r w:rsidRPr="00CB28B0">
        <w:rPr>
          <w:rFonts w:ascii="Calibri" w:hAnsi="Calibri"/>
          <w:bCs/>
        </w:rPr>
        <w:t xml:space="preserve">20. Y REFUERZOS DE MADERA DE PINO </w:t>
      </w:r>
      <w:r w:rsidRPr="00220646">
        <w:rPr>
          <w:rFonts w:ascii="Calibri" w:hAnsi="Calibri"/>
          <w:bCs/>
        </w:rPr>
        <w:t>DE 2</w:t>
      </w:r>
      <w:r w:rsidR="0084512C" w:rsidRPr="00220646">
        <w:rPr>
          <w:rFonts w:ascii="Calibri" w:hAnsi="Calibri"/>
          <w:bCs/>
        </w:rPr>
        <w:t>”</w:t>
      </w:r>
      <w:r w:rsidRPr="00220646">
        <w:rPr>
          <w:rFonts w:ascii="Calibri" w:hAnsi="Calibri"/>
          <w:bCs/>
        </w:rPr>
        <w:t xml:space="preserve"> X</w:t>
      </w:r>
      <w:r w:rsidR="0084512C" w:rsidRPr="00220646">
        <w:rPr>
          <w:rFonts w:ascii="Calibri" w:hAnsi="Calibri"/>
          <w:bCs/>
        </w:rPr>
        <w:t xml:space="preserve"> </w:t>
      </w:r>
      <w:r w:rsidRPr="00220646">
        <w:rPr>
          <w:rFonts w:ascii="Calibri" w:hAnsi="Calibri"/>
          <w:bCs/>
        </w:rPr>
        <w:t>1</w:t>
      </w:r>
      <w:r w:rsidR="0084512C" w:rsidRPr="00220646">
        <w:rPr>
          <w:rFonts w:ascii="Calibri" w:hAnsi="Calibri"/>
          <w:bCs/>
        </w:rPr>
        <w:t>”</w:t>
      </w:r>
      <w:r w:rsidRPr="00220646">
        <w:rPr>
          <w:rFonts w:ascii="Calibri" w:hAnsi="Calibri"/>
          <w:bCs/>
        </w:rPr>
        <w:t xml:space="preserve"> EN VANO Y PUNTOS DE COLGANTEO ESTRUCTURAL,</w:t>
      </w:r>
      <w:r w:rsidR="0084512C" w:rsidRPr="00220646">
        <w:rPr>
          <w:rFonts w:ascii="Calibri" w:hAnsi="Calibri"/>
          <w:bCs/>
        </w:rPr>
        <w:t xml:space="preserve"> </w:t>
      </w:r>
      <w:r w:rsidRPr="00220646">
        <w:rPr>
          <w:rFonts w:ascii="Calibri" w:hAnsi="Calibri"/>
          <w:bCs/>
        </w:rPr>
        <w:t>TORNILLERÍA GALVANIZADA. (NO REQUIERE PINTURA). AISLANTE ENTRE</w:t>
      </w:r>
      <w:r w:rsidRPr="00CB28B0">
        <w:rPr>
          <w:rFonts w:ascii="Calibri" w:hAnsi="Calibri"/>
          <w:bCs/>
        </w:rPr>
        <w:t xml:space="preserve"> MUROS DE POLIESTIRENO DE 1.5".</w:t>
      </w:r>
      <w:r w:rsidR="0084512C">
        <w:rPr>
          <w:rFonts w:ascii="Calibri" w:hAnsi="Calibri"/>
          <w:bCs/>
        </w:rPr>
        <w:t xml:space="preserve"> </w:t>
      </w:r>
      <w:r w:rsidRPr="00CB28B0">
        <w:rPr>
          <w:rFonts w:ascii="Calibri" w:hAnsi="Calibri"/>
          <w:bCs/>
        </w:rPr>
        <w:t xml:space="preserve">FORRADO INTERIOR Y EXTERIOR DE LAMINADO PLÁSTICO A BASE DE RESINAS DE POLIESTER DE ALTA RESISTENCIA A LA ABRASIÓN, LAVABLE, ANTIHONGOS Y PROPIEDADES ANTIBACTERIANAS, ADHERIDO A TRIPLAY DE 3MM Y 6MM DE MADERA DE PINO O TABLAROCA DE 1/2 </w:t>
      </w:r>
      <w:r w:rsidRPr="00220646">
        <w:rPr>
          <w:rFonts w:ascii="Calibri" w:hAnsi="Calibri"/>
          <w:bCs/>
        </w:rPr>
        <w:t>O 1/4"" CON</w:t>
      </w:r>
      <w:r w:rsidRPr="00CB28B0">
        <w:rPr>
          <w:rFonts w:ascii="Calibri" w:hAnsi="Calibri"/>
          <w:bCs/>
        </w:rPr>
        <w:t xml:space="preserve"> JUNTAS PLÁSTICAS DISEÑADAS PARA UNA APARIENCIA ESTÉTICA Y LIMPIA. PISO DE PANEL VINÍLICO SOBRE TRIPLAY DE ¾” DE MADERA DE PINO. PUERTA DE ACCESO CON CERRADURA DE SEGURIDAD DE CIERRE MANUAL Y APERTURA CON LLAVE. SIN ESCALONES INTERIORES. INSTALACIÓN ELÉCTRICA CON CABLE CAL. 14 CON APAGADOR PARA LA LUZ LED.</w:t>
      </w:r>
      <w:r w:rsidR="0084512C">
        <w:rPr>
          <w:rFonts w:ascii="Calibri" w:hAnsi="Calibri"/>
          <w:bCs/>
        </w:rPr>
        <w:t xml:space="preserve"> </w:t>
      </w:r>
      <w:r w:rsidRPr="00CB28B0">
        <w:rPr>
          <w:rFonts w:ascii="Calibri" w:hAnsi="Calibri"/>
          <w:bCs/>
        </w:rPr>
        <w:t>4 CONTACTOS DOBLES POLARIZADOS CABLE CAL 12. 2 SILLONES ERGONÓMICO LAVABLE DE POLIPIEL O SIMILAR PARA MAYOR HIGIENE. CON DIMENSIONES MÁXIMAS DE .66CM</w:t>
      </w:r>
      <w:r w:rsidR="0084512C">
        <w:rPr>
          <w:rFonts w:ascii="Calibri" w:hAnsi="Calibri"/>
          <w:bCs/>
        </w:rPr>
        <w:t xml:space="preserve"> </w:t>
      </w:r>
      <w:r w:rsidRPr="00CB28B0">
        <w:rPr>
          <w:rFonts w:ascii="Calibri" w:hAnsi="Calibri"/>
          <w:bCs/>
        </w:rPr>
        <w:t>X</w:t>
      </w:r>
      <w:r w:rsidR="0084512C">
        <w:rPr>
          <w:rFonts w:ascii="Calibri" w:hAnsi="Calibri"/>
          <w:bCs/>
        </w:rPr>
        <w:t xml:space="preserve"> </w:t>
      </w:r>
      <w:r w:rsidRPr="00CB28B0">
        <w:rPr>
          <w:rFonts w:ascii="Calibri" w:hAnsi="Calibri"/>
          <w:bCs/>
        </w:rPr>
        <w:t>.70CM</w:t>
      </w:r>
      <w:r w:rsidR="0084512C">
        <w:rPr>
          <w:rFonts w:ascii="Calibri" w:hAnsi="Calibri"/>
          <w:bCs/>
        </w:rPr>
        <w:t xml:space="preserve"> </w:t>
      </w:r>
      <w:r w:rsidRPr="00CB28B0">
        <w:rPr>
          <w:rFonts w:ascii="Calibri" w:hAnsi="Calibri"/>
          <w:bCs/>
        </w:rPr>
        <w:t>X</w:t>
      </w:r>
      <w:r w:rsidR="0084512C">
        <w:rPr>
          <w:rFonts w:ascii="Calibri" w:hAnsi="Calibri"/>
          <w:bCs/>
        </w:rPr>
        <w:t xml:space="preserve"> </w:t>
      </w:r>
      <w:r w:rsidRPr="00CB28B0">
        <w:rPr>
          <w:rFonts w:ascii="Calibri" w:hAnsi="Calibri"/>
          <w:bCs/>
        </w:rPr>
        <w:t>.70CM. FABRICADOS A MEDIDA. TAPIZADOS CON POLIPIEL DOLARO GRIS. UNA MESA DE APOYO CON DIMENSIÓN DE 30CM</w:t>
      </w:r>
      <w:r w:rsidR="0084512C">
        <w:rPr>
          <w:rFonts w:ascii="Calibri" w:hAnsi="Calibri"/>
          <w:bCs/>
        </w:rPr>
        <w:t xml:space="preserve"> </w:t>
      </w:r>
      <w:r w:rsidRPr="00220646">
        <w:rPr>
          <w:rFonts w:ascii="Calibri" w:hAnsi="Calibri"/>
          <w:bCs/>
        </w:rPr>
        <w:t>X</w:t>
      </w:r>
      <w:r w:rsidR="0084512C" w:rsidRPr="00220646">
        <w:rPr>
          <w:rFonts w:ascii="Calibri" w:hAnsi="Calibri"/>
          <w:bCs/>
        </w:rPr>
        <w:t xml:space="preserve"> </w:t>
      </w:r>
      <w:r w:rsidRPr="00220646">
        <w:rPr>
          <w:rFonts w:ascii="Calibri" w:hAnsi="Calibri"/>
          <w:bCs/>
        </w:rPr>
        <w:t>.40CM</w:t>
      </w:r>
      <w:r w:rsidR="0084512C" w:rsidRPr="00220646">
        <w:rPr>
          <w:rFonts w:ascii="Calibri" w:hAnsi="Calibri"/>
          <w:bCs/>
        </w:rPr>
        <w:t xml:space="preserve"> </w:t>
      </w:r>
      <w:r w:rsidRPr="00220646">
        <w:rPr>
          <w:rFonts w:ascii="Calibri" w:hAnsi="Calibri"/>
          <w:bCs/>
        </w:rPr>
        <w:t>X</w:t>
      </w:r>
      <w:r w:rsidRPr="00CB28B0">
        <w:rPr>
          <w:rFonts w:ascii="Calibri" w:hAnsi="Calibri"/>
          <w:bCs/>
        </w:rPr>
        <w:t xml:space="preserve"> 48CM FORRADO CON MELAMINA LAVABLE PARA MAYOR HIGIENE. REPISA TIPO MESA DE TRABAJO CON ENTREPAÑO INFERIOR FORRADA DE MELAMINA LAVABLE PARA MAYOR HIGIENE. MEDIDAS 33CM</w:t>
      </w:r>
      <w:r w:rsidR="0084512C">
        <w:rPr>
          <w:rFonts w:ascii="Calibri" w:hAnsi="Calibri"/>
          <w:bCs/>
        </w:rPr>
        <w:t xml:space="preserve"> </w:t>
      </w:r>
      <w:r w:rsidRPr="00CB28B0">
        <w:rPr>
          <w:rFonts w:ascii="Calibri" w:hAnsi="Calibri"/>
          <w:bCs/>
        </w:rPr>
        <w:t>X</w:t>
      </w:r>
      <w:r w:rsidR="0084512C">
        <w:rPr>
          <w:rFonts w:ascii="Calibri" w:hAnsi="Calibri"/>
          <w:bCs/>
        </w:rPr>
        <w:t xml:space="preserve"> </w:t>
      </w:r>
      <w:r w:rsidRPr="00CB28B0">
        <w:rPr>
          <w:rFonts w:ascii="Calibri" w:hAnsi="Calibri"/>
          <w:bCs/>
        </w:rPr>
        <w:t>1.70</w:t>
      </w:r>
      <w:r w:rsidR="0084512C">
        <w:rPr>
          <w:rFonts w:ascii="Calibri" w:hAnsi="Calibri"/>
          <w:bCs/>
        </w:rPr>
        <w:t xml:space="preserve"> </w:t>
      </w:r>
      <w:r w:rsidRPr="00CB28B0">
        <w:rPr>
          <w:rFonts w:ascii="Calibri" w:hAnsi="Calibri"/>
          <w:bCs/>
        </w:rPr>
        <w:t>X</w:t>
      </w:r>
      <w:r w:rsidR="0084512C">
        <w:rPr>
          <w:rFonts w:ascii="Calibri" w:hAnsi="Calibri"/>
          <w:bCs/>
        </w:rPr>
        <w:t xml:space="preserve"> </w:t>
      </w:r>
      <w:r w:rsidRPr="00CB28B0">
        <w:rPr>
          <w:rFonts w:ascii="Calibri" w:hAnsi="Calibri"/>
          <w:bCs/>
        </w:rPr>
        <w:t>18MM. TERMÓMETRO DIGITAL CON SONDA PARA REFRIGERADOR CON TOMA DE LECTURA DEL EXTERIOR DEL MISMO REFRIGERADOR. DISPENSADOR DE ANTIBACTERIAL OVAL, DISPENSADOR DE JABÓN LIQUIDO OVAL, DISPENSADOR DE TOALLAS DE PAPEL.</w:t>
      </w:r>
      <w:r w:rsidR="0084512C">
        <w:rPr>
          <w:rFonts w:ascii="Calibri" w:hAnsi="Calibri"/>
          <w:bCs/>
        </w:rPr>
        <w:t>,</w:t>
      </w:r>
      <w:r w:rsidRPr="00CB28B0">
        <w:rPr>
          <w:rFonts w:ascii="Calibri" w:hAnsi="Calibri"/>
          <w:bCs/>
        </w:rPr>
        <w:t xml:space="preserve"> TABLERO DE CORCHO PARA NOTAS CON MEDIA DE 40CM</w:t>
      </w:r>
      <w:r w:rsidR="0084512C">
        <w:rPr>
          <w:rFonts w:ascii="Calibri" w:hAnsi="Calibri"/>
          <w:bCs/>
        </w:rPr>
        <w:t xml:space="preserve"> </w:t>
      </w:r>
      <w:r w:rsidRPr="00CB28B0">
        <w:rPr>
          <w:rFonts w:ascii="Calibri" w:hAnsi="Calibri"/>
          <w:bCs/>
        </w:rPr>
        <w:t>X</w:t>
      </w:r>
      <w:r w:rsidR="0084512C">
        <w:rPr>
          <w:rFonts w:ascii="Calibri" w:hAnsi="Calibri"/>
          <w:bCs/>
        </w:rPr>
        <w:t xml:space="preserve"> </w:t>
      </w:r>
      <w:r w:rsidRPr="00CB28B0">
        <w:rPr>
          <w:rFonts w:ascii="Calibri" w:hAnsi="Calibri"/>
          <w:bCs/>
        </w:rPr>
        <w:t>60CM</w:t>
      </w:r>
      <w:r w:rsidR="005111F7">
        <w:rPr>
          <w:rFonts w:ascii="Calibri" w:hAnsi="Calibri"/>
          <w:bCs/>
        </w:rPr>
        <w:t>.</w:t>
      </w:r>
      <w:r w:rsidRPr="00CB28B0">
        <w:rPr>
          <w:rFonts w:ascii="Calibri" w:hAnsi="Calibri"/>
          <w:bCs/>
        </w:rPr>
        <w:t xml:space="preserve"> BOTE DE BASURA MEDIANO CON TAPA BALANCÍN. ESPEJO DECORATIVO DE 3MM DE ACRÍLICO CON MEDIDAS DE 60CM DE DIÁMETRO.GANCHOS GENÉRICOS DE PARED NEGROS. DISPENSADOR DE AGUA PURIFICADA MANUAL.  LAVABO CON TARJA DE 31CM</w:t>
      </w:r>
      <w:r w:rsidR="00386E0A">
        <w:rPr>
          <w:rFonts w:ascii="Calibri" w:hAnsi="Calibri"/>
          <w:bCs/>
        </w:rPr>
        <w:t xml:space="preserve"> </w:t>
      </w:r>
      <w:r w:rsidRPr="00CB28B0">
        <w:rPr>
          <w:rFonts w:ascii="Calibri" w:hAnsi="Calibri"/>
          <w:bCs/>
        </w:rPr>
        <w:t>X</w:t>
      </w:r>
      <w:r w:rsidR="00386E0A">
        <w:rPr>
          <w:rFonts w:ascii="Calibri" w:hAnsi="Calibri"/>
          <w:bCs/>
        </w:rPr>
        <w:t xml:space="preserve"> </w:t>
      </w:r>
      <w:r w:rsidRPr="00CB28B0">
        <w:rPr>
          <w:rFonts w:ascii="Calibri" w:hAnsi="Calibri"/>
          <w:bCs/>
        </w:rPr>
        <w:t>50CM, CON DISPENSADOR DE AGUA ELÉCTRICO, TANQUE DE AGUA LIMPIA DE 20L Y TANQUE DE RECOLECCIÓN DE AGUAS GRISES DE 20L DENTRO DE GABINETE DE 60CM</w:t>
      </w:r>
      <w:r w:rsidR="00386E0A">
        <w:rPr>
          <w:rFonts w:ascii="Calibri" w:hAnsi="Calibri"/>
          <w:bCs/>
        </w:rPr>
        <w:t xml:space="preserve"> </w:t>
      </w:r>
      <w:r w:rsidRPr="00CB28B0">
        <w:rPr>
          <w:rFonts w:ascii="Calibri" w:hAnsi="Calibri"/>
          <w:bCs/>
        </w:rPr>
        <w:t>X</w:t>
      </w:r>
      <w:r w:rsidR="00386E0A">
        <w:rPr>
          <w:rFonts w:ascii="Calibri" w:hAnsi="Calibri"/>
          <w:bCs/>
        </w:rPr>
        <w:t xml:space="preserve"> </w:t>
      </w:r>
      <w:r w:rsidRPr="00CB28B0">
        <w:rPr>
          <w:rFonts w:ascii="Calibri" w:hAnsi="Calibri"/>
          <w:bCs/>
        </w:rPr>
        <w:t>90CM REFUERZO ESTRUCTURAL PARA CONDENSADOR Y EVAPORADOR CON RESPALDO. IMPRESIÓN DE VINIL ALTA CON PROTECCIÓN TRANSPARENTE MEDIDAS 1.83 X</w:t>
      </w:r>
      <w:r w:rsidR="00386E0A">
        <w:rPr>
          <w:rFonts w:ascii="Calibri" w:hAnsi="Calibri"/>
          <w:bCs/>
        </w:rPr>
        <w:t xml:space="preserve"> </w:t>
      </w:r>
      <w:r w:rsidRPr="00CB28B0">
        <w:rPr>
          <w:rFonts w:ascii="Calibri" w:hAnsi="Calibri"/>
          <w:bCs/>
        </w:rPr>
        <w:t>1.83 X</w:t>
      </w:r>
      <w:r w:rsidR="00386E0A">
        <w:rPr>
          <w:rFonts w:ascii="Calibri" w:hAnsi="Calibri"/>
          <w:bCs/>
        </w:rPr>
        <w:t xml:space="preserve"> </w:t>
      </w:r>
      <w:r w:rsidRPr="00CB28B0">
        <w:rPr>
          <w:rFonts w:ascii="Calibri" w:hAnsi="Calibri"/>
          <w:bCs/>
        </w:rPr>
        <w:t>2.44. LOGOS INTERIORES, LEYENDAS Y BURBUJAS. INCLUYE TECHO. REFRIGERADOR CON CONGELADOR INDEPENDIENTE +-3 PIES CÚBICOS CON CONGELADOR INDEPENDIENTE DE 110VAC. AIRE ACONDICIONADO DE 12,000 BTU</w:t>
      </w:r>
      <w:r w:rsidR="005111F7">
        <w:rPr>
          <w:rFonts w:ascii="Calibri" w:hAnsi="Calibri"/>
          <w:bCs/>
        </w:rPr>
        <w:t>.</w:t>
      </w:r>
    </w:p>
    <w:p w14:paraId="5E048E3C" w14:textId="77777777" w:rsidR="005411A8" w:rsidRDefault="005411A8" w:rsidP="0016531D">
      <w:pPr>
        <w:ind w:right="9"/>
        <w:jc w:val="center"/>
        <w:rPr>
          <w:rFonts w:ascii="Calibri" w:hAnsi="Calibri"/>
          <w:b/>
        </w:rPr>
      </w:pPr>
    </w:p>
    <w:p w14:paraId="4FF7BCEE" w14:textId="77777777" w:rsidR="005411A8" w:rsidRDefault="005411A8" w:rsidP="0016531D">
      <w:pPr>
        <w:ind w:right="9"/>
        <w:jc w:val="center"/>
        <w:rPr>
          <w:rFonts w:ascii="Calibri" w:hAnsi="Calibri"/>
          <w:b/>
        </w:rPr>
      </w:pPr>
    </w:p>
    <w:p w14:paraId="23A75FC0" w14:textId="77777777" w:rsidR="005411A8" w:rsidRDefault="005411A8" w:rsidP="0016531D">
      <w:pPr>
        <w:ind w:right="9"/>
        <w:jc w:val="center"/>
        <w:rPr>
          <w:rFonts w:ascii="Calibri" w:hAnsi="Calibri"/>
          <w:b/>
        </w:rPr>
      </w:pPr>
    </w:p>
    <w:p w14:paraId="124A0781" w14:textId="77777777" w:rsidR="005411A8" w:rsidRDefault="005411A8" w:rsidP="0016531D">
      <w:pPr>
        <w:ind w:right="9"/>
        <w:jc w:val="center"/>
        <w:rPr>
          <w:rFonts w:ascii="Calibri" w:hAnsi="Calibri"/>
          <w:b/>
        </w:rPr>
      </w:pPr>
    </w:p>
    <w:p w14:paraId="730F0416" w14:textId="77777777" w:rsidR="005411A8" w:rsidRDefault="005411A8" w:rsidP="0016531D">
      <w:pPr>
        <w:ind w:right="9"/>
        <w:jc w:val="center"/>
        <w:rPr>
          <w:rFonts w:ascii="Calibri" w:hAnsi="Calibri"/>
          <w:b/>
        </w:rPr>
      </w:pPr>
    </w:p>
    <w:p w14:paraId="411AB189" w14:textId="77777777" w:rsidR="005411A8" w:rsidRDefault="005411A8" w:rsidP="0016531D">
      <w:pPr>
        <w:ind w:right="9"/>
        <w:jc w:val="center"/>
        <w:rPr>
          <w:rFonts w:ascii="Calibri" w:hAnsi="Calibri"/>
          <w:b/>
        </w:rPr>
      </w:pPr>
    </w:p>
    <w:p w14:paraId="4CDF01BF" w14:textId="77777777" w:rsidR="005411A8" w:rsidRDefault="005411A8" w:rsidP="0016531D">
      <w:pPr>
        <w:ind w:right="9"/>
        <w:jc w:val="center"/>
        <w:rPr>
          <w:rFonts w:ascii="Calibri" w:hAnsi="Calibri"/>
          <w:b/>
        </w:rPr>
      </w:pPr>
    </w:p>
    <w:p w14:paraId="61DF7EFD" w14:textId="77777777" w:rsidR="005411A8" w:rsidRDefault="005411A8" w:rsidP="0016531D">
      <w:pPr>
        <w:ind w:right="9"/>
        <w:jc w:val="center"/>
        <w:rPr>
          <w:rFonts w:ascii="Calibri" w:hAnsi="Calibri"/>
          <w:b/>
        </w:rPr>
      </w:pPr>
    </w:p>
    <w:p w14:paraId="25D22613" w14:textId="77777777" w:rsidR="005111F7" w:rsidRDefault="005111F7" w:rsidP="0016531D">
      <w:pPr>
        <w:ind w:right="9"/>
        <w:jc w:val="center"/>
        <w:rPr>
          <w:rFonts w:ascii="Calibri" w:hAnsi="Calibri"/>
          <w:b/>
        </w:rPr>
      </w:pPr>
    </w:p>
    <w:p w14:paraId="73C4884F" w14:textId="77777777" w:rsidR="005111F7" w:rsidRDefault="005111F7" w:rsidP="0016531D">
      <w:pPr>
        <w:ind w:right="9"/>
        <w:jc w:val="center"/>
        <w:rPr>
          <w:rFonts w:ascii="Calibri" w:hAnsi="Calibri"/>
          <w:b/>
        </w:rPr>
      </w:pPr>
    </w:p>
    <w:p w14:paraId="5FC47FA7" w14:textId="77777777" w:rsidR="005411A8" w:rsidRDefault="005411A8" w:rsidP="0016531D">
      <w:pPr>
        <w:ind w:right="9"/>
        <w:jc w:val="center"/>
        <w:rPr>
          <w:rFonts w:ascii="Calibri" w:hAnsi="Calibri"/>
          <w:b/>
        </w:rPr>
      </w:pPr>
    </w:p>
    <w:p w14:paraId="1F0D1749" w14:textId="77777777" w:rsidR="005411A8" w:rsidRDefault="005411A8" w:rsidP="0016531D">
      <w:pPr>
        <w:ind w:right="9"/>
        <w:jc w:val="center"/>
        <w:rPr>
          <w:rFonts w:ascii="Calibri" w:hAnsi="Calibri"/>
          <w:b/>
        </w:rPr>
      </w:pPr>
    </w:p>
    <w:p w14:paraId="28D2F318" w14:textId="77777777" w:rsidR="005411A8" w:rsidRDefault="005411A8" w:rsidP="0016531D">
      <w:pPr>
        <w:ind w:right="9"/>
        <w:jc w:val="center"/>
        <w:rPr>
          <w:rFonts w:ascii="Calibri" w:hAnsi="Calibri"/>
          <w:b/>
        </w:rPr>
      </w:pPr>
    </w:p>
    <w:p w14:paraId="78D8D713" w14:textId="77777777" w:rsidR="005411A8" w:rsidRDefault="005411A8" w:rsidP="0016531D">
      <w:pPr>
        <w:ind w:right="9"/>
        <w:jc w:val="center"/>
        <w:rPr>
          <w:rFonts w:ascii="Calibri" w:hAnsi="Calibri"/>
          <w:b/>
        </w:rPr>
      </w:pPr>
    </w:p>
    <w:p w14:paraId="2C2F9FB1" w14:textId="77777777" w:rsidR="005411A8" w:rsidRDefault="005411A8" w:rsidP="0016531D">
      <w:pPr>
        <w:ind w:right="9"/>
        <w:jc w:val="center"/>
        <w:rPr>
          <w:rFonts w:ascii="Calibri" w:hAnsi="Calibri"/>
          <w:b/>
        </w:rPr>
      </w:pPr>
    </w:p>
    <w:p w14:paraId="49E89EF3" w14:textId="77777777" w:rsidR="005411A8" w:rsidRDefault="005411A8" w:rsidP="0016531D">
      <w:pPr>
        <w:ind w:right="9"/>
        <w:jc w:val="center"/>
        <w:rPr>
          <w:rFonts w:ascii="Calibri" w:hAnsi="Calibri"/>
          <w:b/>
        </w:rPr>
      </w:pPr>
    </w:p>
    <w:p w14:paraId="73EE6055" w14:textId="77777777" w:rsidR="005411A8" w:rsidRDefault="005411A8" w:rsidP="0016531D">
      <w:pPr>
        <w:ind w:right="9"/>
        <w:jc w:val="center"/>
        <w:rPr>
          <w:rFonts w:ascii="Calibri" w:hAnsi="Calibri"/>
          <w:b/>
        </w:rPr>
      </w:pPr>
    </w:p>
    <w:p w14:paraId="679B0AB8" w14:textId="77777777" w:rsidR="005411A8" w:rsidRDefault="005411A8" w:rsidP="0016531D">
      <w:pPr>
        <w:ind w:right="9"/>
        <w:jc w:val="center"/>
        <w:rPr>
          <w:rFonts w:ascii="Calibri" w:hAnsi="Calibri"/>
          <w:b/>
        </w:rPr>
      </w:pPr>
    </w:p>
    <w:p w14:paraId="425F0EAE" w14:textId="77777777" w:rsidR="005411A8" w:rsidRDefault="005411A8" w:rsidP="0016531D">
      <w:pPr>
        <w:ind w:right="9"/>
        <w:jc w:val="center"/>
        <w:rPr>
          <w:rFonts w:ascii="Calibri" w:hAnsi="Calibri"/>
          <w:b/>
        </w:rPr>
      </w:pPr>
    </w:p>
    <w:p w14:paraId="7B44BC4C" w14:textId="77777777" w:rsidR="005411A8" w:rsidRDefault="005411A8" w:rsidP="0016531D">
      <w:pPr>
        <w:ind w:right="9"/>
        <w:jc w:val="center"/>
        <w:rPr>
          <w:rFonts w:ascii="Calibri" w:hAnsi="Calibri"/>
          <w:b/>
        </w:rPr>
      </w:pPr>
    </w:p>
    <w:p w14:paraId="5BFF4195" w14:textId="77777777" w:rsidR="005411A8" w:rsidRDefault="005411A8" w:rsidP="0016531D">
      <w:pPr>
        <w:ind w:right="9"/>
        <w:jc w:val="center"/>
        <w:rPr>
          <w:rFonts w:ascii="Calibri" w:hAnsi="Calibri"/>
          <w:b/>
        </w:rPr>
      </w:pPr>
    </w:p>
    <w:p w14:paraId="60BA5379" w14:textId="77777777" w:rsidR="005411A8" w:rsidRDefault="005411A8" w:rsidP="0016531D">
      <w:pPr>
        <w:ind w:right="9"/>
        <w:jc w:val="center"/>
        <w:rPr>
          <w:rFonts w:ascii="Calibri" w:hAnsi="Calibri"/>
          <w:b/>
        </w:rPr>
      </w:pPr>
    </w:p>
    <w:p w14:paraId="023464C1" w14:textId="77777777" w:rsidR="005411A8" w:rsidRDefault="005411A8" w:rsidP="0016531D">
      <w:pPr>
        <w:ind w:right="9"/>
        <w:jc w:val="center"/>
        <w:rPr>
          <w:rFonts w:ascii="Calibri" w:hAnsi="Calibri"/>
          <w:b/>
        </w:rPr>
      </w:pPr>
    </w:p>
    <w:p w14:paraId="43A1E38F" w14:textId="77777777" w:rsidR="007B4233" w:rsidRPr="00007CCB" w:rsidRDefault="007B4233"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b/>
        </w:rPr>
      </w:pPr>
      <w:r w:rsidRPr="00007CCB">
        <w:rPr>
          <w:rFonts w:ascii="Calibri" w:hAnsi="Calibri"/>
          <w:b/>
        </w:rPr>
        <w:lastRenderedPageBreak/>
        <w:t>ANEXO 2</w:t>
      </w:r>
    </w:p>
    <w:p w14:paraId="34A3BB31" w14:textId="77777777" w:rsidR="007B4233" w:rsidRPr="00007CCB" w:rsidRDefault="007B4233" w:rsidP="007B4233">
      <w:pPr>
        <w:tabs>
          <w:tab w:val="left" w:pos="4253"/>
          <w:tab w:val="left" w:pos="7797"/>
        </w:tabs>
        <w:jc w:val="center"/>
        <w:rPr>
          <w:rFonts w:ascii="Calibri" w:hAnsi="Calibri"/>
        </w:rPr>
      </w:pPr>
      <w:r w:rsidRPr="00007CCB">
        <w:rPr>
          <w:rFonts w:ascii="Calibri" w:hAnsi="Calibri"/>
          <w:b/>
        </w:rPr>
        <w:t>FORMATO DE PROPOSICIÓN TÉCNICA</w:t>
      </w:r>
    </w:p>
    <w:p w14:paraId="08512344" w14:textId="77777777" w:rsidR="007B4233" w:rsidRDefault="007B4233" w:rsidP="007B4233">
      <w:pPr>
        <w:jc w:val="center"/>
        <w:rPr>
          <w:rFonts w:ascii="Calibri" w:hAnsi="Calibri"/>
        </w:rPr>
      </w:pPr>
      <w:r w:rsidRPr="001512E5">
        <w:rPr>
          <w:rFonts w:ascii="Calibri" w:hAnsi="Calibri"/>
        </w:rPr>
        <w:t xml:space="preserve">(Deberá contener las características solicitadas en el </w:t>
      </w:r>
      <w:r>
        <w:rPr>
          <w:rFonts w:ascii="Calibri" w:hAnsi="Calibri"/>
        </w:rPr>
        <w:t>A</w:t>
      </w:r>
      <w:r w:rsidRPr="001512E5">
        <w:rPr>
          <w:rFonts w:ascii="Calibri" w:hAnsi="Calibri"/>
        </w:rPr>
        <w:t>nexo 1)</w:t>
      </w:r>
    </w:p>
    <w:p w14:paraId="649CBBD0" w14:textId="77777777" w:rsidR="007B4233" w:rsidRPr="00183705" w:rsidRDefault="007B4233" w:rsidP="00BA09CD">
      <w:pPr>
        <w:ind w:left="426"/>
        <w:jc w:val="both"/>
        <w:rPr>
          <w:rFonts w:ascii="Calibri" w:hAnsi="Calibri"/>
        </w:rPr>
      </w:pPr>
    </w:p>
    <w:p w14:paraId="6BDDF5E6" w14:textId="77777777" w:rsidR="00507C76" w:rsidRPr="00B40713" w:rsidRDefault="00507C76" w:rsidP="00507C76">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507C76" w:rsidRPr="002522C8" w14:paraId="5F547D68" w14:textId="77777777" w:rsidTr="00EC2885">
        <w:trPr>
          <w:jc w:val="center"/>
        </w:trPr>
        <w:tc>
          <w:tcPr>
            <w:tcW w:w="7371" w:type="dxa"/>
            <w:tcBorders>
              <w:bottom w:val="nil"/>
            </w:tcBorders>
            <w:shd w:val="clear" w:color="auto" w:fill="6DE3FF"/>
          </w:tcPr>
          <w:p w14:paraId="3D2F6281" w14:textId="77777777" w:rsidR="00507C76" w:rsidRPr="002522C8" w:rsidRDefault="00507C76" w:rsidP="00CA16C5">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5DE2C2B5" w14:textId="77777777" w:rsidR="00507C76" w:rsidRPr="002522C8" w:rsidRDefault="00507C76" w:rsidP="00CA16C5">
            <w:pPr>
              <w:jc w:val="center"/>
              <w:rPr>
                <w:rFonts w:ascii="Calibri" w:hAnsi="Calibri"/>
                <w:b/>
              </w:rPr>
            </w:pPr>
            <w:r w:rsidRPr="002522C8">
              <w:rPr>
                <w:rFonts w:ascii="Calibri" w:hAnsi="Calibri"/>
                <w:b/>
              </w:rPr>
              <w:t>FECHA</w:t>
            </w:r>
          </w:p>
        </w:tc>
      </w:tr>
      <w:tr w:rsidR="00507C76" w:rsidRPr="002522C8" w14:paraId="43774822" w14:textId="77777777" w:rsidTr="00CA16C5">
        <w:trPr>
          <w:trHeight w:val="418"/>
          <w:jc w:val="center"/>
        </w:trPr>
        <w:tc>
          <w:tcPr>
            <w:tcW w:w="7371" w:type="dxa"/>
            <w:tcBorders>
              <w:top w:val="single" w:sz="4" w:space="0" w:color="auto"/>
              <w:left w:val="single" w:sz="4" w:space="0" w:color="auto"/>
              <w:bottom w:val="single" w:sz="4" w:space="0" w:color="auto"/>
              <w:right w:val="nil"/>
            </w:tcBorders>
            <w:vAlign w:val="center"/>
          </w:tcPr>
          <w:p w14:paraId="475BEEF3" w14:textId="45D99D31" w:rsidR="00507C76" w:rsidRPr="002522C8" w:rsidRDefault="00507C76" w:rsidP="00507C76">
            <w:pPr>
              <w:jc w:val="center"/>
              <w:rPr>
                <w:rFonts w:ascii="Calibri" w:hAnsi="Calibri" w:cs="Arial"/>
                <w:b/>
              </w:rPr>
            </w:pPr>
            <w:r w:rsidRPr="00F900C5">
              <w:rPr>
                <w:rFonts w:ascii="Calibri" w:hAnsi="Calibri" w:cs="Arial"/>
                <w:bCs/>
              </w:rPr>
              <w:t xml:space="preserve">No. </w:t>
            </w:r>
            <w:r w:rsidR="006E7EE7">
              <w:rPr>
                <w:rFonts w:ascii="Calibri" w:hAnsi="Calibri"/>
                <w:b/>
                <w:bCs/>
              </w:rPr>
              <w:t>LP-919044992-N58-2023</w:t>
            </w:r>
          </w:p>
        </w:tc>
        <w:tc>
          <w:tcPr>
            <w:tcW w:w="1843" w:type="dxa"/>
            <w:tcBorders>
              <w:top w:val="single" w:sz="4" w:space="0" w:color="auto"/>
              <w:left w:val="single" w:sz="4" w:space="0" w:color="auto"/>
              <w:bottom w:val="single" w:sz="4" w:space="0" w:color="auto"/>
              <w:right w:val="single" w:sz="4" w:space="0" w:color="auto"/>
            </w:tcBorders>
            <w:vAlign w:val="center"/>
          </w:tcPr>
          <w:p w14:paraId="2CEAB6E5" w14:textId="77777777" w:rsidR="00507C76" w:rsidRPr="002522C8" w:rsidRDefault="00507C76" w:rsidP="00CA16C5">
            <w:pPr>
              <w:jc w:val="center"/>
              <w:rPr>
                <w:rFonts w:ascii="Calibri" w:hAnsi="Calibri"/>
              </w:rPr>
            </w:pPr>
            <w:r w:rsidRPr="002522C8">
              <w:rPr>
                <w:rFonts w:ascii="Calibri" w:hAnsi="Calibri"/>
              </w:rPr>
              <w:t>_____________</w:t>
            </w:r>
          </w:p>
        </w:tc>
      </w:tr>
    </w:tbl>
    <w:p w14:paraId="52170B21" w14:textId="77777777" w:rsidR="00507C76" w:rsidRPr="002522C8" w:rsidRDefault="00507C76" w:rsidP="00507C76">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507C76" w:rsidRPr="002522C8" w14:paraId="42942653"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5912D577" w14:textId="77777777" w:rsidR="00507C76" w:rsidRPr="002522C8" w:rsidRDefault="00507C76" w:rsidP="00CA16C5">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507C76" w:rsidRPr="002522C8" w14:paraId="39FEA82D" w14:textId="77777777" w:rsidTr="00CA16C5">
        <w:trPr>
          <w:jc w:val="center"/>
        </w:trPr>
        <w:tc>
          <w:tcPr>
            <w:tcW w:w="9193" w:type="dxa"/>
            <w:tcBorders>
              <w:top w:val="nil"/>
            </w:tcBorders>
          </w:tcPr>
          <w:p w14:paraId="488F0DCD" w14:textId="77777777" w:rsidR="00507C76" w:rsidRPr="002522C8" w:rsidRDefault="00507C76" w:rsidP="00CA16C5">
            <w:pPr>
              <w:jc w:val="center"/>
              <w:rPr>
                <w:rFonts w:ascii="Calibri" w:hAnsi="Calibri"/>
              </w:rPr>
            </w:pPr>
            <w:r w:rsidRPr="002522C8">
              <w:rPr>
                <w:rFonts w:ascii="Calibri" w:hAnsi="Calibri"/>
              </w:rPr>
              <w:t>________________________________________________________</w:t>
            </w:r>
          </w:p>
          <w:p w14:paraId="33114E89" w14:textId="77777777" w:rsidR="00507C76" w:rsidRPr="002522C8" w:rsidRDefault="00507C76" w:rsidP="00CA16C5">
            <w:pPr>
              <w:ind w:left="851"/>
              <w:jc w:val="center"/>
              <w:rPr>
                <w:rFonts w:ascii="Calibri" w:hAnsi="Calibri"/>
                <w:b/>
              </w:rPr>
            </w:pPr>
          </w:p>
        </w:tc>
      </w:tr>
    </w:tbl>
    <w:p w14:paraId="798687FB" w14:textId="77777777" w:rsidR="00507C76" w:rsidRPr="00183705" w:rsidRDefault="00507C76" w:rsidP="00BA09CD">
      <w:pPr>
        <w:ind w:left="426"/>
        <w:jc w:val="both"/>
        <w:rPr>
          <w:rFonts w:ascii="Calibri" w:hAnsi="Calibri"/>
        </w:rPr>
      </w:pPr>
    </w:p>
    <w:p w14:paraId="391BACE2" w14:textId="77777777" w:rsidR="00507C76" w:rsidRPr="00183705" w:rsidRDefault="00507C76" w:rsidP="00BA09CD">
      <w:pPr>
        <w:ind w:left="426"/>
        <w:jc w:val="both"/>
        <w:rPr>
          <w:rFonts w:ascii="Calibri" w:hAnsi="Calibri"/>
        </w:rPr>
      </w:pPr>
    </w:p>
    <w:tbl>
      <w:tblPr>
        <w:tblW w:w="3518" w:type="pct"/>
        <w:jc w:val="center"/>
        <w:tblCellMar>
          <w:left w:w="70" w:type="dxa"/>
          <w:right w:w="70" w:type="dxa"/>
        </w:tblCellMar>
        <w:tblLook w:val="04A0" w:firstRow="1" w:lastRow="0" w:firstColumn="1" w:lastColumn="0" w:noHBand="0" w:noVBand="1"/>
      </w:tblPr>
      <w:tblGrid>
        <w:gridCol w:w="817"/>
        <w:gridCol w:w="1321"/>
        <w:gridCol w:w="5535"/>
      </w:tblGrid>
      <w:tr w:rsidR="005411A8" w:rsidRPr="008749E7" w14:paraId="7D0EF1B1" w14:textId="77777777" w:rsidTr="005411A8">
        <w:trPr>
          <w:trHeight w:val="424"/>
          <w:jc w:val="center"/>
        </w:trPr>
        <w:tc>
          <w:tcPr>
            <w:tcW w:w="532" w:type="pct"/>
            <w:tcBorders>
              <w:top w:val="single" w:sz="4" w:space="0" w:color="auto"/>
              <w:left w:val="single" w:sz="4" w:space="0" w:color="auto"/>
              <w:bottom w:val="single" w:sz="4" w:space="0" w:color="auto"/>
              <w:right w:val="single" w:sz="4" w:space="0" w:color="auto"/>
            </w:tcBorders>
            <w:shd w:val="clear" w:color="auto" w:fill="6DE3FF"/>
            <w:vAlign w:val="center"/>
            <w:hideMark/>
          </w:tcPr>
          <w:p w14:paraId="75C427F3" w14:textId="7B0F2631" w:rsidR="005411A8" w:rsidRPr="008749E7" w:rsidRDefault="005411A8" w:rsidP="00CA16C5">
            <w:pPr>
              <w:jc w:val="center"/>
              <w:rPr>
                <w:rFonts w:ascii="Calibri" w:hAnsi="Calibri" w:cs="Arial"/>
                <w:b/>
                <w:bCs/>
                <w:sz w:val="16"/>
                <w:szCs w:val="16"/>
                <w:lang w:val="es-MX" w:eastAsia="es-MX"/>
              </w:rPr>
            </w:pPr>
            <w:r>
              <w:rPr>
                <w:rFonts w:ascii="Calibri" w:hAnsi="Calibri" w:cs="Arial"/>
                <w:b/>
                <w:bCs/>
                <w:sz w:val="16"/>
                <w:szCs w:val="16"/>
                <w:lang w:val="es-MX" w:eastAsia="es-MX"/>
              </w:rPr>
              <w:t>PARTIDA</w:t>
            </w:r>
          </w:p>
        </w:tc>
        <w:tc>
          <w:tcPr>
            <w:tcW w:w="861" w:type="pct"/>
            <w:tcBorders>
              <w:top w:val="single" w:sz="4" w:space="0" w:color="auto"/>
              <w:left w:val="nil"/>
              <w:bottom w:val="single" w:sz="4" w:space="0" w:color="auto"/>
              <w:right w:val="single" w:sz="4" w:space="0" w:color="auto"/>
            </w:tcBorders>
            <w:shd w:val="clear" w:color="auto" w:fill="6DE3FF"/>
            <w:vAlign w:val="center"/>
            <w:hideMark/>
          </w:tcPr>
          <w:p w14:paraId="013D8AEB" w14:textId="77777777" w:rsidR="005411A8" w:rsidRPr="008749E7" w:rsidRDefault="005411A8" w:rsidP="00CA16C5">
            <w:pPr>
              <w:jc w:val="center"/>
              <w:rPr>
                <w:rFonts w:ascii="Calibri" w:hAnsi="Calibri" w:cs="Arial"/>
                <w:b/>
                <w:bCs/>
                <w:sz w:val="16"/>
                <w:szCs w:val="16"/>
                <w:lang w:val="es-MX" w:eastAsia="es-MX"/>
              </w:rPr>
            </w:pPr>
            <w:r w:rsidRPr="008749E7">
              <w:rPr>
                <w:rFonts w:ascii="Calibri" w:hAnsi="Calibri" w:cs="Arial"/>
                <w:b/>
                <w:bCs/>
                <w:sz w:val="16"/>
                <w:szCs w:val="16"/>
                <w:lang w:val="es-MX" w:eastAsia="es-MX"/>
              </w:rPr>
              <w:t>DESCRIPCIÓN</w:t>
            </w:r>
          </w:p>
        </w:tc>
        <w:tc>
          <w:tcPr>
            <w:tcW w:w="3606" w:type="pct"/>
            <w:tcBorders>
              <w:top w:val="single" w:sz="4" w:space="0" w:color="auto"/>
              <w:left w:val="nil"/>
              <w:bottom w:val="single" w:sz="4" w:space="0" w:color="auto"/>
              <w:right w:val="single" w:sz="4" w:space="0" w:color="auto"/>
            </w:tcBorders>
            <w:shd w:val="clear" w:color="auto" w:fill="6DE3FF"/>
            <w:vAlign w:val="center"/>
            <w:hideMark/>
          </w:tcPr>
          <w:p w14:paraId="778D269B" w14:textId="77777777" w:rsidR="005411A8" w:rsidRPr="008749E7" w:rsidRDefault="005411A8" w:rsidP="00CA16C5">
            <w:pPr>
              <w:jc w:val="center"/>
              <w:rPr>
                <w:rFonts w:ascii="Calibri" w:hAnsi="Calibri" w:cs="Arial"/>
                <w:b/>
                <w:sz w:val="14"/>
                <w:szCs w:val="14"/>
                <w:lang w:val="es-MX" w:eastAsia="es-MX"/>
              </w:rPr>
            </w:pPr>
            <w:r w:rsidRPr="008749E7">
              <w:rPr>
                <w:rFonts w:ascii="Calibri" w:hAnsi="Calibri" w:cs="Arial"/>
                <w:b/>
                <w:sz w:val="16"/>
                <w:szCs w:val="14"/>
                <w:lang w:val="es-MX" w:eastAsia="es-MX"/>
              </w:rPr>
              <w:t>ESPECIFICACIÓN TÉCNICA</w:t>
            </w:r>
          </w:p>
        </w:tc>
      </w:tr>
      <w:tr w:rsidR="005411A8" w:rsidRPr="008749E7" w14:paraId="2A2C0887" w14:textId="77777777" w:rsidTr="005411A8">
        <w:trPr>
          <w:trHeight w:val="56"/>
          <w:jc w:val="center"/>
        </w:trPr>
        <w:tc>
          <w:tcPr>
            <w:tcW w:w="532" w:type="pct"/>
            <w:tcBorders>
              <w:top w:val="nil"/>
              <w:left w:val="single" w:sz="4" w:space="0" w:color="auto"/>
              <w:bottom w:val="single" w:sz="4" w:space="0" w:color="auto"/>
              <w:right w:val="single" w:sz="4" w:space="0" w:color="auto"/>
            </w:tcBorders>
            <w:shd w:val="clear" w:color="auto" w:fill="auto"/>
            <w:noWrap/>
            <w:vAlign w:val="center"/>
            <w:hideMark/>
          </w:tcPr>
          <w:p w14:paraId="415B12C1" w14:textId="77777777" w:rsidR="005411A8" w:rsidRPr="008749E7" w:rsidRDefault="005411A8" w:rsidP="00CA16C5">
            <w:pPr>
              <w:jc w:val="center"/>
              <w:rPr>
                <w:rFonts w:ascii="Calibri" w:hAnsi="Calibri" w:cs="Arial"/>
                <w:sz w:val="16"/>
                <w:szCs w:val="16"/>
                <w:lang w:val="es-MX" w:eastAsia="es-MX"/>
              </w:rPr>
            </w:pPr>
            <w:r w:rsidRPr="008749E7">
              <w:rPr>
                <w:rFonts w:ascii="Calibri" w:hAnsi="Calibri" w:cs="Arial"/>
                <w:sz w:val="16"/>
                <w:szCs w:val="16"/>
                <w:lang w:val="es-MX" w:eastAsia="es-MX"/>
              </w:rPr>
              <w:t>1</w:t>
            </w:r>
          </w:p>
        </w:tc>
        <w:tc>
          <w:tcPr>
            <w:tcW w:w="861" w:type="pct"/>
            <w:tcBorders>
              <w:top w:val="nil"/>
              <w:left w:val="single" w:sz="4" w:space="0" w:color="auto"/>
              <w:bottom w:val="single" w:sz="4" w:space="0" w:color="auto"/>
              <w:right w:val="single" w:sz="4" w:space="0" w:color="auto"/>
            </w:tcBorders>
            <w:shd w:val="clear" w:color="auto" w:fill="auto"/>
            <w:vAlign w:val="center"/>
            <w:hideMark/>
          </w:tcPr>
          <w:p w14:paraId="5DEB4EE7" w14:textId="77777777" w:rsidR="005411A8" w:rsidRPr="008749E7" w:rsidRDefault="005411A8" w:rsidP="00CA16C5">
            <w:pPr>
              <w:jc w:val="center"/>
              <w:rPr>
                <w:rFonts w:ascii="Calibri" w:hAnsi="Calibri" w:cs="Arial"/>
                <w:sz w:val="16"/>
                <w:szCs w:val="16"/>
                <w:lang w:val="es-MX" w:eastAsia="es-MX"/>
              </w:rPr>
            </w:pPr>
          </w:p>
        </w:tc>
        <w:tc>
          <w:tcPr>
            <w:tcW w:w="3606" w:type="pct"/>
            <w:tcBorders>
              <w:top w:val="nil"/>
              <w:left w:val="nil"/>
              <w:bottom w:val="single" w:sz="4" w:space="0" w:color="auto"/>
              <w:right w:val="single" w:sz="4" w:space="0" w:color="auto"/>
            </w:tcBorders>
            <w:shd w:val="clear" w:color="auto" w:fill="auto"/>
            <w:vAlign w:val="center"/>
          </w:tcPr>
          <w:p w14:paraId="30CFACFC" w14:textId="77777777" w:rsidR="005411A8" w:rsidRPr="008749E7" w:rsidRDefault="005411A8" w:rsidP="008A1857">
            <w:pPr>
              <w:jc w:val="both"/>
              <w:rPr>
                <w:rFonts w:ascii="Calibri" w:hAnsi="Calibri" w:cs="Arial"/>
                <w:sz w:val="14"/>
                <w:szCs w:val="14"/>
                <w:lang w:val="es-MX" w:eastAsia="es-MX"/>
              </w:rPr>
            </w:pPr>
          </w:p>
        </w:tc>
      </w:tr>
      <w:tr w:rsidR="005411A8" w:rsidRPr="008749E7" w14:paraId="0D403B95" w14:textId="77777777" w:rsidTr="005411A8">
        <w:trPr>
          <w:trHeight w:val="56"/>
          <w:jc w:val="center"/>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FF9BB" w14:textId="0F390F87" w:rsidR="005411A8" w:rsidRPr="008749E7" w:rsidRDefault="005411A8" w:rsidP="00CA16C5">
            <w:pPr>
              <w:jc w:val="center"/>
              <w:rPr>
                <w:rFonts w:ascii="Calibri" w:hAnsi="Calibri" w:cs="Arial"/>
                <w:sz w:val="16"/>
                <w:szCs w:val="16"/>
                <w:lang w:val="es-MX" w:eastAsia="es-MX"/>
              </w:rPr>
            </w:pP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752C8134" w14:textId="77777777" w:rsidR="005411A8" w:rsidRPr="008749E7" w:rsidRDefault="005411A8" w:rsidP="00CA16C5">
            <w:pPr>
              <w:jc w:val="center"/>
              <w:rPr>
                <w:rFonts w:ascii="Calibri" w:hAnsi="Calibri" w:cs="Arial"/>
                <w:sz w:val="16"/>
                <w:szCs w:val="16"/>
                <w:lang w:val="es-MX" w:eastAsia="es-MX"/>
              </w:rPr>
            </w:pPr>
          </w:p>
        </w:tc>
        <w:tc>
          <w:tcPr>
            <w:tcW w:w="3606" w:type="pct"/>
            <w:tcBorders>
              <w:top w:val="single" w:sz="4" w:space="0" w:color="auto"/>
              <w:left w:val="nil"/>
              <w:bottom w:val="single" w:sz="4" w:space="0" w:color="auto"/>
              <w:right w:val="single" w:sz="4" w:space="0" w:color="auto"/>
            </w:tcBorders>
            <w:shd w:val="clear" w:color="auto" w:fill="auto"/>
            <w:vAlign w:val="center"/>
          </w:tcPr>
          <w:p w14:paraId="1F0E9393" w14:textId="77777777" w:rsidR="005411A8" w:rsidRPr="008749E7" w:rsidRDefault="005411A8" w:rsidP="008A1857">
            <w:pPr>
              <w:jc w:val="both"/>
              <w:rPr>
                <w:rFonts w:ascii="Calibri" w:hAnsi="Calibri" w:cs="Arial"/>
                <w:sz w:val="14"/>
                <w:szCs w:val="14"/>
                <w:lang w:val="es-MX" w:eastAsia="es-MX"/>
              </w:rPr>
            </w:pPr>
          </w:p>
        </w:tc>
      </w:tr>
      <w:tr w:rsidR="005411A8" w:rsidRPr="008749E7" w14:paraId="638E4A37" w14:textId="77777777" w:rsidTr="005411A8">
        <w:trPr>
          <w:trHeight w:val="56"/>
          <w:jc w:val="center"/>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A7A0C" w14:textId="1B156CE9" w:rsidR="005411A8" w:rsidRPr="008749E7" w:rsidRDefault="005411A8" w:rsidP="00CA16C5">
            <w:pPr>
              <w:jc w:val="center"/>
              <w:rPr>
                <w:rFonts w:ascii="Calibri" w:hAnsi="Calibri" w:cs="Arial"/>
                <w:sz w:val="16"/>
                <w:szCs w:val="16"/>
                <w:lang w:val="es-MX" w:eastAsia="es-MX"/>
              </w:rPr>
            </w:pP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02692409" w14:textId="77777777" w:rsidR="005411A8" w:rsidRPr="008749E7" w:rsidRDefault="005411A8" w:rsidP="00CA16C5">
            <w:pPr>
              <w:jc w:val="center"/>
              <w:rPr>
                <w:rFonts w:ascii="Calibri" w:hAnsi="Calibri" w:cs="Arial"/>
                <w:sz w:val="16"/>
                <w:szCs w:val="16"/>
                <w:lang w:val="es-MX" w:eastAsia="es-MX"/>
              </w:rPr>
            </w:pPr>
          </w:p>
        </w:tc>
        <w:tc>
          <w:tcPr>
            <w:tcW w:w="3606" w:type="pct"/>
            <w:tcBorders>
              <w:top w:val="single" w:sz="4" w:space="0" w:color="auto"/>
              <w:left w:val="nil"/>
              <w:bottom w:val="single" w:sz="4" w:space="0" w:color="auto"/>
              <w:right w:val="single" w:sz="4" w:space="0" w:color="auto"/>
            </w:tcBorders>
            <w:shd w:val="clear" w:color="auto" w:fill="auto"/>
            <w:vAlign w:val="center"/>
          </w:tcPr>
          <w:p w14:paraId="65720DF5" w14:textId="77777777" w:rsidR="005411A8" w:rsidRPr="008749E7" w:rsidRDefault="005411A8" w:rsidP="008A1857">
            <w:pPr>
              <w:jc w:val="both"/>
              <w:rPr>
                <w:rFonts w:ascii="Calibri" w:hAnsi="Calibri" w:cs="Arial"/>
                <w:sz w:val="14"/>
                <w:szCs w:val="14"/>
                <w:lang w:val="es-MX" w:eastAsia="es-MX"/>
              </w:rPr>
            </w:pPr>
          </w:p>
        </w:tc>
      </w:tr>
      <w:tr w:rsidR="005411A8" w:rsidRPr="008749E7" w14:paraId="79204081" w14:textId="77777777" w:rsidTr="005411A8">
        <w:trPr>
          <w:trHeight w:val="56"/>
          <w:jc w:val="center"/>
        </w:trPr>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2147E" w14:textId="1FFFE955" w:rsidR="005411A8" w:rsidRPr="008749E7" w:rsidRDefault="005411A8" w:rsidP="00CA16C5">
            <w:pPr>
              <w:jc w:val="center"/>
              <w:rPr>
                <w:rFonts w:ascii="Calibri" w:hAnsi="Calibri" w:cs="Arial"/>
                <w:sz w:val="16"/>
                <w:szCs w:val="16"/>
                <w:lang w:val="es-MX" w:eastAsia="es-MX"/>
              </w:rPr>
            </w:pP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tcPr>
          <w:p w14:paraId="049910ED" w14:textId="77777777" w:rsidR="005411A8" w:rsidRPr="008749E7" w:rsidRDefault="005411A8" w:rsidP="00CA16C5">
            <w:pPr>
              <w:jc w:val="center"/>
              <w:rPr>
                <w:rFonts w:ascii="Calibri" w:hAnsi="Calibri" w:cs="Arial"/>
                <w:sz w:val="16"/>
                <w:szCs w:val="16"/>
                <w:lang w:val="es-MX" w:eastAsia="es-MX"/>
              </w:rPr>
            </w:pPr>
          </w:p>
        </w:tc>
        <w:tc>
          <w:tcPr>
            <w:tcW w:w="3606" w:type="pct"/>
            <w:tcBorders>
              <w:top w:val="single" w:sz="4" w:space="0" w:color="auto"/>
              <w:left w:val="nil"/>
              <w:bottom w:val="single" w:sz="4" w:space="0" w:color="auto"/>
              <w:right w:val="single" w:sz="4" w:space="0" w:color="auto"/>
            </w:tcBorders>
            <w:shd w:val="clear" w:color="auto" w:fill="auto"/>
            <w:vAlign w:val="center"/>
          </w:tcPr>
          <w:p w14:paraId="2F58B4E3" w14:textId="77777777" w:rsidR="005411A8" w:rsidRPr="008749E7" w:rsidRDefault="005411A8" w:rsidP="008A1857">
            <w:pPr>
              <w:jc w:val="both"/>
              <w:rPr>
                <w:rFonts w:ascii="Calibri" w:hAnsi="Calibri" w:cs="Arial"/>
                <w:sz w:val="14"/>
                <w:szCs w:val="14"/>
                <w:lang w:val="es-MX" w:eastAsia="es-MX"/>
              </w:rPr>
            </w:pPr>
          </w:p>
        </w:tc>
      </w:tr>
    </w:tbl>
    <w:p w14:paraId="65577F1C" w14:textId="77777777" w:rsidR="008A1857" w:rsidRDefault="008A1857" w:rsidP="00507C76">
      <w:pPr>
        <w:jc w:val="center"/>
        <w:rPr>
          <w:rFonts w:ascii="Calibri" w:hAnsi="Calibri"/>
        </w:rPr>
      </w:pPr>
    </w:p>
    <w:p w14:paraId="68B444E3" w14:textId="77777777" w:rsidR="008A1857" w:rsidRDefault="008A1857" w:rsidP="00507C76">
      <w:pPr>
        <w:jc w:val="center"/>
        <w:rPr>
          <w:rFonts w:ascii="Calibri" w:hAnsi="Calibri"/>
        </w:rPr>
      </w:pPr>
    </w:p>
    <w:p w14:paraId="66C3B1FF" w14:textId="77777777" w:rsidR="001871ED" w:rsidRDefault="001871ED" w:rsidP="00507C76">
      <w:pPr>
        <w:jc w:val="center"/>
        <w:rPr>
          <w:rFonts w:ascii="Calibri" w:hAnsi="Calibri"/>
        </w:rPr>
      </w:pPr>
    </w:p>
    <w:p w14:paraId="7C90754D" w14:textId="77777777" w:rsidR="001871ED" w:rsidRDefault="001871ED" w:rsidP="00507C76">
      <w:pPr>
        <w:jc w:val="center"/>
        <w:rPr>
          <w:rFonts w:ascii="Calibri" w:hAnsi="Calibri"/>
        </w:rPr>
      </w:pPr>
    </w:p>
    <w:p w14:paraId="4CF0F9DE" w14:textId="77777777" w:rsidR="001871ED" w:rsidRDefault="001871ED" w:rsidP="00507C76">
      <w:pPr>
        <w:jc w:val="center"/>
        <w:rPr>
          <w:rFonts w:ascii="Calibri" w:hAnsi="Calibri"/>
        </w:rPr>
      </w:pPr>
    </w:p>
    <w:p w14:paraId="53AE8CE5"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1C83F1DD" w14:textId="77777777" w:rsidTr="00AA2FC6">
        <w:trPr>
          <w:jc w:val="center"/>
        </w:trPr>
        <w:tc>
          <w:tcPr>
            <w:tcW w:w="2093" w:type="dxa"/>
            <w:shd w:val="clear" w:color="auto" w:fill="auto"/>
            <w:vAlign w:val="center"/>
          </w:tcPr>
          <w:p w14:paraId="6A5FFF76"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7FD83CA3" w14:textId="77777777" w:rsidR="00AA2FC6" w:rsidRPr="00346621" w:rsidRDefault="00AA2FC6" w:rsidP="00357A32">
            <w:pPr>
              <w:jc w:val="center"/>
              <w:rPr>
                <w:rFonts w:ascii="Calibri" w:hAnsi="Calibri"/>
                <w:sz w:val="18"/>
              </w:rPr>
            </w:pPr>
          </w:p>
        </w:tc>
        <w:tc>
          <w:tcPr>
            <w:tcW w:w="567" w:type="dxa"/>
            <w:tcBorders>
              <w:top w:val="nil"/>
              <w:left w:val="single" w:sz="4" w:space="0" w:color="auto"/>
              <w:bottom w:val="nil"/>
              <w:right w:val="single" w:sz="4" w:space="0" w:color="auto"/>
            </w:tcBorders>
            <w:shd w:val="clear" w:color="auto" w:fill="auto"/>
            <w:vAlign w:val="center"/>
          </w:tcPr>
          <w:p w14:paraId="259B3333"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4E07FA47"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23194BF6" w14:textId="77777777" w:rsidR="00AA2FC6" w:rsidRPr="00346621" w:rsidRDefault="00AA2FC6" w:rsidP="00357A32">
            <w:pPr>
              <w:jc w:val="center"/>
              <w:rPr>
                <w:rFonts w:ascii="Calibri" w:hAnsi="Calibri"/>
                <w:sz w:val="18"/>
              </w:rPr>
            </w:pPr>
          </w:p>
        </w:tc>
      </w:tr>
    </w:tbl>
    <w:p w14:paraId="0CE2686E"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58CED790" w14:textId="77777777" w:rsidTr="00AA2FC6">
        <w:trPr>
          <w:jc w:val="center"/>
        </w:trPr>
        <w:tc>
          <w:tcPr>
            <w:tcW w:w="2093" w:type="dxa"/>
            <w:shd w:val="clear" w:color="auto" w:fill="auto"/>
            <w:vAlign w:val="center"/>
          </w:tcPr>
          <w:p w14:paraId="64CCFFD4" w14:textId="77777777" w:rsidR="00AA2FC6" w:rsidRPr="003655E2" w:rsidRDefault="00AA2FC6" w:rsidP="00507C76">
            <w:pPr>
              <w:tabs>
                <w:tab w:val="right" w:pos="9356"/>
              </w:tabs>
              <w:jc w:val="both"/>
              <w:rPr>
                <w:rFonts w:ascii="Calibri" w:hAnsi="Calibri"/>
                <w:b/>
                <w:sz w:val="18"/>
              </w:rPr>
            </w:pPr>
            <w:r>
              <w:rPr>
                <w:rFonts w:ascii="Calibri" w:hAnsi="Calibri"/>
                <w:b/>
                <w:sz w:val="18"/>
              </w:rPr>
              <w:t xml:space="preserve">GARANTÍA </w:t>
            </w:r>
            <w:r w:rsidR="00507C76">
              <w:rPr>
                <w:rFonts w:ascii="Calibri" w:hAnsi="Calibri"/>
                <w:b/>
                <w:sz w:val="18"/>
              </w:rPr>
              <w:t>DE LOS BIENES</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277F46E0" w14:textId="77777777" w:rsidR="00AA2FC6" w:rsidRPr="003655E2" w:rsidRDefault="00AA2FC6" w:rsidP="00357A32">
            <w:pPr>
              <w:jc w:val="center"/>
              <w:rPr>
                <w:rFonts w:ascii="Calibri" w:hAnsi="Calibri"/>
                <w:b/>
                <w:sz w:val="18"/>
              </w:rPr>
            </w:pPr>
          </w:p>
        </w:tc>
      </w:tr>
    </w:tbl>
    <w:p w14:paraId="1230A780" w14:textId="77777777" w:rsidR="00507C76" w:rsidRPr="003655E2" w:rsidRDefault="00507C76" w:rsidP="00507C76">
      <w:pPr>
        <w:tabs>
          <w:tab w:val="right" w:pos="9781"/>
        </w:tabs>
        <w:ind w:right="141"/>
        <w:rPr>
          <w:rFonts w:ascii="Calibri" w:hAnsi="Calibri"/>
          <w:sz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34"/>
        <w:gridCol w:w="1544"/>
        <w:gridCol w:w="3116"/>
      </w:tblGrid>
      <w:tr w:rsidR="00507C76" w:rsidRPr="003655E2" w14:paraId="332643A2" w14:textId="77777777" w:rsidTr="00CA16C5">
        <w:tc>
          <w:tcPr>
            <w:tcW w:w="2126" w:type="dxa"/>
            <w:shd w:val="clear" w:color="auto" w:fill="auto"/>
          </w:tcPr>
          <w:p w14:paraId="6F969A76" w14:textId="77777777" w:rsidR="00507C76" w:rsidRPr="003655E2" w:rsidRDefault="00507C76" w:rsidP="00CA16C5">
            <w:pPr>
              <w:tabs>
                <w:tab w:val="right" w:pos="9781"/>
              </w:tabs>
              <w:rPr>
                <w:rFonts w:ascii="Calibri" w:hAnsi="Calibri"/>
                <w:b/>
                <w:sz w:val="18"/>
              </w:rPr>
            </w:pPr>
            <w:r w:rsidRPr="003655E2">
              <w:rPr>
                <w:rFonts w:ascii="Calibri" w:hAnsi="Calibri"/>
                <w:b/>
                <w:sz w:val="18"/>
              </w:rPr>
              <w:t>FABRICANTE:</w:t>
            </w:r>
          </w:p>
        </w:tc>
        <w:tc>
          <w:tcPr>
            <w:tcW w:w="7194" w:type="dxa"/>
            <w:gridSpan w:val="3"/>
            <w:shd w:val="clear" w:color="auto" w:fill="auto"/>
          </w:tcPr>
          <w:p w14:paraId="7FB08D36" w14:textId="77777777" w:rsidR="00507C76" w:rsidRPr="003655E2" w:rsidRDefault="00507C76" w:rsidP="00CA16C5">
            <w:pPr>
              <w:tabs>
                <w:tab w:val="right" w:pos="9781"/>
              </w:tabs>
              <w:ind w:right="141"/>
              <w:rPr>
                <w:rFonts w:ascii="Calibri" w:hAnsi="Calibri"/>
                <w:sz w:val="18"/>
              </w:rPr>
            </w:pPr>
          </w:p>
        </w:tc>
      </w:tr>
      <w:tr w:rsidR="00507C76" w:rsidRPr="003655E2" w14:paraId="63F625E7" w14:textId="77777777" w:rsidTr="00CA16C5">
        <w:tc>
          <w:tcPr>
            <w:tcW w:w="2126" w:type="dxa"/>
            <w:shd w:val="clear" w:color="auto" w:fill="auto"/>
          </w:tcPr>
          <w:p w14:paraId="5DFD70CC" w14:textId="77777777" w:rsidR="00507C76" w:rsidRPr="003655E2" w:rsidRDefault="00507C76" w:rsidP="00CA16C5">
            <w:pPr>
              <w:tabs>
                <w:tab w:val="right" w:pos="9781"/>
              </w:tabs>
              <w:rPr>
                <w:rFonts w:ascii="Calibri" w:hAnsi="Calibri"/>
                <w:b/>
                <w:sz w:val="18"/>
              </w:rPr>
            </w:pPr>
            <w:r w:rsidRPr="003655E2">
              <w:rPr>
                <w:rFonts w:ascii="Calibri" w:hAnsi="Calibri"/>
                <w:b/>
                <w:sz w:val="18"/>
              </w:rPr>
              <w:t>RAZÓN SOCIAL:</w:t>
            </w:r>
          </w:p>
        </w:tc>
        <w:tc>
          <w:tcPr>
            <w:tcW w:w="7194" w:type="dxa"/>
            <w:gridSpan w:val="3"/>
            <w:shd w:val="clear" w:color="auto" w:fill="auto"/>
          </w:tcPr>
          <w:p w14:paraId="5EDD1EDE" w14:textId="77777777" w:rsidR="00507C76" w:rsidRPr="003655E2" w:rsidRDefault="00507C76" w:rsidP="00CA16C5">
            <w:pPr>
              <w:tabs>
                <w:tab w:val="right" w:pos="9781"/>
              </w:tabs>
              <w:ind w:right="141"/>
              <w:rPr>
                <w:rFonts w:ascii="Calibri" w:hAnsi="Calibri"/>
                <w:sz w:val="18"/>
              </w:rPr>
            </w:pPr>
          </w:p>
        </w:tc>
      </w:tr>
      <w:tr w:rsidR="00507C76" w:rsidRPr="003655E2" w14:paraId="4B77B48D" w14:textId="77777777" w:rsidTr="00CA16C5">
        <w:tc>
          <w:tcPr>
            <w:tcW w:w="2126" w:type="dxa"/>
            <w:shd w:val="clear" w:color="auto" w:fill="auto"/>
          </w:tcPr>
          <w:p w14:paraId="75190766"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DIRECCIÓN: </w:t>
            </w:r>
          </w:p>
        </w:tc>
        <w:tc>
          <w:tcPr>
            <w:tcW w:w="7194" w:type="dxa"/>
            <w:gridSpan w:val="3"/>
            <w:shd w:val="clear" w:color="auto" w:fill="auto"/>
          </w:tcPr>
          <w:p w14:paraId="5C3DD741" w14:textId="77777777" w:rsidR="00507C76" w:rsidRPr="003655E2" w:rsidRDefault="00507C76" w:rsidP="00CA16C5">
            <w:pPr>
              <w:tabs>
                <w:tab w:val="right" w:pos="9781"/>
              </w:tabs>
              <w:ind w:right="141"/>
              <w:rPr>
                <w:rFonts w:ascii="Calibri" w:hAnsi="Calibri"/>
                <w:sz w:val="18"/>
              </w:rPr>
            </w:pPr>
          </w:p>
        </w:tc>
      </w:tr>
      <w:tr w:rsidR="00507C76" w:rsidRPr="003655E2" w14:paraId="34E31D8B" w14:textId="77777777" w:rsidTr="00CA16C5">
        <w:tc>
          <w:tcPr>
            <w:tcW w:w="2126" w:type="dxa"/>
            <w:shd w:val="clear" w:color="auto" w:fill="auto"/>
          </w:tcPr>
          <w:p w14:paraId="4A565A31" w14:textId="77777777" w:rsidR="00507C76" w:rsidRPr="003655E2" w:rsidRDefault="00507C76" w:rsidP="00CA16C5">
            <w:pPr>
              <w:tabs>
                <w:tab w:val="right" w:pos="9781"/>
              </w:tabs>
              <w:rPr>
                <w:rFonts w:ascii="Calibri" w:hAnsi="Calibri"/>
                <w:b/>
                <w:sz w:val="18"/>
              </w:rPr>
            </w:pPr>
            <w:r w:rsidRPr="003655E2">
              <w:rPr>
                <w:rFonts w:ascii="Calibri" w:hAnsi="Calibri"/>
                <w:b/>
                <w:sz w:val="18"/>
              </w:rPr>
              <w:t>PAÍS DE ORIGEN:</w:t>
            </w:r>
          </w:p>
        </w:tc>
        <w:tc>
          <w:tcPr>
            <w:tcW w:w="7194" w:type="dxa"/>
            <w:gridSpan w:val="3"/>
            <w:shd w:val="clear" w:color="auto" w:fill="auto"/>
          </w:tcPr>
          <w:p w14:paraId="6DCEE2E3" w14:textId="77777777" w:rsidR="00507C76" w:rsidRPr="003655E2" w:rsidRDefault="00507C76" w:rsidP="00CA16C5">
            <w:pPr>
              <w:tabs>
                <w:tab w:val="right" w:pos="9781"/>
              </w:tabs>
              <w:ind w:right="141"/>
              <w:rPr>
                <w:rFonts w:ascii="Calibri" w:hAnsi="Calibri"/>
                <w:sz w:val="18"/>
              </w:rPr>
            </w:pPr>
          </w:p>
        </w:tc>
      </w:tr>
      <w:tr w:rsidR="00507C76" w:rsidRPr="003655E2" w14:paraId="236101B8" w14:textId="77777777" w:rsidTr="00CA16C5">
        <w:tc>
          <w:tcPr>
            <w:tcW w:w="2126" w:type="dxa"/>
            <w:shd w:val="clear" w:color="auto" w:fill="auto"/>
          </w:tcPr>
          <w:p w14:paraId="07F139BD" w14:textId="77777777" w:rsidR="00507C76" w:rsidRPr="003655E2" w:rsidRDefault="00507C76" w:rsidP="00CA16C5">
            <w:pPr>
              <w:tabs>
                <w:tab w:val="right" w:pos="9781"/>
              </w:tabs>
              <w:rPr>
                <w:rFonts w:ascii="Calibri" w:hAnsi="Calibri"/>
                <w:b/>
                <w:sz w:val="18"/>
              </w:rPr>
            </w:pPr>
            <w:r w:rsidRPr="003655E2">
              <w:rPr>
                <w:rFonts w:ascii="Calibri" w:hAnsi="Calibri"/>
                <w:b/>
                <w:sz w:val="18"/>
              </w:rPr>
              <w:t xml:space="preserve">TELÉFONOS: </w:t>
            </w:r>
          </w:p>
        </w:tc>
        <w:tc>
          <w:tcPr>
            <w:tcW w:w="2534" w:type="dxa"/>
            <w:shd w:val="clear" w:color="auto" w:fill="auto"/>
          </w:tcPr>
          <w:p w14:paraId="4C40ABC6" w14:textId="77777777" w:rsidR="00507C76" w:rsidRPr="003655E2" w:rsidRDefault="00507C76" w:rsidP="00CA16C5">
            <w:pPr>
              <w:tabs>
                <w:tab w:val="right" w:pos="9781"/>
              </w:tabs>
              <w:ind w:right="141"/>
              <w:rPr>
                <w:rFonts w:ascii="Calibri" w:hAnsi="Calibri"/>
                <w:sz w:val="18"/>
              </w:rPr>
            </w:pPr>
          </w:p>
        </w:tc>
        <w:tc>
          <w:tcPr>
            <w:tcW w:w="1544" w:type="dxa"/>
            <w:shd w:val="clear" w:color="auto" w:fill="auto"/>
          </w:tcPr>
          <w:p w14:paraId="680AB9E5" w14:textId="77777777" w:rsidR="00507C76" w:rsidRPr="003655E2" w:rsidRDefault="00507C76" w:rsidP="00CA16C5">
            <w:pPr>
              <w:tabs>
                <w:tab w:val="right" w:pos="9781"/>
              </w:tabs>
              <w:rPr>
                <w:rFonts w:ascii="Calibri" w:hAnsi="Calibri"/>
                <w:b/>
                <w:sz w:val="18"/>
              </w:rPr>
            </w:pPr>
            <w:r w:rsidRPr="003655E2">
              <w:rPr>
                <w:rFonts w:ascii="Calibri" w:hAnsi="Calibri"/>
                <w:b/>
                <w:sz w:val="18"/>
              </w:rPr>
              <w:t>FAX:</w:t>
            </w:r>
          </w:p>
        </w:tc>
        <w:tc>
          <w:tcPr>
            <w:tcW w:w="3116" w:type="dxa"/>
            <w:shd w:val="clear" w:color="auto" w:fill="auto"/>
          </w:tcPr>
          <w:p w14:paraId="7E8A86C4" w14:textId="77777777" w:rsidR="00507C76" w:rsidRPr="003655E2" w:rsidRDefault="00507C76" w:rsidP="00CA16C5">
            <w:pPr>
              <w:tabs>
                <w:tab w:val="right" w:pos="9781"/>
              </w:tabs>
              <w:ind w:right="141"/>
              <w:rPr>
                <w:rFonts w:ascii="Calibri" w:hAnsi="Calibri"/>
                <w:sz w:val="18"/>
              </w:rPr>
            </w:pPr>
          </w:p>
        </w:tc>
      </w:tr>
    </w:tbl>
    <w:p w14:paraId="5B8BB4B4" w14:textId="77777777" w:rsidR="00F372BA" w:rsidRDefault="00F372BA" w:rsidP="00F372BA">
      <w:pPr>
        <w:tabs>
          <w:tab w:val="right" w:pos="9781"/>
        </w:tabs>
        <w:ind w:right="141"/>
        <w:rPr>
          <w:rFonts w:ascii="Calibri" w:hAnsi="Calibri"/>
        </w:rPr>
      </w:pPr>
      <w:r>
        <w:rPr>
          <w:rFonts w:ascii="Calibri" w:hAnsi="Calibri"/>
        </w:rPr>
        <w:t>-</w:t>
      </w:r>
    </w:p>
    <w:p w14:paraId="19A03476" w14:textId="77777777" w:rsidR="008F598D" w:rsidRPr="00F372BA" w:rsidRDefault="008F598D" w:rsidP="00F372BA">
      <w:pPr>
        <w:tabs>
          <w:tab w:val="right" w:pos="9781"/>
        </w:tabs>
        <w:ind w:right="141"/>
        <w:rPr>
          <w:rFonts w:ascii="Calibri" w:hAnsi="Calibri"/>
        </w:rPr>
      </w:pPr>
    </w:p>
    <w:p w14:paraId="320948E4" w14:textId="77777777" w:rsidR="00BA09CD" w:rsidRPr="00183705" w:rsidRDefault="00BA09CD" w:rsidP="00BA09CD">
      <w:pPr>
        <w:pStyle w:val="Default"/>
        <w:jc w:val="center"/>
        <w:rPr>
          <w:rFonts w:ascii="Calibri" w:hAnsi="Calibri"/>
          <w:b/>
          <w:sz w:val="20"/>
          <w:szCs w:val="20"/>
        </w:rPr>
      </w:pPr>
      <w:r w:rsidRPr="00183705">
        <w:rPr>
          <w:rFonts w:ascii="Calibri" w:hAnsi="Calibri"/>
          <w:b/>
          <w:sz w:val="20"/>
          <w:szCs w:val="20"/>
        </w:rPr>
        <w:t>Lugar y fecha</w:t>
      </w:r>
    </w:p>
    <w:p w14:paraId="293E2B3F" w14:textId="77777777" w:rsidR="008F598D" w:rsidRPr="00183705" w:rsidRDefault="008F598D" w:rsidP="00BA09CD">
      <w:pPr>
        <w:pStyle w:val="Default"/>
        <w:jc w:val="center"/>
        <w:rPr>
          <w:rFonts w:ascii="Calibri" w:hAnsi="Calibri"/>
          <w:b/>
          <w:sz w:val="20"/>
          <w:szCs w:val="20"/>
        </w:rPr>
      </w:pPr>
    </w:p>
    <w:p w14:paraId="510DD04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19FB0237"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D90BF16" w14:textId="77777777" w:rsidR="00143206" w:rsidRDefault="00BA09CD" w:rsidP="008A1857">
      <w:pPr>
        <w:ind w:left="426"/>
        <w:jc w:val="center"/>
        <w:rPr>
          <w:rFonts w:ascii="Calibri" w:hAnsi="Calibri"/>
          <w:b/>
        </w:rPr>
      </w:pPr>
      <w:r w:rsidRPr="00007CCB">
        <w:rPr>
          <w:rFonts w:ascii="Calibri" w:hAnsi="Calibri"/>
          <w:b/>
        </w:rPr>
        <w:t>Protesto lo necesario</w:t>
      </w:r>
    </w:p>
    <w:p w14:paraId="44FF974B" w14:textId="77777777" w:rsidR="0085630B" w:rsidRDefault="0085630B" w:rsidP="008A1857">
      <w:pPr>
        <w:ind w:left="426"/>
        <w:jc w:val="center"/>
        <w:rPr>
          <w:rFonts w:ascii="Calibri" w:hAnsi="Calibri"/>
          <w:b/>
        </w:rPr>
      </w:pPr>
    </w:p>
    <w:p w14:paraId="1228C6E6" w14:textId="77777777" w:rsidR="0085630B" w:rsidRDefault="0085630B" w:rsidP="0016531D">
      <w:pPr>
        <w:rPr>
          <w:rFonts w:ascii="Calibri" w:hAnsi="Calibri"/>
          <w:b/>
        </w:rPr>
      </w:pPr>
    </w:p>
    <w:p w14:paraId="23B6AA05" w14:textId="77777777" w:rsidR="005411A8" w:rsidRDefault="005411A8" w:rsidP="0016531D">
      <w:pPr>
        <w:rPr>
          <w:rFonts w:ascii="Calibri" w:hAnsi="Calibri"/>
          <w:b/>
        </w:rPr>
      </w:pPr>
    </w:p>
    <w:p w14:paraId="7608B9D4" w14:textId="77777777" w:rsidR="00EC2885" w:rsidRDefault="00EC2885" w:rsidP="0016531D">
      <w:pPr>
        <w:rPr>
          <w:rFonts w:ascii="Calibri" w:hAnsi="Calibri"/>
          <w:b/>
        </w:rPr>
      </w:pPr>
    </w:p>
    <w:p w14:paraId="416315CF" w14:textId="77777777" w:rsidR="00BA09CD" w:rsidRPr="002522C8"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11487F24"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54252DC" w14:textId="77777777" w:rsidR="00BA09CD" w:rsidRPr="002522C8" w:rsidRDefault="00BA09CD" w:rsidP="00BA09CD">
      <w:pPr>
        <w:tabs>
          <w:tab w:val="left" w:pos="426"/>
        </w:tabs>
        <w:ind w:left="284"/>
        <w:jc w:val="center"/>
        <w:rPr>
          <w:rFonts w:ascii="Calibri" w:hAnsi="Calibri"/>
          <w:b/>
        </w:rPr>
      </w:pPr>
    </w:p>
    <w:p w14:paraId="7C71800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782B363" w14:textId="77777777" w:rsidTr="00EC2885">
        <w:trPr>
          <w:jc w:val="center"/>
        </w:trPr>
        <w:tc>
          <w:tcPr>
            <w:tcW w:w="7371" w:type="dxa"/>
            <w:tcBorders>
              <w:bottom w:val="nil"/>
            </w:tcBorders>
            <w:shd w:val="clear" w:color="auto" w:fill="6DE3FF"/>
          </w:tcPr>
          <w:p w14:paraId="2949C95D"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DE3FF"/>
          </w:tcPr>
          <w:p w14:paraId="0EBEC470"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DCAF52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7C28A75E" w14:textId="16D9937C" w:rsidR="00BA09CD" w:rsidRPr="009A4F2F" w:rsidRDefault="00BA09CD" w:rsidP="00A43EF8">
            <w:pPr>
              <w:jc w:val="center"/>
              <w:rPr>
                <w:rFonts w:ascii="Calibri" w:hAnsi="Calibri" w:cs="Arial"/>
              </w:rPr>
            </w:pPr>
            <w:r w:rsidRPr="00981037">
              <w:rPr>
                <w:rFonts w:ascii="Calibri" w:hAnsi="Calibri" w:cs="Arial"/>
                <w:bCs/>
              </w:rPr>
              <w:t xml:space="preserve">No. </w:t>
            </w:r>
            <w:r w:rsidR="006E7EE7">
              <w:rPr>
                <w:rFonts w:ascii="Calibri" w:hAnsi="Calibri"/>
                <w:bCs/>
              </w:rPr>
              <w:t>LP-919044992-N58-2023</w:t>
            </w:r>
          </w:p>
        </w:tc>
        <w:tc>
          <w:tcPr>
            <w:tcW w:w="1843" w:type="dxa"/>
            <w:tcBorders>
              <w:top w:val="single" w:sz="4" w:space="0" w:color="auto"/>
              <w:left w:val="single" w:sz="4" w:space="0" w:color="auto"/>
              <w:bottom w:val="single" w:sz="4" w:space="0" w:color="auto"/>
              <w:right w:val="single" w:sz="4" w:space="0" w:color="auto"/>
            </w:tcBorders>
            <w:vAlign w:val="center"/>
          </w:tcPr>
          <w:p w14:paraId="3EA9A926" w14:textId="77777777" w:rsidR="00BA09CD" w:rsidRPr="002522C8" w:rsidRDefault="00BA09CD" w:rsidP="003632F9">
            <w:pPr>
              <w:jc w:val="center"/>
              <w:rPr>
                <w:rFonts w:ascii="Calibri" w:hAnsi="Calibri"/>
              </w:rPr>
            </w:pPr>
            <w:r w:rsidRPr="002522C8">
              <w:rPr>
                <w:rFonts w:ascii="Calibri" w:hAnsi="Calibri"/>
              </w:rPr>
              <w:t>_____________</w:t>
            </w:r>
          </w:p>
        </w:tc>
      </w:tr>
    </w:tbl>
    <w:p w14:paraId="3E2B33D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106A2FE" w14:textId="77777777" w:rsidTr="00EC2885">
        <w:trPr>
          <w:jc w:val="center"/>
        </w:trPr>
        <w:tc>
          <w:tcPr>
            <w:tcW w:w="9193" w:type="dxa"/>
            <w:tcBorders>
              <w:top w:val="single" w:sz="4" w:space="0" w:color="auto"/>
              <w:left w:val="single" w:sz="4" w:space="0" w:color="auto"/>
              <w:bottom w:val="single" w:sz="4" w:space="0" w:color="auto"/>
              <w:right w:val="single" w:sz="4" w:space="0" w:color="auto"/>
            </w:tcBorders>
            <w:shd w:val="clear" w:color="auto" w:fill="6DE3FF"/>
          </w:tcPr>
          <w:p w14:paraId="1A7120DE"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4C00968" w14:textId="77777777" w:rsidTr="003632F9">
        <w:trPr>
          <w:jc w:val="center"/>
        </w:trPr>
        <w:tc>
          <w:tcPr>
            <w:tcW w:w="9193" w:type="dxa"/>
            <w:tcBorders>
              <w:top w:val="nil"/>
            </w:tcBorders>
          </w:tcPr>
          <w:p w14:paraId="76A7A28B" w14:textId="77777777" w:rsidR="00BA09CD" w:rsidRPr="002522C8" w:rsidRDefault="00BA09CD" w:rsidP="003632F9">
            <w:pPr>
              <w:ind w:left="851"/>
              <w:jc w:val="center"/>
              <w:rPr>
                <w:rFonts w:ascii="Calibri" w:hAnsi="Calibri"/>
                <w:b/>
              </w:rPr>
            </w:pPr>
          </w:p>
          <w:p w14:paraId="181398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42C0AD2A" w14:textId="77777777" w:rsidR="00BA09CD" w:rsidRPr="002522C8" w:rsidRDefault="00BA09CD" w:rsidP="003632F9">
            <w:pPr>
              <w:ind w:left="851"/>
              <w:jc w:val="center"/>
              <w:rPr>
                <w:rFonts w:ascii="Calibri" w:hAnsi="Calibri"/>
                <w:b/>
              </w:rPr>
            </w:pPr>
          </w:p>
        </w:tc>
      </w:tr>
    </w:tbl>
    <w:p w14:paraId="0635E33B" w14:textId="77777777" w:rsidR="00BA09CD" w:rsidRPr="002522C8" w:rsidRDefault="00BA09CD" w:rsidP="00BA09CD">
      <w:pPr>
        <w:ind w:left="851"/>
        <w:jc w:val="both"/>
        <w:rPr>
          <w:rFonts w:ascii="Calibri" w:hAnsi="Calibri"/>
        </w:rPr>
      </w:pPr>
    </w:p>
    <w:p w14:paraId="5C5AF911" w14:textId="77777777" w:rsidR="00BA09CD" w:rsidRPr="002522C8" w:rsidRDefault="00BA09CD" w:rsidP="00BA09CD">
      <w:pPr>
        <w:ind w:left="851"/>
        <w:jc w:val="both"/>
        <w:rPr>
          <w:rFonts w:ascii="Calibri" w:hAnsi="Calibri"/>
        </w:rPr>
      </w:pPr>
    </w:p>
    <w:p w14:paraId="2911E89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93EFEC0" w14:textId="77777777" w:rsidTr="00EC2885">
        <w:trPr>
          <w:jc w:val="center"/>
        </w:trPr>
        <w:tc>
          <w:tcPr>
            <w:tcW w:w="3083" w:type="dxa"/>
            <w:tcBorders>
              <w:bottom w:val="single" w:sz="4" w:space="0" w:color="auto"/>
            </w:tcBorders>
            <w:shd w:val="clear" w:color="auto" w:fill="6DE3FF"/>
            <w:vAlign w:val="center"/>
          </w:tcPr>
          <w:p w14:paraId="2F1442B8"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DE3FF"/>
            <w:vAlign w:val="center"/>
          </w:tcPr>
          <w:p w14:paraId="3750553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DE3FF"/>
            <w:vAlign w:val="center"/>
          </w:tcPr>
          <w:p w14:paraId="1FE25762" w14:textId="77777777" w:rsidR="00BA09CD" w:rsidRPr="002522C8" w:rsidRDefault="00BA09CD" w:rsidP="007A3631">
            <w:pPr>
              <w:spacing w:before="120" w:after="120"/>
              <w:jc w:val="center"/>
              <w:rPr>
                <w:rFonts w:ascii="Calibri" w:hAnsi="Calibri"/>
                <w:b/>
                <w:noProof/>
              </w:rPr>
            </w:pPr>
            <w:r w:rsidRPr="002522C8">
              <w:rPr>
                <w:rFonts w:ascii="Calibri" w:hAnsi="Calibri"/>
                <w:b/>
                <w:noProof/>
              </w:rPr>
              <w:t xml:space="preserve">Precio Unitario </w:t>
            </w:r>
            <w:r w:rsidR="007A3631">
              <w:rPr>
                <w:rFonts w:ascii="Calibri" w:hAnsi="Calibri"/>
                <w:b/>
                <w:noProof/>
              </w:rPr>
              <w:t>de la partida</w:t>
            </w:r>
            <w:r w:rsidR="008A1857">
              <w:rPr>
                <w:rFonts w:ascii="Calibri" w:hAnsi="Calibri"/>
                <w:b/>
                <w:noProof/>
              </w:rPr>
              <w:t xml:space="preserve"> </w:t>
            </w:r>
            <w:r w:rsidRPr="002522C8">
              <w:rPr>
                <w:rFonts w:ascii="Calibri" w:hAnsi="Calibri"/>
                <w:b/>
                <w:noProof/>
              </w:rPr>
              <w:t>antes de IVA</w:t>
            </w:r>
          </w:p>
        </w:tc>
      </w:tr>
      <w:tr w:rsidR="00BA09CD" w:rsidRPr="002522C8" w14:paraId="2D235B59"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0BFF5C7" w14:textId="77777777" w:rsidR="00BA09CD" w:rsidRPr="00F369DF" w:rsidRDefault="00BA09CD"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2F448798" w14:textId="77777777" w:rsidR="00346621" w:rsidRPr="00F369DF" w:rsidRDefault="00346621" w:rsidP="003632F9">
            <w:pPr>
              <w:jc w:val="center"/>
              <w:rPr>
                <w:rFonts w:ascii="Calibri" w:hAnsi="Calibri"/>
                <w:noProof/>
                <w:highlight w:val="green"/>
              </w:rPr>
            </w:pPr>
          </w:p>
        </w:tc>
        <w:tc>
          <w:tcPr>
            <w:tcW w:w="3083" w:type="dxa"/>
            <w:tcBorders>
              <w:top w:val="single" w:sz="4" w:space="0" w:color="auto"/>
              <w:left w:val="single" w:sz="4" w:space="0" w:color="auto"/>
              <w:bottom w:val="single" w:sz="4" w:space="0" w:color="auto"/>
              <w:right w:val="single" w:sz="4" w:space="0" w:color="auto"/>
            </w:tcBorders>
            <w:vAlign w:val="center"/>
          </w:tcPr>
          <w:p w14:paraId="7312A3D0" w14:textId="77777777" w:rsidR="00BA09CD" w:rsidRPr="002522C8" w:rsidRDefault="00BA09CD" w:rsidP="003632F9">
            <w:pPr>
              <w:jc w:val="center"/>
              <w:rPr>
                <w:rFonts w:ascii="Calibri" w:hAnsi="Calibri"/>
                <w:noProof/>
              </w:rPr>
            </w:pPr>
          </w:p>
        </w:tc>
      </w:tr>
    </w:tbl>
    <w:p w14:paraId="407437AE"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3841E419" w14:textId="77777777" w:rsidTr="00EC2885">
        <w:trPr>
          <w:jc w:val="center"/>
        </w:trPr>
        <w:tc>
          <w:tcPr>
            <w:tcW w:w="3071" w:type="dxa"/>
            <w:tcBorders>
              <w:top w:val="single" w:sz="4" w:space="0" w:color="auto"/>
              <w:left w:val="single" w:sz="4" w:space="0" w:color="auto"/>
              <w:bottom w:val="single" w:sz="4" w:space="0" w:color="auto"/>
            </w:tcBorders>
            <w:shd w:val="clear" w:color="auto" w:fill="6DE3FF"/>
            <w:vAlign w:val="center"/>
          </w:tcPr>
          <w:p w14:paraId="4588D997" w14:textId="77777777" w:rsidR="00BA09CD" w:rsidRPr="002522C8" w:rsidRDefault="00BA09CD" w:rsidP="003632F9">
            <w:pPr>
              <w:jc w:val="center"/>
              <w:rPr>
                <w:rFonts w:ascii="Calibri" w:hAnsi="Calibri"/>
                <w:b/>
                <w:noProof/>
              </w:rPr>
            </w:pPr>
          </w:p>
          <w:p w14:paraId="2E10455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41832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DE3FF"/>
            <w:vAlign w:val="center"/>
          </w:tcPr>
          <w:p w14:paraId="095274B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DE3FF"/>
            <w:vAlign w:val="center"/>
          </w:tcPr>
          <w:p w14:paraId="3B549E18"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F19184C" w14:textId="77777777" w:rsidTr="003632F9">
        <w:trPr>
          <w:trHeight w:val="1270"/>
          <w:jc w:val="center"/>
        </w:trPr>
        <w:tc>
          <w:tcPr>
            <w:tcW w:w="3071" w:type="dxa"/>
            <w:tcBorders>
              <w:top w:val="single" w:sz="4" w:space="0" w:color="auto"/>
            </w:tcBorders>
          </w:tcPr>
          <w:p w14:paraId="52D863B4" w14:textId="77777777" w:rsidR="00BA09CD" w:rsidRPr="002522C8" w:rsidRDefault="00BA09CD" w:rsidP="003632F9">
            <w:pPr>
              <w:rPr>
                <w:rFonts w:ascii="Calibri" w:hAnsi="Calibri"/>
                <w:noProof/>
              </w:rPr>
            </w:pPr>
          </w:p>
          <w:p w14:paraId="5275DB50" w14:textId="77777777" w:rsidR="00BA09CD" w:rsidRPr="002522C8" w:rsidRDefault="00BA09CD" w:rsidP="003632F9">
            <w:pPr>
              <w:rPr>
                <w:rFonts w:ascii="Calibri" w:hAnsi="Calibri"/>
                <w:noProof/>
              </w:rPr>
            </w:pPr>
          </w:p>
          <w:p w14:paraId="0E6B6D9F" w14:textId="77777777" w:rsidR="00BA09CD" w:rsidRPr="002522C8" w:rsidRDefault="00BA09CD" w:rsidP="003632F9">
            <w:pPr>
              <w:rPr>
                <w:rFonts w:ascii="Calibri" w:hAnsi="Calibri"/>
                <w:noProof/>
              </w:rPr>
            </w:pPr>
          </w:p>
          <w:p w14:paraId="4A593345" w14:textId="77777777" w:rsidR="00BA09CD" w:rsidRPr="002522C8" w:rsidRDefault="00BA09CD" w:rsidP="003632F9">
            <w:pPr>
              <w:rPr>
                <w:rFonts w:ascii="Calibri" w:hAnsi="Calibri"/>
                <w:noProof/>
              </w:rPr>
            </w:pPr>
          </w:p>
        </w:tc>
        <w:tc>
          <w:tcPr>
            <w:tcW w:w="3071" w:type="dxa"/>
            <w:tcBorders>
              <w:top w:val="single" w:sz="4" w:space="0" w:color="auto"/>
            </w:tcBorders>
          </w:tcPr>
          <w:p w14:paraId="5B10B4FB" w14:textId="77777777" w:rsidR="00BA09CD" w:rsidRPr="002522C8" w:rsidRDefault="00BA09CD" w:rsidP="003632F9">
            <w:pPr>
              <w:rPr>
                <w:rFonts w:ascii="Calibri" w:hAnsi="Calibri"/>
                <w:noProof/>
              </w:rPr>
            </w:pPr>
          </w:p>
        </w:tc>
        <w:tc>
          <w:tcPr>
            <w:tcW w:w="3072" w:type="dxa"/>
            <w:tcBorders>
              <w:top w:val="single" w:sz="4" w:space="0" w:color="auto"/>
            </w:tcBorders>
          </w:tcPr>
          <w:p w14:paraId="2AFBF600" w14:textId="77777777" w:rsidR="00BA09CD" w:rsidRPr="002522C8" w:rsidRDefault="00BA09CD" w:rsidP="003632F9">
            <w:pPr>
              <w:rPr>
                <w:rFonts w:ascii="Calibri" w:hAnsi="Calibri"/>
                <w:noProof/>
              </w:rPr>
            </w:pPr>
          </w:p>
        </w:tc>
      </w:tr>
    </w:tbl>
    <w:p w14:paraId="20C5DB3A" w14:textId="77777777" w:rsidR="00BA09CD" w:rsidRPr="002522C8" w:rsidRDefault="00BA09CD" w:rsidP="00BA09CD">
      <w:pPr>
        <w:rPr>
          <w:rFonts w:ascii="Calibri" w:hAnsi="Calibri"/>
        </w:rPr>
      </w:pPr>
    </w:p>
    <w:p w14:paraId="6177FBB6" w14:textId="77777777" w:rsidR="00BA09CD" w:rsidRPr="002522C8" w:rsidRDefault="00BA09CD" w:rsidP="00BA09CD">
      <w:pPr>
        <w:rPr>
          <w:rFonts w:ascii="Calibri" w:hAnsi="Calibri"/>
        </w:rPr>
      </w:pPr>
    </w:p>
    <w:p w14:paraId="5300656F" w14:textId="77777777" w:rsidR="00BA09CD" w:rsidRPr="002522C8" w:rsidRDefault="00BA09CD" w:rsidP="00BA09CD">
      <w:pPr>
        <w:tabs>
          <w:tab w:val="left" w:pos="5245"/>
          <w:tab w:val="left" w:pos="7655"/>
        </w:tabs>
        <w:ind w:left="426"/>
        <w:jc w:val="center"/>
        <w:rPr>
          <w:rFonts w:ascii="Calibri" w:hAnsi="Calibri"/>
          <w:b/>
        </w:rPr>
      </w:pPr>
    </w:p>
    <w:p w14:paraId="514037E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7AC8370" w14:textId="77777777" w:rsidR="00BA09CD" w:rsidRPr="002522C8" w:rsidRDefault="00BA09CD" w:rsidP="00BA09CD">
      <w:pPr>
        <w:tabs>
          <w:tab w:val="left" w:pos="5245"/>
          <w:tab w:val="left" w:pos="7655"/>
        </w:tabs>
        <w:ind w:left="426"/>
        <w:jc w:val="center"/>
        <w:rPr>
          <w:rFonts w:ascii="Calibri" w:hAnsi="Calibri"/>
          <w:b/>
        </w:rPr>
      </w:pPr>
    </w:p>
    <w:p w14:paraId="203B2B38" w14:textId="77777777" w:rsidR="00BA09CD" w:rsidRPr="002522C8" w:rsidRDefault="00BA09CD" w:rsidP="00BA09CD">
      <w:pPr>
        <w:tabs>
          <w:tab w:val="left" w:pos="5245"/>
          <w:tab w:val="left" w:pos="7655"/>
        </w:tabs>
        <w:ind w:left="426"/>
        <w:rPr>
          <w:rFonts w:ascii="Calibri" w:hAnsi="Calibri"/>
          <w:b/>
        </w:rPr>
      </w:pPr>
    </w:p>
    <w:p w14:paraId="18F5BA6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5FD61C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049BFC83" w14:textId="77777777" w:rsidR="00BA09CD" w:rsidRPr="00C40ADF" w:rsidRDefault="00BA09CD" w:rsidP="00BA09CD">
      <w:pPr>
        <w:tabs>
          <w:tab w:val="left" w:pos="5245"/>
          <w:tab w:val="left" w:pos="7655"/>
        </w:tabs>
        <w:ind w:left="426"/>
        <w:jc w:val="center"/>
        <w:rPr>
          <w:rFonts w:ascii="Calibri" w:hAnsi="Calibri"/>
          <w:sz w:val="22"/>
        </w:rPr>
      </w:pPr>
    </w:p>
    <w:p w14:paraId="6F32E76F" w14:textId="77777777" w:rsidR="00BA09CD" w:rsidRDefault="00BA09CD" w:rsidP="009A4F2F">
      <w:pPr>
        <w:ind w:left="851"/>
        <w:jc w:val="center"/>
        <w:rPr>
          <w:rFonts w:ascii="Calibri" w:hAnsi="Calibri"/>
        </w:rPr>
      </w:pPr>
      <w:r w:rsidRPr="00C40ADF">
        <w:rPr>
          <w:rFonts w:ascii="Calibri" w:hAnsi="Calibri"/>
        </w:rPr>
        <w:t>*Anexar en sobre Económico.</w:t>
      </w:r>
    </w:p>
    <w:p w14:paraId="0EE56FDC" w14:textId="77777777" w:rsidR="00445737" w:rsidRDefault="00445737" w:rsidP="009A4F2F">
      <w:pPr>
        <w:ind w:left="851"/>
        <w:jc w:val="center"/>
        <w:rPr>
          <w:rFonts w:ascii="Calibri" w:hAnsi="Calibri" w:cs="Arial"/>
          <w:b/>
          <w:bCs/>
        </w:rPr>
      </w:pPr>
      <w:r>
        <w:rPr>
          <w:rFonts w:ascii="Calibri" w:hAnsi="Calibri" w:cs="Arial"/>
          <w:b/>
          <w:bCs/>
        </w:rPr>
        <w:t>*Anexar también al sobre económico CD o USB con Propuesta económica en formato EXCEL.</w:t>
      </w:r>
    </w:p>
    <w:p w14:paraId="45B9D0D5" w14:textId="568E92C8" w:rsidR="0085630B" w:rsidRDefault="0085630B" w:rsidP="0016531D">
      <w:pPr>
        <w:rPr>
          <w:rFonts w:ascii="Calibri" w:hAnsi="Calibri" w:cs="Arial"/>
          <w:b/>
          <w:bCs/>
        </w:rPr>
      </w:pPr>
    </w:p>
    <w:p w14:paraId="47CDE324" w14:textId="77777777" w:rsidR="00EC2885" w:rsidRDefault="00EC2885" w:rsidP="0016531D">
      <w:pPr>
        <w:rPr>
          <w:rFonts w:ascii="Calibri" w:hAnsi="Calibri" w:cs="Arial"/>
          <w:b/>
          <w:bCs/>
        </w:rPr>
      </w:pPr>
    </w:p>
    <w:p w14:paraId="36A1DF6B" w14:textId="77777777" w:rsidR="0016531D" w:rsidRPr="00C40ADF" w:rsidRDefault="0016531D" w:rsidP="0016531D">
      <w:pPr>
        <w:rPr>
          <w:rFonts w:ascii="Calibri" w:hAnsi="Calibri"/>
        </w:rPr>
      </w:pPr>
    </w:p>
    <w:p w14:paraId="048D54FF" w14:textId="77777777" w:rsidR="001F2C25" w:rsidRPr="002522C8" w:rsidRDefault="001F2C25"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D0277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22AB902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29A63121" w14:textId="77777777" w:rsidTr="00EC2885">
        <w:trPr>
          <w:jc w:val="center"/>
        </w:trPr>
        <w:tc>
          <w:tcPr>
            <w:tcW w:w="7102" w:type="dxa"/>
            <w:tcBorders>
              <w:bottom w:val="nil"/>
            </w:tcBorders>
            <w:shd w:val="clear" w:color="auto" w:fill="6DE3FF"/>
          </w:tcPr>
          <w:p w14:paraId="2AC6B516" w14:textId="77777777" w:rsidR="001F2C25" w:rsidRPr="00183705" w:rsidRDefault="001F2C25" w:rsidP="00234ED2">
            <w:pPr>
              <w:jc w:val="center"/>
              <w:rPr>
                <w:rFonts w:ascii="Calibri" w:hAnsi="Calibri"/>
                <w:b/>
              </w:rPr>
            </w:pPr>
            <w:r w:rsidRPr="00183705">
              <w:rPr>
                <w:rFonts w:ascii="Calibri" w:hAnsi="Calibri"/>
                <w:b/>
              </w:rPr>
              <w:t>Concurso No.</w:t>
            </w:r>
          </w:p>
        </w:tc>
        <w:tc>
          <w:tcPr>
            <w:tcW w:w="2899" w:type="dxa"/>
            <w:tcBorders>
              <w:bottom w:val="nil"/>
            </w:tcBorders>
            <w:shd w:val="clear" w:color="auto" w:fill="6DE3FF"/>
          </w:tcPr>
          <w:p w14:paraId="241DE350" w14:textId="77777777" w:rsidR="001F2C25" w:rsidRPr="00183705" w:rsidRDefault="001F2C25" w:rsidP="00234ED2">
            <w:pPr>
              <w:jc w:val="center"/>
              <w:rPr>
                <w:rFonts w:ascii="Calibri" w:hAnsi="Calibri"/>
                <w:b/>
              </w:rPr>
            </w:pPr>
            <w:r w:rsidRPr="00183705">
              <w:rPr>
                <w:rFonts w:ascii="Calibri" w:hAnsi="Calibri"/>
                <w:b/>
              </w:rPr>
              <w:t>Fecha</w:t>
            </w:r>
          </w:p>
        </w:tc>
      </w:tr>
      <w:tr w:rsidR="001F2C25" w:rsidRPr="0093321E" w14:paraId="2A35EB40"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67B79A40" w14:textId="5C805735" w:rsidR="001F2C25" w:rsidRPr="00183705" w:rsidRDefault="001F2C25" w:rsidP="00182B29">
            <w:pPr>
              <w:spacing w:before="240" w:after="240"/>
              <w:jc w:val="center"/>
              <w:rPr>
                <w:rFonts w:ascii="Calibri" w:hAnsi="Calibri" w:cs="Arial"/>
                <w:u w:val="single"/>
              </w:rPr>
            </w:pPr>
            <w:r w:rsidRPr="00981037">
              <w:rPr>
                <w:rFonts w:ascii="Calibri" w:hAnsi="Calibri" w:cs="Arial"/>
                <w:bCs/>
                <w:u w:val="single"/>
              </w:rPr>
              <w:t xml:space="preserve">No. </w:t>
            </w:r>
            <w:r w:rsidR="006E7EE7">
              <w:rPr>
                <w:rFonts w:ascii="Calibri" w:hAnsi="Calibri" w:cs="Arial"/>
                <w:bCs/>
                <w:u w:val="single"/>
              </w:rPr>
              <w:t>LP-919044992-N58-2023</w:t>
            </w:r>
          </w:p>
        </w:tc>
        <w:tc>
          <w:tcPr>
            <w:tcW w:w="2899" w:type="dxa"/>
            <w:tcBorders>
              <w:top w:val="single" w:sz="4" w:space="0" w:color="auto"/>
              <w:left w:val="single" w:sz="4" w:space="0" w:color="auto"/>
              <w:bottom w:val="single" w:sz="4" w:space="0" w:color="auto"/>
              <w:right w:val="single" w:sz="4" w:space="0" w:color="auto"/>
            </w:tcBorders>
          </w:tcPr>
          <w:p w14:paraId="09A56C3C" w14:textId="77777777" w:rsidR="001F2C25" w:rsidRPr="00183705" w:rsidRDefault="001F2C25" w:rsidP="00182B29">
            <w:pPr>
              <w:spacing w:before="240" w:after="240"/>
              <w:jc w:val="center"/>
              <w:rPr>
                <w:rFonts w:ascii="Calibri" w:hAnsi="Calibri"/>
              </w:rPr>
            </w:pPr>
            <w:r w:rsidRPr="00183705">
              <w:rPr>
                <w:rFonts w:ascii="Calibri" w:hAnsi="Calibri"/>
              </w:rPr>
              <w:t>_____________</w:t>
            </w:r>
          </w:p>
        </w:tc>
      </w:tr>
    </w:tbl>
    <w:p w14:paraId="718ECB97" w14:textId="77777777" w:rsidR="001F2C25" w:rsidRPr="00183705" w:rsidRDefault="001F2C25" w:rsidP="00234ED2">
      <w:pPr>
        <w:tabs>
          <w:tab w:val="left" w:pos="426"/>
        </w:tabs>
        <w:ind w:left="284"/>
        <w:jc w:val="center"/>
        <w:rPr>
          <w:rFonts w:ascii="Calibri" w:hAnsi="Calibr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4A3F18A4" w14:textId="77777777" w:rsidTr="00EC2885">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6DE3FF"/>
          </w:tcPr>
          <w:p w14:paraId="0E255BCA" w14:textId="77777777" w:rsidR="001F2C25" w:rsidRPr="00183705" w:rsidRDefault="001F2C25" w:rsidP="00234ED2">
            <w:pPr>
              <w:ind w:left="851"/>
              <w:jc w:val="center"/>
              <w:rPr>
                <w:rFonts w:ascii="Calibri" w:hAnsi="Calibri"/>
                <w:b/>
              </w:rPr>
            </w:pPr>
            <w:r w:rsidRPr="00183705">
              <w:rPr>
                <w:rFonts w:ascii="Calibri" w:hAnsi="Calibri"/>
                <w:b/>
              </w:rPr>
              <w:t xml:space="preserve">Nombre </w:t>
            </w:r>
            <w:proofErr w:type="spellStart"/>
            <w:r w:rsidRPr="00183705">
              <w:rPr>
                <w:rFonts w:ascii="Calibri" w:hAnsi="Calibri"/>
                <w:b/>
              </w:rPr>
              <w:t>ó</w:t>
            </w:r>
            <w:proofErr w:type="spellEnd"/>
            <w:r w:rsidRPr="00183705">
              <w:rPr>
                <w:rFonts w:ascii="Calibri" w:hAnsi="Calibri"/>
                <w:b/>
              </w:rPr>
              <w:t xml:space="preserve"> Razón Social de la Compañía</w:t>
            </w:r>
          </w:p>
        </w:tc>
      </w:tr>
      <w:tr w:rsidR="001F2C25" w:rsidRPr="0093321E" w14:paraId="50DFCC1E" w14:textId="77777777" w:rsidTr="00235398">
        <w:trPr>
          <w:trHeight w:val="172"/>
          <w:jc w:val="center"/>
        </w:trPr>
        <w:tc>
          <w:tcPr>
            <w:tcW w:w="10359" w:type="dxa"/>
            <w:tcBorders>
              <w:top w:val="nil"/>
            </w:tcBorders>
          </w:tcPr>
          <w:p w14:paraId="71A1379F" w14:textId="77777777" w:rsidR="001F2C25" w:rsidRPr="00183705" w:rsidRDefault="001F2C25" w:rsidP="00182B29">
            <w:pPr>
              <w:spacing w:before="240" w:after="240"/>
              <w:jc w:val="center"/>
              <w:rPr>
                <w:rFonts w:ascii="Calibri" w:hAnsi="Calibri"/>
              </w:rPr>
            </w:pPr>
            <w:r w:rsidRPr="00183705">
              <w:rPr>
                <w:rFonts w:ascii="Calibri" w:hAnsi="Calibri"/>
              </w:rPr>
              <w:t>________________________________________________________</w:t>
            </w:r>
          </w:p>
        </w:tc>
      </w:tr>
    </w:tbl>
    <w:p w14:paraId="34A67065" w14:textId="77777777" w:rsidR="008F598D" w:rsidRPr="00183705" w:rsidRDefault="008F598D" w:rsidP="00234ED2">
      <w:pPr>
        <w:ind w:left="851"/>
        <w:rPr>
          <w:rFonts w:ascii="Calibri" w:hAnsi="Calibri"/>
        </w:rPr>
      </w:pPr>
    </w:p>
    <w:p w14:paraId="5EC4C09C" w14:textId="77777777" w:rsidR="008A1857" w:rsidRPr="00183705" w:rsidRDefault="008A1857" w:rsidP="008A1857">
      <w:pPr>
        <w:jc w:val="center"/>
        <w:rPr>
          <w:rFonts w:ascii="Calibri" w:hAnsi="Calibri"/>
        </w:rPr>
      </w:pPr>
    </w:p>
    <w:tbl>
      <w:tblPr>
        <w:tblW w:w="9639" w:type="dxa"/>
        <w:jc w:val="center"/>
        <w:tblLayout w:type="fixed"/>
        <w:tblCellMar>
          <w:left w:w="70" w:type="dxa"/>
          <w:right w:w="70" w:type="dxa"/>
        </w:tblCellMar>
        <w:tblLook w:val="0000" w:firstRow="0" w:lastRow="0" w:firstColumn="0" w:lastColumn="0" w:noHBand="0" w:noVBand="0"/>
      </w:tblPr>
      <w:tblGrid>
        <w:gridCol w:w="1606"/>
        <w:gridCol w:w="1607"/>
        <w:gridCol w:w="1606"/>
        <w:gridCol w:w="1607"/>
        <w:gridCol w:w="1606"/>
        <w:gridCol w:w="1607"/>
      </w:tblGrid>
      <w:tr w:rsidR="008A1857" w:rsidRPr="008D1C43" w14:paraId="3ADFD96A" w14:textId="77777777" w:rsidTr="00EC2885">
        <w:trPr>
          <w:trHeight w:val="371"/>
          <w:jc w:val="center"/>
        </w:trPr>
        <w:tc>
          <w:tcPr>
            <w:tcW w:w="1606" w:type="dxa"/>
            <w:tcBorders>
              <w:top w:val="single" w:sz="6" w:space="0" w:color="auto"/>
              <w:left w:val="single" w:sz="6" w:space="0" w:color="auto"/>
              <w:right w:val="single" w:sz="6" w:space="0" w:color="auto"/>
            </w:tcBorders>
            <w:shd w:val="clear" w:color="auto" w:fill="6DE3FF"/>
            <w:vAlign w:val="center"/>
          </w:tcPr>
          <w:p w14:paraId="3D1DFF9B" w14:textId="1D81ABEB" w:rsidR="008A1857" w:rsidRPr="00183705" w:rsidRDefault="005411A8" w:rsidP="00CA16C5">
            <w:pPr>
              <w:tabs>
                <w:tab w:val="left" w:pos="5245"/>
                <w:tab w:val="left" w:pos="7655"/>
              </w:tabs>
              <w:jc w:val="center"/>
              <w:rPr>
                <w:rFonts w:ascii="Calibri" w:hAnsi="Calibri"/>
              </w:rPr>
            </w:pPr>
            <w:r>
              <w:rPr>
                <w:rFonts w:ascii="Calibri" w:hAnsi="Calibri"/>
                <w:b/>
              </w:rPr>
              <w:t>Partida</w:t>
            </w:r>
          </w:p>
        </w:tc>
        <w:tc>
          <w:tcPr>
            <w:tcW w:w="1607" w:type="dxa"/>
            <w:tcBorders>
              <w:top w:val="single" w:sz="6" w:space="0" w:color="auto"/>
              <w:left w:val="single" w:sz="6" w:space="0" w:color="auto"/>
              <w:right w:val="single" w:sz="6" w:space="0" w:color="auto"/>
            </w:tcBorders>
            <w:shd w:val="clear" w:color="auto" w:fill="6DE3FF"/>
            <w:vAlign w:val="center"/>
          </w:tcPr>
          <w:p w14:paraId="42E3BC78" w14:textId="77777777" w:rsidR="008A1857" w:rsidRPr="00183705" w:rsidRDefault="008A1857" w:rsidP="00CA16C5">
            <w:pPr>
              <w:tabs>
                <w:tab w:val="left" w:pos="5245"/>
                <w:tab w:val="left" w:pos="7655"/>
              </w:tabs>
              <w:jc w:val="center"/>
              <w:rPr>
                <w:rFonts w:ascii="Calibri" w:hAnsi="Calibri"/>
                <w:b/>
              </w:rPr>
            </w:pPr>
            <w:r w:rsidRPr="00183705">
              <w:rPr>
                <w:rFonts w:ascii="Calibri" w:hAnsi="Calibri"/>
                <w:b/>
              </w:rPr>
              <w:t>Clave</w:t>
            </w:r>
          </w:p>
        </w:tc>
        <w:tc>
          <w:tcPr>
            <w:tcW w:w="1606" w:type="dxa"/>
            <w:tcBorders>
              <w:top w:val="single" w:sz="6" w:space="0" w:color="auto"/>
              <w:left w:val="single" w:sz="6" w:space="0" w:color="auto"/>
              <w:right w:val="single" w:sz="6" w:space="0" w:color="auto"/>
            </w:tcBorders>
            <w:shd w:val="clear" w:color="auto" w:fill="6DE3FF"/>
            <w:vAlign w:val="center"/>
          </w:tcPr>
          <w:p w14:paraId="35C2154C" w14:textId="77777777" w:rsidR="008A1857" w:rsidRPr="00183705" w:rsidRDefault="008A1857" w:rsidP="00CA16C5">
            <w:pPr>
              <w:tabs>
                <w:tab w:val="left" w:pos="5245"/>
                <w:tab w:val="left" w:pos="7655"/>
              </w:tabs>
              <w:jc w:val="center"/>
              <w:rPr>
                <w:rFonts w:ascii="Calibri" w:hAnsi="Calibri"/>
              </w:rPr>
            </w:pPr>
            <w:r w:rsidRPr="00183705">
              <w:rPr>
                <w:rFonts w:ascii="Calibri" w:hAnsi="Calibri"/>
                <w:b/>
              </w:rPr>
              <w:t>Descripción</w:t>
            </w:r>
          </w:p>
        </w:tc>
        <w:tc>
          <w:tcPr>
            <w:tcW w:w="1607" w:type="dxa"/>
            <w:tcBorders>
              <w:top w:val="single" w:sz="6" w:space="0" w:color="auto"/>
              <w:left w:val="single" w:sz="6" w:space="0" w:color="auto"/>
              <w:right w:val="single" w:sz="6" w:space="0" w:color="auto"/>
            </w:tcBorders>
            <w:shd w:val="clear" w:color="auto" w:fill="6DE3FF"/>
            <w:vAlign w:val="center"/>
          </w:tcPr>
          <w:p w14:paraId="71B7C5F2" w14:textId="77777777" w:rsidR="008A1857" w:rsidRPr="00183705" w:rsidRDefault="008A1857" w:rsidP="00F369DF">
            <w:pPr>
              <w:tabs>
                <w:tab w:val="left" w:pos="5245"/>
                <w:tab w:val="left" w:pos="7655"/>
              </w:tabs>
              <w:jc w:val="center"/>
              <w:rPr>
                <w:rFonts w:ascii="Calibri" w:hAnsi="Calibri"/>
                <w:b/>
              </w:rPr>
            </w:pPr>
            <w:r w:rsidRPr="00183705">
              <w:rPr>
                <w:rFonts w:ascii="Calibri" w:hAnsi="Calibri"/>
                <w:b/>
              </w:rPr>
              <w:t>Cantidad ofer</w:t>
            </w:r>
            <w:r w:rsidR="00F369DF" w:rsidRPr="00183705">
              <w:rPr>
                <w:rFonts w:ascii="Calibri" w:hAnsi="Calibri"/>
                <w:b/>
              </w:rPr>
              <w:t>tada</w:t>
            </w:r>
          </w:p>
        </w:tc>
        <w:tc>
          <w:tcPr>
            <w:tcW w:w="1606" w:type="dxa"/>
            <w:tcBorders>
              <w:top w:val="single" w:sz="6" w:space="0" w:color="auto"/>
              <w:left w:val="single" w:sz="6" w:space="0" w:color="auto"/>
              <w:right w:val="single" w:sz="6" w:space="0" w:color="auto"/>
            </w:tcBorders>
            <w:shd w:val="clear" w:color="auto" w:fill="6DE3FF"/>
            <w:vAlign w:val="center"/>
          </w:tcPr>
          <w:p w14:paraId="3231BDBD" w14:textId="77777777" w:rsidR="008A1857" w:rsidRPr="00183705" w:rsidRDefault="008A1857" w:rsidP="008A1857">
            <w:pPr>
              <w:tabs>
                <w:tab w:val="left" w:pos="5245"/>
                <w:tab w:val="left" w:pos="7655"/>
              </w:tabs>
              <w:jc w:val="center"/>
              <w:rPr>
                <w:rFonts w:ascii="Calibri" w:hAnsi="Calibri"/>
              </w:rPr>
            </w:pPr>
            <w:r w:rsidRPr="00183705">
              <w:rPr>
                <w:rFonts w:ascii="Calibri" w:hAnsi="Calibri"/>
                <w:b/>
              </w:rPr>
              <w:t>Precio Unitario antes de IVA</w:t>
            </w:r>
          </w:p>
        </w:tc>
        <w:tc>
          <w:tcPr>
            <w:tcW w:w="1607" w:type="dxa"/>
            <w:tcBorders>
              <w:top w:val="single" w:sz="6" w:space="0" w:color="auto"/>
              <w:bottom w:val="single" w:sz="6" w:space="0" w:color="auto"/>
              <w:right w:val="single" w:sz="6" w:space="0" w:color="auto"/>
            </w:tcBorders>
            <w:shd w:val="clear" w:color="auto" w:fill="6DE3FF"/>
            <w:vAlign w:val="center"/>
          </w:tcPr>
          <w:p w14:paraId="3948D9FF" w14:textId="77777777" w:rsidR="008A1857" w:rsidRPr="00183705" w:rsidRDefault="00F04180" w:rsidP="008A1857">
            <w:pPr>
              <w:pStyle w:val="Ttulo5"/>
              <w:tabs>
                <w:tab w:val="left" w:pos="7655"/>
              </w:tabs>
              <w:ind w:left="44"/>
              <w:rPr>
                <w:rFonts w:ascii="Calibri" w:hAnsi="Calibri"/>
                <w:sz w:val="20"/>
              </w:rPr>
            </w:pPr>
            <w:r>
              <w:rPr>
                <w:rFonts w:ascii="Calibri" w:hAnsi="Calibri"/>
                <w:sz w:val="20"/>
              </w:rPr>
              <w:t>Importe</w:t>
            </w:r>
            <w:r w:rsidR="008A1857" w:rsidRPr="00183705">
              <w:rPr>
                <w:rFonts w:ascii="Calibri" w:hAnsi="Calibri"/>
                <w:sz w:val="20"/>
              </w:rPr>
              <w:t xml:space="preserve"> antes de IVA</w:t>
            </w:r>
          </w:p>
        </w:tc>
      </w:tr>
      <w:tr w:rsidR="008A1857" w:rsidRPr="008D1C43" w14:paraId="5845C5AA" w14:textId="77777777" w:rsidTr="00CA16C5">
        <w:trPr>
          <w:trHeight w:val="371"/>
          <w:jc w:val="center"/>
        </w:trPr>
        <w:tc>
          <w:tcPr>
            <w:tcW w:w="1606" w:type="dxa"/>
            <w:tcBorders>
              <w:top w:val="single" w:sz="6" w:space="0" w:color="auto"/>
              <w:left w:val="single" w:sz="6" w:space="0" w:color="auto"/>
              <w:right w:val="single" w:sz="6" w:space="0" w:color="auto"/>
            </w:tcBorders>
            <w:vAlign w:val="center"/>
          </w:tcPr>
          <w:p w14:paraId="38A47FD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9C8334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0639657"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78B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5C4EB04" w14:textId="77777777" w:rsidR="008A1857" w:rsidRPr="00183705" w:rsidRDefault="008A1857" w:rsidP="00CA16C5">
            <w:pPr>
              <w:tabs>
                <w:tab w:val="left" w:pos="5245"/>
                <w:tab w:val="left" w:pos="7655"/>
              </w:tabs>
              <w:jc w:val="center"/>
              <w:rPr>
                <w:rFonts w:ascii="Calibri" w:hAnsi="Calibri"/>
              </w:rPr>
            </w:pPr>
          </w:p>
        </w:tc>
        <w:tc>
          <w:tcPr>
            <w:tcW w:w="1607" w:type="dxa"/>
            <w:tcBorders>
              <w:left w:val="single" w:sz="6" w:space="0" w:color="auto"/>
              <w:right w:val="single" w:sz="6" w:space="0" w:color="auto"/>
            </w:tcBorders>
            <w:vAlign w:val="center"/>
          </w:tcPr>
          <w:p w14:paraId="5E78B85E" w14:textId="77777777" w:rsidR="008A1857" w:rsidRPr="00183705" w:rsidRDefault="008A1857" w:rsidP="00CA16C5">
            <w:pPr>
              <w:tabs>
                <w:tab w:val="left" w:pos="5245"/>
                <w:tab w:val="left" w:pos="7655"/>
              </w:tabs>
              <w:jc w:val="center"/>
              <w:rPr>
                <w:rFonts w:ascii="Calibri" w:hAnsi="Calibri"/>
              </w:rPr>
            </w:pPr>
          </w:p>
        </w:tc>
      </w:tr>
      <w:tr w:rsidR="008A1857" w:rsidRPr="008D1C43" w14:paraId="104707C0" w14:textId="77777777" w:rsidTr="00CA16C5">
        <w:trPr>
          <w:trHeight w:val="411"/>
          <w:jc w:val="center"/>
        </w:trPr>
        <w:tc>
          <w:tcPr>
            <w:tcW w:w="1606" w:type="dxa"/>
            <w:tcBorders>
              <w:top w:val="single" w:sz="6" w:space="0" w:color="auto"/>
              <w:left w:val="single" w:sz="6" w:space="0" w:color="auto"/>
              <w:right w:val="single" w:sz="6" w:space="0" w:color="auto"/>
            </w:tcBorders>
            <w:vAlign w:val="center"/>
          </w:tcPr>
          <w:p w14:paraId="07BCEA98"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58088E8"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F111541"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2D694AE3"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B6AAC0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655450F" w14:textId="77777777" w:rsidR="008A1857" w:rsidRPr="00183705" w:rsidRDefault="008A1857" w:rsidP="00CA16C5">
            <w:pPr>
              <w:tabs>
                <w:tab w:val="left" w:pos="5245"/>
                <w:tab w:val="left" w:pos="7655"/>
              </w:tabs>
              <w:jc w:val="center"/>
              <w:rPr>
                <w:rFonts w:ascii="Calibri" w:hAnsi="Calibri"/>
              </w:rPr>
            </w:pPr>
          </w:p>
        </w:tc>
      </w:tr>
      <w:tr w:rsidR="008A1857" w:rsidRPr="008D1C43" w14:paraId="799BF5CB" w14:textId="77777777" w:rsidTr="00CA16C5">
        <w:trPr>
          <w:trHeight w:val="422"/>
          <w:jc w:val="center"/>
        </w:trPr>
        <w:tc>
          <w:tcPr>
            <w:tcW w:w="1606" w:type="dxa"/>
            <w:tcBorders>
              <w:top w:val="single" w:sz="6" w:space="0" w:color="auto"/>
              <w:left w:val="single" w:sz="6" w:space="0" w:color="auto"/>
              <w:right w:val="single" w:sz="6" w:space="0" w:color="auto"/>
            </w:tcBorders>
            <w:vAlign w:val="center"/>
          </w:tcPr>
          <w:p w14:paraId="1001062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1256B36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232C719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7B0DC600"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5A71F7A4"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61364257" w14:textId="77777777" w:rsidR="008A1857" w:rsidRPr="00183705" w:rsidRDefault="008A1857" w:rsidP="00CA16C5">
            <w:pPr>
              <w:tabs>
                <w:tab w:val="left" w:pos="5245"/>
                <w:tab w:val="left" w:pos="7655"/>
              </w:tabs>
              <w:jc w:val="center"/>
              <w:rPr>
                <w:rFonts w:ascii="Calibri" w:hAnsi="Calibri"/>
              </w:rPr>
            </w:pPr>
          </w:p>
        </w:tc>
      </w:tr>
      <w:tr w:rsidR="008A1857" w:rsidRPr="008D1C43" w14:paraId="01FD280C" w14:textId="77777777" w:rsidTr="008A1857">
        <w:trPr>
          <w:trHeight w:val="408"/>
          <w:jc w:val="center"/>
        </w:trPr>
        <w:tc>
          <w:tcPr>
            <w:tcW w:w="1606" w:type="dxa"/>
            <w:tcBorders>
              <w:top w:val="single" w:sz="6" w:space="0" w:color="auto"/>
              <w:left w:val="single" w:sz="6" w:space="0" w:color="auto"/>
              <w:right w:val="single" w:sz="6" w:space="0" w:color="auto"/>
            </w:tcBorders>
            <w:vAlign w:val="center"/>
          </w:tcPr>
          <w:p w14:paraId="6F31660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552503EC"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081450AD"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right w:val="single" w:sz="6" w:space="0" w:color="auto"/>
            </w:tcBorders>
            <w:vAlign w:val="center"/>
          </w:tcPr>
          <w:p w14:paraId="0E67AB75"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right w:val="single" w:sz="6" w:space="0" w:color="auto"/>
            </w:tcBorders>
            <w:vAlign w:val="center"/>
          </w:tcPr>
          <w:p w14:paraId="3A295A3B"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4" w:space="0" w:color="auto"/>
              <w:right w:val="single" w:sz="6" w:space="0" w:color="auto"/>
            </w:tcBorders>
            <w:vAlign w:val="center"/>
          </w:tcPr>
          <w:p w14:paraId="5F776226" w14:textId="77777777" w:rsidR="008A1857" w:rsidRPr="00183705" w:rsidRDefault="008A1857" w:rsidP="00CA16C5">
            <w:pPr>
              <w:tabs>
                <w:tab w:val="left" w:pos="5245"/>
                <w:tab w:val="left" w:pos="7655"/>
              </w:tabs>
              <w:jc w:val="center"/>
              <w:rPr>
                <w:rFonts w:ascii="Calibri" w:hAnsi="Calibri"/>
              </w:rPr>
            </w:pPr>
          </w:p>
        </w:tc>
      </w:tr>
      <w:tr w:rsidR="008A1857" w:rsidRPr="008D1C43" w14:paraId="36ACF2A2" w14:textId="77777777" w:rsidTr="008A1857">
        <w:trPr>
          <w:trHeight w:val="367"/>
          <w:jc w:val="center"/>
        </w:trPr>
        <w:tc>
          <w:tcPr>
            <w:tcW w:w="1606" w:type="dxa"/>
            <w:tcBorders>
              <w:top w:val="single" w:sz="6" w:space="0" w:color="auto"/>
              <w:left w:val="single" w:sz="6" w:space="0" w:color="auto"/>
              <w:bottom w:val="single" w:sz="6" w:space="0" w:color="auto"/>
              <w:right w:val="single" w:sz="6" w:space="0" w:color="auto"/>
            </w:tcBorders>
            <w:vAlign w:val="center"/>
          </w:tcPr>
          <w:p w14:paraId="67F5F879"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624A28ED"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6" w:space="0" w:color="auto"/>
            </w:tcBorders>
            <w:vAlign w:val="center"/>
          </w:tcPr>
          <w:p w14:paraId="5210FD50"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6" w:space="0" w:color="auto"/>
              <w:left w:val="single" w:sz="6" w:space="0" w:color="auto"/>
              <w:bottom w:val="single" w:sz="6" w:space="0" w:color="auto"/>
              <w:right w:val="single" w:sz="6" w:space="0" w:color="auto"/>
            </w:tcBorders>
            <w:vAlign w:val="center"/>
          </w:tcPr>
          <w:p w14:paraId="70D2D182" w14:textId="77777777" w:rsidR="008A1857" w:rsidRPr="00183705" w:rsidRDefault="008A1857" w:rsidP="00CA16C5">
            <w:pPr>
              <w:tabs>
                <w:tab w:val="left" w:pos="5245"/>
                <w:tab w:val="left" w:pos="7655"/>
              </w:tabs>
              <w:jc w:val="center"/>
              <w:rPr>
                <w:rFonts w:ascii="Calibri" w:hAnsi="Calibri"/>
              </w:rPr>
            </w:pPr>
          </w:p>
        </w:tc>
        <w:tc>
          <w:tcPr>
            <w:tcW w:w="1606" w:type="dxa"/>
            <w:tcBorders>
              <w:top w:val="single" w:sz="6" w:space="0" w:color="auto"/>
              <w:left w:val="single" w:sz="6" w:space="0" w:color="auto"/>
              <w:bottom w:val="single" w:sz="6" w:space="0" w:color="auto"/>
              <w:right w:val="single" w:sz="4" w:space="0" w:color="auto"/>
            </w:tcBorders>
            <w:vAlign w:val="center"/>
          </w:tcPr>
          <w:p w14:paraId="62BC5432" w14:textId="77777777" w:rsidR="008A1857" w:rsidRPr="00183705" w:rsidRDefault="008A1857" w:rsidP="00CA16C5">
            <w:pPr>
              <w:tabs>
                <w:tab w:val="left" w:pos="5245"/>
                <w:tab w:val="left" w:pos="7655"/>
              </w:tabs>
              <w:jc w:val="center"/>
              <w:rPr>
                <w:rFonts w:ascii="Calibri" w:hAnsi="Calibri"/>
              </w:rPr>
            </w:pPr>
          </w:p>
        </w:tc>
        <w:tc>
          <w:tcPr>
            <w:tcW w:w="1607" w:type="dxa"/>
            <w:tcBorders>
              <w:top w:val="single" w:sz="4" w:space="0" w:color="auto"/>
              <w:left w:val="single" w:sz="4" w:space="0" w:color="auto"/>
              <w:bottom w:val="single" w:sz="4" w:space="0" w:color="auto"/>
              <w:right w:val="single" w:sz="4" w:space="0" w:color="auto"/>
            </w:tcBorders>
            <w:vAlign w:val="center"/>
          </w:tcPr>
          <w:p w14:paraId="6DF6F8A0" w14:textId="77777777" w:rsidR="008A1857" w:rsidRPr="00183705" w:rsidRDefault="008A1857" w:rsidP="00CA16C5">
            <w:pPr>
              <w:tabs>
                <w:tab w:val="left" w:pos="5245"/>
                <w:tab w:val="left" w:pos="7655"/>
              </w:tabs>
              <w:jc w:val="center"/>
              <w:rPr>
                <w:rFonts w:ascii="Calibri" w:hAnsi="Calibri"/>
              </w:rPr>
            </w:pPr>
          </w:p>
        </w:tc>
      </w:tr>
    </w:tbl>
    <w:p w14:paraId="23E508E5" w14:textId="77777777" w:rsidR="00182B29" w:rsidRPr="00183705" w:rsidRDefault="00182B29" w:rsidP="00234ED2">
      <w:pPr>
        <w:ind w:left="851"/>
        <w:rPr>
          <w:rFonts w:ascii="Calibri" w:hAnsi="Calibri"/>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3625"/>
        <w:gridCol w:w="3418"/>
        <w:gridCol w:w="3856"/>
      </w:tblGrid>
      <w:tr w:rsidR="00234ED2" w:rsidRPr="00B1660C" w14:paraId="55E3DFD3" w14:textId="77777777" w:rsidTr="00EC2885">
        <w:trPr>
          <w:trHeight w:val="209"/>
        </w:trPr>
        <w:tc>
          <w:tcPr>
            <w:tcW w:w="1663" w:type="pct"/>
            <w:shd w:val="clear" w:color="auto" w:fill="6DE3FF"/>
            <w:vAlign w:val="center"/>
          </w:tcPr>
          <w:p w14:paraId="2492FD14" w14:textId="77777777" w:rsidR="00234ED2"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603B179"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SIN I.V.A.</w:t>
            </w:r>
          </w:p>
        </w:tc>
        <w:tc>
          <w:tcPr>
            <w:tcW w:w="1568" w:type="pct"/>
            <w:shd w:val="clear" w:color="auto" w:fill="6DE3FF"/>
            <w:vAlign w:val="center"/>
          </w:tcPr>
          <w:p w14:paraId="46BC3431"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I.V.A.</w:t>
            </w:r>
          </w:p>
        </w:tc>
        <w:tc>
          <w:tcPr>
            <w:tcW w:w="1769" w:type="pct"/>
            <w:shd w:val="clear" w:color="auto" w:fill="6DE3FF"/>
            <w:vAlign w:val="center"/>
          </w:tcPr>
          <w:p w14:paraId="3D2B0F59" w14:textId="77777777" w:rsidR="00234ED2" w:rsidRPr="00183705" w:rsidRDefault="00A43EF8" w:rsidP="00666C78">
            <w:pPr>
              <w:jc w:val="center"/>
              <w:rPr>
                <w:rFonts w:ascii="Calibri" w:hAnsi="Calibri"/>
                <w:b/>
                <w:noProof/>
                <w:sz w:val="18"/>
                <w:szCs w:val="16"/>
              </w:rPr>
            </w:pPr>
            <w:r w:rsidRPr="00183705">
              <w:rPr>
                <w:rFonts w:ascii="Calibri" w:hAnsi="Calibri"/>
                <w:b/>
                <w:noProof/>
                <w:sz w:val="18"/>
                <w:szCs w:val="16"/>
              </w:rPr>
              <w:t xml:space="preserve">TOTAL </w:t>
            </w:r>
          </w:p>
          <w:p w14:paraId="37F8911D" w14:textId="77777777" w:rsidR="00234ED2" w:rsidRPr="00183705" w:rsidRDefault="00234ED2" w:rsidP="00666C78">
            <w:pPr>
              <w:jc w:val="center"/>
              <w:rPr>
                <w:rFonts w:ascii="Calibri" w:hAnsi="Calibri"/>
                <w:b/>
                <w:noProof/>
                <w:sz w:val="18"/>
                <w:szCs w:val="16"/>
              </w:rPr>
            </w:pPr>
            <w:r w:rsidRPr="00183705">
              <w:rPr>
                <w:rFonts w:ascii="Calibri" w:hAnsi="Calibri"/>
                <w:b/>
                <w:noProof/>
                <w:sz w:val="18"/>
                <w:szCs w:val="16"/>
              </w:rPr>
              <w:t>CON I.V.A.</w:t>
            </w:r>
          </w:p>
        </w:tc>
      </w:tr>
      <w:tr w:rsidR="00234ED2" w:rsidRPr="00B1660C" w14:paraId="1F01D252" w14:textId="77777777" w:rsidTr="00183705">
        <w:trPr>
          <w:trHeight w:val="203"/>
        </w:trPr>
        <w:tc>
          <w:tcPr>
            <w:tcW w:w="1663" w:type="pct"/>
          </w:tcPr>
          <w:p w14:paraId="220E76C6" w14:textId="77777777" w:rsidR="00234ED2" w:rsidRPr="00183705" w:rsidRDefault="00234ED2" w:rsidP="00182B29">
            <w:pPr>
              <w:spacing w:before="240" w:after="240"/>
              <w:rPr>
                <w:rFonts w:ascii="Calibri" w:hAnsi="Calibri"/>
                <w:noProof/>
                <w:sz w:val="16"/>
                <w:szCs w:val="16"/>
              </w:rPr>
            </w:pPr>
          </w:p>
          <w:p w14:paraId="1FEF4A98" w14:textId="77777777" w:rsidR="00234ED2" w:rsidRPr="00183705" w:rsidRDefault="00234ED2" w:rsidP="00182B29">
            <w:pPr>
              <w:spacing w:before="240" w:after="240"/>
              <w:rPr>
                <w:rFonts w:ascii="Calibri" w:hAnsi="Calibri"/>
                <w:noProof/>
                <w:sz w:val="16"/>
                <w:szCs w:val="16"/>
              </w:rPr>
            </w:pPr>
          </w:p>
        </w:tc>
        <w:tc>
          <w:tcPr>
            <w:tcW w:w="1568" w:type="pct"/>
          </w:tcPr>
          <w:p w14:paraId="3A0D79B1" w14:textId="77777777" w:rsidR="00234ED2" w:rsidRPr="00183705" w:rsidRDefault="00234ED2" w:rsidP="00182B29">
            <w:pPr>
              <w:spacing w:before="240" w:after="240"/>
              <w:rPr>
                <w:rFonts w:ascii="Calibri" w:hAnsi="Calibri"/>
                <w:noProof/>
                <w:sz w:val="16"/>
                <w:szCs w:val="16"/>
              </w:rPr>
            </w:pPr>
          </w:p>
        </w:tc>
        <w:tc>
          <w:tcPr>
            <w:tcW w:w="1769" w:type="pct"/>
          </w:tcPr>
          <w:p w14:paraId="3202584A" w14:textId="77777777" w:rsidR="00234ED2" w:rsidRPr="00183705" w:rsidRDefault="00234ED2" w:rsidP="00182B29">
            <w:pPr>
              <w:spacing w:before="240" w:after="240"/>
              <w:rPr>
                <w:rFonts w:ascii="Calibri" w:hAnsi="Calibri"/>
                <w:noProof/>
                <w:sz w:val="16"/>
                <w:szCs w:val="16"/>
              </w:rPr>
            </w:pPr>
          </w:p>
        </w:tc>
      </w:tr>
    </w:tbl>
    <w:p w14:paraId="23EE598D" w14:textId="77777777" w:rsidR="008C13EE" w:rsidRDefault="008C13EE" w:rsidP="001F2C25">
      <w:pPr>
        <w:tabs>
          <w:tab w:val="left" w:pos="5245"/>
          <w:tab w:val="left" w:pos="8364"/>
        </w:tabs>
        <w:ind w:left="567"/>
        <w:jc w:val="center"/>
        <w:rPr>
          <w:rFonts w:ascii="Calibri" w:hAnsi="Calibri"/>
        </w:rPr>
      </w:pPr>
    </w:p>
    <w:p w14:paraId="09EE2DD3"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160A29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34A3167" w14:textId="77777777" w:rsidR="001F2C25" w:rsidRDefault="001F2C25" w:rsidP="001F2C25">
      <w:pPr>
        <w:tabs>
          <w:tab w:val="left" w:pos="3686"/>
          <w:tab w:val="left" w:pos="6804"/>
          <w:tab w:val="left" w:pos="7655"/>
          <w:tab w:val="left" w:pos="9356"/>
        </w:tabs>
        <w:ind w:left="567"/>
        <w:rPr>
          <w:rFonts w:ascii="Calibri" w:hAnsi="Calibri"/>
          <w:b/>
        </w:rPr>
      </w:pPr>
    </w:p>
    <w:p w14:paraId="10561F40" w14:textId="77777777" w:rsidR="008F598D" w:rsidRDefault="008F598D" w:rsidP="001F2C25">
      <w:pPr>
        <w:tabs>
          <w:tab w:val="left" w:pos="3686"/>
          <w:tab w:val="left" w:pos="6804"/>
          <w:tab w:val="left" w:pos="7655"/>
          <w:tab w:val="left" w:pos="9356"/>
        </w:tabs>
        <w:ind w:left="567"/>
        <w:rPr>
          <w:rFonts w:ascii="Calibri" w:hAnsi="Calibri"/>
          <w:b/>
        </w:rPr>
      </w:pPr>
    </w:p>
    <w:p w14:paraId="52F9A421" w14:textId="77777777" w:rsidR="008F598D" w:rsidRPr="002522C8" w:rsidRDefault="008F598D" w:rsidP="001F2C25">
      <w:pPr>
        <w:tabs>
          <w:tab w:val="left" w:pos="3686"/>
          <w:tab w:val="left" w:pos="6804"/>
          <w:tab w:val="left" w:pos="7655"/>
          <w:tab w:val="left" w:pos="9356"/>
        </w:tabs>
        <w:ind w:left="567"/>
        <w:rPr>
          <w:rFonts w:ascii="Calibri" w:hAnsi="Calibri"/>
          <w:b/>
        </w:rPr>
      </w:pPr>
    </w:p>
    <w:p w14:paraId="4E1A6393"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656AD338" w14:textId="77777777" w:rsidR="00182B29" w:rsidRDefault="00445737" w:rsidP="001F2C25">
      <w:pPr>
        <w:tabs>
          <w:tab w:val="left" w:pos="4253"/>
          <w:tab w:val="left" w:pos="8080"/>
        </w:tabs>
        <w:ind w:right="1"/>
        <w:jc w:val="center"/>
        <w:rPr>
          <w:rFonts w:ascii="Calibri" w:hAnsi="Calibri" w:cs="Arial"/>
          <w:b/>
          <w:bCs/>
        </w:rPr>
      </w:pPr>
      <w:r>
        <w:rPr>
          <w:rFonts w:ascii="Calibri" w:hAnsi="Calibri" w:cs="Arial"/>
          <w:b/>
          <w:bCs/>
        </w:rPr>
        <w:t>*Anexar también al sobre económico CD o USB con Propuesta económica en formato EXCEL.</w:t>
      </w:r>
    </w:p>
    <w:p w14:paraId="6CBC3BF3" w14:textId="5CB9A118" w:rsidR="0085630B" w:rsidRDefault="0085630B" w:rsidP="00913821">
      <w:pPr>
        <w:tabs>
          <w:tab w:val="left" w:pos="4253"/>
          <w:tab w:val="left" w:pos="8080"/>
        </w:tabs>
        <w:ind w:right="1"/>
        <w:rPr>
          <w:rFonts w:ascii="Calibri" w:hAnsi="Calibri" w:cs="Arial"/>
          <w:b/>
          <w:bCs/>
        </w:rPr>
      </w:pPr>
    </w:p>
    <w:p w14:paraId="586606EF" w14:textId="7B04E0C3" w:rsidR="00913821" w:rsidRDefault="00913821" w:rsidP="00913821">
      <w:pPr>
        <w:tabs>
          <w:tab w:val="left" w:pos="4253"/>
          <w:tab w:val="left" w:pos="8080"/>
        </w:tabs>
        <w:ind w:right="1"/>
        <w:rPr>
          <w:rFonts w:ascii="Calibri" w:hAnsi="Calibri" w:cs="Arial"/>
          <w:b/>
          <w:bCs/>
        </w:rPr>
      </w:pPr>
    </w:p>
    <w:p w14:paraId="052F9154" w14:textId="0CE6F9FE" w:rsidR="0016531D" w:rsidRDefault="0016531D" w:rsidP="00913821">
      <w:pPr>
        <w:tabs>
          <w:tab w:val="left" w:pos="4253"/>
          <w:tab w:val="left" w:pos="8080"/>
        </w:tabs>
        <w:ind w:right="1"/>
        <w:rPr>
          <w:rFonts w:ascii="Calibri" w:hAnsi="Calibri" w:cs="Arial"/>
          <w:b/>
          <w:bCs/>
        </w:rPr>
      </w:pPr>
    </w:p>
    <w:p w14:paraId="14113AC6" w14:textId="74088BED" w:rsidR="0016531D" w:rsidRDefault="0016531D" w:rsidP="00913821">
      <w:pPr>
        <w:tabs>
          <w:tab w:val="left" w:pos="4253"/>
          <w:tab w:val="left" w:pos="8080"/>
        </w:tabs>
        <w:ind w:right="1"/>
        <w:rPr>
          <w:rFonts w:ascii="Calibri" w:hAnsi="Calibri" w:cs="Arial"/>
          <w:b/>
          <w:bCs/>
        </w:rPr>
      </w:pPr>
    </w:p>
    <w:p w14:paraId="16D213CE" w14:textId="77777777" w:rsidR="005411A8" w:rsidRDefault="005411A8" w:rsidP="00913821">
      <w:pPr>
        <w:tabs>
          <w:tab w:val="left" w:pos="4253"/>
          <w:tab w:val="left" w:pos="8080"/>
        </w:tabs>
        <w:ind w:right="1"/>
        <w:rPr>
          <w:rFonts w:ascii="Calibri" w:hAnsi="Calibri" w:cs="Arial"/>
          <w:b/>
          <w:bCs/>
        </w:rPr>
      </w:pPr>
    </w:p>
    <w:p w14:paraId="48DF02AA" w14:textId="77777777" w:rsidR="00D1448E" w:rsidRDefault="00D1448E" w:rsidP="00913821">
      <w:pPr>
        <w:tabs>
          <w:tab w:val="left" w:pos="4253"/>
          <w:tab w:val="left" w:pos="8080"/>
        </w:tabs>
        <w:ind w:right="1"/>
        <w:rPr>
          <w:rFonts w:ascii="Calibri" w:hAnsi="Calibri" w:cs="Arial"/>
          <w:b/>
          <w:bCs/>
        </w:rPr>
      </w:pPr>
    </w:p>
    <w:p w14:paraId="06ED06AD" w14:textId="77777777" w:rsidR="0016531D" w:rsidRDefault="0016531D" w:rsidP="00913821">
      <w:pPr>
        <w:tabs>
          <w:tab w:val="left" w:pos="4253"/>
          <w:tab w:val="left" w:pos="8080"/>
        </w:tabs>
        <w:ind w:right="1"/>
        <w:rPr>
          <w:rFonts w:ascii="Calibri" w:hAnsi="Calibri" w:cs="Arial"/>
          <w:b/>
          <w:bCs/>
        </w:rPr>
      </w:pPr>
    </w:p>
    <w:p w14:paraId="0C54CACC" w14:textId="77777777" w:rsidR="003B3E89" w:rsidRDefault="003B3E89" w:rsidP="00EC2885">
      <w:pPr>
        <w:pBdr>
          <w:top w:val="single" w:sz="4" w:space="1" w:color="auto"/>
          <w:left w:val="single" w:sz="4" w:space="4" w:color="auto"/>
          <w:bottom w:val="single" w:sz="4" w:space="1" w:color="auto"/>
          <w:right w:val="single" w:sz="4" w:space="4" w:color="auto"/>
        </w:pBdr>
        <w:shd w:val="clear" w:color="auto" w:fill="6DE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F4AEC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4E1EABF"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9F79527" w14:textId="77777777" w:rsidR="003B3E89" w:rsidRPr="005B113B" w:rsidRDefault="003B3E89" w:rsidP="003B3E89">
      <w:pPr>
        <w:tabs>
          <w:tab w:val="left" w:pos="4253"/>
          <w:tab w:val="left" w:pos="7938"/>
        </w:tabs>
        <w:jc w:val="right"/>
        <w:rPr>
          <w:rFonts w:ascii="Calibri" w:hAnsi="Calibri" w:cs="Arial"/>
        </w:rPr>
      </w:pPr>
    </w:p>
    <w:p w14:paraId="3A21C4FF"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C8F3D95" w14:textId="77777777" w:rsidR="003B3E89" w:rsidRPr="005B113B" w:rsidRDefault="003B3E89" w:rsidP="003B3E89">
      <w:pPr>
        <w:tabs>
          <w:tab w:val="left" w:pos="4253"/>
          <w:tab w:val="left" w:pos="7938"/>
        </w:tabs>
        <w:rPr>
          <w:rFonts w:ascii="Calibri" w:hAnsi="Calibri" w:cs="Arial"/>
        </w:rPr>
      </w:pPr>
    </w:p>
    <w:p w14:paraId="5E3A59E3" w14:textId="77777777" w:rsidR="003B3E89" w:rsidRPr="005B113B" w:rsidRDefault="003B3E89" w:rsidP="003B3E89">
      <w:pPr>
        <w:tabs>
          <w:tab w:val="left" w:pos="4253"/>
          <w:tab w:val="left" w:pos="7938"/>
        </w:tabs>
        <w:rPr>
          <w:rFonts w:ascii="Calibri" w:hAnsi="Calibri" w:cs="Arial"/>
        </w:rPr>
      </w:pPr>
    </w:p>
    <w:p w14:paraId="7F9754B8" w14:textId="50761308" w:rsidR="003B3E89" w:rsidRPr="00183705" w:rsidRDefault="00EC2885" w:rsidP="003B3E89">
      <w:pPr>
        <w:rPr>
          <w:rFonts w:ascii="Calibri" w:hAnsi="Calibri" w:cs="Arial"/>
          <w:b/>
        </w:rPr>
      </w:pPr>
      <w:r>
        <w:rPr>
          <w:rFonts w:ascii="Calibri" w:hAnsi="Calibri" w:cs="Arial"/>
          <w:b/>
        </w:rPr>
        <w:t>LIC. VICENTE ARTURO LÓPEZ LIMÓN</w:t>
      </w:r>
    </w:p>
    <w:p w14:paraId="6B9A0F5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104AE65B" w14:textId="4D5AB520"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 xml:space="preserve">Servicios de Salud de Nuevo </w:t>
      </w:r>
      <w:r w:rsidR="00D1448E" w:rsidRPr="005B113B">
        <w:rPr>
          <w:rFonts w:ascii="Calibri" w:hAnsi="Calibri" w:cs="Arial"/>
          <w:b/>
          <w:i/>
        </w:rPr>
        <w:t>León O.P.D.</w:t>
      </w:r>
    </w:p>
    <w:p w14:paraId="2473E6A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0D63A9D3" w14:textId="77777777" w:rsidR="003B3E89" w:rsidRPr="005B113B" w:rsidRDefault="003B3E89" w:rsidP="003B3E89">
      <w:pPr>
        <w:tabs>
          <w:tab w:val="left" w:pos="4253"/>
          <w:tab w:val="left" w:pos="7938"/>
        </w:tabs>
        <w:rPr>
          <w:rFonts w:ascii="Calibri" w:hAnsi="Calibri" w:cs="Arial"/>
        </w:rPr>
      </w:pPr>
    </w:p>
    <w:p w14:paraId="4376B661" w14:textId="77777777" w:rsidR="003B3E89" w:rsidRPr="005B113B" w:rsidRDefault="003B3E89" w:rsidP="003B3E89">
      <w:pPr>
        <w:tabs>
          <w:tab w:val="left" w:pos="1985"/>
          <w:tab w:val="left" w:pos="6096"/>
          <w:tab w:val="left" w:pos="8647"/>
        </w:tabs>
        <w:rPr>
          <w:rFonts w:ascii="Calibri" w:hAnsi="Calibri" w:cs="Arial"/>
        </w:rPr>
      </w:pPr>
    </w:p>
    <w:p w14:paraId="3C3F7FF4" w14:textId="01B25B3C" w:rsidR="003B3E89" w:rsidRPr="005B113B" w:rsidRDefault="00D1448E" w:rsidP="003B3E89">
      <w:pPr>
        <w:tabs>
          <w:tab w:val="left" w:pos="1985"/>
          <w:tab w:val="left" w:pos="6096"/>
          <w:tab w:val="left" w:pos="8647"/>
        </w:tabs>
        <w:jc w:val="both"/>
        <w:rPr>
          <w:rFonts w:ascii="Calibri" w:hAnsi="Calibri" w:cs="Arial"/>
        </w:rPr>
      </w:pPr>
      <w:r w:rsidRPr="005B113B">
        <w:rPr>
          <w:rFonts w:ascii="Calibri" w:hAnsi="Calibri" w:cs="Arial"/>
        </w:rPr>
        <w:t>Me refiero</w:t>
      </w:r>
      <w:r w:rsidR="003B3E89" w:rsidRPr="005B113B">
        <w:rPr>
          <w:rFonts w:ascii="Calibri" w:hAnsi="Calibri" w:cs="Arial"/>
        </w:rPr>
        <w:t xml:space="preserve">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w:t>
      </w:r>
      <w:proofErr w:type="spellStart"/>
      <w:r w:rsidR="003B3E89" w:rsidRPr="005B113B">
        <w:rPr>
          <w:rFonts w:ascii="Calibri" w:hAnsi="Calibri" w:cs="Arial"/>
        </w:rPr>
        <w:t>de</w:t>
      </w:r>
      <w:proofErr w:type="spellEnd"/>
      <w:r w:rsidR="003B3E89" w:rsidRPr="005B113B">
        <w:rPr>
          <w:rFonts w:ascii="Calibri" w:hAnsi="Calibri" w:cs="Arial"/>
        </w:rPr>
        <w:t xml:space="preserve"> la empresa ___________________________, manifiesto a usted lo siguiente:</w:t>
      </w:r>
    </w:p>
    <w:p w14:paraId="6B1C8FE0" w14:textId="77777777" w:rsidR="003B3E89" w:rsidRPr="005B113B" w:rsidRDefault="003B3E89" w:rsidP="003B3E89">
      <w:pPr>
        <w:tabs>
          <w:tab w:val="left" w:pos="8080"/>
        </w:tabs>
        <w:jc w:val="both"/>
        <w:rPr>
          <w:rFonts w:ascii="Calibri" w:hAnsi="Calibri" w:cs="Arial"/>
          <w:b/>
        </w:rPr>
      </w:pPr>
    </w:p>
    <w:p w14:paraId="41C87538"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4245AE19" w14:textId="77777777" w:rsidR="003B3E89" w:rsidRPr="005B113B" w:rsidRDefault="003B3E89" w:rsidP="003B3E89">
      <w:pPr>
        <w:tabs>
          <w:tab w:val="left" w:pos="8080"/>
        </w:tabs>
        <w:jc w:val="both"/>
        <w:rPr>
          <w:rFonts w:ascii="Calibri" w:hAnsi="Calibri" w:cs="Arial"/>
          <w:b/>
        </w:rPr>
      </w:pPr>
    </w:p>
    <w:p w14:paraId="0634DD3C" w14:textId="5CC50B0C"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EC2885">
        <w:rPr>
          <w:rFonts w:ascii="Calibri" w:hAnsi="Calibri" w:cs="Arial"/>
        </w:rPr>
        <w:t>,</w:t>
      </w:r>
      <w:r w:rsidRPr="005B113B">
        <w:rPr>
          <w:rFonts w:ascii="Calibri" w:hAnsi="Calibri" w:cs="Arial"/>
        </w:rPr>
        <w:t xml:space="preserve"> O.P.D.</w:t>
      </w:r>
    </w:p>
    <w:p w14:paraId="35180CB5" w14:textId="77777777" w:rsidR="003B3E89" w:rsidRPr="005B113B" w:rsidRDefault="003B3E89" w:rsidP="003B3E89">
      <w:pPr>
        <w:tabs>
          <w:tab w:val="left" w:pos="8080"/>
        </w:tabs>
        <w:jc w:val="both"/>
        <w:rPr>
          <w:rFonts w:ascii="Calibri" w:hAnsi="Calibri" w:cs="Arial"/>
        </w:rPr>
      </w:pPr>
    </w:p>
    <w:p w14:paraId="76AC4149"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9517CF0" w14:textId="77777777" w:rsidR="003B3E89" w:rsidRPr="005B113B" w:rsidRDefault="003B3E89" w:rsidP="003B3E89">
      <w:pPr>
        <w:tabs>
          <w:tab w:val="left" w:pos="8080"/>
        </w:tabs>
        <w:jc w:val="both"/>
        <w:rPr>
          <w:rFonts w:ascii="Calibri" w:hAnsi="Calibri" w:cs="Arial"/>
          <w:b/>
        </w:rPr>
      </w:pPr>
    </w:p>
    <w:p w14:paraId="5632E0EC" w14:textId="0E45AFD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EC2885">
        <w:rPr>
          <w:rFonts w:ascii="Calibri" w:hAnsi="Calibri" w:cs="Arial"/>
        </w:rPr>
        <w:t>,</w:t>
      </w:r>
      <w:r w:rsidRPr="005B113B">
        <w:rPr>
          <w:rFonts w:ascii="Calibri" w:hAnsi="Calibri" w:cs="Arial"/>
        </w:rPr>
        <w:t xml:space="preserve"> O.P.D.</w:t>
      </w:r>
    </w:p>
    <w:p w14:paraId="78EBA07D" w14:textId="77777777" w:rsidR="003B3E89" w:rsidRPr="005B113B" w:rsidRDefault="003B3E89" w:rsidP="003B3E89">
      <w:pPr>
        <w:tabs>
          <w:tab w:val="left" w:pos="5245"/>
          <w:tab w:val="left" w:pos="7655"/>
        </w:tabs>
        <w:rPr>
          <w:rFonts w:ascii="Calibri" w:hAnsi="Calibri" w:cs="Arial"/>
          <w:b/>
        </w:rPr>
      </w:pPr>
    </w:p>
    <w:p w14:paraId="0278C4B0"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6E1E4F5A" w14:textId="77777777" w:rsidR="003B3E89" w:rsidRPr="005B113B" w:rsidRDefault="003B3E89" w:rsidP="003B3E89">
      <w:pPr>
        <w:tabs>
          <w:tab w:val="left" w:pos="5245"/>
          <w:tab w:val="left" w:pos="7655"/>
        </w:tabs>
        <w:rPr>
          <w:rFonts w:ascii="Calibri" w:hAnsi="Calibri" w:cs="Arial"/>
        </w:rPr>
      </w:pPr>
    </w:p>
    <w:p w14:paraId="1BD7317A"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2991D097" w14:textId="77777777" w:rsidR="003B3E89" w:rsidRPr="005B113B" w:rsidRDefault="003B3E89" w:rsidP="003B3E89">
      <w:pPr>
        <w:tabs>
          <w:tab w:val="left" w:pos="5245"/>
          <w:tab w:val="left" w:pos="7655"/>
        </w:tabs>
        <w:rPr>
          <w:rFonts w:ascii="Calibri" w:hAnsi="Calibri" w:cs="Arial"/>
        </w:rPr>
      </w:pPr>
    </w:p>
    <w:p w14:paraId="59FBFE54"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358D5A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20A1CA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08FACFA0" w14:textId="77777777" w:rsidR="003B3E89" w:rsidRPr="005B113B" w:rsidRDefault="003B3E89" w:rsidP="003B3E89">
      <w:pPr>
        <w:tabs>
          <w:tab w:val="left" w:pos="5245"/>
          <w:tab w:val="left" w:pos="7655"/>
        </w:tabs>
        <w:jc w:val="center"/>
        <w:rPr>
          <w:rFonts w:ascii="Calibri" w:hAnsi="Calibri" w:cs="Arial"/>
        </w:rPr>
      </w:pPr>
    </w:p>
    <w:p w14:paraId="18FBD836"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0A2541B" w14:textId="77777777" w:rsidR="003B3E89" w:rsidRPr="005B113B" w:rsidRDefault="003B3E89" w:rsidP="003B3E89">
      <w:pPr>
        <w:tabs>
          <w:tab w:val="left" w:pos="5245"/>
          <w:tab w:val="left" w:pos="7655"/>
        </w:tabs>
        <w:rPr>
          <w:rFonts w:ascii="Calibri" w:hAnsi="Calibri" w:cs="Arial"/>
        </w:rPr>
      </w:pPr>
    </w:p>
    <w:p w14:paraId="3E814409" w14:textId="77777777" w:rsidR="003B3E89" w:rsidRDefault="003B3E89" w:rsidP="00445737">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001BD7E7" w14:textId="77777777" w:rsidR="0085630B" w:rsidRDefault="0085630B" w:rsidP="00445737">
      <w:pPr>
        <w:tabs>
          <w:tab w:val="left" w:pos="5245"/>
          <w:tab w:val="left" w:pos="7655"/>
        </w:tabs>
        <w:jc w:val="center"/>
        <w:rPr>
          <w:rFonts w:ascii="Calibri" w:hAnsi="Calibri" w:cs="Arial"/>
          <w:b/>
          <w:i/>
          <w:u w:val="single"/>
        </w:rPr>
      </w:pPr>
    </w:p>
    <w:p w14:paraId="51D7145F" w14:textId="4E25CCD3" w:rsidR="0085630B" w:rsidRDefault="0085630B" w:rsidP="00445737">
      <w:pPr>
        <w:tabs>
          <w:tab w:val="left" w:pos="5245"/>
          <w:tab w:val="left" w:pos="7655"/>
        </w:tabs>
        <w:jc w:val="center"/>
        <w:rPr>
          <w:rFonts w:ascii="Calibri" w:hAnsi="Calibri" w:cs="Arial"/>
          <w:b/>
          <w:i/>
          <w:u w:val="single"/>
        </w:rPr>
      </w:pPr>
    </w:p>
    <w:p w14:paraId="1B2F9A6A" w14:textId="77777777" w:rsidR="0016531D" w:rsidRDefault="0016531D" w:rsidP="00445737">
      <w:pPr>
        <w:tabs>
          <w:tab w:val="left" w:pos="5245"/>
          <w:tab w:val="left" w:pos="7655"/>
        </w:tabs>
        <w:jc w:val="center"/>
        <w:rPr>
          <w:rFonts w:ascii="Calibri" w:hAnsi="Calibri" w:cs="Arial"/>
          <w:b/>
          <w:i/>
          <w:u w:val="single"/>
        </w:rPr>
      </w:pPr>
    </w:p>
    <w:p w14:paraId="227794D6" w14:textId="77777777" w:rsidR="00EC2885" w:rsidRDefault="00EC2885" w:rsidP="00445737">
      <w:pPr>
        <w:tabs>
          <w:tab w:val="left" w:pos="5245"/>
          <w:tab w:val="left" w:pos="7655"/>
        </w:tabs>
        <w:jc w:val="center"/>
        <w:rPr>
          <w:rFonts w:ascii="Calibri" w:hAnsi="Calibri" w:cs="Arial"/>
          <w:b/>
          <w:i/>
          <w:u w:val="single"/>
        </w:rPr>
      </w:pPr>
    </w:p>
    <w:p w14:paraId="43355FD2" w14:textId="77777777" w:rsidR="00BA09CD" w:rsidRPr="00C40ADF" w:rsidRDefault="00BA09CD"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71A9D6EC" w14:textId="77777777" w:rsidR="00BA09CD" w:rsidRPr="00C40ADF" w:rsidRDefault="00BA09CD" w:rsidP="00BA09CD">
      <w:pPr>
        <w:tabs>
          <w:tab w:val="left" w:pos="4253"/>
          <w:tab w:val="left" w:pos="8080"/>
        </w:tabs>
        <w:ind w:right="1"/>
        <w:jc w:val="center"/>
        <w:rPr>
          <w:rFonts w:ascii="Calibri" w:hAnsi="Calibri" w:cs="Arial"/>
          <w:b/>
          <w:bCs/>
        </w:rPr>
      </w:pPr>
    </w:p>
    <w:p w14:paraId="1BA7218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5BF2E4F"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26071DA"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FC9A6E" w14:textId="77777777" w:rsidR="00BA09CD" w:rsidRPr="00B300E6" w:rsidRDefault="00BA09CD" w:rsidP="00BA09CD">
      <w:pPr>
        <w:tabs>
          <w:tab w:val="left" w:pos="4253"/>
          <w:tab w:val="left" w:pos="7938"/>
        </w:tabs>
        <w:ind w:right="-91"/>
        <w:jc w:val="right"/>
        <w:rPr>
          <w:rFonts w:ascii="Calibri" w:hAnsi="Calibri" w:cs="Arial"/>
          <w:b/>
          <w:bCs/>
          <w:lang w:val="es-MX"/>
        </w:rPr>
      </w:pPr>
    </w:p>
    <w:p w14:paraId="5DBD2675" w14:textId="77777777" w:rsidR="00BA09CD" w:rsidRPr="00C40ADF" w:rsidRDefault="00BA09CD" w:rsidP="00BA09CD">
      <w:pPr>
        <w:tabs>
          <w:tab w:val="left" w:pos="4253"/>
          <w:tab w:val="left" w:pos="7938"/>
        </w:tabs>
        <w:ind w:right="-91"/>
        <w:jc w:val="right"/>
        <w:rPr>
          <w:rFonts w:ascii="Calibri" w:hAnsi="Calibri" w:cs="Arial"/>
          <w:b/>
          <w:bCs/>
        </w:rPr>
      </w:pPr>
    </w:p>
    <w:p w14:paraId="3C792EB2"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1001347D"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9476060"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624908DB" w14:textId="77777777" w:rsidR="00BA09CD" w:rsidRDefault="00BA09CD" w:rsidP="00BA09CD">
      <w:pPr>
        <w:tabs>
          <w:tab w:val="left" w:pos="4253"/>
          <w:tab w:val="left" w:pos="7938"/>
        </w:tabs>
        <w:ind w:right="-91"/>
        <w:jc w:val="right"/>
        <w:rPr>
          <w:rFonts w:ascii="Calibri" w:hAnsi="Calibri" w:cs="Arial"/>
          <w:b/>
          <w:bCs/>
        </w:rPr>
      </w:pPr>
    </w:p>
    <w:p w14:paraId="26E5AC6D"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711200CB" w14:textId="77777777" w:rsidTr="003632F9">
        <w:trPr>
          <w:trHeight w:val="360"/>
          <w:jc w:val="center"/>
        </w:trPr>
        <w:tc>
          <w:tcPr>
            <w:tcW w:w="4962" w:type="dxa"/>
          </w:tcPr>
          <w:p w14:paraId="54149688"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34DFBD7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0673705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5A8AC38"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02E39D31"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BFC180B" w14:textId="77777777" w:rsidTr="003632F9">
        <w:trPr>
          <w:trHeight w:val="1108"/>
          <w:jc w:val="center"/>
        </w:trPr>
        <w:tc>
          <w:tcPr>
            <w:tcW w:w="4962" w:type="dxa"/>
            <w:vAlign w:val="center"/>
          </w:tcPr>
          <w:p w14:paraId="5AB55B17" w14:textId="690BADB9" w:rsidR="00BA09CD" w:rsidRPr="00C40ADF" w:rsidRDefault="00D1448E"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7A746F1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5FD7FC6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11336984" w14:textId="77777777" w:rsidR="00BA09CD" w:rsidRPr="00C40ADF" w:rsidRDefault="00BA09CD" w:rsidP="00BA09CD">
      <w:pPr>
        <w:tabs>
          <w:tab w:val="left" w:pos="5103"/>
          <w:tab w:val="left" w:pos="8080"/>
        </w:tabs>
        <w:ind w:left="567"/>
        <w:jc w:val="center"/>
        <w:rPr>
          <w:rFonts w:ascii="Calibri" w:hAnsi="Calibri"/>
          <w:sz w:val="22"/>
        </w:rPr>
      </w:pPr>
    </w:p>
    <w:p w14:paraId="7C63A8D1" w14:textId="77777777" w:rsidR="00BA09CD" w:rsidRPr="00C40ADF" w:rsidRDefault="00BA09CD" w:rsidP="00BA09CD">
      <w:pPr>
        <w:tabs>
          <w:tab w:val="left" w:pos="5103"/>
          <w:tab w:val="left" w:pos="8080"/>
        </w:tabs>
        <w:ind w:left="567"/>
        <w:rPr>
          <w:rFonts w:ascii="Calibri" w:hAnsi="Calibri"/>
          <w:sz w:val="22"/>
        </w:rPr>
      </w:pPr>
    </w:p>
    <w:p w14:paraId="16505F27" w14:textId="77777777" w:rsidR="00BA09CD" w:rsidRPr="00C40ADF" w:rsidRDefault="00BA09CD" w:rsidP="00BA09CD">
      <w:pPr>
        <w:tabs>
          <w:tab w:val="left" w:pos="5103"/>
          <w:tab w:val="left" w:pos="8080"/>
        </w:tabs>
        <w:ind w:left="567"/>
        <w:rPr>
          <w:rFonts w:ascii="Calibri" w:hAnsi="Calibri"/>
          <w:sz w:val="22"/>
        </w:rPr>
      </w:pPr>
    </w:p>
    <w:p w14:paraId="245F0D26" w14:textId="77777777" w:rsidR="00BA09CD" w:rsidRPr="00C40ADF" w:rsidRDefault="00BA09CD" w:rsidP="00BA09CD">
      <w:pPr>
        <w:tabs>
          <w:tab w:val="left" w:pos="5103"/>
          <w:tab w:val="left" w:pos="8080"/>
        </w:tabs>
        <w:ind w:left="567"/>
        <w:rPr>
          <w:rFonts w:ascii="Calibri" w:hAnsi="Calibri"/>
          <w:sz w:val="22"/>
        </w:rPr>
      </w:pPr>
    </w:p>
    <w:p w14:paraId="6D88243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AE1979D"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267D378" w14:textId="77777777" w:rsidTr="003632F9">
        <w:trPr>
          <w:trHeight w:val="1055"/>
          <w:jc w:val="center"/>
        </w:trPr>
        <w:tc>
          <w:tcPr>
            <w:tcW w:w="3106" w:type="dxa"/>
            <w:shd w:val="clear" w:color="auto" w:fill="auto"/>
            <w:vAlign w:val="center"/>
          </w:tcPr>
          <w:p w14:paraId="5B8228D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B65B2E6"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78CDF84"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576AAEC2" w14:textId="77777777" w:rsidTr="003632F9">
        <w:trPr>
          <w:jc w:val="center"/>
        </w:trPr>
        <w:tc>
          <w:tcPr>
            <w:tcW w:w="3106" w:type="dxa"/>
            <w:shd w:val="clear" w:color="auto" w:fill="auto"/>
          </w:tcPr>
          <w:p w14:paraId="1428A100"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5B540F5"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589ED8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32BF2A56" w14:textId="77777777" w:rsidR="00BA09CD" w:rsidRPr="00C40ADF" w:rsidRDefault="00BA09CD" w:rsidP="00BA09CD">
      <w:pPr>
        <w:tabs>
          <w:tab w:val="left" w:pos="5103"/>
          <w:tab w:val="left" w:pos="8080"/>
        </w:tabs>
        <w:rPr>
          <w:rFonts w:ascii="Calibri" w:hAnsi="Calibri"/>
          <w:sz w:val="22"/>
        </w:rPr>
      </w:pPr>
    </w:p>
    <w:p w14:paraId="6AC7E142" w14:textId="77777777" w:rsidR="00BA09CD" w:rsidRPr="00C40ADF" w:rsidRDefault="00BA09CD" w:rsidP="00BA09CD">
      <w:pPr>
        <w:tabs>
          <w:tab w:val="left" w:pos="5103"/>
          <w:tab w:val="left" w:pos="8080"/>
        </w:tabs>
        <w:ind w:left="567"/>
        <w:rPr>
          <w:rFonts w:ascii="Calibri" w:hAnsi="Calibri"/>
          <w:sz w:val="22"/>
        </w:rPr>
      </w:pPr>
    </w:p>
    <w:p w14:paraId="11198DC7" w14:textId="77777777" w:rsidR="00BA09CD" w:rsidRDefault="00BA09CD" w:rsidP="00BA09CD">
      <w:pPr>
        <w:tabs>
          <w:tab w:val="left" w:pos="1985"/>
          <w:tab w:val="left" w:pos="6096"/>
          <w:tab w:val="left" w:pos="8647"/>
        </w:tabs>
        <w:ind w:left="567"/>
        <w:rPr>
          <w:rFonts w:ascii="Calibri" w:hAnsi="Calibri"/>
          <w:sz w:val="22"/>
        </w:rPr>
      </w:pPr>
    </w:p>
    <w:p w14:paraId="1C60B4E1" w14:textId="77777777" w:rsidR="00BA09CD" w:rsidRPr="00C40ADF" w:rsidRDefault="00BA09CD" w:rsidP="00BA09CD">
      <w:pPr>
        <w:tabs>
          <w:tab w:val="left" w:pos="1985"/>
          <w:tab w:val="left" w:pos="6096"/>
          <w:tab w:val="left" w:pos="8647"/>
        </w:tabs>
        <w:ind w:left="567"/>
        <w:rPr>
          <w:rFonts w:ascii="Calibri" w:hAnsi="Calibri"/>
          <w:sz w:val="22"/>
        </w:rPr>
      </w:pPr>
    </w:p>
    <w:p w14:paraId="4507EE4F" w14:textId="77777777" w:rsidR="00CA04EA" w:rsidRDefault="00BA09CD" w:rsidP="00BA09CD">
      <w:pPr>
        <w:tabs>
          <w:tab w:val="left" w:pos="1985"/>
          <w:tab w:val="left" w:pos="6096"/>
          <w:tab w:val="left" w:pos="8647"/>
        </w:tabs>
        <w:ind w:left="567"/>
        <w:jc w:val="center"/>
        <w:rPr>
          <w:rFonts w:ascii="Calibri" w:hAnsi="Calibri"/>
          <w:b/>
          <w:i/>
          <w:sz w:val="22"/>
          <w:u w:val="single"/>
        </w:rPr>
      </w:pPr>
      <w:r w:rsidRPr="00F369DF">
        <w:rPr>
          <w:rFonts w:ascii="Calibri" w:hAnsi="Calibri"/>
          <w:b/>
          <w:i/>
          <w:u w:val="single"/>
        </w:rPr>
        <w:t>*</w:t>
      </w:r>
      <w:r w:rsidR="00445737" w:rsidRPr="00F369DF">
        <w:rPr>
          <w:rFonts w:ascii="Calibri" w:hAnsi="Calibri"/>
          <w:b/>
          <w:i/>
          <w:u w:val="single"/>
        </w:rPr>
        <w:t>Presentar este f</w:t>
      </w:r>
      <w:r w:rsidRPr="00F369DF">
        <w:rPr>
          <w:rFonts w:ascii="Calibri" w:hAnsi="Calibri"/>
          <w:b/>
          <w:i/>
          <w:u w:val="single"/>
        </w:rPr>
        <w:t>uera de</w:t>
      </w:r>
      <w:r w:rsidR="0093321E" w:rsidRPr="00F369DF">
        <w:rPr>
          <w:rFonts w:ascii="Calibri" w:hAnsi="Calibri"/>
          <w:b/>
          <w:i/>
          <w:u w:val="single"/>
        </w:rPr>
        <w:t xml:space="preserve"> los</w:t>
      </w:r>
      <w:r w:rsidRPr="00F369DF">
        <w:rPr>
          <w:rFonts w:ascii="Calibri" w:hAnsi="Calibri"/>
          <w:b/>
          <w:i/>
          <w:u w:val="single"/>
        </w:rPr>
        <w:t xml:space="preserve"> Sobre</w:t>
      </w:r>
      <w:r w:rsidR="00445737" w:rsidRPr="00F369DF">
        <w:rPr>
          <w:rFonts w:ascii="Calibri" w:hAnsi="Calibri"/>
          <w:b/>
          <w:i/>
          <w:u w:val="single"/>
        </w:rPr>
        <w:t xml:space="preserve"> técnico y económico en el acto de entrega de propuestas</w:t>
      </w:r>
      <w:r w:rsidR="00F369DF" w:rsidRPr="00F369DF">
        <w:rPr>
          <w:rFonts w:ascii="Calibri" w:hAnsi="Calibri"/>
          <w:b/>
          <w:i/>
          <w:u w:val="single"/>
        </w:rPr>
        <w:t xml:space="preserve"> y apertura técnica</w:t>
      </w:r>
      <w:r w:rsidR="00445737">
        <w:rPr>
          <w:rFonts w:ascii="Calibri" w:hAnsi="Calibri"/>
          <w:b/>
          <w:i/>
          <w:sz w:val="22"/>
          <w:u w:val="single"/>
        </w:rPr>
        <w:t>.</w:t>
      </w:r>
    </w:p>
    <w:p w14:paraId="5C4E2CFB" w14:textId="77777777" w:rsidR="00445737" w:rsidRDefault="00445737" w:rsidP="00BA09CD">
      <w:pPr>
        <w:tabs>
          <w:tab w:val="left" w:pos="1985"/>
          <w:tab w:val="left" w:pos="6096"/>
          <w:tab w:val="left" w:pos="8647"/>
        </w:tabs>
        <w:ind w:left="567"/>
        <w:jc w:val="center"/>
        <w:rPr>
          <w:rFonts w:ascii="Calibri" w:hAnsi="Calibri"/>
          <w:b/>
          <w:i/>
          <w:sz w:val="22"/>
        </w:rPr>
      </w:pPr>
    </w:p>
    <w:p w14:paraId="3E2082AF" w14:textId="77777777" w:rsidR="00F372BA" w:rsidRDefault="00F372BA" w:rsidP="00BA09CD">
      <w:pPr>
        <w:tabs>
          <w:tab w:val="left" w:pos="1985"/>
          <w:tab w:val="left" w:pos="6096"/>
          <w:tab w:val="left" w:pos="8647"/>
        </w:tabs>
        <w:ind w:left="567"/>
        <w:jc w:val="center"/>
        <w:rPr>
          <w:rFonts w:ascii="Calibri" w:hAnsi="Calibri"/>
          <w:b/>
          <w:i/>
          <w:sz w:val="22"/>
        </w:rPr>
      </w:pPr>
    </w:p>
    <w:p w14:paraId="004243D4" w14:textId="77777777" w:rsidR="00445737" w:rsidRDefault="00445737" w:rsidP="00BA09CD">
      <w:pPr>
        <w:tabs>
          <w:tab w:val="left" w:pos="1985"/>
          <w:tab w:val="left" w:pos="6096"/>
          <w:tab w:val="left" w:pos="8647"/>
        </w:tabs>
        <w:ind w:left="567"/>
        <w:jc w:val="center"/>
        <w:rPr>
          <w:rFonts w:ascii="Calibri" w:hAnsi="Calibri"/>
          <w:b/>
          <w:i/>
          <w:sz w:val="22"/>
        </w:rPr>
      </w:pPr>
    </w:p>
    <w:p w14:paraId="0930BDBD" w14:textId="77777777" w:rsidR="00445737" w:rsidRDefault="00445737" w:rsidP="00BA09CD">
      <w:pPr>
        <w:tabs>
          <w:tab w:val="left" w:pos="1985"/>
          <w:tab w:val="left" w:pos="6096"/>
          <w:tab w:val="left" w:pos="8647"/>
        </w:tabs>
        <w:ind w:left="567"/>
        <w:jc w:val="center"/>
        <w:rPr>
          <w:rFonts w:ascii="Calibri" w:hAnsi="Calibri"/>
          <w:b/>
          <w:i/>
          <w:sz w:val="22"/>
        </w:rPr>
      </w:pPr>
    </w:p>
    <w:p w14:paraId="01BF28BC" w14:textId="77777777" w:rsidR="00EC2885" w:rsidRDefault="00EC2885" w:rsidP="00BA09CD">
      <w:pPr>
        <w:tabs>
          <w:tab w:val="left" w:pos="1985"/>
          <w:tab w:val="left" w:pos="6096"/>
          <w:tab w:val="left" w:pos="8647"/>
        </w:tabs>
        <w:ind w:left="567"/>
        <w:jc w:val="center"/>
        <w:rPr>
          <w:rFonts w:ascii="Calibri" w:hAnsi="Calibri"/>
          <w:b/>
          <w:i/>
          <w:sz w:val="22"/>
        </w:rPr>
      </w:pPr>
    </w:p>
    <w:p w14:paraId="6D7E9E08" w14:textId="5D24EA45" w:rsidR="0085630B" w:rsidRDefault="0085630B" w:rsidP="00BA09CD">
      <w:pPr>
        <w:tabs>
          <w:tab w:val="left" w:pos="1985"/>
          <w:tab w:val="left" w:pos="6096"/>
          <w:tab w:val="left" w:pos="8647"/>
        </w:tabs>
        <w:ind w:left="567"/>
        <w:jc w:val="center"/>
        <w:rPr>
          <w:rFonts w:ascii="Calibri" w:hAnsi="Calibri"/>
          <w:b/>
          <w:i/>
          <w:sz w:val="22"/>
        </w:rPr>
      </w:pPr>
    </w:p>
    <w:p w14:paraId="6C3C4509" w14:textId="0C438D3B" w:rsidR="00913821" w:rsidRDefault="00913821" w:rsidP="00BA09CD">
      <w:pPr>
        <w:tabs>
          <w:tab w:val="left" w:pos="1985"/>
          <w:tab w:val="left" w:pos="6096"/>
          <w:tab w:val="left" w:pos="8647"/>
        </w:tabs>
        <w:ind w:left="567"/>
        <w:jc w:val="center"/>
        <w:rPr>
          <w:rFonts w:ascii="Calibri" w:hAnsi="Calibri"/>
          <w:b/>
          <w:i/>
          <w:sz w:val="22"/>
        </w:rPr>
      </w:pPr>
    </w:p>
    <w:p w14:paraId="168DD72B" w14:textId="77777777" w:rsidR="0016531D" w:rsidRDefault="0016531D" w:rsidP="00BA09CD">
      <w:pPr>
        <w:tabs>
          <w:tab w:val="left" w:pos="1985"/>
          <w:tab w:val="left" w:pos="6096"/>
          <w:tab w:val="left" w:pos="8647"/>
        </w:tabs>
        <w:ind w:left="567"/>
        <w:jc w:val="center"/>
        <w:rPr>
          <w:rFonts w:ascii="Calibri" w:hAnsi="Calibri"/>
          <w:b/>
          <w:i/>
          <w:sz w:val="22"/>
        </w:rPr>
      </w:pPr>
    </w:p>
    <w:p w14:paraId="2D8187F4" w14:textId="77777777" w:rsidR="00CA04EA" w:rsidRPr="00C40ADF" w:rsidRDefault="00CA04EA" w:rsidP="00EC2885">
      <w:pPr>
        <w:pBdr>
          <w:top w:val="single" w:sz="4" w:space="1" w:color="auto"/>
          <w:left w:val="single" w:sz="4" w:space="4" w:color="auto"/>
          <w:bottom w:val="single" w:sz="4" w:space="1" w:color="auto"/>
          <w:right w:val="single" w:sz="4" w:space="4" w:color="auto"/>
        </w:pBdr>
        <w:shd w:val="clear" w:color="auto" w:fill="6DE3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D49569C" w14:textId="32B2DF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w:t>
      </w:r>
      <w:r w:rsidRPr="001C3B83">
        <w:rPr>
          <w:rFonts w:ascii="Calibri" w:hAnsi="Calibri"/>
          <w:i/>
          <w:sz w:val="18"/>
        </w:rPr>
        <w:t>Artículo 38</w:t>
      </w:r>
      <w:r w:rsidRPr="001C3B83">
        <w:rPr>
          <w:rFonts w:ascii="Calibri" w:hAnsi="Calibri"/>
          <w:sz w:val="18"/>
        </w:rPr>
        <w:t xml:space="preserve"> del Reglamen</w:t>
      </w:r>
      <w:r w:rsidR="00A364DD">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18C76A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_____________</w:t>
      </w:r>
      <w:r w:rsidR="00F04180">
        <w:rPr>
          <w:rFonts w:ascii="Calibri" w:hAnsi="Calibri" w:cs="Calibri"/>
          <w:sz w:val="20"/>
          <w:szCs w:val="20"/>
        </w:rPr>
        <w:t xml:space="preserve">, ____ de _____________ </w:t>
      </w:r>
      <w:proofErr w:type="spellStart"/>
      <w:r w:rsidR="00F04180">
        <w:rPr>
          <w:rFonts w:ascii="Calibri" w:hAnsi="Calibri" w:cs="Calibri"/>
          <w:sz w:val="20"/>
          <w:szCs w:val="20"/>
        </w:rPr>
        <w:t>de</w:t>
      </w:r>
      <w:proofErr w:type="spellEnd"/>
      <w:r w:rsidR="00F04180">
        <w:rPr>
          <w:rFonts w:ascii="Calibri" w:hAnsi="Calibri" w:cs="Calibri"/>
          <w:sz w:val="20"/>
          <w:szCs w:val="20"/>
        </w:rPr>
        <w:t xml:space="preserve"> 20__</w:t>
      </w:r>
    </w:p>
    <w:p w14:paraId="64B02E7E" w14:textId="77777777" w:rsidR="00CA04EA" w:rsidRPr="00B63CD0" w:rsidRDefault="00CA04EA" w:rsidP="00CA04EA">
      <w:pPr>
        <w:pStyle w:val="Default"/>
        <w:rPr>
          <w:rFonts w:ascii="Calibri" w:hAnsi="Calibri" w:cs="Calibri"/>
          <w:sz w:val="20"/>
          <w:szCs w:val="20"/>
        </w:rPr>
      </w:pPr>
    </w:p>
    <w:p w14:paraId="55F48B76" w14:textId="7D03AE84" w:rsidR="00CA04EA" w:rsidRPr="00B63CD0" w:rsidRDefault="00EC2885" w:rsidP="00CA04EA">
      <w:pPr>
        <w:pStyle w:val="Default"/>
        <w:rPr>
          <w:rFonts w:ascii="Calibri" w:hAnsi="Calibri" w:cs="Calibri"/>
          <w:b/>
          <w:sz w:val="20"/>
          <w:szCs w:val="20"/>
        </w:rPr>
      </w:pPr>
      <w:r>
        <w:rPr>
          <w:rFonts w:ascii="Calibri" w:hAnsi="Calibri" w:cs="Arial"/>
          <w:b/>
          <w:sz w:val="20"/>
          <w:szCs w:val="20"/>
        </w:rPr>
        <w:t>LIC. VICENTE ARTURO LÓPEZ LIMÓN</w:t>
      </w:r>
    </w:p>
    <w:p w14:paraId="21971917"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3CAA5E6C" w14:textId="77777777" w:rsidR="00CA04EA" w:rsidRPr="00B63CD0" w:rsidRDefault="00CA04EA" w:rsidP="00CA04EA">
      <w:pPr>
        <w:pStyle w:val="Default"/>
        <w:rPr>
          <w:rFonts w:ascii="Calibri" w:hAnsi="Calibri" w:cs="Calibri"/>
          <w:sz w:val="20"/>
          <w:szCs w:val="20"/>
        </w:rPr>
      </w:pPr>
    </w:p>
    <w:p w14:paraId="6EF5319E" w14:textId="555D0EBF"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6E7EE7">
        <w:rPr>
          <w:rFonts w:ascii="Calibri" w:hAnsi="Calibri" w:cs="Calibri"/>
          <w:b/>
          <w:bCs/>
          <w:sz w:val="20"/>
          <w:szCs w:val="20"/>
        </w:rPr>
        <w:t>LP-919044992-N58-2023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F7D792D" w14:textId="77777777" w:rsidR="00CA04EA" w:rsidRPr="00B63CD0" w:rsidRDefault="00CA04EA" w:rsidP="00CA04EA">
      <w:pPr>
        <w:pStyle w:val="Default"/>
        <w:jc w:val="both"/>
        <w:rPr>
          <w:rFonts w:ascii="Calibri" w:hAnsi="Calibri" w:cs="Calibri"/>
          <w:sz w:val="20"/>
          <w:szCs w:val="20"/>
        </w:rPr>
      </w:pPr>
    </w:p>
    <w:p w14:paraId="1B9E9A14"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F309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A56CBF">
        <w:rPr>
          <w:rFonts w:ascii="Calibri" w:hAnsi="Calibri"/>
          <w:sz w:val="20"/>
        </w:rPr>
        <w:t>A</w:t>
      </w:r>
      <w:r w:rsidRPr="00B63CD0">
        <w:rPr>
          <w:rFonts w:ascii="Calibri" w:hAnsi="Calibri"/>
          <w:sz w:val="20"/>
        </w:rPr>
        <w:t>rrendamientos y Contrataci</w:t>
      </w:r>
      <w:r w:rsidR="00A56CBF">
        <w:rPr>
          <w:rFonts w:ascii="Calibri" w:hAnsi="Calibri"/>
          <w:sz w:val="20"/>
        </w:rPr>
        <w:t>ón</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2E89A5DE" w14:textId="114B02E1"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EC2885">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1ACFCC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1469606B" w14:textId="77777777" w:rsidR="00CA04EA" w:rsidRPr="00B63CD0" w:rsidRDefault="00CA04EA" w:rsidP="00CA04EA">
      <w:pPr>
        <w:pStyle w:val="Default"/>
        <w:jc w:val="both"/>
        <w:rPr>
          <w:rFonts w:ascii="Calibri" w:hAnsi="Calibri" w:cs="Calibri"/>
          <w:sz w:val="20"/>
          <w:szCs w:val="20"/>
        </w:rPr>
      </w:pPr>
    </w:p>
    <w:p w14:paraId="29A496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A28DE5A" w14:textId="77777777" w:rsidR="00CA04EA" w:rsidRPr="00B63CD0" w:rsidRDefault="00CA04EA" w:rsidP="00CA04EA">
      <w:pPr>
        <w:pStyle w:val="Default"/>
        <w:jc w:val="both"/>
        <w:rPr>
          <w:rFonts w:ascii="Calibri" w:hAnsi="Calibri" w:cs="Calibri"/>
          <w:sz w:val="20"/>
          <w:szCs w:val="20"/>
        </w:rPr>
      </w:pPr>
    </w:p>
    <w:p w14:paraId="7CE6EC7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20BC11E" w14:textId="77777777" w:rsidR="00CA04EA" w:rsidRPr="00B63CD0" w:rsidRDefault="00CA04EA" w:rsidP="00CA04EA">
      <w:pPr>
        <w:rPr>
          <w:rFonts w:ascii="Calibri" w:hAnsi="Calibri"/>
          <w:lang w:val="es-MX"/>
        </w:rPr>
      </w:pPr>
    </w:p>
    <w:p w14:paraId="57FC74D6"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B1B26E3"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48282B6" w14:textId="77777777" w:rsidTr="00357A32">
        <w:trPr>
          <w:trHeight w:val="457"/>
          <w:jc w:val="center"/>
        </w:trPr>
        <w:tc>
          <w:tcPr>
            <w:tcW w:w="3106" w:type="dxa"/>
          </w:tcPr>
          <w:p w14:paraId="2BAF9095"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94A6DD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0765609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369E1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55C15D9"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8BF0DD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DDD7441" w14:textId="77777777" w:rsidR="00CA04EA" w:rsidRPr="00B63CD0" w:rsidRDefault="00CA04EA" w:rsidP="00CA04EA">
      <w:pPr>
        <w:tabs>
          <w:tab w:val="left" w:pos="5245"/>
          <w:tab w:val="left" w:pos="7655"/>
        </w:tabs>
        <w:ind w:right="-91"/>
        <w:rPr>
          <w:rFonts w:ascii="Calibri" w:hAnsi="Calibri" w:cs="Arial"/>
          <w:b/>
          <w:i/>
        </w:rPr>
      </w:pPr>
    </w:p>
    <w:p w14:paraId="43C1D06F"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D65FE99" w14:textId="77777777" w:rsidR="00CA04EA" w:rsidRDefault="00CA04EA" w:rsidP="00CA04EA">
      <w:pPr>
        <w:jc w:val="center"/>
        <w:rPr>
          <w:rFonts w:ascii="Calibri" w:hAnsi="Calibri" w:cs="Arial"/>
          <w:b/>
          <w:i/>
          <w:sz w:val="18"/>
        </w:rPr>
      </w:pPr>
    </w:p>
    <w:p w14:paraId="4CE53056" w14:textId="77777777" w:rsidR="0085630B" w:rsidRDefault="0085630B" w:rsidP="00CA04EA">
      <w:pPr>
        <w:jc w:val="center"/>
        <w:rPr>
          <w:rFonts w:ascii="Calibri" w:hAnsi="Calibri" w:cs="Arial"/>
          <w:b/>
          <w:i/>
          <w:sz w:val="18"/>
        </w:rPr>
      </w:pPr>
    </w:p>
    <w:p w14:paraId="0F7C3DB8" w14:textId="77777777" w:rsidR="0085630B" w:rsidRDefault="0085630B" w:rsidP="00CA04EA">
      <w:pPr>
        <w:jc w:val="center"/>
        <w:rPr>
          <w:rFonts w:ascii="Calibri" w:hAnsi="Calibri" w:cs="Arial"/>
          <w:b/>
          <w:i/>
          <w:sz w:val="18"/>
        </w:rPr>
      </w:pPr>
    </w:p>
    <w:p w14:paraId="2C587398" w14:textId="77777777" w:rsidR="0085630B" w:rsidRDefault="0085630B" w:rsidP="00CA04EA">
      <w:pPr>
        <w:jc w:val="center"/>
        <w:rPr>
          <w:rFonts w:ascii="Calibri" w:hAnsi="Calibri" w:cs="Arial"/>
          <w:b/>
          <w:i/>
          <w:sz w:val="18"/>
        </w:rPr>
      </w:pPr>
    </w:p>
    <w:p w14:paraId="05BA2E36" w14:textId="77777777" w:rsidR="00EC2885" w:rsidRDefault="00EC2885" w:rsidP="00CA04EA">
      <w:pPr>
        <w:jc w:val="center"/>
        <w:rPr>
          <w:rFonts w:ascii="Calibri" w:hAnsi="Calibri" w:cs="Arial"/>
          <w:b/>
          <w:i/>
          <w:sz w:val="18"/>
        </w:rPr>
      </w:pPr>
    </w:p>
    <w:p w14:paraId="58574717" w14:textId="77777777" w:rsidR="0085630B" w:rsidRDefault="0085630B" w:rsidP="00CA04EA">
      <w:pPr>
        <w:jc w:val="center"/>
        <w:rPr>
          <w:rFonts w:ascii="Calibri" w:hAnsi="Calibri" w:cs="Arial"/>
          <w:b/>
          <w:i/>
          <w:sz w:val="18"/>
        </w:rPr>
      </w:pPr>
    </w:p>
    <w:p w14:paraId="274F1207" w14:textId="77777777" w:rsidR="00522ECB" w:rsidRDefault="00522ECB" w:rsidP="00CA04EA">
      <w:pPr>
        <w:jc w:val="center"/>
        <w:rPr>
          <w:rFonts w:ascii="Calibri" w:hAnsi="Calibri" w:cs="Arial"/>
          <w:b/>
          <w:i/>
          <w:sz w:val="18"/>
        </w:rPr>
      </w:pPr>
    </w:p>
    <w:p w14:paraId="266122AE" w14:textId="77777777" w:rsidR="008833C3" w:rsidRDefault="008833C3" w:rsidP="00CA04EA">
      <w:pPr>
        <w:jc w:val="center"/>
        <w:rPr>
          <w:rFonts w:ascii="Calibri" w:hAnsi="Calibri" w:cs="Arial"/>
          <w:b/>
          <w:i/>
          <w:sz w:val="18"/>
        </w:rPr>
      </w:pPr>
    </w:p>
    <w:p w14:paraId="777C2195" w14:textId="77777777" w:rsidR="00BA09CD" w:rsidRPr="001C3B83" w:rsidRDefault="00BA09CD" w:rsidP="00EC2885">
      <w:pPr>
        <w:pBdr>
          <w:top w:val="single" w:sz="4" w:space="1" w:color="auto"/>
          <w:left w:val="single" w:sz="4" w:space="4" w:color="auto"/>
          <w:bottom w:val="single" w:sz="4" w:space="1" w:color="auto"/>
          <w:right w:val="single" w:sz="4" w:space="4" w:color="auto"/>
        </w:pBdr>
        <w:shd w:val="clear" w:color="auto" w:fill="6DE3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1E8ED6DC" w14:textId="77777777" w:rsidR="00D1448E" w:rsidRPr="001C3B83" w:rsidRDefault="00D1448E" w:rsidP="00D1448E">
      <w:pPr>
        <w:jc w:val="center"/>
        <w:rPr>
          <w:rFonts w:ascii="Calibri" w:hAnsi="Calibri" w:cs="Arial"/>
          <w:b/>
        </w:rPr>
      </w:pPr>
      <w:r w:rsidRPr="001C3B83">
        <w:rPr>
          <w:rFonts w:ascii="Calibri" w:hAnsi="Calibri" w:cs="Arial"/>
          <w:b/>
        </w:rPr>
        <w:t>INFORMACIÓN SOBRE LA COMPAÑIA</w:t>
      </w:r>
    </w:p>
    <w:p w14:paraId="68D58891" w14:textId="77777777" w:rsidR="00D1448E" w:rsidRPr="001C3B83" w:rsidRDefault="00D1448E" w:rsidP="00D1448E">
      <w:pPr>
        <w:jc w:val="center"/>
        <w:rPr>
          <w:rFonts w:ascii="Calibri" w:hAnsi="Calibri" w:cs="Arial"/>
          <w:b/>
          <w:u w:val="single"/>
        </w:rPr>
      </w:pPr>
    </w:p>
    <w:p w14:paraId="62E509ED"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INFORMACIÓN SOBRE LA COMPAÑIA</w:t>
      </w:r>
    </w:p>
    <w:p w14:paraId="07BAAE7B" w14:textId="77777777" w:rsidR="00D1448E" w:rsidRPr="002128B5" w:rsidRDefault="00D1448E" w:rsidP="00D1448E">
      <w:pPr>
        <w:jc w:val="center"/>
        <w:rPr>
          <w:rFonts w:ascii="Calibri" w:hAnsi="Calibri" w:cs="Arial"/>
          <w:b/>
          <w:sz w:val="16"/>
          <w:szCs w:val="16"/>
          <w:u w:val="single"/>
        </w:rPr>
      </w:pPr>
    </w:p>
    <w:p w14:paraId="1FC44EF2" w14:textId="0055402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9155E79" w14:textId="77777777" w:rsidR="00D1448E" w:rsidRPr="002128B5" w:rsidRDefault="00D1448E" w:rsidP="00D1448E">
      <w:pPr>
        <w:tabs>
          <w:tab w:val="left" w:pos="1985"/>
        </w:tabs>
        <w:jc w:val="both"/>
        <w:rPr>
          <w:rFonts w:ascii="Calibri" w:hAnsi="Calibri" w:cs="Arial"/>
          <w:sz w:val="16"/>
          <w:szCs w:val="16"/>
        </w:rPr>
      </w:pPr>
    </w:p>
    <w:p w14:paraId="53D62983"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5A037376"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51714CC9" w14:textId="77777777" w:rsidR="00D1448E" w:rsidRPr="002128B5" w:rsidRDefault="00D1448E" w:rsidP="00D1448E">
      <w:pPr>
        <w:tabs>
          <w:tab w:val="left" w:pos="1985"/>
        </w:tabs>
        <w:jc w:val="both"/>
        <w:rPr>
          <w:rFonts w:ascii="Calibri" w:hAnsi="Calibri" w:cs="Arial"/>
          <w:sz w:val="16"/>
          <w:szCs w:val="16"/>
        </w:rPr>
      </w:pPr>
    </w:p>
    <w:p w14:paraId="029B8979"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23F5A141"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137FA3B"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B877C14" w14:textId="77777777" w:rsidR="00D1448E" w:rsidRPr="002128B5" w:rsidRDefault="00D1448E" w:rsidP="00D1448E">
      <w:pPr>
        <w:tabs>
          <w:tab w:val="left" w:pos="1985"/>
        </w:tabs>
        <w:jc w:val="both"/>
        <w:rPr>
          <w:rFonts w:ascii="Calibri" w:hAnsi="Calibri" w:cs="Arial"/>
          <w:sz w:val="16"/>
          <w:szCs w:val="16"/>
        </w:rPr>
      </w:pPr>
      <w:r w:rsidRPr="002128B5">
        <w:rPr>
          <w:rFonts w:ascii="Calibri" w:hAnsi="Calibri" w:cs="Arial"/>
          <w:sz w:val="16"/>
          <w:szCs w:val="16"/>
        </w:rPr>
        <w:t>Correo Electrónico:</w:t>
      </w:r>
    </w:p>
    <w:p w14:paraId="17AFF285"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53F7977B"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C7B283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BC3B533" w14:textId="38DDB816" w:rsidR="00D1448E" w:rsidRPr="002128B5" w:rsidRDefault="00D1448E" w:rsidP="00D1448E">
      <w:pPr>
        <w:jc w:val="both"/>
        <w:rPr>
          <w:rFonts w:ascii="Calibri" w:hAnsi="Calibri" w:cs="Arial"/>
          <w:sz w:val="16"/>
          <w:szCs w:val="16"/>
        </w:rPr>
      </w:pPr>
      <w:r w:rsidRPr="002128B5">
        <w:rPr>
          <w:rFonts w:ascii="Calibri" w:hAnsi="Calibri" w:cs="Arial"/>
          <w:sz w:val="16"/>
          <w:szCs w:val="16"/>
        </w:rPr>
        <w:t>Relación de accionistas. -</w:t>
      </w:r>
    </w:p>
    <w:p w14:paraId="1E0B6E33"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378F59F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Descripción del objeto social:</w:t>
      </w:r>
    </w:p>
    <w:p w14:paraId="117C3959"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Reformas al acta constitutiva:</w:t>
      </w:r>
    </w:p>
    <w:p w14:paraId="65B0B72A"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2</w:t>
      </w:r>
      <w:r w:rsidRPr="002128B5">
        <w:rPr>
          <w:rFonts w:ascii="Calibri" w:hAnsi="Calibri" w:cs="Arial"/>
          <w:sz w:val="16"/>
          <w:szCs w:val="16"/>
        </w:rPr>
        <w:t>:</w:t>
      </w:r>
    </w:p>
    <w:p w14:paraId="476FAA10"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del apoderado o representante:</w:t>
      </w:r>
    </w:p>
    <w:p w14:paraId="21DBFF8E" w14:textId="3D987F6E"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0FE7B8F7"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Escritura pública número: Fecha:</w:t>
      </w:r>
    </w:p>
    <w:p w14:paraId="47AF8F0E"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350FF62F" w14:textId="77777777" w:rsidR="00D1448E" w:rsidRPr="002128B5" w:rsidRDefault="00D1448E" w:rsidP="00D144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0644AB5" w14:textId="77777777" w:rsidR="00D1448E" w:rsidRPr="002128B5" w:rsidRDefault="00D1448E" w:rsidP="00D1448E">
      <w:pPr>
        <w:jc w:val="center"/>
        <w:rPr>
          <w:rFonts w:ascii="Calibri" w:hAnsi="Calibri" w:cs="Arial"/>
          <w:sz w:val="16"/>
          <w:szCs w:val="16"/>
        </w:rPr>
      </w:pPr>
    </w:p>
    <w:p w14:paraId="6292CF3A"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(Lugar y fecha)</w:t>
      </w:r>
    </w:p>
    <w:p w14:paraId="3524DD3B"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Protesto lo necesario.</w:t>
      </w:r>
    </w:p>
    <w:p w14:paraId="6247EF42" w14:textId="77777777" w:rsidR="00D1448E" w:rsidRPr="002128B5" w:rsidRDefault="00D1448E" w:rsidP="00D1448E">
      <w:pPr>
        <w:jc w:val="center"/>
        <w:rPr>
          <w:rFonts w:ascii="Calibri" w:hAnsi="Calibri" w:cs="Arial"/>
          <w:b/>
          <w:sz w:val="16"/>
          <w:szCs w:val="16"/>
        </w:rPr>
      </w:pPr>
      <w:r w:rsidRPr="002128B5">
        <w:rPr>
          <w:rFonts w:ascii="Calibri" w:hAnsi="Calibri" w:cs="Arial"/>
          <w:b/>
          <w:sz w:val="16"/>
          <w:szCs w:val="16"/>
        </w:rPr>
        <w:t>(firma)</w:t>
      </w:r>
    </w:p>
    <w:p w14:paraId="7CB2941C" w14:textId="77777777" w:rsidR="00D1448E" w:rsidRPr="001C3B83" w:rsidRDefault="00D1448E" w:rsidP="00D144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69E8EDE8" w14:textId="77777777" w:rsidR="00D1448E" w:rsidRPr="002128B5" w:rsidRDefault="00D1448E" w:rsidP="00D1448E">
      <w:pPr>
        <w:numPr>
          <w:ilvl w:val="0"/>
          <w:numId w:val="31"/>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7FBC150"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2</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2;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2</w:t>
      </w:r>
      <w:r w:rsidRPr="005F2BEA">
        <w:rPr>
          <w:rFonts w:ascii="Calibri" w:hAnsi="Calibri"/>
          <w:sz w:val="14"/>
          <w:szCs w:val="14"/>
        </w:rPr>
        <w:t>.</w:t>
      </w:r>
    </w:p>
    <w:p w14:paraId="0033E059" w14:textId="77777777" w:rsidR="00D1448E" w:rsidRPr="00FE2F08" w:rsidRDefault="00D1448E" w:rsidP="00D1448E">
      <w:pPr>
        <w:numPr>
          <w:ilvl w:val="0"/>
          <w:numId w:val="31"/>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1327858" w14:textId="77777777" w:rsidR="00D1448E" w:rsidRPr="00D02298" w:rsidRDefault="00D1448E" w:rsidP="00D1448E">
      <w:pPr>
        <w:numPr>
          <w:ilvl w:val="0"/>
          <w:numId w:val="31"/>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683FA2C8" w14:textId="77777777" w:rsidR="00D1448E" w:rsidRPr="00D02298" w:rsidRDefault="00D1448E" w:rsidP="00D1448E">
      <w:pPr>
        <w:numPr>
          <w:ilvl w:val="0"/>
          <w:numId w:val="31"/>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C54C093" w14:textId="77777777" w:rsidR="00D1448E"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A6CB327" w14:textId="77777777" w:rsidR="00D1448E" w:rsidRPr="002128B5" w:rsidRDefault="00D1448E" w:rsidP="00D1448E">
      <w:pPr>
        <w:numPr>
          <w:ilvl w:val="0"/>
          <w:numId w:val="31"/>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7219A71" w14:textId="77777777" w:rsidR="00D1448E" w:rsidRPr="002128B5" w:rsidRDefault="00D1448E" w:rsidP="00D144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2F2E882A" w14:textId="77777777" w:rsidR="00D1448E" w:rsidRDefault="00D1448E" w:rsidP="00D1448E">
      <w:pPr>
        <w:jc w:val="both"/>
        <w:rPr>
          <w:rFonts w:ascii="Calibri" w:hAnsi="Calibri" w:cs="Arial"/>
          <w:b/>
          <w:i/>
          <w:sz w:val="18"/>
        </w:rPr>
      </w:pPr>
    </w:p>
    <w:p w14:paraId="63C81509" w14:textId="77777777" w:rsidR="00913821" w:rsidRDefault="00913821" w:rsidP="00913821">
      <w:pPr>
        <w:jc w:val="both"/>
        <w:rPr>
          <w:rFonts w:ascii="Calibri" w:hAnsi="Calibri" w:cs="Arial"/>
          <w:b/>
          <w:i/>
          <w:sz w:val="18"/>
        </w:rPr>
      </w:pPr>
    </w:p>
    <w:p w14:paraId="552282F6" w14:textId="77777777" w:rsidR="00D1448E" w:rsidRDefault="00D1448E" w:rsidP="00913821">
      <w:pPr>
        <w:jc w:val="both"/>
        <w:rPr>
          <w:rFonts w:ascii="Calibri" w:hAnsi="Calibri" w:cs="Arial"/>
          <w:b/>
          <w:i/>
          <w:sz w:val="18"/>
        </w:rPr>
      </w:pPr>
    </w:p>
    <w:p w14:paraId="2C7A5A46" w14:textId="77777777" w:rsidR="00D1448E" w:rsidRDefault="00D1448E" w:rsidP="00913821">
      <w:pPr>
        <w:jc w:val="both"/>
        <w:rPr>
          <w:rFonts w:ascii="Calibri" w:hAnsi="Calibri" w:cs="Arial"/>
          <w:b/>
          <w:i/>
          <w:sz w:val="18"/>
        </w:rPr>
      </w:pPr>
    </w:p>
    <w:p w14:paraId="4D97496A" w14:textId="77777777" w:rsidR="00D1448E" w:rsidRDefault="00D1448E" w:rsidP="00913821">
      <w:pPr>
        <w:jc w:val="both"/>
        <w:rPr>
          <w:rFonts w:ascii="Calibri" w:hAnsi="Calibri" w:cs="Arial"/>
          <w:b/>
          <w:i/>
          <w:sz w:val="18"/>
        </w:rPr>
      </w:pPr>
    </w:p>
    <w:p w14:paraId="4BFD468E" w14:textId="77777777" w:rsidR="00D1448E" w:rsidRDefault="00D1448E" w:rsidP="00913821">
      <w:pPr>
        <w:jc w:val="both"/>
        <w:rPr>
          <w:rFonts w:ascii="Calibri" w:hAnsi="Calibri" w:cs="Arial"/>
          <w:b/>
          <w:i/>
          <w:sz w:val="18"/>
        </w:rPr>
      </w:pPr>
    </w:p>
    <w:p w14:paraId="698B47E7" w14:textId="77777777" w:rsidR="00D1448E" w:rsidRDefault="00D1448E" w:rsidP="00913821">
      <w:pPr>
        <w:jc w:val="both"/>
        <w:rPr>
          <w:rFonts w:ascii="Calibri" w:hAnsi="Calibri" w:cs="Arial"/>
          <w:b/>
          <w:i/>
          <w:sz w:val="18"/>
        </w:rPr>
      </w:pPr>
    </w:p>
    <w:p w14:paraId="0DDBF41B"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A30709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F5D622C" w14:textId="77777777" w:rsidR="00913821" w:rsidRDefault="00913821" w:rsidP="00913821">
      <w:pPr>
        <w:pStyle w:val="Default"/>
        <w:jc w:val="right"/>
        <w:rPr>
          <w:rFonts w:ascii="Calibri" w:hAnsi="Calibri" w:cs="Calibri"/>
          <w:sz w:val="22"/>
          <w:szCs w:val="22"/>
        </w:rPr>
      </w:pPr>
    </w:p>
    <w:p w14:paraId="7C8C06BA"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2EAF81F" w14:textId="77777777" w:rsidR="00913821" w:rsidRPr="00012D21" w:rsidRDefault="00913821" w:rsidP="00913821">
      <w:pPr>
        <w:pStyle w:val="Default"/>
        <w:rPr>
          <w:rFonts w:ascii="Calibri" w:hAnsi="Calibri" w:cs="Calibri"/>
          <w:sz w:val="22"/>
          <w:szCs w:val="22"/>
        </w:rPr>
      </w:pPr>
    </w:p>
    <w:p w14:paraId="2B3D7C21" w14:textId="77777777" w:rsidR="00913821" w:rsidRDefault="00913821" w:rsidP="00913821">
      <w:pPr>
        <w:pStyle w:val="Default"/>
        <w:rPr>
          <w:rFonts w:asciiTheme="minorHAnsi" w:hAnsiTheme="minorHAnsi" w:cs="Arial"/>
          <w:b/>
          <w:sz w:val="22"/>
          <w:szCs w:val="22"/>
        </w:rPr>
      </w:pPr>
    </w:p>
    <w:p w14:paraId="70CFC0AC" w14:textId="3E5CD030"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6D1F79A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B8AB62F"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37C2408" w14:textId="77777777" w:rsidR="00913821" w:rsidRPr="00AB17B1" w:rsidRDefault="00913821" w:rsidP="00913821">
      <w:pPr>
        <w:pStyle w:val="Default"/>
        <w:rPr>
          <w:rFonts w:ascii="Calibri" w:hAnsi="Calibri" w:cs="Calibri"/>
          <w:b/>
          <w:sz w:val="18"/>
          <w:szCs w:val="18"/>
        </w:rPr>
      </w:pPr>
    </w:p>
    <w:p w14:paraId="0C7F2399"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854C26" w14:textId="77777777" w:rsidR="00913821" w:rsidRPr="00AB17B1" w:rsidRDefault="00913821" w:rsidP="00913821">
      <w:pPr>
        <w:pStyle w:val="Default"/>
        <w:jc w:val="both"/>
        <w:rPr>
          <w:rFonts w:ascii="Calibri" w:hAnsi="Calibri" w:cs="Calibri"/>
          <w:sz w:val="18"/>
          <w:szCs w:val="18"/>
        </w:rPr>
      </w:pPr>
    </w:p>
    <w:p w14:paraId="08C6FDB0"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4FEFF09" w14:textId="77777777" w:rsidR="00913821" w:rsidRPr="00AB17B1" w:rsidRDefault="00913821" w:rsidP="00913821">
      <w:pPr>
        <w:pStyle w:val="Default"/>
        <w:ind w:firstLine="708"/>
        <w:jc w:val="both"/>
        <w:rPr>
          <w:rFonts w:ascii="Calibri" w:hAnsi="Calibri" w:cs="Calibri"/>
          <w:sz w:val="18"/>
          <w:szCs w:val="18"/>
        </w:rPr>
      </w:pPr>
    </w:p>
    <w:p w14:paraId="558ADBA7" w14:textId="77777777" w:rsidR="00913821" w:rsidRPr="00AB17B1" w:rsidRDefault="00913821" w:rsidP="00913821">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B197846" w14:textId="77777777" w:rsidR="00913821" w:rsidRPr="00AB17B1" w:rsidRDefault="00913821" w:rsidP="00913821">
      <w:pPr>
        <w:pStyle w:val="Default"/>
        <w:jc w:val="both"/>
        <w:rPr>
          <w:rFonts w:ascii="Calibri" w:hAnsi="Calibri" w:cs="Calibri"/>
          <w:sz w:val="18"/>
          <w:szCs w:val="18"/>
        </w:rPr>
      </w:pPr>
    </w:p>
    <w:p w14:paraId="2B27F0C5" w14:textId="5BFC9E69" w:rsidR="00913821" w:rsidRPr="00AB17B1"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00913821" w:rsidRPr="00AB17B1">
        <w:rPr>
          <w:rFonts w:ascii="Calibri" w:hAnsi="Calibri" w:cs="Calibri"/>
          <w:sz w:val="18"/>
          <w:szCs w:val="18"/>
        </w:rPr>
        <w:t>anifestació</w:t>
      </w:r>
      <w:r>
        <w:rPr>
          <w:rFonts w:ascii="Calibri" w:hAnsi="Calibri" w:cs="Calibri"/>
          <w:sz w:val="18"/>
          <w:szCs w:val="18"/>
        </w:rPr>
        <w:t>n</w:t>
      </w:r>
      <w:r w:rsidR="00913821" w:rsidRPr="00AB17B1">
        <w:rPr>
          <w:rFonts w:ascii="Calibri" w:hAnsi="Calibri" w:cs="Calibri"/>
          <w:sz w:val="18"/>
          <w:szCs w:val="18"/>
        </w:rPr>
        <w:t xml:space="preserve">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64C7927" w14:textId="77777777" w:rsidR="00913821" w:rsidRPr="00AB17B1" w:rsidRDefault="00913821" w:rsidP="00913821">
      <w:pPr>
        <w:pStyle w:val="Default"/>
        <w:jc w:val="both"/>
        <w:rPr>
          <w:rFonts w:ascii="Calibri" w:hAnsi="Calibri" w:cs="Calibri"/>
          <w:sz w:val="18"/>
          <w:szCs w:val="18"/>
        </w:rPr>
      </w:pPr>
    </w:p>
    <w:p w14:paraId="2ED0A0DD" w14:textId="77777777" w:rsidR="00913821" w:rsidRPr="00AB17B1" w:rsidRDefault="00913821" w:rsidP="00913821">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4B81402" w14:textId="77777777" w:rsidR="00913821" w:rsidRDefault="00913821" w:rsidP="00913821">
      <w:pPr>
        <w:rPr>
          <w:rFonts w:ascii="Calibri" w:hAnsi="Calibri"/>
          <w:sz w:val="22"/>
          <w:szCs w:val="22"/>
          <w:lang w:val="es-MX"/>
        </w:rPr>
      </w:pPr>
    </w:p>
    <w:p w14:paraId="74E43C68" w14:textId="77777777" w:rsidR="00913821" w:rsidRPr="00012D21" w:rsidRDefault="00913821" w:rsidP="00913821">
      <w:pPr>
        <w:rPr>
          <w:rFonts w:ascii="Calibri" w:hAnsi="Calibri"/>
          <w:sz w:val="22"/>
          <w:szCs w:val="22"/>
          <w:lang w:val="es-MX"/>
        </w:rPr>
      </w:pPr>
    </w:p>
    <w:p w14:paraId="72EE5E02" w14:textId="77777777" w:rsidR="00913821" w:rsidRPr="00012D21" w:rsidRDefault="00913821" w:rsidP="00913821">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D997939" w14:textId="77777777" w:rsidR="00913821" w:rsidRPr="00012D21" w:rsidRDefault="00913821" w:rsidP="00913821">
      <w:pPr>
        <w:pStyle w:val="Default"/>
        <w:jc w:val="center"/>
        <w:rPr>
          <w:rFonts w:ascii="Calibri" w:hAnsi="Calibri" w:cs="Calibri"/>
          <w:sz w:val="22"/>
          <w:szCs w:val="22"/>
        </w:rPr>
      </w:pPr>
    </w:p>
    <w:p w14:paraId="43CC5B58" w14:textId="77777777" w:rsidR="00913821" w:rsidRPr="00012D21" w:rsidRDefault="00913821" w:rsidP="00913821">
      <w:pPr>
        <w:pStyle w:val="Default"/>
        <w:jc w:val="center"/>
        <w:rPr>
          <w:rFonts w:ascii="Calibri" w:hAnsi="Calibri" w:cs="Calibri"/>
          <w:sz w:val="22"/>
          <w:szCs w:val="22"/>
        </w:rPr>
      </w:pPr>
    </w:p>
    <w:p w14:paraId="11D91E6E"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5ECB10E5" w14:textId="77777777" w:rsidTr="004009ED">
        <w:trPr>
          <w:trHeight w:val="457"/>
        </w:trPr>
        <w:tc>
          <w:tcPr>
            <w:tcW w:w="3105" w:type="dxa"/>
            <w:tcBorders>
              <w:top w:val="nil"/>
              <w:left w:val="nil"/>
              <w:bottom w:val="nil"/>
              <w:right w:val="nil"/>
            </w:tcBorders>
            <w:hideMark/>
          </w:tcPr>
          <w:p w14:paraId="5171252C"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ABE033"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68C4EED9"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60BF171"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733A6A7E"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1459F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F5410B0" w14:textId="77777777" w:rsidR="00913821" w:rsidRDefault="00913821" w:rsidP="00913821">
      <w:pPr>
        <w:tabs>
          <w:tab w:val="left" w:pos="5245"/>
          <w:tab w:val="left" w:pos="7655"/>
        </w:tabs>
        <w:ind w:right="-1"/>
        <w:rPr>
          <w:rFonts w:ascii="Calibri" w:hAnsi="Calibri" w:cs="Arial"/>
          <w:b/>
          <w:i/>
          <w:sz w:val="22"/>
          <w:szCs w:val="22"/>
        </w:rPr>
      </w:pPr>
    </w:p>
    <w:p w14:paraId="4710EE34" w14:textId="77777777" w:rsidR="00913821" w:rsidRDefault="00913821" w:rsidP="00913821">
      <w:pPr>
        <w:pStyle w:val="Default"/>
        <w:jc w:val="center"/>
        <w:rPr>
          <w:rFonts w:ascii="Calibri" w:hAnsi="Calibri" w:cs="Calibri"/>
          <w:sz w:val="22"/>
          <w:szCs w:val="22"/>
        </w:rPr>
      </w:pPr>
    </w:p>
    <w:p w14:paraId="2E7799F2" w14:textId="5A845214" w:rsidR="00913821" w:rsidRDefault="00913821" w:rsidP="00913821">
      <w:pPr>
        <w:pStyle w:val="Default"/>
        <w:jc w:val="center"/>
        <w:rPr>
          <w:rFonts w:ascii="Calibri" w:hAnsi="Calibri" w:cs="Calibri"/>
          <w:sz w:val="22"/>
          <w:szCs w:val="22"/>
        </w:rPr>
      </w:pPr>
    </w:p>
    <w:p w14:paraId="09AB9104" w14:textId="77777777" w:rsidR="00EC2885" w:rsidRDefault="00EC2885" w:rsidP="00913821">
      <w:pPr>
        <w:pStyle w:val="Default"/>
        <w:jc w:val="center"/>
        <w:rPr>
          <w:rFonts w:ascii="Calibri" w:hAnsi="Calibri" w:cs="Calibri"/>
          <w:sz w:val="22"/>
          <w:szCs w:val="22"/>
        </w:rPr>
      </w:pPr>
    </w:p>
    <w:p w14:paraId="214DB1B8" w14:textId="77777777" w:rsidR="0016531D" w:rsidRDefault="0016531D" w:rsidP="00913821">
      <w:pPr>
        <w:pStyle w:val="Default"/>
        <w:jc w:val="center"/>
        <w:rPr>
          <w:rFonts w:ascii="Calibri" w:hAnsi="Calibri" w:cs="Calibri"/>
          <w:sz w:val="22"/>
          <w:szCs w:val="22"/>
        </w:rPr>
      </w:pPr>
    </w:p>
    <w:p w14:paraId="3D59A33E"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32D8628F" w14:textId="77777777" w:rsidR="00913821" w:rsidRPr="00AB17B1" w:rsidRDefault="00913821"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249C40B" w14:textId="77777777" w:rsidR="00913821" w:rsidRDefault="00913821" w:rsidP="00913821">
      <w:pPr>
        <w:pStyle w:val="Default"/>
        <w:jc w:val="right"/>
        <w:rPr>
          <w:rFonts w:ascii="Calibri" w:hAnsi="Calibri" w:cs="Calibri"/>
          <w:sz w:val="22"/>
          <w:szCs w:val="22"/>
        </w:rPr>
      </w:pPr>
    </w:p>
    <w:p w14:paraId="52F2A765" w14:textId="77777777" w:rsidR="00913821" w:rsidRDefault="00913821" w:rsidP="00913821">
      <w:pPr>
        <w:pStyle w:val="Default"/>
        <w:ind w:firstLine="708"/>
        <w:jc w:val="both"/>
        <w:rPr>
          <w:rFonts w:ascii="Calibri" w:hAnsi="Calibri" w:cs="Calibri"/>
          <w:sz w:val="22"/>
          <w:szCs w:val="22"/>
        </w:rPr>
      </w:pPr>
    </w:p>
    <w:p w14:paraId="420CBFE2" w14:textId="77777777" w:rsidR="00913821" w:rsidRPr="00AB17B1" w:rsidRDefault="00913821" w:rsidP="00913821">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E2A140B" w14:textId="77777777" w:rsidR="00913821" w:rsidRDefault="00913821" w:rsidP="00913821">
      <w:pPr>
        <w:pStyle w:val="Default"/>
        <w:ind w:firstLine="708"/>
        <w:jc w:val="both"/>
        <w:rPr>
          <w:rFonts w:ascii="Calibri" w:hAnsi="Calibri" w:cs="Calibri"/>
          <w:sz w:val="22"/>
          <w:szCs w:val="22"/>
        </w:rPr>
      </w:pPr>
    </w:p>
    <w:p w14:paraId="2F4FED1F" w14:textId="77777777" w:rsidR="00913821" w:rsidRDefault="00913821" w:rsidP="00913821">
      <w:pPr>
        <w:pStyle w:val="Default"/>
        <w:rPr>
          <w:rFonts w:asciiTheme="minorHAnsi" w:hAnsiTheme="minorHAnsi" w:cs="Arial"/>
          <w:b/>
          <w:sz w:val="22"/>
          <w:szCs w:val="22"/>
        </w:rPr>
      </w:pPr>
    </w:p>
    <w:p w14:paraId="2848934F" w14:textId="710B48C3" w:rsidR="00913821" w:rsidRPr="00AB17B1" w:rsidRDefault="00EC2885" w:rsidP="00913821">
      <w:pPr>
        <w:pStyle w:val="Default"/>
        <w:rPr>
          <w:rFonts w:ascii="Calibri" w:hAnsi="Calibri" w:cs="Calibri"/>
          <w:b/>
          <w:sz w:val="18"/>
          <w:szCs w:val="18"/>
        </w:rPr>
      </w:pPr>
      <w:r>
        <w:rPr>
          <w:rFonts w:asciiTheme="minorHAnsi" w:hAnsiTheme="minorHAnsi" w:cs="Arial"/>
          <w:b/>
          <w:sz w:val="18"/>
          <w:szCs w:val="18"/>
        </w:rPr>
        <w:t>LIC. VICENTE ARTURO LÓPEZ LIMÓN</w:t>
      </w:r>
    </w:p>
    <w:p w14:paraId="0347F766"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AEAB248" w14:textId="77777777" w:rsidR="00913821" w:rsidRPr="00AB17B1" w:rsidRDefault="00913821" w:rsidP="00913821">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8C67723" w14:textId="77777777" w:rsidR="00913821" w:rsidRDefault="00913821" w:rsidP="00913821">
      <w:pPr>
        <w:pStyle w:val="Default"/>
        <w:ind w:firstLine="708"/>
        <w:jc w:val="both"/>
        <w:rPr>
          <w:rFonts w:ascii="Calibri" w:hAnsi="Calibri" w:cs="Calibri"/>
          <w:sz w:val="22"/>
          <w:szCs w:val="22"/>
        </w:rPr>
      </w:pPr>
    </w:p>
    <w:p w14:paraId="10D53164" w14:textId="77777777" w:rsidR="00913821" w:rsidRDefault="00913821" w:rsidP="00913821">
      <w:pPr>
        <w:pStyle w:val="Default"/>
        <w:ind w:firstLine="708"/>
        <w:jc w:val="both"/>
        <w:rPr>
          <w:rFonts w:ascii="Calibri" w:hAnsi="Calibri" w:cs="Calibri"/>
          <w:sz w:val="22"/>
          <w:szCs w:val="22"/>
        </w:rPr>
      </w:pPr>
    </w:p>
    <w:p w14:paraId="5DD47B3B"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B885F39" w14:textId="77777777" w:rsidR="00913821" w:rsidRPr="00874110" w:rsidRDefault="00913821" w:rsidP="00913821">
      <w:pPr>
        <w:pStyle w:val="Default"/>
        <w:jc w:val="both"/>
        <w:rPr>
          <w:rFonts w:ascii="Calibri" w:hAnsi="Calibri" w:cs="Calibri"/>
          <w:sz w:val="18"/>
          <w:szCs w:val="18"/>
        </w:rPr>
      </w:pPr>
    </w:p>
    <w:p w14:paraId="79B9F0E9"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D5C075D" w14:textId="77777777" w:rsidR="00913821" w:rsidRPr="00874110" w:rsidRDefault="00913821" w:rsidP="00913821">
      <w:pPr>
        <w:pStyle w:val="Default"/>
        <w:ind w:firstLine="708"/>
        <w:jc w:val="both"/>
        <w:rPr>
          <w:rFonts w:ascii="Calibri" w:hAnsi="Calibri" w:cs="Calibri"/>
          <w:sz w:val="18"/>
          <w:szCs w:val="18"/>
        </w:rPr>
      </w:pPr>
    </w:p>
    <w:p w14:paraId="7E936A33" w14:textId="77777777" w:rsidR="00913821" w:rsidRPr="00874110" w:rsidRDefault="00913821" w:rsidP="00913821">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5E2A9F" w14:textId="77777777" w:rsidR="00913821" w:rsidRPr="00874110" w:rsidRDefault="00913821" w:rsidP="00913821">
      <w:pPr>
        <w:pStyle w:val="Default"/>
        <w:jc w:val="both"/>
        <w:rPr>
          <w:rFonts w:ascii="Calibri" w:hAnsi="Calibri" w:cs="Calibri"/>
          <w:sz w:val="18"/>
          <w:szCs w:val="18"/>
        </w:rPr>
      </w:pPr>
    </w:p>
    <w:p w14:paraId="4F961EF4" w14:textId="5A66A03D" w:rsidR="00913821" w:rsidRPr="00874110" w:rsidRDefault="006F1636" w:rsidP="00913821">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w:t>
      </w:r>
      <w:r>
        <w:rPr>
          <w:rFonts w:ascii="Calibri" w:hAnsi="Calibri" w:cs="Calibri"/>
          <w:sz w:val="18"/>
          <w:szCs w:val="18"/>
        </w:rPr>
        <w:t>n</w:t>
      </w:r>
      <w:r w:rsidRPr="00AB17B1">
        <w:rPr>
          <w:rFonts w:ascii="Calibri" w:hAnsi="Calibri" w:cs="Calibri"/>
          <w:sz w:val="18"/>
          <w:szCs w:val="18"/>
        </w:rPr>
        <w:t xml:space="preserve"> </w:t>
      </w:r>
      <w:r w:rsidR="00913821" w:rsidRPr="00874110">
        <w:rPr>
          <w:rFonts w:ascii="Calibri" w:hAnsi="Calibri" w:cs="Calibri"/>
          <w:sz w:val="18"/>
          <w:szCs w:val="18"/>
        </w:rPr>
        <w:t>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D2E66F5" w14:textId="77777777" w:rsidR="00913821" w:rsidRPr="00874110" w:rsidRDefault="00913821" w:rsidP="00913821">
      <w:pPr>
        <w:pStyle w:val="Default"/>
        <w:jc w:val="both"/>
        <w:rPr>
          <w:rFonts w:ascii="Calibri" w:hAnsi="Calibri" w:cs="Calibri"/>
          <w:sz w:val="18"/>
          <w:szCs w:val="18"/>
        </w:rPr>
      </w:pPr>
    </w:p>
    <w:p w14:paraId="0830A990" w14:textId="77777777" w:rsidR="00913821" w:rsidRPr="00874110" w:rsidRDefault="00913821" w:rsidP="00913821">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4DE5A3A5" w14:textId="77777777" w:rsidR="00913821" w:rsidRPr="00874110" w:rsidRDefault="00913821" w:rsidP="00913821">
      <w:pPr>
        <w:rPr>
          <w:rFonts w:ascii="Calibri" w:hAnsi="Calibri"/>
          <w:sz w:val="18"/>
          <w:szCs w:val="18"/>
          <w:lang w:val="es-MX"/>
        </w:rPr>
      </w:pPr>
    </w:p>
    <w:p w14:paraId="7DC3E2D4" w14:textId="77777777" w:rsidR="00913821" w:rsidRPr="00874110" w:rsidRDefault="00913821" w:rsidP="00913821">
      <w:pPr>
        <w:rPr>
          <w:rFonts w:ascii="Calibri" w:hAnsi="Calibri"/>
          <w:sz w:val="18"/>
          <w:szCs w:val="18"/>
          <w:lang w:val="es-MX"/>
        </w:rPr>
      </w:pPr>
    </w:p>
    <w:p w14:paraId="5EE1E2D0" w14:textId="77777777" w:rsidR="00913821" w:rsidRPr="00874110" w:rsidRDefault="00913821" w:rsidP="00913821">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AC732E3" w14:textId="77777777" w:rsidR="00913821" w:rsidRPr="00874110" w:rsidRDefault="00913821" w:rsidP="00913821">
      <w:pPr>
        <w:pStyle w:val="Default"/>
        <w:jc w:val="center"/>
        <w:rPr>
          <w:rFonts w:ascii="Calibri" w:hAnsi="Calibri" w:cs="Calibri"/>
          <w:sz w:val="18"/>
          <w:szCs w:val="18"/>
        </w:rPr>
      </w:pPr>
    </w:p>
    <w:p w14:paraId="66F7E277" w14:textId="77777777" w:rsidR="00913821" w:rsidRPr="00012D21" w:rsidRDefault="00913821" w:rsidP="00913821">
      <w:pPr>
        <w:pStyle w:val="Default"/>
        <w:jc w:val="center"/>
        <w:rPr>
          <w:rFonts w:ascii="Calibri" w:hAnsi="Calibri" w:cs="Calibri"/>
          <w:sz w:val="22"/>
          <w:szCs w:val="22"/>
        </w:rPr>
      </w:pPr>
    </w:p>
    <w:p w14:paraId="4EB7CB51" w14:textId="77777777" w:rsidR="00913821" w:rsidRPr="00012D21" w:rsidRDefault="00913821" w:rsidP="00913821">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13821" w:rsidRPr="00012D21" w14:paraId="6D391FEA" w14:textId="77777777" w:rsidTr="004009ED">
        <w:trPr>
          <w:trHeight w:val="457"/>
        </w:trPr>
        <w:tc>
          <w:tcPr>
            <w:tcW w:w="3105" w:type="dxa"/>
            <w:tcBorders>
              <w:top w:val="nil"/>
              <w:left w:val="nil"/>
              <w:bottom w:val="nil"/>
              <w:right w:val="nil"/>
            </w:tcBorders>
            <w:hideMark/>
          </w:tcPr>
          <w:p w14:paraId="7BFFC554"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E421EBB"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69A19F1B" w14:textId="77777777" w:rsidR="00913821" w:rsidRPr="00012D21" w:rsidRDefault="00913821" w:rsidP="004009E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861D155"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A893C0" w14:textId="77777777" w:rsidR="00913821" w:rsidRPr="00012D21" w:rsidRDefault="00913821" w:rsidP="004009E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38A34D1" w14:textId="77777777" w:rsidR="00913821" w:rsidRPr="00012D21" w:rsidRDefault="00913821" w:rsidP="00913821">
      <w:pPr>
        <w:tabs>
          <w:tab w:val="left" w:pos="5245"/>
          <w:tab w:val="left" w:pos="7655"/>
        </w:tabs>
        <w:ind w:right="-1"/>
        <w:rPr>
          <w:rFonts w:ascii="Calibri" w:hAnsi="Calibri" w:cs="Arial"/>
          <w:b/>
          <w:i/>
          <w:sz w:val="22"/>
          <w:szCs w:val="22"/>
        </w:rPr>
      </w:pPr>
    </w:p>
    <w:p w14:paraId="2819037A" w14:textId="77777777" w:rsidR="00913821" w:rsidRDefault="00913821" w:rsidP="00913821">
      <w:pPr>
        <w:rPr>
          <w:sz w:val="22"/>
          <w:szCs w:val="22"/>
        </w:rPr>
      </w:pPr>
    </w:p>
    <w:p w14:paraId="62A73915" w14:textId="77777777" w:rsidR="00913821" w:rsidRDefault="00913821" w:rsidP="00913821">
      <w:pPr>
        <w:rPr>
          <w:sz w:val="22"/>
          <w:szCs w:val="22"/>
        </w:rPr>
      </w:pPr>
    </w:p>
    <w:p w14:paraId="4445CBB2" w14:textId="77777777" w:rsidR="00913821" w:rsidRDefault="00913821" w:rsidP="00913821">
      <w:pPr>
        <w:rPr>
          <w:sz w:val="22"/>
          <w:szCs w:val="22"/>
        </w:rPr>
      </w:pPr>
    </w:p>
    <w:p w14:paraId="58F359D9" w14:textId="77777777" w:rsidR="00EC2885" w:rsidRDefault="00EC2885" w:rsidP="00913821">
      <w:pPr>
        <w:rPr>
          <w:sz w:val="22"/>
          <w:szCs w:val="22"/>
        </w:rPr>
      </w:pPr>
    </w:p>
    <w:p w14:paraId="44A4492D" w14:textId="77777777" w:rsidR="00913821" w:rsidRDefault="00913821" w:rsidP="00913821">
      <w:pPr>
        <w:rPr>
          <w:sz w:val="22"/>
          <w:szCs w:val="22"/>
        </w:rPr>
      </w:pPr>
    </w:p>
    <w:p w14:paraId="6D981132" w14:textId="77777777" w:rsidR="00913821" w:rsidRDefault="00913821" w:rsidP="00913821">
      <w:pPr>
        <w:rPr>
          <w:sz w:val="22"/>
          <w:szCs w:val="22"/>
        </w:rPr>
      </w:pPr>
    </w:p>
    <w:p w14:paraId="7DD8A0CC" w14:textId="77777777" w:rsidR="00913821" w:rsidRDefault="00913821" w:rsidP="00913821">
      <w:pPr>
        <w:rPr>
          <w:sz w:val="22"/>
          <w:szCs w:val="22"/>
        </w:rPr>
      </w:pPr>
    </w:p>
    <w:p w14:paraId="02BC4E6D" w14:textId="2E1E27F7" w:rsidR="0085630B" w:rsidRDefault="0085630B" w:rsidP="00B37CE3">
      <w:pPr>
        <w:jc w:val="both"/>
        <w:rPr>
          <w:sz w:val="22"/>
          <w:szCs w:val="22"/>
        </w:rPr>
      </w:pPr>
    </w:p>
    <w:p w14:paraId="55F00678" w14:textId="3CA79B43" w:rsidR="006F1636" w:rsidRDefault="006F1636" w:rsidP="00B37CE3">
      <w:pPr>
        <w:jc w:val="both"/>
        <w:rPr>
          <w:rFonts w:ascii="Calibri" w:hAnsi="Calibri" w:cs="Arial"/>
          <w:b/>
          <w:i/>
          <w:sz w:val="18"/>
        </w:rPr>
      </w:pPr>
    </w:p>
    <w:p w14:paraId="04FC34C2" w14:textId="77777777" w:rsidR="0016531D" w:rsidRDefault="0016531D" w:rsidP="00B37CE3">
      <w:pPr>
        <w:jc w:val="both"/>
        <w:rPr>
          <w:rFonts w:ascii="Calibri" w:hAnsi="Calibri" w:cs="Arial"/>
          <w:b/>
          <w:i/>
          <w:sz w:val="18"/>
        </w:rPr>
      </w:pPr>
    </w:p>
    <w:p w14:paraId="0D196A9E" w14:textId="77777777" w:rsidR="00CA04EA" w:rsidRPr="00183705"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2"/>
          <w:szCs w:val="22"/>
        </w:rPr>
      </w:pPr>
      <w:r w:rsidRPr="00183705">
        <w:rPr>
          <w:rFonts w:ascii="Calibri" w:hAnsi="Calibri" w:cs="Calibri"/>
          <w:b/>
          <w:bCs/>
          <w:sz w:val="22"/>
          <w:szCs w:val="22"/>
        </w:rPr>
        <w:lastRenderedPageBreak/>
        <w:t>ANEXO 9</w:t>
      </w:r>
    </w:p>
    <w:p w14:paraId="231BD9AA" w14:textId="77777777" w:rsidR="00CA04EA" w:rsidRPr="00183705" w:rsidRDefault="00CA04EA" w:rsidP="00CA04EA">
      <w:pPr>
        <w:pStyle w:val="Default"/>
        <w:jc w:val="center"/>
        <w:rPr>
          <w:rFonts w:ascii="Calibri" w:hAnsi="Calibri" w:cs="Calibri"/>
          <w:b/>
          <w:bCs/>
          <w:color w:val="auto"/>
          <w:sz w:val="22"/>
          <w:szCs w:val="22"/>
        </w:rPr>
      </w:pPr>
      <w:r w:rsidRPr="00183705">
        <w:rPr>
          <w:rFonts w:ascii="Calibri" w:hAnsi="Calibri" w:cs="Calibri"/>
          <w:b/>
          <w:bCs/>
          <w:color w:val="auto"/>
          <w:sz w:val="22"/>
          <w:szCs w:val="22"/>
        </w:rPr>
        <w:t>BIENES DE ORIGEN NACIONAL</w:t>
      </w:r>
    </w:p>
    <w:p w14:paraId="7E7A03F2" w14:textId="77777777" w:rsidR="00CA04EA" w:rsidRPr="00183705" w:rsidRDefault="00CA04EA" w:rsidP="00CA04EA">
      <w:pPr>
        <w:pStyle w:val="Default"/>
        <w:jc w:val="center"/>
        <w:rPr>
          <w:rFonts w:ascii="Calibri" w:hAnsi="Calibri" w:cs="Calibri"/>
          <w:b/>
          <w:bCs/>
          <w:color w:val="auto"/>
          <w:sz w:val="22"/>
          <w:szCs w:val="22"/>
        </w:rPr>
      </w:pPr>
    </w:p>
    <w:p w14:paraId="29F64A85" w14:textId="77777777" w:rsidR="00CA04EA" w:rsidRPr="00183705" w:rsidRDefault="00CA04EA" w:rsidP="00CA04EA">
      <w:pPr>
        <w:pStyle w:val="Default"/>
        <w:jc w:val="center"/>
        <w:rPr>
          <w:rFonts w:ascii="Calibri" w:hAnsi="Calibri" w:cs="Calibri"/>
          <w:b/>
          <w:bCs/>
          <w:color w:val="auto"/>
          <w:sz w:val="22"/>
          <w:szCs w:val="22"/>
        </w:rPr>
      </w:pPr>
    </w:p>
    <w:p w14:paraId="6895AC40" w14:textId="77777777" w:rsidR="00CA04EA" w:rsidRPr="00183705" w:rsidRDefault="00CA04EA" w:rsidP="00CA04EA">
      <w:pPr>
        <w:pStyle w:val="Default"/>
        <w:jc w:val="center"/>
        <w:rPr>
          <w:rFonts w:ascii="Calibri" w:hAnsi="Calibri" w:cs="Calibri"/>
          <w:b/>
          <w:bCs/>
          <w:color w:val="auto"/>
          <w:sz w:val="22"/>
          <w:szCs w:val="22"/>
        </w:rPr>
      </w:pPr>
    </w:p>
    <w:p w14:paraId="50FE0E95" w14:textId="77777777" w:rsidR="00CA04EA" w:rsidRPr="00183705" w:rsidRDefault="00CA04EA" w:rsidP="00CA04EA">
      <w:pPr>
        <w:autoSpaceDE w:val="0"/>
        <w:autoSpaceDN w:val="0"/>
        <w:adjustRightInd w:val="0"/>
        <w:jc w:val="both"/>
        <w:rPr>
          <w:rFonts w:ascii="Calibri" w:hAnsi="Calibri" w:cs="Calibri"/>
          <w:b/>
          <w:bCs/>
          <w:sz w:val="22"/>
          <w:szCs w:val="22"/>
        </w:rPr>
      </w:pPr>
      <w:r w:rsidRPr="00183705">
        <w:rPr>
          <w:rFonts w:ascii="Calibri" w:hAnsi="Calibri" w:cs="Calibri"/>
          <w:b/>
          <w:bCs/>
          <w:sz w:val="22"/>
          <w:szCs w:val="22"/>
        </w:rPr>
        <w:t xml:space="preserve">EJEMPLO DE </w:t>
      </w:r>
      <w:r w:rsidR="00B7728B">
        <w:rPr>
          <w:rFonts w:ascii="Calibri" w:hAnsi="Calibri" w:cs="Calibri"/>
          <w:b/>
          <w:bCs/>
          <w:sz w:val="22"/>
          <w:szCs w:val="22"/>
        </w:rPr>
        <w:t>FORMATO PARA LA MANIFESTACIÓN</w:t>
      </w:r>
      <w:r w:rsidRPr="00183705">
        <w:rPr>
          <w:rFonts w:ascii="Calibri" w:hAnsi="Calibri" w:cs="Calibri"/>
          <w:b/>
          <w:bCs/>
          <w:sz w:val="22"/>
          <w:szCs w:val="22"/>
        </w:rPr>
        <w:t xml:space="preserve"> QUE DEBER</w:t>
      </w:r>
      <w:r w:rsidR="00B7728B">
        <w:rPr>
          <w:rFonts w:ascii="Calibri" w:hAnsi="Calibri" w:cs="Calibri"/>
          <w:b/>
          <w:bCs/>
          <w:sz w:val="22"/>
          <w:szCs w:val="22"/>
        </w:rPr>
        <w:t>Á</w:t>
      </w:r>
      <w:r w:rsidRPr="00183705">
        <w:rPr>
          <w:rFonts w:ascii="Calibri" w:hAnsi="Calibri" w:cs="Calibri"/>
          <w:b/>
          <w:bCs/>
          <w:sz w:val="22"/>
          <w:szCs w:val="22"/>
        </w:rPr>
        <w:t>N PRESENTAR LOS LICITANTES QUE PARTICIPEN EN L</w:t>
      </w:r>
      <w:r w:rsidR="00B7728B">
        <w:rPr>
          <w:rFonts w:ascii="Calibri" w:hAnsi="Calibri" w:cs="Calibri"/>
          <w:b/>
          <w:bCs/>
          <w:sz w:val="22"/>
          <w:szCs w:val="22"/>
        </w:rPr>
        <w:t>OS PROCEDIMIENTOS DE CONTRATACIÓ</w:t>
      </w:r>
      <w:r w:rsidRPr="00183705">
        <w:rPr>
          <w:rFonts w:ascii="Calibri" w:hAnsi="Calibri" w:cs="Calibri"/>
          <w:b/>
          <w:bCs/>
          <w:sz w:val="22"/>
          <w:szCs w:val="22"/>
        </w:rPr>
        <w:t>N, PARA DAR CUMPLIMIENTO A LA MANIFESTACIÓN DEL REQUISITO DE CONTENIDO NACIONAL QUE CELEBREN LAS DEPENDENCIAS Y ENTIDADES DEL ESTADO DE NUEVO LEÓN”.</w:t>
      </w:r>
    </w:p>
    <w:p w14:paraId="3D824338" w14:textId="77777777" w:rsidR="00CA04EA" w:rsidRPr="00183705" w:rsidRDefault="00CA04EA" w:rsidP="00CA04EA">
      <w:pPr>
        <w:autoSpaceDE w:val="0"/>
        <w:autoSpaceDN w:val="0"/>
        <w:adjustRightInd w:val="0"/>
        <w:jc w:val="center"/>
        <w:rPr>
          <w:rFonts w:ascii="Calibri" w:hAnsi="Calibri" w:cs="Calibri"/>
          <w:b/>
          <w:bCs/>
          <w:sz w:val="22"/>
          <w:szCs w:val="22"/>
        </w:rPr>
      </w:pPr>
    </w:p>
    <w:p w14:paraId="4959940F" w14:textId="77777777" w:rsidR="00CA04EA" w:rsidRPr="00183705" w:rsidRDefault="00CA04EA" w:rsidP="00CA04EA">
      <w:pPr>
        <w:autoSpaceDE w:val="0"/>
        <w:autoSpaceDN w:val="0"/>
        <w:adjustRightInd w:val="0"/>
        <w:jc w:val="center"/>
        <w:rPr>
          <w:rFonts w:ascii="Calibri" w:hAnsi="Calibri" w:cs="Calibri"/>
          <w:b/>
          <w:bCs/>
          <w:sz w:val="22"/>
          <w:szCs w:val="22"/>
        </w:rPr>
      </w:pPr>
    </w:p>
    <w:p w14:paraId="0C91DFB0" w14:textId="77777777" w:rsidR="00CA04EA" w:rsidRPr="00183705" w:rsidRDefault="00CA04EA" w:rsidP="00CA04EA">
      <w:pPr>
        <w:autoSpaceDE w:val="0"/>
        <w:autoSpaceDN w:val="0"/>
        <w:adjustRightInd w:val="0"/>
        <w:jc w:val="center"/>
        <w:rPr>
          <w:rFonts w:ascii="Calibri" w:hAnsi="Calibri" w:cs="Calibri"/>
          <w:b/>
          <w:bCs/>
          <w:sz w:val="22"/>
          <w:szCs w:val="22"/>
        </w:rPr>
      </w:pPr>
    </w:p>
    <w:p w14:paraId="533F2D6A" w14:textId="77777777" w:rsidR="00CA04EA" w:rsidRPr="00183705" w:rsidRDefault="00CA04EA" w:rsidP="00CA04EA">
      <w:pPr>
        <w:autoSpaceDE w:val="0"/>
        <w:autoSpaceDN w:val="0"/>
        <w:adjustRightInd w:val="0"/>
        <w:jc w:val="right"/>
        <w:rPr>
          <w:rFonts w:ascii="Calibri" w:hAnsi="Calibri" w:cs="Calibri"/>
          <w:sz w:val="22"/>
          <w:szCs w:val="22"/>
        </w:rPr>
      </w:pPr>
      <w:r w:rsidRPr="00183705">
        <w:rPr>
          <w:rFonts w:ascii="Calibri" w:hAnsi="Calibri" w:cs="Calibri"/>
          <w:sz w:val="22"/>
          <w:szCs w:val="22"/>
        </w:rPr>
        <w:t xml:space="preserve">__________de __________ </w:t>
      </w:r>
      <w:proofErr w:type="spellStart"/>
      <w:r w:rsidRPr="00183705">
        <w:rPr>
          <w:rFonts w:ascii="Calibri" w:hAnsi="Calibri" w:cs="Calibri"/>
          <w:sz w:val="22"/>
          <w:szCs w:val="22"/>
        </w:rPr>
        <w:t>de</w:t>
      </w:r>
      <w:proofErr w:type="spellEnd"/>
      <w:r w:rsidRPr="00183705">
        <w:rPr>
          <w:rFonts w:ascii="Calibri" w:hAnsi="Calibri" w:cs="Calibri"/>
          <w:sz w:val="22"/>
          <w:szCs w:val="22"/>
        </w:rPr>
        <w:t xml:space="preserve"> ______________</w:t>
      </w:r>
    </w:p>
    <w:p w14:paraId="39BE2A7A"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SERVICIOS DE SALUD DE NUEVO LEÓN, O.P.D.</w:t>
      </w:r>
    </w:p>
    <w:p w14:paraId="4F706489" w14:textId="12B2A08B" w:rsidR="00CA04EA" w:rsidRPr="00183705" w:rsidRDefault="00EC2885" w:rsidP="00CA04EA">
      <w:pPr>
        <w:autoSpaceDE w:val="0"/>
        <w:autoSpaceDN w:val="0"/>
        <w:adjustRightInd w:val="0"/>
        <w:rPr>
          <w:rFonts w:ascii="Calibri" w:hAnsi="Calibri" w:cs="Calibri"/>
          <w:b/>
        </w:rPr>
      </w:pPr>
      <w:r>
        <w:rPr>
          <w:rFonts w:ascii="Calibri" w:hAnsi="Calibri" w:cs="Arial"/>
          <w:b/>
        </w:rPr>
        <w:t>LIC. VICENTE ARTURO LÓPEZ LIMÓN</w:t>
      </w:r>
    </w:p>
    <w:p w14:paraId="25CDA9EC"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DIRECTOR ADMINISTRATIVO</w:t>
      </w:r>
    </w:p>
    <w:p w14:paraId="5DFC8784" w14:textId="77777777" w:rsidR="00CA04EA" w:rsidRPr="00183705" w:rsidRDefault="00CA04EA" w:rsidP="00CA04EA">
      <w:pPr>
        <w:autoSpaceDE w:val="0"/>
        <w:autoSpaceDN w:val="0"/>
        <w:adjustRightInd w:val="0"/>
        <w:rPr>
          <w:rFonts w:ascii="Calibri" w:hAnsi="Calibri" w:cs="Calibri"/>
          <w:b/>
        </w:rPr>
      </w:pPr>
      <w:r w:rsidRPr="00183705">
        <w:rPr>
          <w:rFonts w:ascii="Calibri" w:hAnsi="Calibri" w:cs="Calibri"/>
          <w:b/>
        </w:rPr>
        <w:t>PRESENTE.</w:t>
      </w:r>
    </w:p>
    <w:p w14:paraId="3BE7C96A" w14:textId="77777777" w:rsidR="00CA04EA" w:rsidRPr="00183705" w:rsidRDefault="00CA04EA" w:rsidP="00CA04EA">
      <w:pPr>
        <w:autoSpaceDE w:val="0"/>
        <w:autoSpaceDN w:val="0"/>
        <w:adjustRightInd w:val="0"/>
        <w:jc w:val="both"/>
        <w:rPr>
          <w:rFonts w:ascii="Calibri" w:hAnsi="Calibri" w:cs="Calibri"/>
        </w:rPr>
      </w:pPr>
    </w:p>
    <w:p w14:paraId="4626C804" w14:textId="77777777" w:rsidR="00CA04EA" w:rsidRPr="00183705" w:rsidRDefault="00CA04EA" w:rsidP="00CA04EA">
      <w:pPr>
        <w:autoSpaceDE w:val="0"/>
        <w:autoSpaceDN w:val="0"/>
        <w:adjustRightInd w:val="0"/>
        <w:jc w:val="both"/>
        <w:rPr>
          <w:rFonts w:ascii="Calibri" w:hAnsi="Calibri" w:cs="Calibri"/>
        </w:rPr>
      </w:pPr>
    </w:p>
    <w:p w14:paraId="58D4197E" w14:textId="4ECCDB5C"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Me refiero al procedimiento de </w:t>
      </w:r>
      <w:r w:rsidRPr="00183705">
        <w:rPr>
          <w:rFonts w:ascii="Calibri" w:hAnsi="Calibri" w:cs="Calibri"/>
          <w:b/>
          <w:u w:val="single"/>
        </w:rPr>
        <w:t>LICITACIÓN PÚBLICA NACIONAL PRESENCIAL</w:t>
      </w:r>
      <w:r w:rsidRPr="00183705">
        <w:rPr>
          <w:rFonts w:ascii="Calibri" w:hAnsi="Calibri" w:cs="Calibri"/>
        </w:rPr>
        <w:t xml:space="preserve"> No. </w:t>
      </w:r>
      <w:r w:rsidR="006E7EE7">
        <w:rPr>
          <w:rFonts w:ascii="Calibri" w:hAnsi="Calibri" w:cs="Calibri"/>
          <w:b/>
          <w:u w:val="single"/>
        </w:rPr>
        <w:t>LP-919044992-N58-2023</w:t>
      </w:r>
      <w:r w:rsidRPr="00183705">
        <w:rPr>
          <w:rFonts w:ascii="Calibri" w:hAnsi="Calibri" w:cs="Calibri"/>
        </w:rPr>
        <w:t xml:space="preserve"> en el que mi representada, la empresa__________________________________ participa a través de la presente propuesta.</w:t>
      </w:r>
    </w:p>
    <w:p w14:paraId="5BE2E105" w14:textId="77777777" w:rsidR="00CA04EA" w:rsidRPr="00183705" w:rsidRDefault="00CA04EA" w:rsidP="00CA04EA">
      <w:pPr>
        <w:autoSpaceDE w:val="0"/>
        <w:autoSpaceDN w:val="0"/>
        <w:adjustRightInd w:val="0"/>
        <w:jc w:val="both"/>
        <w:rPr>
          <w:rFonts w:ascii="Calibri" w:hAnsi="Calibri" w:cs="Calibri"/>
        </w:rPr>
      </w:pPr>
    </w:p>
    <w:p w14:paraId="29DF6C63" w14:textId="77777777" w:rsidR="00CA04EA" w:rsidRPr="00183705" w:rsidRDefault="00CA04EA" w:rsidP="00CA04EA">
      <w:pPr>
        <w:autoSpaceDE w:val="0"/>
        <w:autoSpaceDN w:val="0"/>
        <w:adjustRightInd w:val="0"/>
        <w:jc w:val="both"/>
        <w:rPr>
          <w:rFonts w:ascii="Calibri" w:hAnsi="Calibri" w:cs="Calibri"/>
        </w:rPr>
      </w:pPr>
      <w:r w:rsidRPr="00183705">
        <w:rPr>
          <w:rFonts w:ascii="Calibri" w:hAnsi="Calibri" w:cs="Calibri"/>
        </w:rPr>
        <w:t xml:space="preserve">Sobre el particular y el que suscribe, manifiesto bajo protesta de decir verdad que, en el supuesto de que me sea adjudicado el contrato respectivo, que la totalidad </w:t>
      </w:r>
      <w:r w:rsidR="004E14F5" w:rsidRPr="00183705">
        <w:rPr>
          <w:rFonts w:ascii="Calibri" w:hAnsi="Calibri" w:cs="Calibri"/>
        </w:rPr>
        <w:t>del servicio e insumos</w:t>
      </w:r>
      <w:r w:rsidRPr="00183705">
        <w:rPr>
          <w:rFonts w:ascii="Calibri" w:hAnsi="Calibri" w:cs="Calibri"/>
        </w:rPr>
        <w:t xml:space="preserve"> que oferto en dicha propuesta y suministraré, bajo la partida __________, será(n) producido(s) en los Estados Unidos Mexicanos y que </w:t>
      </w:r>
      <w:r w:rsidR="004E14F5" w:rsidRPr="00183705">
        <w:rPr>
          <w:rFonts w:ascii="Calibri" w:hAnsi="Calibri" w:cs="Calibri"/>
        </w:rPr>
        <w:t>el servicio e insumos</w:t>
      </w:r>
      <w:r w:rsidRPr="00183705">
        <w:rPr>
          <w:rFonts w:ascii="Calibri" w:hAnsi="Calibri" w:cs="Calibr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7B4DD732" w14:textId="77777777" w:rsidR="00CA04EA" w:rsidRPr="00183705" w:rsidRDefault="00CA04EA" w:rsidP="00CA04EA">
      <w:pPr>
        <w:autoSpaceDE w:val="0"/>
        <w:autoSpaceDN w:val="0"/>
        <w:adjustRightInd w:val="0"/>
        <w:jc w:val="both"/>
        <w:rPr>
          <w:rFonts w:ascii="Calibri" w:hAnsi="Calibri" w:cs="Calibri"/>
        </w:rPr>
      </w:pPr>
    </w:p>
    <w:p w14:paraId="74459312" w14:textId="77777777" w:rsidR="00CA04EA" w:rsidRPr="00183705" w:rsidRDefault="00CA04EA" w:rsidP="00CA04EA">
      <w:pPr>
        <w:autoSpaceDE w:val="0"/>
        <w:autoSpaceDN w:val="0"/>
        <w:adjustRightInd w:val="0"/>
        <w:jc w:val="center"/>
        <w:rPr>
          <w:rFonts w:ascii="Calibri" w:hAnsi="Calibri" w:cs="Calibri"/>
        </w:rPr>
      </w:pPr>
    </w:p>
    <w:p w14:paraId="2C2807C3"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ATENTAMENTE</w:t>
      </w:r>
    </w:p>
    <w:p w14:paraId="16BE7ED0" w14:textId="77777777" w:rsidR="00CA04EA" w:rsidRPr="00183705" w:rsidRDefault="00CA04EA" w:rsidP="00CA04EA">
      <w:pPr>
        <w:autoSpaceDE w:val="0"/>
        <w:autoSpaceDN w:val="0"/>
        <w:adjustRightInd w:val="0"/>
        <w:jc w:val="center"/>
        <w:rPr>
          <w:rFonts w:ascii="Calibri" w:hAnsi="Calibri" w:cs="Calibri"/>
        </w:rPr>
      </w:pPr>
    </w:p>
    <w:p w14:paraId="2513A32B" w14:textId="77777777" w:rsidR="00CA04EA" w:rsidRPr="00183705" w:rsidRDefault="00CA04EA" w:rsidP="00CA04EA">
      <w:pPr>
        <w:autoSpaceDE w:val="0"/>
        <w:autoSpaceDN w:val="0"/>
        <w:adjustRightInd w:val="0"/>
        <w:jc w:val="center"/>
        <w:rPr>
          <w:rFonts w:ascii="Calibri" w:hAnsi="Calibri" w:cs="Calibri"/>
        </w:rPr>
      </w:pPr>
    </w:p>
    <w:p w14:paraId="7D676589" w14:textId="77777777" w:rsidR="00CA04EA" w:rsidRPr="00183705" w:rsidRDefault="00CA04EA" w:rsidP="00CA04EA">
      <w:pPr>
        <w:autoSpaceDE w:val="0"/>
        <w:autoSpaceDN w:val="0"/>
        <w:adjustRightInd w:val="0"/>
        <w:jc w:val="center"/>
        <w:rPr>
          <w:rFonts w:ascii="Calibri" w:hAnsi="Calibri" w:cs="Calibri"/>
        </w:rPr>
      </w:pPr>
      <w:r w:rsidRPr="00183705">
        <w:rPr>
          <w:rFonts w:ascii="Calibri" w:hAnsi="Calibri" w:cs="Calibri"/>
        </w:rPr>
        <w:t>___________________________________</w:t>
      </w:r>
    </w:p>
    <w:p w14:paraId="02AF2C76" w14:textId="77777777" w:rsidR="00CA04EA" w:rsidRDefault="00CA04EA" w:rsidP="00CA04EA">
      <w:pPr>
        <w:autoSpaceDE w:val="0"/>
        <w:autoSpaceDN w:val="0"/>
        <w:adjustRightInd w:val="0"/>
        <w:jc w:val="center"/>
        <w:rPr>
          <w:rFonts w:ascii="Arial" w:hAnsi="Arial" w:cs="Arial"/>
          <w:sz w:val="18"/>
          <w:szCs w:val="18"/>
        </w:rPr>
      </w:pPr>
    </w:p>
    <w:p w14:paraId="15496FBB" w14:textId="77777777" w:rsidR="00CA04EA" w:rsidRDefault="00CA04EA" w:rsidP="00CA04EA">
      <w:pPr>
        <w:autoSpaceDE w:val="0"/>
        <w:autoSpaceDN w:val="0"/>
        <w:adjustRightInd w:val="0"/>
        <w:rPr>
          <w:rFonts w:ascii="Arial" w:hAnsi="Arial" w:cs="Arial"/>
          <w:sz w:val="18"/>
          <w:szCs w:val="18"/>
        </w:rPr>
      </w:pPr>
    </w:p>
    <w:p w14:paraId="3D5009A4" w14:textId="77777777" w:rsidR="00CA04EA" w:rsidRDefault="00CA04EA" w:rsidP="00CA04EA">
      <w:pPr>
        <w:autoSpaceDE w:val="0"/>
        <w:autoSpaceDN w:val="0"/>
        <w:adjustRightInd w:val="0"/>
        <w:rPr>
          <w:rFonts w:ascii="Arial" w:hAnsi="Arial" w:cs="Arial"/>
          <w:sz w:val="18"/>
          <w:szCs w:val="18"/>
        </w:rPr>
      </w:pPr>
    </w:p>
    <w:p w14:paraId="428EA59B" w14:textId="77777777" w:rsidR="00CA04EA" w:rsidRDefault="00CA04EA" w:rsidP="00CA04EA">
      <w:pPr>
        <w:autoSpaceDE w:val="0"/>
        <w:autoSpaceDN w:val="0"/>
        <w:adjustRightInd w:val="0"/>
        <w:rPr>
          <w:rFonts w:ascii="Arial" w:hAnsi="Arial" w:cs="Arial"/>
          <w:sz w:val="18"/>
          <w:szCs w:val="18"/>
        </w:rPr>
      </w:pPr>
    </w:p>
    <w:p w14:paraId="7573FAA8" w14:textId="77777777" w:rsidR="00CA04EA" w:rsidRDefault="00CA04EA" w:rsidP="00CA04EA">
      <w:pPr>
        <w:autoSpaceDE w:val="0"/>
        <w:autoSpaceDN w:val="0"/>
        <w:adjustRightInd w:val="0"/>
        <w:rPr>
          <w:rFonts w:ascii="Arial" w:hAnsi="Arial" w:cs="Arial"/>
          <w:sz w:val="18"/>
          <w:szCs w:val="18"/>
        </w:rPr>
      </w:pPr>
    </w:p>
    <w:p w14:paraId="7D63E694" w14:textId="77777777" w:rsidR="00F372BA" w:rsidRDefault="00F372BA" w:rsidP="00CA04EA">
      <w:pPr>
        <w:autoSpaceDE w:val="0"/>
        <w:autoSpaceDN w:val="0"/>
        <w:adjustRightInd w:val="0"/>
        <w:rPr>
          <w:rFonts w:ascii="Arial" w:hAnsi="Arial" w:cs="Arial"/>
          <w:sz w:val="18"/>
          <w:szCs w:val="18"/>
        </w:rPr>
      </w:pPr>
    </w:p>
    <w:p w14:paraId="7C91BD2A" w14:textId="77777777" w:rsidR="00F372BA" w:rsidRDefault="00F372BA" w:rsidP="00CA04EA">
      <w:pPr>
        <w:autoSpaceDE w:val="0"/>
        <w:autoSpaceDN w:val="0"/>
        <w:adjustRightInd w:val="0"/>
        <w:rPr>
          <w:rFonts w:ascii="Arial" w:hAnsi="Arial" w:cs="Arial"/>
          <w:sz w:val="18"/>
          <w:szCs w:val="18"/>
        </w:rPr>
      </w:pPr>
    </w:p>
    <w:p w14:paraId="7E12E8C5" w14:textId="77777777" w:rsidR="00826752" w:rsidRDefault="00826752" w:rsidP="00CA04EA">
      <w:pPr>
        <w:autoSpaceDE w:val="0"/>
        <w:autoSpaceDN w:val="0"/>
        <w:adjustRightInd w:val="0"/>
        <w:rPr>
          <w:rFonts w:ascii="Arial" w:hAnsi="Arial" w:cs="Arial"/>
          <w:sz w:val="18"/>
          <w:szCs w:val="18"/>
        </w:rPr>
      </w:pPr>
    </w:p>
    <w:p w14:paraId="3678B8CA" w14:textId="77777777" w:rsidR="00CA04EA" w:rsidRDefault="00CA04EA" w:rsidP="00B37CE3">
      <w:pPr>
        <w:jc w:val="both"/>
        <w:rPr>
          <w:rFonts w:ascii="Calibri" w:hAnsi="Calibri" w:cs="Arial"/>
          <w:b/>
          <w:i/>
          <w:sz w:val="18"/>
        </w:rPr>
      </w:pPr>
    </w:p>
    <w:p w14:paraId="5055F486" w14:textId="77777777" w:rsidR="0085630B" w:rsidRDefault="0085630B" w:rsidP="00B37CE3">
      <w:pPr>
        <w:jc w:val="both"/>
        <w:rPr>
          <w:rFonts w:ascii="Calibri" w:hAnsi="Calibri" w:cs="Arial"/>
          <w:b/>
          <w:i/>
          <w:sz w:val="18"/>
        </w:rPr>
      </w:pPr>
    </w:p>
    <w:p w14:paraId="69C5A665" w14:textId="77777777" w:rsidR="00EC2885" w:rsidRDefault="00EC2885" w:rsidP="00B37CE3">
      <w:pPr>
        <w:jc w:val="both"/>
        <w:rPr>
          <w:rFonts w:ascii="Calibri" w:hAnsi="Calibri" w:cs="Arial"/>
          <w:b/>
          <w:i/>
          <w:sz w:val="18"/>
        </w:rPr>
      </w:pPr>
    </w:p>
    <w:p w14:paraId="0C929C0A" w14:textId="77777777" w:rsidR="0085630B" w:rsidRDefault="0085630B" w:rsidP="00B37CE3">
      <w:pPr>
        <w:jc w:val="both"/>
        <w:rPr>
          <w:rFonts w:ascii="Calibri" w:hAnsi="Calibri" w:cs="Arial"/>
          <w:b/>
          <w:i/>
          <w:sz w:val="18"/>
        </w:rPr>
      </w:pPr>
    </w:p>
    <w:p w14:paraId="39FCC9F3" w14:textId="77777777" w:rsidR="00F04180" w:rsidRDefault="00F04180" w:rsidP="00B37CE3">
      <w:pPr>
        <w:jc w:val="both"/>
        <w:rPr>
          <w:rFonts w:ascii="Calibri" w:hAnsi="Calibri" w:cs="Arial"/>
          <w:b/>
          <w:i/>
          <w:sz w:val="18"/>
        </w:rPr>
      </w:pPr>
    </w:p>
    <w:p w14:paraId="31DC4825" w14:textId="77777777" w:rsidR="003B3E89" w:rsidRPr="002522C8" w:rsidRDefault="003B3E89" w:rsidP="00EC2885">
      <w:pPr>
        <w:pBdr>
          <w:top w:val="single" w:sz="4" w:space="2" w:color="auto"/>
          <w:left w:val="single" w:sz="4" w:space="4" w:color="auto"/>
          <w:bottom w:val="single" w:sz="4" w:space="1" w:color="auto"/>
          <w:right w:val="single" w:sz="4" w:space="4" w:color="auto"/>
        </w:pBdr>
        <w:shd w:val="clear" w:color="auto" w:fill="6DE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AC8774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2793BADA"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974068C" w14:textId="77777777" w:rsidR="003B3E89" w:rsidRPr="002522C8" w:rsidRDefault="003B3E89" w:rsidP="003B3E89">
      <w:pPr>
        <w:tabs>
          <w:tab w:val="left" w:pos="3969"/>
          <w:tab w:val="left" w:pos="8080"/>
        </w:tabs>
        <w:ind w:right="1"/>
        <w:jc w:val="center"/>
        <w:rPr>
          <w:rFonts w:ascii="Calibri" w:hAnsi="Calibri" w:cs="Arial"/>
          <w:b/>
          <w:u w:val="single"/>
        </w:rPr>
      </w:pPr>
    </w:p>
    <w:p w14:paraId="232C2265" w14:textId="77777777" w:rsidR="0005665C" w:rsidRPr="008E13E4" w:rsidRDefault="0005665C" w:rsidP="0005665C">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F3047FE" w14:textId="77777777" w:rsidR="0005665C" w:rsidRPr="008E13E4" w:rsidRDefault="0005665C" w:rsidP="0005665C">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2A46CA2B"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8C6A6DD" w14:textId="77777777" w:rsidR="0005665C" w:rsidRPr="008E13E4" w:rsidRDefault="0005665C" w:rsidP="0005665C">
      <w:pPr>
        <w:pStyle w:val="NormalWeb"/>
        <w:spacing w:before="0" w:beforeAutospacing="0" w:after="0" w:afterAutospacing="0"/>
        <w:jc w:val="both"/>
        <w:rPr>
          <w:sz w:val="16"/>
          <w:szCs w:val="16"/>
        </w:rPr>
      </w:pPr>
      <w:r w:rsidRPr="008E13E4">
        <w:rPr>
          <w:rFonts w:ascii="Calibri" w:hAnsi="Calibri" w:cs="Tahoma"/>
          <w:sz w:val="16"/>
          <w:szCs w:val="16"/>
        </w:rPr>
        <w:t> </w:t>
      </w:r>
    </w:p>
    <w:p w14:paraId="77FC64EB" w14:textId="77777777"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8B8764C" w14:textId="4A5F58B5" w:rsidR="0005665C" w:rsidRPr="008E13E4" w:rsidRDefault="0005665C" w:rsidP="00EC2885">
      <w:pPr>
        <w:pStyle w:val="NormalWeb"/>
        <w:spacing w:before="0" w:beforeAutospacing="0" w:after="0" w:afterAutospacing="0"/>
        <w:ind w:left="720" w:firstLine="45"/>
        <w:jc w:val="both"/>
        <w:rPr>
          <w:color w:val="000000"/>
          <w:sz w:val="16"/>
          <w:szCs w:val="16"/>
        </w:rPr>
      </w:pPr>
    </w:p>
    <w:p w14:paraId="479EFCE1" w14:textId="5A55DBCE"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sidR="009E1460">
        <w:rPr>
          <w:rFonts w:ascii="Calibri" w:hAnsi="Calibri" w:cs="Calibri"/>
          <w:bCs/>
          <w:sz w:val="16"/>
          <w:szCs w:val="16"/>
        </w:rPr>
        <w:t>________________</w:t>
      </w:r>
      <w:r w:rsidRPr="00CC52C0">
        <w:rPr>
          <w:rFonts w:ascii="Calibri" w:hAnsi="Calibri" w:cs="Calibri"/>
          <w:bCs/>
          <w:color w:val="000000"/>
          <w:sz w:val="16"/>
          <w:szCs w:val="16"/>
        </w:rPr>
        <w:t>,</w:t>
      </w:r>
      <w:r w:rsidRPr="008E13E4">
        <w:rPr>
          <w:rFonts w:ascii="Calibri" w:hAnsi="Calibri" w:cs="Tahoma"/>
          <w:color w:val="000000"/>
          <w:sz w:val="16"/>
          <w:szCs w:val="16"/>
        </w:rPr>
        <w:t xml:space="preserve"> por un importe de (monto total del contrato incluyendo el I.V.A).</w:t>
      </w:r>
    </w:p>
    <w:p w14:paraId="39581137" w14:textId="46DAE18F" w:rsidR="0005665C" w:rsidRPr="00EB11D0" w:rsidRDefault="0005665C" w:rsidP="00EC2885">
      <w:pPr>
        <w:pStyle w:val="NormalWeb"/>
        <w:spacing w:before="0" w:beforeAutospacing="0" w:after="0" w:afterAutospacing="0"/>
        <w:ind w:left="720" w:firstLine="45"/>
        <w:jc w:val="both"/>
        <w:rPr>
          <w:rFonts w:ascii="Calibri" w:hAnsi="Calibri" w:cs="Tahoma"/>
          <w:color w:val="000000"/>
          <w:sz w:val="16"/>
          <w:szCs w:val="16"/>
        </w:rPr>
      </w:pPr>
    </w:p>
    <w:p w14:paraId="02993DC8" w14:textId="560C0191" w:rsidR="0005665C" w:rsidRPr="00EB11D0" w:rsidRDefault="0005665C" w:rsidP="00EC2885">
      <w:pPr>
        <w:pStyle w:val="NormalWeb"/>
        <w:numPr>
          <w:ilvl w:val="0"/>
          <w:numId w:val="43"/>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sidR="008A00C2">
        <w:rPr>
          <w:rFonts w:ascii="Calibri" w:hAnsi="Calibri" w:cs="Tahoma"/>
          <w:color w:val="000000"/>
          <w:sz w:val="16"/>
          <w:szCs w:val="16"/>
        </w:rPr>
        <w:t>Na</w:t>
      </w:r>
      <w:r w:rsidRPr="008428B6">
        <w:rPr>
          <w:rFonts w:ascii="Calibri" w:hAnsi="Calibri" w:cs="Tahoma"/>
          <w:color w:val="000000"/>
          <w:sz w:val="16"/>
          <w:szCs w:val="16"/>
        </w:rPr>
        <w:t>cional.</w:t>
      </w:r>
    </w:p>
    <w:p w14:paraId="4BE3CA1E" w14:textId="25A4F09E" w:rsidR="0005665C" w:rsidRPr="008E13E4" w:rsidRDefault="0005665C" w:rsidP="00EC2885">
      <w:pPr>
        <w:pStyle w:val="NormalWeb"/>
        <w:spacing w:before="0" w:beforeAutospacing="0" w:after="0" w:afterAutospacing="0"/>
        <w:ind w:left="720" w:firstLine="45"/>
        <w:jc w:val="both"/>
        <w:rPr>
          <w:color w:val="000000"/>
          <w:sz w:val="16"/>
          <w:szCs w:val="16"/>
        </w:rPr>
      </w:pPr>
    </w:p>
    <w:p w14:paraId="7CCDBE09" w14:textId="43AFA82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C0047A4" w14:textId="44D3AAD4" w:rsidR="0005665C" w:rsidRPr="008E13E4" w:rsidRDefault="0005665C" w:rsidP="00EC2885">
      <w:pPr>
        <w:pStyle w:val="NormalWeb"/>
        <w:spacing w:before="0" w:beforeAutospacing="0" w:after="0" w:afterAutospacing="0"/>
        <w:ind w:left="720" w:firstLine="45"/>
        <w:jc w:val="both"/>
        <w:rPr>
          <w:color w:val="000000"/>
          <w:sz w:val="16"/>
          <w:szCs w:val="16"/>
        </w:rPr>
      </w:pPr>
    </w:p>
    <w:p w14:paraId="31C95FD5" w14:textId="074D50C0"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156E2E98" w14:textId="3C1F7F09" w:rsidR="0005665C" w:rsidRPr="008E13E4" w:rsidRDefault="0005665C" w:rsidP="00EC2885">
      <w:pPr>
        <w:pStyle w:val="NormalWeb"/>
        <w:spacing w:before="0" w:beforeAutospacing="0" w:after="0" w:afterAutospacing="0"/>
        <w:ind w:left="720" w:firstLine="45"/>
        <w:jc w:val="both"/>
        <w:rPr>
          <w:color w:val="000000"/>
          <w:sz w:val="16"/>
          <w:szCs w:val="16"/>
        </w:rPr>
      </w:pPr>
    </w:p>
    <w:p w14:paraId="3EFE4A3F" w14:textId="1F595955"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3C73223C" w14:textId="41C4DC48" w:rsidR="0005665C" w:rsidRPr="008E13E4" w:rsidRDefault="0005665C" w:rsidP="00EC2885">
      <w:pPr>
        <w:pStyle w:val="NormalWeb"/>
        <w:spacing w:before="0" w:beforeAutospacing="0" w:after="0" w:afterAutospacing="0"/>
        <w:ind w:left="720" w:firstLine="45"/>
        <w:jc w:val="both"/>
        <w:rPr>
          <w:color w:val="000000"/>
          <w:sz w:val="16"/>
          <w:szCs w:val="16"/>
        </w:rPr>
      </w:pPr>
    </w:p>
    <w:p w14:paraId="27F53F59" w14:textId="38439E28"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8C1439" w14:textId="151742DE" w:rsidR="0005665C" w:rsidRPr="008E13E4" w:rsidRDefault="0005665C" w:rsidP="00EC2885">
      <w:pPr>
        <w:pStyle w:val="NormalWeb"/>
        <w:spacing w:before="0" w:beforeAutospacing="0" w:after="0" w:afterAutospacing="0"/>
        <w:ind w:left="720" w:firstLine="45"/>
        <w:jc w:val="both"/>
        <w:rPr>
          <w:color w:val="000000"/>
          <w:sz w:val="16"/>
          <w:szCs w:val="16"/>
        </w:rPr>
      </w:pPr>
    </w:p>
    <w:p w14:paraId="46F08ED8" w14:textId="386D0C6D" w:rsidR="0005665C" w:rsidRPr="008E13E4" w:rsidRDefault="0005665C" w:rsidP="00EC2885">
      <w:pPr>
        <w:pStyle w:val="NormalWeb"/>
        <w:numPr>
          <w:ilvl w:val="0"/>
          <w:numId w:val="43"/>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15A4E0E5"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71545E4C" w14:textId="77777777" w:rsidR="0005665C" w:rsidRPr="008E13E4" w:rsidRDefault="0005665C" w:rsidP="0005665C">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4CB270C9" w14:textId="77777777" w:rsidR="0005665C" w:rsidRPr="008E13E4" w:rsidRDefault="0005665C" w:rsidP="0005665C">
      <w:pPr>
        <w:tabs>
          <w:tab w:val="left" w:pos="8080"/>
        </w:tabs>
        <w:spacing w:line="360" w:lineRule="auto"/>
        <w:jc w:val="both"/>
        <w:rPr>
          <w:rFonts w:ascii="Calibri" w:hAnsi="Calibri" w:cs="Arial"/>
          <w:sz w:val="16"/>
          <w:szCs w:val="16"/>
          <w:lang w:val="es-ES"/>
        </w:rPr>
      </w:pPr>
    </w:p>
    <w:p w14:paraId="749DAD80" w14:textId="77777777" w:rsidR="0005665C" w:rsidRDefault="0005665C" w:rsidP="0005665C">
      <w:pPr>
        <w:jc w:val="center"/>
        <w:rPr>
          <w:rFonts w:ascii="Calibri" w:hAnsi="Calibri" w:cs="Arial"/>
          <w:b/>
          <w:i/>
          <w:sz w:val="18"/>
        </w:rPr>
      </w:pPr>
    </w:p>
    <w:p w14:paraId="60160993" w14:textId="77777777" w:rsidR="003B3E89" w:rsidRPr="002522C8" w:rsidRDefault="003B3E89" w:rsidP="003B3E89">
      <w:pPr>
        <w:tabs>
          <w:tab w:val="left" w:pos="3969"/>
          <w:tab w:val="left" w:pos="8080"/>
        </w:tabs>
        <w:ind w:right="1"/>
        <w:jc w:val="center"/>
        <w:rPr>
          <w:rFonts w:ascii="Calibri" w:hAnsi="Calibri" w:cs="Arial"/>
          <w:b/>
          <w:u w:val="single"/>
        </w:rPr>
      </w:pPr>
    </w:p>
    <w:p w14:paraId="487A32D4" w14:textId="77777777" w:rsidR="003B3E89" w:rsidRPr="002522C8" w:rsidRDefault="003B3E89" w:rsidP="003B3E89">
      <w:pPr>
        <w:tabs>
          <w:tab w:val="left" w:pos="3969"/>
          <w:tab w:val="left" w:pos="8080"/>
        </w:tabs>
        <w:ind w:right="1"/>
        <w:jc w:val="center"/>
        <w:rPr>
          <w:rFonts w:ascii="Calibri" w:hAnsi="Calibri" w:cs="Arial"/>
          <w:b/>
          <w:u w:val="single"/>
        </w:rPr>
      </w:pPr>
    </w:p>
    <w:p w14:paraId="12FCD479" w14:textId="77777777" w:rsidR="003B3E89" w:rsidRPr="002522C8" w:rsidRDefault="003B3E89" w:rsidP="003B3E89">
      <w:pPr>
        <w:tabs>
          <w:tab w:val="left" w:pos="3969"/>
          <w:tab w:val="left" w:pos="8080"/>
        </w:tabs>
        <w:ind w:right="1"/>
        <w:jc w:val="center"/>
        <w:rPr>
          <w:rFonts w:ascii="Calibri" w:hAnsi="Calibri" w:cs="Arial"/>
          <w:b/>
          <w:u w:val="single"/>
        </w:rPr>
      </w:pPr>
    </w:p>
    <w:p w14:paraId="086FD730" w14:textId="77777777" w:rsidR="003B3E89" w:rsidRPr="002522C8" w:rsidRDefault="003B3E89" w:rsidP="003B3E89">
      <w:pPr>
        <w:tabs>
          <w:tab w:val="left" w:pos="8080"/>
        </w:tabs>
        <w:spacing w:line="360" w:lineRule="auto"/>
        <w:jc w:val="both"/>
        <w:rPr>
          <w:rFonts w:ascii="Calibri" w:hAnsi="Calibri" w:cs="Arial"/>
        </w:rPr>
      </w:pPr>
    </w:p>
    <w:p w14:paraId="459F0CE0" w14:textId="77777777" w:rsidR="003B3E89" w:rsidRDefault="003B3E89" w:rsidP="003B3E89">
      <w:pPr>
        <w:tabs>
          <w:tab w:val="left" w:pos="8080"/>
        </w:tabs>
        <w:spacing w:line="360" w:lineRule="auto"/>
        <w:jc w:val="both"/>
        <w:rPr>
          <w:rFonts w:ascii="Calibri" w:hAnsi="Calibri" w:cs="Arial"/>
        </w:rPr>
      </w:pPr>
    </w:p>
    <w:p w14:paraId="01BDCF4F" w14:textId="77777777" w:rsidR="008833C3" w:rsidRPr="002522C8" w:rsidRDefault="008833C3" w:rsidP="003B3E89">
      <w:pPr>
        <w:tabs>
          <w:tab w:val="left" w:pos="8080"/>
        </w:tabs>
        <w:spacing w:line="360" w:lineRule="auto"/>
        <w:jc w:val="both"/>
        <w:rPr>
          <w:rFonts w:ascii="Calibri" w:hAnsi="Calibri" w:cs="Arial"/>
        </w:rPr>
      </w:pPr>
    </w:p>
    <w:p w14:paraId="4D0C0493" w14:textId="74351E54" w:rsidR="003B3E89" w:rsidRDefault="003B3E89" w:rsidP="00BA09CD">
      <w:pPr>
        <w:jc w:val="center"/>
        <w:rPr>
          <w:rFonts w:ascii="Calibri" w:hAnsi="Calibri" w:cs="Arial"/>
        </w:rPr>
      </w:pPr>
    </w:p>
    <w:p w14:paraId="34D97C92" w14:textId="5A809AAA" w:rsidR="006F1636" w:rsidRDefault="006F1636" w:rsidP="00BA09CD">
      <w:pPr>
        <w:jc w:val="center"/>
        <w:rPr>
          <w:rFonts w:ascii="Calibri" w:hAnsi="Calibri" w:cs="Arial"/>
          <w:b/>
          <w:i/>
          <w:sz w:val="18"/>
        </w:rPr>
      </w:pPr>
    </w:p>
    <w:p w14:paraId="12BA61B3" w14:textId="77777777" w:rsidR="0016531D" w:rsidRDefault="0016531D" w:rsidP="00BA09CD">
      <w:pPr>
        <w:jc w:val="center"/>
        <w:rPr>
          <w:rFonts w:ascii="Calibri" w:hAnsi="Calibri" w:cs="Arial"/>
          <w:b/>
          <w:i/>
          <w:sz w:val="18"/>
        </w:rPr>
      </w:pPr>
    </w:p>
    <w:p w14:paraId="611867BF" w14:textId="77777777" w:rsidR="00BA09CD" w:rsidRPr="00174D9C" w:rsidRDefault="00CA04EA"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cs="Calibri"/>
          <w:b/>
          <w:bCs/>
          <w:sz w:val="20"/>
          <w:szCs w:val="20"/>
        </w:rPr>
      </w:pPr>
      <w:r>
        <w:rPr>
          <w:rFonts w:ascii="Calibri" w:hAnsi="Calibri" w:cs="Calibri"/>
          <w:b/>
          <w:bCs/>
          <w:sz w:val="20"/>
          <w:szCs w:val="20"/>
        </w:rPr>
        <w:lastRenderedPageBreak/>
        <w:t>ANEXO 11</w:t>
      </w:r>
    </w:p>
    <w:p w14:paraId="0050FD42"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3E106B8C" w14:textId="77777777" w:rsidR="00BA09CD" w:rsidRPr="00174D9C" w:rsidRDefault="00BA09CD" w:rsidP="00BA09CD">
      <w:pPr>
        <w:pStyle w:val="Default"/>
        <w:rPr>
          <w:rFonts w:ascii="Calibri" w:hAnsi="Calibri" w:cs="Calibri"/>
          <w:b/>
          <w:bCs/>
          <w:sz w:val="20"/>
          <w:szCs w:val="20"/>
        </w:rPr>
      </w:pPr>
    </w:p>
    <w:p w14:paraId="16FAB7E6" w14:textId="77777777" w:rsidR="00BA09CD" w:rsidRPr="00174D9C" w:rsidRDefault="00BA09CD" w:rsidP="00BA09CD">
      <w:pPr>
        <w:pStyle w:val="Default"/>
        <w:rPr>
          <w:rFonts w:ascii="Calibri" w:hAnsi="Calibri" w:cs="Calibri"/>
          <w:b/>
          <w:bCs/>
          <w:sz w:val="20"/>
          <w:szCs w:val="20"/>
        </w:rPr>
      </w:pPr>
    </w:p>
    <w:p w14:paraId="2B6DB2D8" w14:textId="77777777" w:rsidR="00BA09CD" w:rsidRPr="00174D9C" w:rsidRDefault="00BA09CD" w:rsidP="00BA09CD">
      <w:pPr>
        <w:pStyle w:val="Default"/>
        <w:rPr>
          <w:rFonts w:ascii="Calibri" w:hAnsi="Calibri" w:cs="Calibri"/>
          <w:b/>
          <w:bCs/>
          <w:sz w:val="20"/>
          <w:szCs w:val="20"/>
        </w:rPr>
      </w:pPr>
    </w:p>
    <w:p w14:paraId="2A72DC77" w14:textId="399F877B" w:rsidR="00BA09CD" w:rsidRPr="00174D9C" w:rsidRDefault="00EC2885" w:rsidP="00BA09CD">
      <w:pPr>
        <w:pStyle w:val="Default"/>
        <w:rPr>
          <w:rFonts w:ascii="Calibri" w:hAnsi="Calibri" w:cs="Calibri"/>
          <w:b/>
          <w:bCs/>
          <w:sz w:val="20"/>
          <w:szCs w:val="20"/>
        </w:rPr>
      </w:pPr>
      <w:r>
        <w:rPr>
          <w:rFonts w:ascii="Calibri" w:hAnsi="Calibri" w:cs="Arial"/>
          <w:b/>
          <w:sz w:val="20"/>
          <w:szCs w:val="20"/>
        </w:rPr>
        <w:t>LIC. VICENTE ARTURO LÓPEZ LIMÓN</w:t>
      </w:r>
    </w:p>
    <w:p w14:paraId="13808C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45994C6E"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2515EF54" w14:textId="77777777" w:rsidR="00BA09CD" w:rsidRPr="00174D9C" w:rsidRDefault="00BA09CD" w:rsidP="00BA09CD">
      <w:pPr>
        <w:pStyle w:val="Default"/>
        <w:rPr>
          <w:rFonts w:ascii="Calibri" w:hAnsi="Calibri" w:cs="Calibri"/>
          <w:sz w:val="20"/>
          <w:szCs w:val="20"/>
        </w:rPr>
      </w:pPr>
    </w:p>
    <w:p w14:paraId="558B3B69"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59731970" w14:textId="77777777" w:rsidR="00BA09CD" w:rsidRPr="00174D9C" w:rsidRDefault="00BA09CD" w:rsidP="00BA09CD">
      <w:pPr>
        <w:pStyle w:val="Default"/>
        <w:rPr>
          <w:rFonts w:ascii="Calibri" w:hAnsi="Calibri" w:cs="Calibri"/>
          <w:sz w:val="20"/>
          <w:szCs w:val="20"/>
        </w:rPr>
      </w:pPr>
    </w:p>
    <w:p w14:paraId="2FA3C5EA" w14:textId="77777777" w:rsidR="00BA09CD" w:rsidRPr="00174D9C" w:rsidRDefault="00BA09CD" w:rsidP="00BA09CD">
      <w:pPr>
        <w:pStyle w:val="Default"/>
        <w:rPr>
          <w:rFonts w:ascii="Calibri" w:hAnsi="Calibri" w:cs="Calibri"/>
          <w:sz w:val="20"/>
          <w:szCs w:val="20"/>
        </w:rPr>
      </w:pPr>
    </w:p>
    <w:p w14:paraId="38EC6EE3" w14:textId="69F000D6"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6E7EE7">
        <w:rPr>
          <w:rFonts w:ascii="Calibri" w:hAnsi="Calibri" w:cs="Calibri"/>
          <w:b/>
          <w:bCs/>
          <w:sz w:val="20"/>
          <w:szCs w:val="20"/>
        </w:rPr>
        <w:t>LP-919044992-N58-2023</w:t>
      </w:r>
      <w:r w:rsidRPr="00981037">
        <w:rPr>
          <w:rFonts w:ascii="Calibri" w:hAnsi="Calibri" w:cs="Calibri"/>
          <w:sz w:val="20"/>
          <w:szCs w:val="20"/>
        </w:rPr>
        <w:t>,</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6166BBE0" w14:textId="77777777" w:rsidR="00BA09CD" w:rsidRPr="00174D9C" w:rsidRDefault="00BA09CD" w:rsidP="00BA09CD">
      <w:pPr>
        <w:pStyle w:val="Default"/>
        <w:spacing w:line="360" w:lineRule="auto"/>
        <w:jc w:val="both"/>
        <w:rPr>
          <w:rFonts w:ascii="Calibri" w:hAnsi="Calibri" w:cs="Calibri"/>
          <w:sz w:val="20"/>
          <w:szCs w:val="20"/>
        </w:rPr>
      </w:pPr>
    </w:p>
    <w:p w14:paraId="3D42702B"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8D5FBC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04282F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14A0C216"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764295B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3767182" w14:textId="77777777" w:rsidR="00BA09CD" w:rsidRPr="00174D9C" w:rsidRDefault="00BA09CD" w:rsidP="00BA09CD">
      <w:pPr>
        <w:pStyle w:val="Default"/>
        <w:jc w:val="both"/>
        <w:rPr>
          <w:rFonts w:ascii="Calibri" w:hAnsi="Calibri" w:cs="Calibri"/>
          <w:b/>
          <w:bCs/>
          <w:sz w:val="20"/>
          <w:szCs w:val="20"/>
        </w:rPr>
      </w:pPr>
    </w:p>
    <w:p w14:paraId="21ED74F3" w14:textId="77777777" w:rsidR="00BA09CD" w:rsidRPr="00174D9C" w:rsidRDefault="00BA09CD" w:rsidP="00BA09CD">
      <w:pPr>
        <w:pStyle w:val="Default"/>
        <w:rPr>
          <w:rFonts w:ascii="Calibri" w:hAnsi="Calibri" w:cs="Calibri"/>
          <w:b/>
          <w:bCs/>
          <w:sz w:val="20"/>
          <w:szCs w:val="20"/>
        </w:rPr>
      </w:pPr>
    </w:p>
    <w:p w14:paraId="2DAC5755" w14:textId="77777777" w:rsidR="00BA09CD" w:rsidRPr="00174D9C" w:rsidRDefault="00BA09CD" w:rsidP="00BA09CD">
      <w:pPr>
        <w:pStyle w:val="Default"/>
        <w:rPr>
          <w:rFonts w:ascii="Calibri" w:hAnsi="Calibri" w:cs="Calibri"/>
          <w:b/>
          <w:bCs/>
          <w:sz w:val="20"/>
          <w:szCs w:val="20"/>
        </w:rPr>
      </w:pPr>
    </w:p>
    <w:p w14:paraId="479F358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41D5CAEC" w14:textId="77777777" w:rsidR="00BA09CD" w:rsidRPr="00174D9C" w:rsidRDefault="00BA09CD" w:rsidP="00BA09CD">
      <w:pPr>
        <w:autoSpaceDE w:val="0"/>
        <w:autoSpaceDN w:val="0"/>
        <w:adjustRightInd w:val="0"/>
        <w:jc w:val="center"/>
        <w:rPr>
          <w:rFonts w:ascii="Calibri" w:hAnsi="Calibri" w:cs="Calibri"/>
          <w:b/>
          <w:szCs w:val="22"/>
        </w:rPr>
      </w:pPr>
    </w:p>
    <w:p w14:paraId="41D686C4" w14:textId="77777777" w:rsidR="00BA09CD" w:rsidRPr="00174D9C" w:rsidRDefault="00BA09CD" w:rsidP="00BA09CD">
      <w:pPr>
        <w:autoSpaceDE w:val="0"/>
        <w:autoSpaceDN w:val="0"/>
        <w:adjustRightInd w:val="0"/>
        <w:jc w:val="center"/>
        <w:rPr>
          <w:rFonts w:ascii="Calibri" w:hAnsi="Calibri" w:cs="Calibri"/>
          <w:b/>
          <w:szCs w:val="22"/>
        </w:rPr>
      </w:pPr>
    </w:p>
    <w:p w14:paraId="5DFCEE89"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B57D5BC"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3AF7095" w14:textId="77777777" w:rsidR="00BA09CD" w:rsidRPr="00174D9C" w:rsidRDefault="00BA09CD" w:rsidP="00BA09CD">
      <w:pPr>
        <w:rPr>
          <w:rFonts w:ascii="Calibri" w:hAnsi="Calibri"/>
          <w:lang w:val="es-MX"/>
        </w:rPr>
      </w:pPr>
    </w:p>
    <w:p w14:paraId="7C7EAB17" w14:textId="77777777" w:rsidR="00BA09CD" w:rsidRDefault="00BA09CD" w:rsidP="00BA09CD">
      <w:pPr>
        <w:rPr>
          <w:rFonts w:ascii="Calibri" w:hAnsi="Calibri"/>
          <w:lang w:val="es-MX"/>
        </w:rPr>
      </w:pPr>
    </w:p>
    <w:p w14:paraId="22767C94" w14:textId="77777777" w:rsidR="0085630B" w:rsidRDefault="0085630B" w:rsidP="00BA09CD">
      <w:pPr>
        <w:rPr>
          <w:rFonts w:ascii="Calibri" w:hAnsi="Calibri"/>
          <w:lang w:val="es-MX"/>
        </w:rPr>
      </w:pPr>
    </w:p>
    <w:p w14:paraId="369610E8" w14:textId="77777777" w:rsidR="0085630B" w:rsidRDefault="0085630B" w:rsidP="00BA09CD">
      <w:pPr>
        <w:rPr>
          <w:rFonts w:ascii="Calibri" w:hAnsi="Calibri"/>
          <w:lang w:val="es-MX"/>
        </w:rPr>
      </w:pPr>
    </w:p>
    <w:p w14:paraId="361377A3" w14:textId="77777777" w:rsidR="0085630B" w:rsidRDefault="0085630B" w:rsidP="00BA09CD">
      <w:pPr>
        <w:rPr>
          <w:rFonts w:ascii="Calibri" w:hAnsi="Calibri"/>
          <w:lang w:val="es-MX"/>
        </w:rPr>
      </w:pPr>
    </w:p>
    <w:p w14:paraId="1C726E55" w14:textId="77777777" w:rsidR="00F04180" w:rsidRDefault="00F04180" w:rsidP="00BA09CD">
      <w:pPr>
        <w:rPr>
          <w:rFonts w:ascii="Calibri" w:hAnsi="Calibri"/>
          <w:lang w:val="es-MX"/>
        </w:rPr>
      </w:pPr>
    </w:p>
    <w:p w14:paraId="6CFF63F4" w14:textId="77777777" w:rsidR="00BA09CD" w:rsidRPr="00174D9C" w:rsidRDefault="00CA04EA" w:rsidP="00EC288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AA86DF" w14:textId="77777777" w:rsidR="00BA09CD" w:rsidRPr="00174D9C" w:rsidRDefault="00BA09CD" w:rsidP="00BA09CD">
      <w:pPr>
        <w:pStyle w:val="Default"/>
        <w:jc w:val="both"/>
        <w:rPr>
          <w:rFonts w:ascii="Calibri" w:hAnsi="Calibri" w:cs="Calibri"/>
          <w:b/>
          <w:bCs/>
          <w:sz w:val="22"/>
          <w:szCs w:val="23"/>
        </w:rPr>
      </w:pPr>
    </w:p>
    <w:p w14:paraId="5504DCF9"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00B7728B">
        <w:rPr>
          <w:rFonts w:ascii="Calibri" w:hAnsi="Calibri" w:cs="Calibri"/>
          <w:b/>
          <w:bCs/>
          <w:i/>
          <w:sz w:val="20"/>
          <w:szCs w:val="23"/>
        </w:rPr>
        <w:t>ARTÍ</w:t>
      </w:r>
      <w:r w:rsidRPr="00174D9C">
        <w:rPr>
          <w:rFonts w:ascii="Calibri" w:hAnsi="Calibri" w:cs="Calibri"/>
          <w:b/>
          <w:bCs/>
          <w:i/>
          <w:sz w:val="20"/>
          <w:szCs w:val="23"/>
        </w:rPr>
        <w:t>CULO 59</w:t>
      </w:r>
      <w:r w:rsidRPr="00174D9C">
        <w:rPr>
          <w:rFonts w:ascii="Calibri" w:hAnsi="Calibri" w:cs="Calibri"/>
          <w:b/>
          <w:bCs/>
          <w:sz w:val="20"/>
          <w:szCs w:val="23"/>
        </w:rPr>
        <w:t xml:space="preserve"> DEL REGLAMENTO DE LA LEY. </w:t>
      </w:r>
    </w:p>
    <w:p w14:paraId="369E0CA2" w14:textId="77777777" w:rsidR="00BA09CD" w:rsidRPr="00174D9C" w:rsidRDefault="00BA09CD" w:rsidP="00BA09CD">
      <w:pPr>
        <w:pStyle w:val="Default"/>
        <w:rPr>
          <w:rFonts w:ascii="Calibri" w:hAnsi="Calibri" w:cs="Calibri"/>
          <w:i/>
          <w:iCs/>
          <w:sz w:val="20"/>
          <w:szCs w:val="22"/>
        </w:rPr>
      </w:pPr>
    </w:p>
    <w:p w14:paraId="685763F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7BA2CEA6" w14:textId="77777777" w:rsidR="00BA09CD" w:rsidRPr="00174D9C" w:rsidRDefault="00BA09CD" w:rsidP="00BA09CD">
      <w:pPr>
        <w:pStyle w:val="Default"/>
        <w:rPr>
          <w:rFonts w:ascii="Calibri" w:hAnsi="Calibri" w:cs="Calibri"/>
          <w:sz w:val="20"/>
          <w:szCs w:val="22"/>
        </w:rPr>
      </w:pPr>
    </w:p>
    <w:p w14:paraId="2FDEA0EE"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0AD0903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7E39924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1AE8BA3" w14:textId="77777777" w:rsidR="00BA09CD" w:rsidRPr="00174D9C" w:rsidRDefault="00BA09CD" w:rsidP="00BA09CD">
      <w:pPr>
        <w:spacing w:line="216" w:lineRule="exact"/>
        <w:ind w:firstLine="288"/>
        <w:jc w:val="both"/>
        <w:rPr>
          <w:rFonts w:ascii="Calibri" w:hAnsi="Calibri" w:cs="Calibri"/>
          <w:sz w:val="14"/>
          <w:szCs w:val="16"/>
          <w:lang w:val="es-MX"/>
        </w:rPr>
      </w:pPr>
    </w:p>
    <w:p w14:paraId="202FA2D7"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E86D58B"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24B842DF" w14:textId="77777777" w:rsidTr="00EC2885">
        <w:trPr>
          <w:trHeight w:val="96"/>
        </w:trPr>
        <w:tc>
          <w:tcPr>
            <w:tcW w:w="9639" w:type="dxa"/>
            <w:gridSpan w:val="5"/>
            <w:shd w:val="clear" w:color="auto" w:fill="6DE3FF"/>
          </w:tcPr>
          <w:p w14:paraId="75BB12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52F16C5F" w14:textId="77777777" w:rsidTr="00EC2885">
        <w:tc>
          <w:tcPr>
            <w:tcW w:w="1687" w:type="dxa"/>
            <w:shd w:val="clear" w:color="auto" w:fill="6DE3FF"/>
          </w:tcPr>
          <w:p w14:paraId="4BEA373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7354D0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DE3FF"/>
          </w:tcPr>
          <w:p w14:paraId="17BEA73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820D14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DE3FF"/>
          </w:tcPr>
          <w:p w14:paraId="6E0864E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DE3FF"/>
          </w:tcPr>
          <w:p w14:paraId="5313FE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DE3FF"/>
          </w:tcPr>
          <w:p w14:paraId="410E0C0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25804A18" w14:textId="77777777" w:rsidTr="00EC2885">
        <w:tc>
          <w:tcPr>
            <w:tcW w:w="1687" w:type="dxa"/>
            <w:shd w:val="clear" w:color="auto" w:fill="6DE3FF"/>
          </w:tcPr>
          <w:p w14:paraId="12D758F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A7C0CF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340B0D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721B9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3CAC8A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6C99D11F" w14:textId="77777777" w:rsidTr="00EC2885">
        <w:tc>
          <w:tcPr>
            <w:tcW w:w="1687" w:type="dxa"/>
            <w:vMerge w:val="restart"/>
            <w:shd w:val="clear" w:color="auto" w:fill="6DE3FF"/>
          </w:tcPr>
          <w:p w14:paraId="45A740A0" w14:textId="77777777" w:rsidR="00BA09CD" w:rsidRPr="00174D9C" w:rsidRDefault="00BA09CD" w:rsidP="003632F9">
            <w:pPr>
              <w:jc w:val="center"/>
              <w:rPr>
                <w:rFonts w:ascii="Calibri" w:hAnsi="Calibri" w:cs="Calibri"/>
                <w:sz w:val="2"/>
                <w:szCs w:val="4"/>
                <w:lang w:val="es-MX"/>
              </w:rPr>
            </w:pPr>
          </w:p>
          <w:p w14:paraId="3C6726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5C2A7D3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513447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F36184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94EBC4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35321740" w14:textId="77777777" w:rsidTr="00EC2885">
        <w:tc>
          <w:tcPr>
            <w:tcW w:w="1687" w:type="dxa"/>
            <w:vMerge/>
            <w:shd w:val="clear" w:color="auto" w:fill="6DE3FF"/>
          </w:tcPr>
          <w:p w14:paraId="63F89097" w14:textId="77777777" w:rsidR="00BA09CD" w:rsidRPr="00174D9C" w:rsidRDefault="00BA09CD" w:rsidP="003632F9">
            <w:pPr>
              <w:jc w:val="center"/>
              <w:rPr>
                <w:rFonts w:ascii="Calibri" w:hAnsi="Calibri" w:cs="Calibri"/>
                <w:sz w:val="14"/>
                <w:szCs w:val="16"/>
                <w:lang w:val="es-MX"/>
              </w:rPr>
            </w:pPr>
          </w:p>
        </w:tc>
        <w:tc>
          <w:tcPr>
            <w:tcW w:w="1795" w:type="dxa"/>
          </w:tcPr>
          <w:p w14:paraId="51CFD4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D0FCFC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2A30EA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4755B0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A9883AD" w14:textId="77777777" w:rsidTr="00EC2885">
        <w:tc>
          <w:tcPr>
            <w:tcW w:w="1687" w:type="dxa"/>
            <w:vMerge w:val="restart"/>
            <w:shd w:val="clear" w:color="auto" w:fill="6DE3FF"/>
          </w:tcPr>
          <w:p w14:paraId="5DB2C7D1" w14:textId="77777777" w:rsidR="00BA09CD" w:rsidRPr="00174D9C" w:rsidRDefault="00BA09CD" w:rsidP="003632F9">
            <w:pPr>
              <w:jc w:val="center"/>
              <w:rPr>
                <w:rFonts w:ascii="Calibri" w:hAnsi="Calibri" w:cs="Calibri"/>
                <w:sz w:val="8"/>
                <w:szCs w:val="10"/>
                <w:lang w:val="es-MX"/>
              </w:rPr>
            </w:pPr>
          </w:p>
          <w:p w14:paraId="2EA88766" w14:textId="77777777" w:rsidR="00BA09CD" w:rsidRPr="00174D9C" w:rsidRDefault="00BA09CD" w:rsidP="003632F9">
            <w:pPr>
              <w:jc w:val="center"/>
              <w:rPr>
                <w:rFonts w:ascii="Calibri" w:hAnsi="Calibri" w:cs="Calibri"/>
                <w:sz w:val="8"/>
                <w:szCs w:val="10"/>
                <w:lang w:val="es-MX"/>
              </w:rPr>
            </w:pPr>
          </w:p>
          <w:p w14:paraId="125F322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914547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BFA3A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A0E4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0C6FDD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557F89" w14:textId="77777777" w:rsidTr="00EC2885">
        <w:tc>
          <w:tcPr>
            <w:tcW w:w="1687" w:type="dxa"/>
            <w:vMerge/>
            <w:shd w:val="clear" w:color="auto" w:fill="6DE3FF"/>
          </w:tcPr>
          <w:p w14:paraId="08005C6B" w14:textId="77777777" w:rsidR="00BA09CD" w:rsidRPr="00174D9C" w:rsidRDefault="00BA09CD" w:rsidP="003632F9">
            <w:pPr>
              <w:jc w:val="center"/>
              <w:rPr>
                <w:rFonts w:ascii="Calibri" w:hAnsi="Calibri" w:cs="Calibri"/>
                <w:sz w:val="14"/>
                <w:szCs w:val="16"/>
                <w:lang w:val="es-MX"/>
              </w:rPr>
            </w:pPr>
          </w:p>
        </w:tc>
        <w:tc>
          <w:tcPr>
            <w:tcW w:w="1795" w:type="dxa"/>
          </w:tcPr>
          <w:p w14:paraId="10E61C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6EC03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75F3C98" w14:textId="77777777" w:rsidR="00BA09CD" w:rsidRPr="00174D9C" w:rsidRDefault="00BA09CD" w:rsidP="003632F9">
            <w:pPr>
              <w:jc w:val="center"/>
              <w:rPr>
                <w:rFonts w:ascii="Calibri" w:hAnsi="Calibri" w:cs="Calibri"/>
                <w:sz w:val="14"/>
                <w:szCs w:val="16"/>
                <w:lang w:val="es-MX"/>
              </w:rPr>
            </w:pPr>
          </w:p>
        </w:tc>
        <w:tc>
          <w:tcPr>
            <w:tcW w:w="1701" w:type="dxa"/>
            <w:vMerge/>
          </w:tcPr>
          <w:p w14:paraId="6BA44E1C" w14:textId="77777777" w:rsidR="00BA09CD" w:rsidRPr="00174D9C" w:rsidRDefault="00BA09CD" w:rsidP="003632F9">
            <w:pPr>
              <w:jc w:val="center"/>
              <w:rPr>
                <w:rFonts w:ascii="Calibri" w:hAnsi="Calibri" w:cs="Calibri"/>
                <w:sz w:val="14"/>
                <w:szCs w:val="16"/>
                <w:lang w:val="es-MX"/>
              </w:rPr>
            </w:pPr>
          </w:p>
        </w:tc>
      </w:tr>
      <w:tr w:rsidR="00BA09CD" w:rsidRPr="00EF115D" w14:paraId="70C05266" w14:textId="77777777" w:rsidTr="00EC2885">
        <w:tc>
          <w:tcPr>
            <w:tcW w:w="1687" w:type="dxa"/>
            <w:vMerge/>
            <w:shd w:val="clear" w:color="auto" w:fill="6DE3FF"/>
          </w:tcPr>
          <w:p w14:paraId="000A6BE3" w14:textId="77777777" w:rsidR="00BA09CD" w:rsidRPr="00174D9C" w:rsidRDefault="00BA09CD" w:rsidP="003632F9">
            <w:pPr>
              <w:jc w:val="center"/>
              <w:rPr>
                <w:rFonts w:ascii="Calibri" w:hAnsi="Calibri" w:cs="Calibri"/>
                <w:sz w:val="14"/>
                <w:szCs w:val="16"/>
                <w:lang w:val="es-MX"/>
              </w:rPr>
            </w:pPr>
          </w:p>
        </w:tc>
        <w:tc>
          <w:tcPr>
            <w:tcW w:w="1795" w:type="dxa"/>
          </w:tcPr>
          <w:p w14:paraId="2AD9910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79D57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A305D5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C7ADEC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D260D6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7DD66C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63BE0217" w14:textId="77777777" w:rsidR="00BA09CD" w:rsidRPr="00174D9C" w:rsidRDefault="00BA09CD" w:rsidP="00BA09CD">
      <w:pPr>
        <w:spacing w:line="216" w:lineRule="exact"/>
        <w:jc w:val="both"/>
        <w:rPr>
          <w:rFonts w:ascii="Calibri" w:hAnsi="Calibri" w:cs="Calibri"/>
          <w:sz w:val="14"/>
          <w:szCs w:val="16"/>
          <w:lang w:val="es-MX"/>
        </w:rPr>
      </w:pPr>
    </w:p>
    <w:p w14:paraId="0B6325F8"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5B44700" w14:textId="77777777" w:rsidR="00BA09CD" w:rsidRPr="00174D9C" w:rsidRDefault="00BA09CD" w:rsidP="00BA09CD">
      <w:pPr>
        <w:spacing w:line="216" w:lineRule="exact"/>
        <w:jc w:val="both"/>
        <w:rPr>
          <w:rFonts w:ascii="Calibri" w:hAnsi="Calibri" w:cs="Calibri"/>
          <w:sz w:val="14"/>
          <w:szCs w:val="16"/>
          <w:lang w:val="es-MX"/>
        </w:rPr>
      </w:pPr>
    </w:p>
    <w:p w14:paraId="2014B5C6"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58E40A0"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4D520FD8" w14:textId="77777777" w:rsidR="00BA09CD" w:rsidRPr="00174D9C" w:rsidRDefault="00BA09CD" w:rsidP="00BA09CD">
      <w:pPr>
        <w:spacing w:line="216" w:lineRule="exact"/>
        <w:jc w:val="center"/>
        <w:rPr>
          <w:rFonts w:ascii="Calibri" w:hAnsi="Calibri" w:cs="Calibri"/>
          <w:b/>
          <w:sz w:val="16"/>
          <w:szCs w:val="16"/>
          <w:lang w:val="es-MX"/>
        </w:rPr>
      </w:pPr>
    </w:p>
    <w:p w14:paraId="6036A383" w14:textId="58A49F3B"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3E7D8176" w14:textId="6FDC5C56" w:rsidR="006F1636" w:rsidRDefault="006F1636" w:rsidP="00BA09CD">
      <w:pPr>
        <w:spacing w:line="216" w:lineRule="exact"/>
        <w:jc w:val="center"/>
        <w:rPr>
          <w:rFonts w:ascii="Calibri" w:hAnsi="Calibri" w:cs="Calibri"/>
          <w:b/>
          <w:szCs w:val="24"/>
          <w:lang w:val="es-MX"/>
        </w:rPr>
      </w:pPr>
    </w:p>
    <w:p w14:paraId="73CF5297" w14:textId="77777777" w:rsidR="006F1636" w:rsidRPr="00174D9C" w:rsidRDefault="006F163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7C30B70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DE3FF"/>
          </w:tcPr>
          <w:p w14:paraId="2B2BD4D3"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DE3FF"/>
          </w:tcPr>
          <w:p w14:paraId="4B905C46"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6FF9C2D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3EB74D1"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AED62F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5D3B82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4A5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438861"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9088FB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64B50A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2621D3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2069F5D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87D4DA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A19875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100F7E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C09F04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453E18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3A2840BF"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D33214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D914C4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3F1DD59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548AA0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3FAF31F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500AF9B1"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698909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5EF1524"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668FF8F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19DF8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BA225C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FCB0B5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C4E117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1A01BD6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C2885" w:rsidRPr="00EF115D" w14:paraId="423C151D" w14:textId="77777777" w:rsidTr="00EC2885">
        <w:trPr>
          <w:cantSplit/>
          <w:jc w:val="center"/>
        </w:trPr>
        <w:tc>
          <w:tcPr>
            <w:tcW w:w="1095" w:type="dxa"/>
            <w:tcBorders>
              <w:top w:val="single" w:sz="6" w:space="0" w:color="auto"/>
              <w:left w:val="single" w:sz="6" w:space="0" w:color="auto"/>
              <w:bottom w:val="single" w:sz="6" w:space="0" w:color="auto"/>
              <w:right w:val="single" w:sz="6" w:space="0" w:color="auto"/>
            </w:tcBorders>
          </w:tcPr>
          <w:p w14:paraId="78C7FE6B" w14:textId="77777777" w:rsidR="00EC2885" w:rsidRPr="00174D9C" w:rsidRDefault="00EC2885" w:rsidP="00EF1DD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B785405" w14:textId="77777777" w:rsidR="00EC2885" w:rsidRPr="00174D9C" w:rsidRDefault="00EC2885" w:rsidP="00EF1DD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42EDA7C" w14:textId="77777777" w:rsidR="00EC2885" w:rsidRDefault="00EC2885"/>
    <w:p w14:paraId="3C577AEA" w14:textId="5B0F4B2E" w:rsidR="00BA09CD" w:rsidRPr="00AA0B61" w:rsidRDefault="00BA09CD" w:rsidP="00EC288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313445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5319593" w14:textId="06C01706"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6E7EE7">
        <w:rPr>
          <w:rFonts w:ascii="Calibri" w:hAnsi="Calibri"/>
          <w:b/>
          <w:bCs/>
          <w:sz w:val="20"/>
          <w:szCs w:val="20"/>
        </w:rPr>
        <w:t>LP-919044992-N58-2023</w:t>
      </w:r>
    </w:p>
    <w:p w14:paraId="2A43E553" w14:textId="77777777" w:rsidR="00F372BA" w:rsidRDefault="00F372BA" w:rsidP="00BA09CD">
      <w:pPr>
        <w:pStyle w:val="Default"/>
        <w:rPr>
          <w:rFonts w:ascii="Calibri" w:hAnsi="Calibri"/>
          <w:b/>
          <w:bCs/>
          <w:sz w:val="20"/>
          <w:szCs w:val="20"/>
        </w:rPr>
      </w:pPr>
    </w:p>
    <w:p w14:paraId="09C15F1F"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5A6AE40E" w14:textId="77777777" w:rsidR="00F372BA" w:rsidRDefault="00F372BA" w:rsidP="00BA09CD">
      <w:pPr>
        <w:pStyle w:val="Default"/>
        <w:rPr>
          <w:rFonts w:ascii="Calibri" w:hAnsi="Calibri"/>
          <w:b/>
          <w:bCs/>
          <w:sz w:val="20"/>
          <w:szCs w:val="20"/>
        </w:rPr>
      </w:pPr>
    </w:p>
    <w:tbl>
      <w:tblPr>
        <w:tblW w:w="10661" w:type="dxa"/>
        <w:tblCellMar>
          <w:left w:w="70" w:type="dxa"/>
          <w:right w:w="70" w:type="dxa"/>
        </w:tblCellMar>
        <w:tblLook w:val="04A0" w:firstRow="1" w:lastRow="0" w:firstColumn="1" w:lastColumn="0" w:noHBand="0" w:noVBand="1"/>
      </w:tblPr>
      <w:tblGrid>
        <w:gridCol w:w="8075"/>
        <w:gridCol w:w="679"/>
        <w:gridCol w:w="709"/>
        <w:gridCol w:w="1198"/>
      </w:tblGrid>
      <w:tr w:rsidR="0058797A" w:rsidRPr="0058797A" w14:paraId="17BD7510" w14:textId="77777777" w:rsidTr="0058797A">
        <w:trPr>
          <w:trHeight w:val="360"/>
        </w:trPr>
        <w:tc>
          <w:tcPr>
            <w:tcW w:w="8075" w:type="dxa"/>
            <w:tcBorders>
              <w:top w:val="single" w:sz="4" w:space="0" w:color="auto"/>
              <w:left w:val="single" w:sz="4" w:space="0" w:color="auto"/>
              <w:bottom w:val="single" w:sz="4" w:space="0" w:color="auto"/>
              <w:right w:val="single" w:sz="4" w:space="0" w:color="auto"/>
            </w:tcBorders>
            <w:shd w:val="clear" w:color="000000" w:fill="6DE3FF"/>
            <w:vAlign w:val="center"/>
            <w:hideMark/>
          </w:tcPr>
          <w:p w14:paraId="5863D22D" w14:textId="77777777" w:rsidR="0058797A" w:rsidRPr="0058797A" w:rsidRDefault="0058797A" w:rsidP="0058797A">
            <w:pPr>
              <w:jc w:val="center"/>
              <w:rPr>
                <w:rFonts w:ascii="Calibri" w:hAnsi="Calibri" w:cs="Calibri"/>
                <w:b/>
                <w:bCs/>
                <w:color w:val="000000"/>
                <w:sz w:val="15"/>
                <w:szCs w:val="15"/>
                <w:lang w:val="es-MX" w:eastAsia="es-MX"/>
              </w:rPr>
            </w:pPr>
            <w:r w:rsidRPr="0058797A">
              <w:rPr>
                <w:rFonts w:ascii="Calibri" w:hAnsi="Calibri" w:cs="Calibri"/>
                <w:b/>
                <w:bCs/>
                <w:color w:val="000000"/>
                <w:sz w:val="15"/>
                <w:szCs w:val="15"/>
                <w:lang w:val="es-MX" w:eastAsia="es-MX"/>
              </w:rPr>
              <w:t>DOCUMENTO</w:t>
            </w:r>
          </w:p>
        </w:tc>
        <w:tc>
          <w:tcPr>
            <w:tcW w:w="1388" w:type="dxa"/>
            <w:gridSpan w:val="2"/>
            <w:tcBorders>
              <w:top w:val="single" w:sz="4" w:space="0" w:color="auto"/>
              <w:left w:val="nil"/>
              <w:bottom w:val="single" w:sz="4" w:space="0" w:color="auto"/>
              <w:right w:val="single" w:sz="4" w:space="0" w:color="auto"/>
            </w:tcBorders>
            <w:shd w:val="clear" w:color="000000" w:fill="6DE3FF"/>
            <w:vAlign w:val="center"/>
            <w:hideMark/>
          </w:tcPr>
          <w:p w14:paraId="0882FBE4" w14:textId="77777777" w:rsidR="0058797A" w:rsidRPr="0058797A" w:rsidRDefault="0058797A" w:rsidP="0058797A">
            <w:pPr>
              <w:jc w:val="center"/>
              <w:rPr>
                <w:rFonts w:ascii="Calibri" w:hAnsi="Calibri" w:cs="Calibri"/>
                <w:b/>
                <w:bCs/>
                <w:color w:val="000000"/>
                <w:sz w:val="15"/>
                <w:szCs w:val="15"/>
                <w:lang w:val="es-MX" w:eastAsia="es-MX"/>
              </w:rPr>
            </w:pPr>
            <w:r w:rsidRPr="0058797A">
              <w:rPr>
                <w:rFonts w:ascii="Calibri" w:hAnsi="Calibri" w:cs="Calibri"/>
                <w:b/>
                <w:bCs/>
                <w:color w:val="000000"/>
                <w:sz w:val="15"/>
                <w:szCs w:val="15"/>
                <w:lang w:val="es-MX" w:eastAsia="es-MX"/>
              </w:rPr>
              <w:t>ENTREGA</w:t>
            </w:r>
          </w:p>
        </w:tc>
        <w:tc>
          <w:tcPr>
            <w:tcW w:w="1198" w:type="dxa"/>
            <w:tcBorders>
              <w:top w:val="single" w:sz="4" w:space="0" w:color="auto"/>
              <w:left w:val="nil"/>
              <w:bottom w:val="single" w:sz="4" w:space="0" w:color="auto"/>
              <w:right w:val="single" w:sz="4" w:space="0" w:color="auto"/>
            </w:tcBorders>
            <w:shd w:val="clear" w:color="000000" w:fill="6DE3FF"/>
            <w:vAlign w:val="center"/>
            <w:hideMark/>
          </w:tcPr>
          <w:p w14:paraId="240610C1" w14:textId="77777777" w:rsidR="0058797A" w:rsidRPr="0058797A" w:rsidRDefault="0058797A" w:rsidP="0058797A">
            <w:pPr>
              <w:jc w:val="center"/>
              <w:rPr>
                <w:rFonts w:ascii="Calibri" w:hAnsi="Calibri" w:cs="Calibri"/>
                <w:b/>
                <w:bCs/>
                <w:color w:val="000000"/>
                <w:sz w:val="15"/>
                <w:szCs w:val="15"/>
                <w:lang w:val="es-MX" w:eastAsia="es-MX"/>
              </w:rPr>
            </w:pPr>
            <w:r w:rsidRPr="0058797A">
              <w:rPr>
                <w:rFonts w:ascii="Calibri" w:hAnsi="Calibri" w:cs="Calibri"/>
                <w:b/>
                <w:bCs/>
                <w:color w:val="000000"/>
                <w:sz w:val="15"/>
                <w:szCs w:val="15"/>
                <w:lang w:val="es-MX" w:eastAsia="es-MX"/>
              </w:rPr>
              <w:t>OBSERVACIONES</w:t>
            </w:r>
          </w:p>
        </w:tc>
      </w:tr>
      <w:tr w:rsidR="0058797A" w:rsidRPr="0058797A" w14:paraId="4A7D1BD7"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5A409C16" w14:textId="77777777"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1.       ANEXO 13.</w:t>
            </w:r>
            <w:r w:rsidRPr="0058797A">
              <w:rPr>
                <w:rFonts w:ascii="Calibri" w:eastAsia="Calibri" w:hAnsi="Calibri" w:cs="Calibri"/>
                <w:color w:val="000000"/>
                <w:sz w:val="15"/>
                <w:szCs w:val="15"/>
                <w:lang w:eastAsia="es-MX"/>
              </w:rPr>
              <w:t xml:space="preserve"> Cédula de entrega de documentos.</w:t>
            </w:r>
          </w:p>
        </w:tc>
        <w:tc>
          <w:tcPr>
            <w:tcW w:w="679" w:type="dxa"/>
            <w:tcBorders>
              <w:top w:val="nil"/>
              <w:left w:val="nil"/>
              <w:bottom w:val="single" w:sz="4" w:space="0" w:color="auto"/>
              <w:right w:val="single" w:sz="4" w:space="0" w:color="auto"/>
            </w:tcBorders>
            <w:shd w:val="clear" w:color="auto" w:fill="auto"/>
            <w:vAlign w:val="center"/>
            <w:hideMark/>
          </w:tcPr>
          <w:p w14:paraId="7BB0D77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4A46405A"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041F93FE"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45A3865F"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3CA1D329" w14:textId="77777777"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 xml:space="preserve">2.       </w:t>
            </w:r>
            <w:r w:rsidRPr="0058797A">
              <w:rPr>
                <w:rFonts w:ascii="Calibri" w:eastAsia="Calibri" w:hAnsi="Calibri" w:cs="Calibri"/>
                <w:color w:val="000000"/>
                <w:sz w:val="15"/>
                <w:szCs w:val="15"/>
                <w:lang w:eastAsia="es-MX"/>
              </w:rPr>
              <w:t>Identificación oficial vigente de quien firma las proposiciones, quien deberá contar con facultades de administración y/o dominio, o poder especial para actos de licitación pública.</w:t>
            </w:r>
          </w:p>
        </w:tc>
        <w:tc>
          <w:tcPr>
            <w:tcW w:w="679" w:type="dxa"/>
            <w:tcBorders>
              <w:top w:val="nil"/>
              <w:left w:val="nil"/>
              <w:bottom w:val="single" w:sz="4" w:space="0" w:color="auto"/>
              <w:right w:val="single" w:sz="4" w:space="0" w:color="auto"/>
            </w:tcBorders>
            <w:shd w:val="clear" w:color="auto" w:fill="auto"/>
            <w:vAlign w:val="center"/>
            <w:hideMark/>
          </w:tcPr>
          <w:p w14:paraId="272E8D62"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3FF2B900"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5DB00B04"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62A3E35D"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2D66D643" w14:textId="77777777"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 xml:space="preserve">3.       </w:t>
            </w:r>
            <w:r w:rsidRPr="0058797A">
              <w:rPr>
                <w:rFonts w:ascii="Calibri" w:eastAsia="Calibri" w:hAnsi="Calibri" w:cs="Calibri"/>
                <w:color w:val="000000"/>
                <w:sz w:val="15"/>
                <w:szCs w:val="15"/>
                <w:lang w:eastAsia="es-MX"/>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la venta de mobiliario relacionados a la presente, demostrándolo mediante una relación de las principales operaciones de ventas de los últimos 12 meses en donde compruebe contar como mínimo por dicho tiempo realizando las actividades relacionadas a la presente Convocatoria y deberá demostrar la experiencia en venta de cubos lactarios, relacionadas a la presente convocatoria, mediante por lo menos un contrato de magnitud similar, con una </w:t>
            </w:r>
            <w:r w:rsidRPr="005111F7">
              <w:rPr>
                <w:rFonts w:ascii="Calibri" w:eastAsia="Calibri" w:hAnsi="Calibri" w:cs="Calibri"/>
                <w:color w:val="000000"/>
                <w:sz w:val="15"/>
                <w:szCs w:val="15"/>
                <w:lang w:eastAsia="es-MX"/>
              </w:rPr>
              <w:t>antigüedad no mayor a 1 año, con</w:t>
            </w:r>
            <w:r w:rsidRPr="0058797A">
              <w:rPr>
                <w:rFonts w:ascii="Calibri" w:eastAsia="Calibri" w:hAnsi="Calibri" w:cs="Calibri"/>
                <w:color w:val="000000"/>
                <w:sz w:val="15"/>
                <w:szCs w:val="15"/>
                <w:lang w:eastAsia="es-MX"/>
              </w:rPr>
              <w:t xml:space="preserve"> alguna institución de salud ya sea pública o privada.</w:t>
            </w:r>
          </w:p>
        </w:tc>
        <w:tc>
          <w:tcPr>
            <w:tcW w:w="679" w:type="dxa"/>
            <w:tcBorders>
              <w:top w:val="nil"/>
              <w:left w:val="nil"/>
              <w:bottom w:val="single" w:sz="4" w:space="0" w:color="auto"/>
              <w:right w:val="single" w:sz="4" w:space="0" w:color="auto"/>
            </w:tcBorders>
            <w:shd w:val="clear" w:color="auto" w:fill="auto"/>
            <w:vAlign w:val="center"/>
            <w:hideMark/>
          </w:tcPr>
          <w:p w14:paraId="5D368375"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0F5E0569"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250241D2"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15738A66"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44564AF7" w14:textId="5DF10591"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 xml:space="preserve">4.       </w:t>
            </w:r>
            <w:r w:rsidRPr="0058797A">
              <w:rPr>
                <w:rFonts w:ascii="Calibri" w:eastAsia="Calibri" w:hAnsi="Calibri" w:cs="Calibri"/>
                <w:color w:val="000000"/>
                <w:sz w:val="15"/>
                <w:szCs w:val="15"/>
                <w:lang w:eastAsia="es-MX"/>
              </w:rPr>
              <w:t>Certificado o escrito bajo protesta de decir verdad de que cumplen con las Normas Oficiales Mexicanas o las Normas Mexicanas o Normas Internacionales aplicables y en el que manifieste que los bienes que oferte cumplen con la legislación sanitaria vigente</w:t>
            </w:r>
            <w:r w:rsidR="00AC50D8">
              <w:rPr>
                <w:rFonts w:ascii="Calibri" w:eastAsia="Calibri" w:hAnsi="Calibri" w:cs="Calibri"/>
                <w:color w:val="000000"/>
                <w:sz w:val="15"/>
                <w:szCs w:val="15"/>
                <w:lang w:eastAsia="es-MX"/>
              </w:rPr>
              <w:t xml:space="preserve"> </w:t>
            </w:r>
            <w:r w:rsidRPr="0058797A">
              <w:rPr>
                <w:rFonts w:ascii="Calibri" w:eastAsia="Calibri" w:hAnsi="Calibri" w:cs="Calibri"/>
                <w:color w:val="000000"/>
                <w:sz w:val="15"/>
                <w:szCs w:val="15"/>
                <w:lang w:eastAsia="es-MX"/>
              </w:rPr>
              <w:t>y con las Normas Oficiales Mexicanas, las Normas Mexicanas y a falta de éstas, con las Normas Internacionales.</w:t>
            </w:r>
          </w:p>
        </w:tc>
        <w:tc>
          <w:tcPr>
            <w:tcW w:w="679" w:type="dxa"/>
            <w:tcBorders>
              <w:top w:val="nil"/>
              <w:left w:val="nil"/>
              <w:bottom w:val="single" w:sz="4" w:space="0" w:color="auto"/>
              <w:right w:val="single" w:sz="4" w:space="0" w:color="auto"/>
            </w:tcBorders>
            <w:shd w:val="clear" w:color="auto" w:fill="auto"/>
            <w:vAlign w:val="center"/>
            <w:hideMark/>
          </w:tcPr>
          <w:p w14:paraId="3D86B9F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74987F68"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195CBAB6"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06C3A23A"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0C9119F7" w14:textId="77777777"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5.       ANEXO 2</w:t>
            </w:r>
            <w:r w:rsidRPr="0058797A">
              <w:rPr>
                <w:rFonts w:ascii="Calibri" w:eastAsia="Calibri" w:hAnsi="Calibri" w:cs="Calibri"/>
                <w:color w:val="000000"/>
                <w:sz w:val="15"/>
                <w:szCs w:val="15"/>
                <w:lang w:eastAsia="es-MX"/>
              </w:rPr>
              <w:t>. Propuesta Técnica conforme al formato del anexo 2 de las presentes bases.</w:t>
            </w:r>
          </w:p>
        </w:tc>
        <w:tc>
          <w:tcPr>
            <w:tcW w:w="679" w:type="dxa"/>
            <w:tcBorders>
              <w:top w:val="nil"/>
              <w:left w:val="nil"/>
              <w:bottom w:val="single" w:sz="4" w:space="0" w:color="auto"/>
              <w:right w:val="single" w:sz="4" w:space="0" w:color="auto"/>
            </w:tcBorders>
            <w:shd w:val="clear" w:color="auto" w:fill="auto"/>
            <w:vAlign w:val="center"/>
            <w:hideMark/>
          </w:tcPr>
          <w:p w14:paraId="359DC0F8"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0000B254"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35C5F7E3"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312E0FFA"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1A333568" w14:textId="77777777" w:rsidR="0058797A" w:rsidRPr="0058797A" w:rsidRDefault="0058797A" w:rsidP="0058797A">
            <w:pPr>
              <w:jc w:val="both"/>
              <w:rPr>
                <w:rFonts w:ascii="Calibri" w:hAnsi="Calibri" w:cs="Calibri"/>
                <w:b/>
                <w:bCs/>
                <w:sz w:val="15"/>
                <w:szCs w:val="15"/>
                <w:lang w:val="es-MX" w:eastAsia="es-MX"/>
              </w:rPr>
            </w:pPr>
            <w:r w:rsidRPr="0058797A">
              <w:rPr>
                <w:rFonts w:ascii="Calibri" w:hAnsi="Calibri" w:cs="Calibri"/>
                <w:b/>
                <w:bCs/>
                <w:sz w:val="15"/>
                <w:szCs w:val="15"/>
                <w:lang w:val="es-MX" w:eastAsia="es-MX"/>
              </w:rPr>
              <w:t xml:space="preserve">6.       </w:t>
            </w:r>
            <w:r w:rsidRPr="0058797A">
              <w:rPr>
                <w:rFonts w:ascii="Calibri" w:hAnsi="Calibri" w:cs="Calibri"/>
                <w:sz w:val="15"/>
                <w:szCs w:val="15"/>
                <w:lang w:val="es-MX" w:eastAsia="es-MX"/>
              </w:rPr>
              <w:t xml:space="preserve">Catálogo del mobiliario a ofertar en idioma español o en inglés siempre y cuando se acompañe de su traducción simple al español de lo referenciado para cumplimiento de las especificaciones técnicas solicitadas. </w:t>
            </w:r>
          </w:p>
        </w:tc>
        <w:tc>
          <w:tcPr>
            <w:tcW w:w="679" w:type="dxa"/>
            <w:tcBorders>
              <w:top w:val="nil"/>
              <w:left w:val="nil"/>
              <w:bottom w:val="single" w:sz="4" w:space="0" w:color="auto"/>
              <w:right w:val="single" w:sz="4" w:space="0" w:color="auto"/>
            </w:tcBorders>
            <w:shd w:val="clear" w:color="auto" w:fill="auto"/>
            <w:vAlign w:val="center"/>
            <w:hideMark/>
          </w:tcPr>
          <w:p w14:paraId="3994A24F"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16238E2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6D109B98"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1B2C6468"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4F27CA1A" w14:textId="45D86A96" w:rsidR="0058797A" w:rsidRPr="0058797A" w:rsidRDefault="0058797A" w:rsidP="0058797A">
            <w:pPr>
              <w:jc w:val="both"/>
              <w:rPr>
                <w:rFonts w:ascii="Calibri" w:hAnsi="Calibri" w:cs="Calibri"/>
                <w:b/>
                <w:bCs/>
                <w:sz w:val="15"/>
                <w:szCs w:val="15"/>
                <w:lang w:val="es-MX" w:eastAsia="es-MX"/>
              </w:rPr>
            </w:pPr>
            <w:r w:rsidRPr="0058797A">
              <w:rPr>
                <w:rFonts w:ascii="Calibri" w:hAnsi="Calibri" w:cs="Calibri"/>
                <w:b/>
                <w:bCs/>
                <w:sz w:val="15"/>
                <w:szCs w:val="15"/>
                <w:lang w:eastAsia="es-MX"/>
              </w:rPr>
              <w:t xml:space="preserve">7.       </w:t>
            </w:r>
            <w:r w:rsidRPr="0058797A">
              <w:rPr>
                <w:rFonts w:ascii="Calibri" w:hAnsi="Calibri" w:cs="Calibri"/>
                <w:sz w:val="15"/>
                <w:szCs w:val="15"/>
                <w:lang w:eastAsia="es-MX"/>
              </w:rPr>
              <w:t>Carta compromiso respecto a la instalación y puesta en operación del mobiliario, de brindar capacitación al personal que designe la Convocante en la Unidad Aplicativa</w:t>
            </w:r>
            <w:r w:rsidR="005111F7">
              <w:rPr>
                <w:rFonts w:ascii="Calibri" w:hAnsi="Calibri" w:cs="Calibri"/>
                <w:sz w:val="15"/>
                <w:szCs w:val="15"/>
                <w:lang w:eastAsia="es-MX"/>
              </w:rPr>
              <w:t>.</w:t>
            </w:r>
          </w:p>
        </w:tc>
        <w:tc>
          <w:tcPr>
            <w:tcW w:w="679" w:type="dxa"/>
            <w:tcBorders>
              <w:top w:val="nil"/>
              <w:left w:val="nil"/>
              <w:bottom w:val="single" w:sz="4" w:space="0" w:color="auto"/>
              <w:right w:val="single" w:sz="4" w:space="0" w:color="auto"/>
            </w:tcBorders>
            <w:shd w:val="clear" w:color="auto" w:fill="auto"/>
            <w:vAlign w:val="center"/>
            <w:hideMark/>
          </w:tcPr>
          <w:p w14:paraId="448130F2"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2B3F842A"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3EBE0757"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448EE715"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1114AE6B" w14:textId="77777777"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 xml:space="preserve">8.       </w:t>
            </w:r>
            <w:r w:rsidRPr="0058797A">
              <w:rPr>
                <w:rFonts w:ascii="Calibri" w:eastAsia="Calibri" w:hAnsi="Calibri" w:cs="Calibri"/>
                <w:color w:val="000000"/>
                <w:sz w:val="15"/>
                <w:szCs w:val="15"/>
                <w:lang w:eastAsia="es-MX"/>
              </w:rPr>
              <w:t xml:space="preserve">Carta bajo protesta de decir verdad que cuenta con la capacidad de suministrar el mobiliario con los requerimientos establecidos en estas bases. </w:t>
            </w:r>
          </w:p>
        </w:tc>
        <w:tc>
          <w:tcPr>
            <w:tcW w:w="679" w:type="dxa"/>
            <w:tcBorders>
              <w:top w:val="nil"/>
              <w:left w:val="nil"/>
              <w:bottom w:val="single" w:sz="4" w:space="0" w:color="auto"/>
              <w:right w:val="single" w:sz="4" w:space="0" w:color="auto"/>
            </w:tcBorders>
            <w:shd w:val="clear" w:color="auto" w:fill="auto"/>
            <w:vAlign w:val="center"/>
            <w:hideMark/>
          </w:tcPr>
          <w:p w14:paraId="61740108"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3A5878A8"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6F199C52"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3B8516B8"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3943DCAF" w14:textId="77777777" w:rsidR="0058797A" w:rsidRPr="005111F7" w:rsidRDefault="0058797A" w:rsidP="0058797A">
            <w:pPr>
              <w:jc w:val="both"/>
              <w:rPr>
                <w:rFonts w:ascii="Calibri" w:hAnsi="Calibri" w:cs="Calibri"/>
                <w:b/>
                <w:bCs/>
                <w:sz w:val="15"/>
                <w:szCs w:val="15"/>
                <w:lang w:val="es-MX" w:eastAsia="es-MX"/>
              </w:rPr>
            </w:pPr>
            <w:r w:rsidRPr="005111F7">
              <w:rPr>
                <w:rFonts w:ascii="Calibri" w:hAnsi="Calibri" w:cs="Calibri"/>
                <w:b/>
                <w:bCs/>
                <w:sz w:val="15"/>
                <w:szCs w:val="15"/>
                <w:lang w:eastAsia="es-MX"/>
              </w:rPr>
              <w:t xml:space="preserve">9.       </w:t>
            </w:r>
            <w:r w:rsidRPr="005111F7">
              <w:rPr>
                <w:rFonts w:ascii="Calibri" w:hAnsi="Calibri" w:cs="Calibri"/>
                <w:sz w:val="15"/>
                <w:szCs w:val="15"/>
                <w:lang w:eastAsia="es-MX"/>
              </w:rPr>
              <w:t xml:space="preserve">En caso de que el licitante sea fabricante, deberá presentar carta original en papel preferentemente con membrete, en la que manifieste para esta Licitación Pública Nacional Presencial No. LP-919044992-N58-2023, que es fabricante y garantiza el abasto suficiente para cumplir con las adjudicaciones que se deriven de esta licitación, según modelo propuesto en el </w:t>
            </w:r>
            <w:r w:rsidRPr="005111F7">
              <w:rPr>
                <w:rFonts w:ascii="Calibri" w:hAnsi="Calibri" w:cs="Calibri"/>
                <w:b/>
                <w:bCs/>
                <w:sz w:val="15"/>
                <w:szCs w:val="15"/>
                <w:lang w:eastAsia="es-MX"/>
              </w:rPr>
              <w:t>ANEXO 16</w:t>
            </w:r>
            <w:r w:rsidRPr="005111F7">
              <w:rPr>
                <w:rFonts w:ascii="Calibri" w:hAnsi="Calibri" w:cs="Calibri"/>
                <w:sz w:val="15"/>
                <w:szCs w:val="15"/>
                <w:lang w:eastAsia="es-MX"/>
              </w:rPr>
              <w:t xml:space="preserve"> de esta convocatoria. (De no aplicar este documento, no afecta la solvencia de la proposición). </w:t>
            </w:r>
          </w:p>
        </w:tc>
        <w:tc>
          <w:tcPr>
            <w:tcW w:w="679" w:type="dxa"/>
            <w:tcBorders>
              <w:top w:val="nil"/>
              <w:left w:val="nil"/>
              <w:bottom w:val="single" w:sz="4" w:space="0" w:color="auto"/>
              <w:right w:val="single" w:sz="4" w:space="0" w:color="auto"/>
            </w:tcBorders>
            <w:shd w:val="clear" w:color="auto" w:fill="auto"/>
            <w:vAlign w:val="center"/>
            <w:hideMark/>
          </w:tcPr>
          <w:p w14:paraId="7B75E70F"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752E2135"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05BCEAB7"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086D86C0"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7BC55912" w14:textId="77777777" w:rsidR="0058797A" w:rsidRPr="005111F7" w:rsidRDefault="0058797A" w:rsidP="0058797A">
            <w:pPr>
              <w:jc w:val="both"/>
              <w:rPr>
                <w:rFonts w:ascii="Calibri" w:hAnsi="Calibri" w:cs="Calibri"/>
                <w:b/>
                <w:bCs/>
                <w:sz w:val="15"/>
                <w:szCs w:val="15"/>
                <w:lang w:val="es-MX" w:eastAsia="es-MX"/>
              </w:rPr>
            </w:pPr>
            <w:r w:rsidRPr="005111F7">
              <w:rPr>
                <w:rFonts w:ascii="Calibri" w:hAnsi="Calibri" w:cs="Calibri"/>
                <w:b/>
                <w:bCs/>
                <w:sz w:val="15"/>
                <w:szCs w:val="15"/>
                <w:lang w:eastAsia="es-MX"/>
              </w:rPr>
              <w:t xml:space="preserve">10.    </w:t>
            </w:r>
            <w:r w:rsidRPr="005111F7">
              <w:rPr>
                <w:rFonts w:ascii="Calibri" w:hAnsi="Calibri" w:cs="Calibri"/>
                <w:sz w:val="15"/>
                <w:szCs w:val="15"/>
                <w:lang w:eastAsia="es-MX"/>
              </w:rPr>
              <w:t xml:space="preserve">En caso de que el licitante no sea el Fabricante, deberá presentar para esta Licitación Pública Nacional Presencial No. LP-919044992-N58-2023, carta original de respaldo emitida por cada fabricante y/o distribuidor primario en la que manifieste que garantiza el abasto suficiente para cumplir con las adjudicaciones que se deriven de esta licitación, según modelo propuesto en el </w:t>
            </w:r>
            <w:r w:rsidRPr="005111F7">
              <w:rPr>
                <w:rFonts w:ascii="Calibri" w:hAnsi="Calibri" w:cs="Calibri"/>
                <w:b/>
                <w:bCs/>
                <w:sz w:val="15"/>
                <w:szCs w:val="15"/>
                <w:lang w:eastAsia="es-MX"/>
              </w:rPr>
              <w:t>ANEXO 17</w:t>
            </w:r>
            <w:r w:rsidRPr="005111F7">
              <w:rPr>
                <w:rFonts w:ascii="Calibri" w:hAnsi="Calibri" w:cs="Calibri"/>
                <w:sz w:val="15"/>
                <w:szCs w:val="15"/>
                <w:lang w:eastAsia="es-MX"/>
              </w:rPr>
              <w:t xml:space="preserve"> de esta convocatoria. (De no aplicar este documento, no afecta la solvencia de la proposición). </w:t>
            </w:r>
          </w:p>
        </w:tc>
        <w:tc>
          <w:tcPr>
            <w:tcW w:w="679" w:type="dxa"/>
            <w:tcBorders>
              <w:top w:val="nil"/>
              <w:left w:val="nil"/>
              <w:bottom w:val="single" w:sz="4" w:space="0" w:color="auto"/>
              <w:right w:val="single" w:sz="4" w:space="0" w:color="auto"/>
            </w:tcBorders>
            <w:shd w:val="clear" w:color="auto" w:fill="auto"/>
            <w:vAlign w:val="center"/>
            <w:hideMark/>
          </w:tcPr>
          <w:p w14:paraId="5CF70BA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0C864F0C"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1793493E"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3331B738"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6CD72234" w14:textId="77777777"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 xml:space="preserve">11.    </w:t>
            </w:r>
            <w:r w:rsidRPr="0058797A">
              <w:rPr>
                <w:rFonts w:ascii="Calibri" w:eastAsia="Calibri" w:hAnsi="Calibri" w:cs="Calibri"/>
                <w:color w:val="000000"/>
                <w:sz w:val="15"/>
                <w:szCs w:val="15"/>
                <w:lang w:eastAsia="es-MX"/>
              </w:rPr>
              <w:t>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del mobiliario de la misma o similar naturaleza a esta licitación; la Convocante se reserva el derecho de verificar dicha información, para su participación en el presente evento.</w:t>
            </w:r>
          </w:p>
        </w:tc>
        <w:tc>
          <w:tcPr>
            <w:tcW w:w="679" w:type="dxa"/>
            <w:tcBorders>
              <w:top w:val="nil"/>
              <w:left w:val="nil"/>
              <w:bottom w:val="single" w:sz="4" w:space="0" w:color="auto"/>
              <w:right w:val="single" w:sz="4" w:space="0" w:color="auto"/>
            </w:tcBorders>
            <w:shd w:val="clear" w:color="auto" w:fill="auto"/>
            <w:vAlign w:val="center"/>
            <w:hideMark/>
          </w:tcPr>
          <w:p w14:paraId="14481669"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2C9074D1"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3CDE3205"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748B5BAA"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vAlign w:val="center"/>
            <w:hideMark/>
          </w:tcPr>
          <w:p w14:paraId="517B0A03" w14:textId="6607C9E8"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1</w:t>
            </w:r>
            <w:r w:rsidR="005111F7">
              <w:rPr>
                <w:rFonts w:ascii="Calibri" w:eastAsia="Calibri" w:hAnsi="Calibri" w:cs="Calibri"/>
                <w:b/>
                <w:bCs/>
                <w:color w:val="000000"/>
                <w:sz w:val="15"/>
                <w:szCs w:val="15"/>
                <w:lang w:eastAsia="es-MX"/>
              </w:rPr>
              <w:t>2</w:t>
            </w:r>
            <w:r w:rsidRPr="0058797A">
              <w:rPr>
                <w:rFonts w:ascii="Calibri" w:eastAsia="Calibri" w:hAnsi="Calibri" w:cs="Calibri"/>
                <w:b/>
                <w:bCs/>
                <w:color w:val="000000"/>
                <w:sz w:val="15"/>
                <w:szCs w:val="15"/>
                <w:lang w:eastAsia="es-MX"/>
              </w:rPr>
              <w:t xml:space="preserve">.    </w:t>
            </w:r>
            <w:r w:rsidRPr="0058797A">
              <w:rPr>
                <w:rFonts w:ascii="Calibri" w:eastAsia="Calibri" w:hAnsi="Calibri" w:cs="Calibri"/>
                <w:color w:val="000000"/>
                <w:sz w:val="15"/>
                <w:szCs w:val="15"/>
                <w:lang w:eastAsia="es-MX"/>
              </w:rPr>
              <w:t xml:space="preserve">Cd o USB que contenga el total de los documentos incluidos en el sobre técnico en formato </w:t>
            </w:r>
            <w:proofErr w:type="spellStart"/>
            <w:r w:rsidRPr="0058797A">
              <w:rPr>
                <w:rFonts w:ascii="Calibri" w:eastAsia="Calibri" w:hAnsi="Calibri" w:cs="Calibri"/>
                <w:color w:val="000000"/>
                <w:sz w:val="15"/>
                <w:szCs w:val="15"/>
                <w:lang w:eastAsia="es-MX"/>
              </w:rPr>
              <w:t>pdf</w:t>
            </w:r>
            <w:proofErr w:type="spellEnd"/>
            <w:r w:rsidRPr="0058797A">
              <w:rPr>
                <w:rFonts w:ascii="Calibri" w:eastAsia="Calibri" w:hAnsi="Calibri" w:cs="Calibri"/>
                <w:color w:val="000000"/>
                <w:sz w:val="15"/>
                <w:szCs w:val="15"/>
                <w:lang w:eastAsia="es-MX"/>
              </w:rPr>
              <w:t xml:space="preserve">, </w:t>
            </w:r>
            <w:proofErr w:type="spellStart"/>
            <w:r w:rsidRPr="0058797A">
              <w:rPr>
                <w:rFonts w:ascii="Calibri" w:eastAsia="Calibri" w:hAnsi="Calibri" w:cs="Calibri"/>
                <w:color w:val="000000"/>
                <w:sz w:val="15"/>
                <w:szCs w:val="15"/>
                <w:lang w:eastAsia="es-MX"/>
              </w:rPr>
              <w:t>word</w:t>
            </w:r>
            <w:proofErr w:type="spellEnd"/>
            <w:r w:rsidRPr="0058797A">
              <w:rPr>
                <w:rFonts w:ascii="Calibri" w:eastAsia="Calibri" w:hAnsi="Calibri" w:cs="Calibri"/>
                <w:color w:val="000000"/>
                <w:sz w:val="15"/>
                <w:szCs w:val="15"/>
                <w:lang w:eastAsia="es-MX"/>
              </w:rPr>
              <w:t xml:space="preserve"> o Excel, el cual se requiere únicamente para agilizar la conducción del evento.</w:t>
            </w:r>
          </w:p>
        </w:tc>
        <w:tc>
          <w:tcPr>
            <w:tcW w:w="679" w:type="dxa"/>
            <w:tcBorders>
              <w:top w:val="nil"/>
              <w:left w:val="nil"/>
              <w:bottom w:val="single" w:sz="4" w:space="0" w:color="auto"/>
              <w:right w:val="single" w:sz="4" w:space="0" w:color="auto"/>
            </w:tcBorders>
            <w:shd w:val="clear" w:color="auto" w:fill="auto"/>
            <w:vAlign w:val="center"/>
            <w:hideMark/>
          </w:tcPr>
          <w:p w14:paraId="783BF106"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2E9A6E8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758E70D4"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30F9396F"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21488345" w14:textId="6178B53B"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1</w:t>
            </w:r>
            <w:r w:rsidR="005111F7">
              <w:rPr>
                <w:rFonts w:ascii="Calibri" w:eastAsia="Calibri" w:hAnsi="Calibri" w:cs="Calibri"/>
                <w:b/>
                <w:bCs/>
                <w:color w:val="000000"/>
                <w:sz w:val="15"/>
                <w:szCs w:val="15"/>
                <w:lang w:eastAsia="es-MX"/>
              </w:rPr>
              <w:t>3</w:t>
            </w:r>
            <w:r w:rsidRPr="0058797A">
              <w:rPr>
                <w:rFonts w:ascii="Calibri" w:eastAsia="Calibri" w:hAnsi="Calibri" w:cs="Calibri"/>
                <w:b/>
                <w:bCs/>
                <w:color w:val="000000"/>
                <w:sz w:val="15"/>
                <w:szCs w:val="15"/>
                <w:lang w:eastAsia="es-MX"/>
              </w:rPr>
              <w:t>.    ANEXO 5</w:t>
            </w:r>
            <w:r w:rsidRPr="0058797A">
              <w:rPr>
                <w:rFonts w:ascii="Calibri" w:eastAsia="Calibri" w:hAnsi="Calibri" w:cs="Calibri"/>
                <w:color w:val="000000"/>
                <w:sz w:val="15"/>
                <w:szCs w:val="15"/>
                <w:lang w:eastAsia="es-MX"/>
              </w:rPr>
              <w:t>. Carta de presentación de proposiciones.</w:t>
            </w:r>
          </w:p>
        </w:tc>
        <w:tc>
          <w:tcPr>
            <w:tcW w:w="679" w:type="dxa"/>
            <w:tcBorders>
              <w:top w:val="nil"/>
              <w:left w:val="nil"/>
              <w:bottom w:val="single" w:sz="4" w:space="0" w:color="auto"/>
              <w:right w:val="single" w:sz="4" w:space="0" w:color="auto"/>
            </w:tcBorders>
            <w:shd w:val="clear" w:color="auto" w:fill="auto"/>
            <w:vAlign w:val="center"/>
            <w:hideMark/>
          </w:tcPr>
          <w:p w14:paraId="75E0A0F1"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458B2434"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05F8B30A"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4A32F6C5"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641D3701" w14:textId="5D5A79EF"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1</w:t>
            </w:r>
            <w:r w:rsidR="005111F7">
              <w:rPr>
                <w:rFonts w:ascii="Calibri" w:eastAsia="Calibri" w:hAnsi="Calibri" w:cs="Calibri"/>
                <w:b/>
                <w:bCs/>
                <w:color w:val="000000"/>
                <w:sz w:val="15"/>
                <w:szCs w:val="15"/>
                <w:lang w:eastAsia="es-MX"/>
              </w:rPr>
              <w:t>4</w:t>
            </w:r>
            <w:r w:rsidRPr="0058797A">
              <w:rPr>
                <w:rFonts w:ascii="Calibri" w:eastAsia="Calibri" w:hAnsi="Calibri" w:cs="Calibri"/>
                <w:b/>
                <w:bCs/>
                <w:color w:val="000000"/>
                <w:sz w:val="15"/>
                <w:szCs w:val="15"/>
                <w:lang w:eastAsia="es-MX"/>
              </w:rPr>
              <w:t>.    ANEXO 7</w:t>
            </w:r>
            <w:r w:rsidRPr="0058797A">
              <w:rPr>
                <w:rFonts w:ascii="Calibri" w:eastAsia="Calibri" w:hAnsi="Calibri" w:cs="Calibri"/>
                <w:color w:val="000000"/>
                <w:sz w:val="15"/>
                <w:szCs w:val="15"/>
                <w:lang w:eastAsia="es-MX"/>
              </w:rPr>
              <w:t xml:space="preserve">. Declaración de no encontrarse en alguno de los supuestos establecidos en los </w:t>
            </w:r>
            <w:r w:rsidRPr="0058797A">
              <w:rPr>
                <w:rFonts w:ascii="Calibri" w:eastAsia="Calibri" w:hAnsi="Calibri" w:cs="Calibri"/>
                <w:i/>
                <w:iCs/>
                <w:color w:val="000000"/>
                <w:sz w:val="15"/>
                <w:szCs w:val="15"/>
                <w:lang w:eastAsia="es-MX"/>
              </w:rPr>
              <w:t>Artículos 37 y 95</w:t>
            </w:r>
            <w:r w:rsidRPr="0058797A">
              <w:rPr>
                <w:rFonts w:ascii="Calibri" w:eastAsia="Calibri" w:hAnsi="Calibri" w:cs="Calibri"/>
                <w:color w:val="000000"/>
                <w:sz w:val="15"/>
                <w:szCs w:val="15"/>
                <w:lang w:eastAsia="es-MX"/>
              </w:rPr>
              <w:t xml:space="preserve"> de la Ley y </w:t>
            </w:r>
            <w:r w:rsidRPr="0058797A">
              <w:rPr>
                <w:rFonts w:ascii="Calibri" w:eastAsia="Calibri" w:hAnsi="Calibri" w:cs="Calibri"/>
                <w:i/>
                <w:iCs/>
                <w:color w:val="000000"/>
                <w:sz w:val="15"/>
                <w:szCs w:val="15"/>
                <w:lang w:eastAsia="es-MX"/>
              </w:rPr>
              <w:t>Artículo 38</w:t>
            </w:r>
            <w:r w:rsidRPr="0058797A">
              <w:rPr>
                <w:rFonts w:ascii="Calibri" w:eastAsia="Calibri" w:hAnsi="Calibri" w:cs="Calibri"/>
                <w:color w:val="000000"/>
                <w:sz w:val="15"/>
                <w:szCs w:val="15"/>
                <w:lang w:eastAsia="es-MX"/>
              </w:rPr>
              <w:t xml:space="preserve"> del Reglamento de la Ley de Adquisiciones, Arrendamientos y Contrataciones de Servicios del Estado de Nuevo León, Declaración de integridad y Certificado de Determinación Independiente de Propuesta.</w:t>
            </w:r>
          </w:p>
        </w:tc>
        <w:tc>
          <w:tcPr>
            <w:tcW w:w="679" w:type="dxa"/>
            <w:tcBorders>
              <w:top w:val="nil"/>
              <w:left w:val="nil"/>
              <w:bottom w:val="single" w:sz="4" w:space="0" w:color="auto"/>
              <w:right w:val="single" w:sz="4" w:space="0" w:color="auto"/>
            </w:tcBorders>
            <w:shd w:val="clear" w:color="auto" w:fill="auto"/>
            <w:vAlign w:val="center"/>
            <w:hideMark/>
          </w:tcPr>
          <w:p w14:paraId="4FD41FD7"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17D66C5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1806713D"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28D69344"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2031B398" w14:textId="140387B5"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1</w:t>
            </w:r>
            <w:r w:rsidR="005111F7">
              <w:rPr>
                <w:rFonts w:ascii="Calibri" w:eastAsia="Calibri" w:hAnsi="Calibri" w:cs="Calibri"/>
                <w:b/>
                <w:bCs/>
                <w:color w:val="000000"/>
                <w:sz w:val="15"/>
                <w:szCs w:val="15"/>
                <w:lang w:eastAsia="es-MX"/>
              </w:rPr>
              <w:t>5</w:t>
            </w:r>
            <w:r w:rsidRPr="0058797A">
              <w:rPr>
                <w:rFonts w:ascii="Calibri" w:eastAsia="Calibri" w:hAnsi="Calibri" w:cs="Calibri"/>
                <w:b/>
                <w:bCs/>
                <w:color w:val="000000"/>
                <w:sz w:val="15"/>
                <w:szCs w:val="15"/>
                <w:lang w:eastAsia="es-MX"/>
              </w:rPr>
              <w:t>.    ANEXO 9</w:t>
            </w:r>
            <w:r w:rsidRPr="0058797A">
              <w:rPr>
                <w:rFonts w:ascii="Calibri" w:eastAsia="Calibri" w:hAnsi="Calibri" w:cs="Calibri"/>
                <w:color w:val="000000"/>
                <w:sz w:val="15"/>
                <w:szCs w:val="15"/>
                <w:lang w:eastAsia="es-MX"/>
              </w:rPr>
              <w:t>. Escrito en el que manifieste bajo protesta de decir verdad, que es de nacionalidad mexicana y, además manifestará que los bienes que oferta y entregará en caso de resultar adjudicado, serán producidos en México.</w:t>
            </w:r>
          </w:p>
        </w:tc>
        <w:tc>
          <w:tcPr>
            <w:tcW w:w="679" w:type="dxa"/>
            <w:tcBorders>
              <w:top w:val="nil"/>
              <w:left w:val="nil"/>
              <w:bottom w:val="single" w:sz="4" w:space="0" w:color="auto"/>
              <w:right w:val="single" w:sz="4" w:space="0" w:color="auto"/>
            </w:tcBorders>
            <w:shd w:val="clear" w:color="auto" w:fill="auto"/>
            <w:vAlign w:val="center"/>
            <w:hideMark/>
          </w:tcPr>
          <w:p w14:paraId="2DC38165"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4047DBDA"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1FCA2412"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6EDBEE2D" w14:textId="77777777" w:rsidTr="0058797A">
        <w:trPr>
          <w:trHeight w:val="338"/>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4ADC718B" w14:textId="6EA53434"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1</w:t>
            </w:r>
            <w:r w:rsidR="005111F7">
              <w:rPr>
                <w:rFonts w:ascii="Calibri" w:eastAsia="Calibri" w:hAnsi="Calibri" w:cs="Calibri"/>
                <w:b/>
                <w:bCs/>
                <w:color w:val="000000"/>
                <w:sz w:val="15"/>
                <w:szCs w:val="15"/>
                <w:lang w:eastAsia="es-MX"/>
              </w:rPr>
              <w:t>6</w:t>
            </w:r>
            <w:r w:rsidRPr="0058797A">
              <w:rPr>
                <w:rFonts w:ascii="Calibri" w:eastAsia="Calibri" w:hAnsi="Calibri" w:cs="Calibri"/>
                <w:b/>
                <w:bCs/>
                <w:color w:val="000000"/>
                <w:sz w:val="15"/>
                <w:szCs w:val="15"/>
                <w:lang w:eastAsia="es-MX"/>
              </w:rPr>
              <w:t>.    ANEXO 11</w:t>
            </w:r>
            <w:r w:rsidRPr="0058797A">
              <w:rPr>
                <w:rFonts w:ascii="Calibri" w:eastAsia="Calibri" w:hAnsi="Calibri" w:cs="Calibri"/>
                <w:color w:val="000000"/>
                <w:sz w:val="15"/>
                <w:szCs w:val="15"/>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79" w:type="dxa"/>
            <w:tcBorders>
              <w:top w:val="nil"/>
              <w:left w:val="nil"/>
              <w:bottom w:val="single" w:sz="4" w:space="0" w:color="auto"/>
              <w:right w:val="single" w:sz="4" w:space="0" w:color="auto"/>
            </w:tcBorders>
            <w:shd w:val="clear" w:color="auto" w:fill="auto"/>
            <w:vAlign w:val="center"/>
            <w:hideMark/>
          </w:tcPr>
          <w:p w14:paraId="05FCB32C"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4A72520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1EC10B51"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21FDEDF4"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064D26B1" w14:textId="28CED501"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1</w:t>
            </w:r>
            <w:r w:rsidR="005111F7">
              <w:rPr>
                <w:rFonts w:ascii="Calibri" w:eastAsia="Calibri" w:hAnsi="Calibri" w:cs="Calibri"/>
                <w:b/>
                <w:bCs/>
                <w:color w:val="000000"/>
                <w:sz w:val="15"/>
                <w:szCs w:val="15"/>
                <w:lang w:eastAsia="es-MX"/>
              </w:rPr>
              <w:t>7</w:t>
            </w:r>
            <w:r w:rsidRPr="0058797A">
              <w:rPr>
                <w:rFonts w:ascii="Calibri" w:eastAsia="Calibri" w:hAnsi="Calibri" w:cs="Calibri"/>
                <w:b/>
                <w:bCs/>
                <w:color w:val="000000"/>
                <w:sz w:val="15"/>
                <w:szCs w:val="15"/>
                <w:lang w:eastAsia="es-MX"/>
              </w:rPr>
              <w:t>.    ANEXO 12</w:t>
            </w:r>
            <w:r w:rsidRPr="0058797A">
              <w:rPr>
                <w:rFonts w:ascii="Calibri" w:eastAsia="Calibri" w:hAnsi="Calibri" w:cs="Calibri"/>
                <w:color w:val="000000"/>
                <w:sz w:val="15"/>
                <w:szCs w:val="15"/>
                <w:lang w:eastAsia="es-MX"/>
              </w:rPr>
              <w:t>. Escrito a que hace referencia a la Estratificación de Micro, Pequeña o Mediana empresa.</w:t>
            </w:r>
          </w:p>
        </w:tc>
        <w:tc>
          <w:tcPr>
            <w:tcW w:w="679" w:type="dxa"/>
            <w:tcBorders>
              <w:top w:val="nil"/>
              <w:left w:val="nil"/>
              <w:bottom w:val="single" w:sz="4" w:space="0" w:color="auto"/>
              <w:right w:val="single" w:sz="4" w:space="0" w:color="auto"/>
            </w:tcBorders>
            <w:shd w:val="clear" w:color="auto" w:fill="auto"/>
            <w:vAlign w:val="center"/>
            <w:hideMark/>
          </w:tcPr>
          <w:p w14:paraId="58D20EF8"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0D95228E"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2D5B48A0"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70B6BD2A"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259E7C97" w14:textId="03D8CC0F"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1</w:t>
            </w:r>
            <w:r w:rsidR="005111F7">
              <w:rPr>
                <w:rFonts w:ascii="Calibri" w:eastAsia="Calibri" w:hAnsi="Calibri" w:cs="Calibri"/>
                <w:b/>
                <w:bCs/>
                <w:color w:val="000000"/>
                <w:sz w:val="15"/>
                <w:szCs w:val="15"/>
                <w:lang w:eastAsia="es-MX"/>
              </w:rPr>
              <w:t>8</w:t>
            </w:r>
            <w:r w:rsidRPr="0058797A">
              <w:rPr>
                <w:rFonts w:ascii="Calibri" w:eastAsia="Calibri" w:hAnsi="Calibri" w:cs="Calibri"/>
                <w:b/>
                <w:bCs/>
                <w:color w:val="000000"/>
                <w:sz w:val="15"/>
                <w:szCs w:val="15"/>
                <w:lang w:eastAsia="es-MX"/>
              </w:rPr>
              <w:t xml:space="preserve">.    </w:t>
            </w:r>
            <w:r w:rsidRPr="0058797A">
              <w:rPr>
                <w:rFonts w:ascii="Calibri" w:eastAsia="Calibri" w:hAnsi="Calibri" w:cs="Calibri"/>
                <w:color w:val="000000"/>
                <w:sz w:val="15"/>
                <w:szCs w:val="15"/>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679" w:type="dxa"/>
            <w:tcBorders>
              <w:top w:val="nil"/>
              <w:left w:val="nil"/>
              <w:bottom w:val="single" w:sz="4" w:space="0" w:color="auto"/>
              <w:right w:val="single" w:sz="4" w:space="0" w:color="auto"/>
            </w:tcBorders>
            <w:shd w:val="clear" w:color="auto" w:fill="auto"/>
            <w:vAlign w:val="center"/>
            <w:hideMark/>
          </w:tcPr>
          <w:p w14:paraId="4C1E6341"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44D28982"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5BF21259"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73B9B466"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2D83F67C" w14:textId="0D06C287" w:rsidR="0058797A" w:rsidRPr="0058797A" w:rsidRDefault="005111F7" w:rsidP="0058797A">
            <w:pPr>
              <w:jc w:val="both"/>
              <w:rPr>
                <w:rFonts w:ascii="Calibri" w:hAnsi="Calibri" w:cs="Calibri"/>
                <w:b/>
                <w:bCs/>
                <w:color w:val="000000"/>
                <w:sz w:val="15"/>
                <w:szCs w:val="15"/>
                <w:lang w:val="es-MX" w:eastAsia="es-MX"/>
              </w:rPr>
            </w:pPr>
            <w:r>
              <w:rPr>
                <w:rFonts w:ascii="Calibri" w:eastAsia="Calibri" w:hAnsi="Calibri" w:cs="Calibri"/>
                <w:b/>
                <w:bCs/>
                <w:color w:val="000000"/>
                <w:sz w:val="15"/>
                <w:szCs w:val="15"/>
                <w:lang w:eastAsia="es-MX"/>
              </w:rPr>
              <w:t>19</w:t>
            </w:r>
            <w:r w:rsidR="0058797A" w:rsidRPr="0058797A">
              <w:rPr>
                <w:rFonts w:ascii="Calibri" w:eastAsia="Calibri" w:hAnsi="Calibri" w:cs="Calibri"/>
                <w:b/>
                <w:bCs/>
                <w:color w:val="000000"/>
                <w:sz w:val="15"/>
                <w:szCs w:val="15"/>
                <w:lang w:eastAsia="es-MX"/>
              </w:rPr>
              <w:t xml:space="preserve">.    </w:t>
            </w:r>
            <w:r w:rsidR="0058797A" w:rsidRPr="0058797A">
              <w:rPr>
                <w:rFonts w:ascii="Calibri" w:eastAsia="Calibri" w:hAnsi="Calibri" w:cs="Calibri"/>
                <w:color w:val="000000"/>
                <w:sz w:val="15"/>
                <w:szCs w:val="15"/>
                <w:lang w:eastAsia="es-MX"/>
              </w:rPr>
              <w:t>Escrito indicando que en caso de violaciones en materia de derechos inherentes a la propiedad intelectual asumirán la responsabilidad correspondiente.</w:t>
            </w:r>
          </w:p>
        </w:tc>
        <w:tc>
          <w:tcPr>
            <w:tcW w:w="679" w:type="dxa"/>
            <w:tcBorders>
              <w:top w:val="nil"/>
              <w:left w:val="nil"/>
              <w:bottom w:val="single" w:sz="4" w:space="0" w:color="auto"/>
              <w:right w:val="single" w:sz="4" w:space="0" w:color="auto"/>
            </w:tcBorders>
            <w:shd w:val="clear" w:color="auto" w:fill="auto"/>
            <w:vAlign w:val="center"/>
            <w:hideMark/>
          </w:tcPr>
          <w:p w14:paraId="3A93C13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51678650"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0B987B2A"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5C796EED"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364AAB76" w14:textId="501B9AAB"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2</w:t>
            </w:r>
            <w:r w:rsidR="005111F7">
              <w:rPr>
                <w:rFonts w:ascii="Calibri" w:eastAsia="Calibri" w:hAnsi="Calibri" w:cs="Calibri"/>
                <w:b/>
                <w:bCs/>
                <w:color w:val="000000"/>
                <w:sz w:val="15"/>
                <w:szCs w:val="15"/>
                <w:lang w:eastAsia="es-MX"/>
              </w:rPr>
              <w:t>0</w:t>
            </w:r>
            <w:r w:rsidRPr="0058797A">
              <w:rPr>
                <w:rFonts w:ascii="Calibri" w:eastAsia="Calibri" w:hAnsi="Calibri" w:cs="Calibri"/>
                <w:b/>
                <w:bCs/>
                <w:color w:val="000000"/>
                <w:sz w:val="15"/>
                <w:szCs w:val="15"/>
                <w:lang w:eastAsia="es-MX"/>
              </w:rPr>
              <w:t xml:space="preserve">.    </w:t>
            </w:r>
            <w:r w:rsidRPr="0058797A">
              <w:rPr>
                <w:rFonts w:ascii="Calibri" w:eastAsia="Calibri" w:hAnsi="Calibri" w:cs="Calibri"/>
                <w:color w:val="000000"/>
                <w:sz w:val="15"/>
                <w:szCs w:val="15"/>
                <w:lang w:eastAsia="es-MX"/>
              </w:rPr>
              <w:t xml:space="preserve">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w:t>
            </w:r>
            <w:r w:rsidRPr="0058797A">
              <w:rPr>
                <w:rFonts w:ascii="Calibri" w:eastAsia="Calibri" w:hAnsi="Calibri" w:cs="Calibri"/>
                <w:color w:val="000000"/>
                <w:sz w:val="15"/>
                <w:szCs w:val="15"/>
                <w:lang w:eastAsia="es-MX"/>
              </w:rPr>
              <w:lastRenderedPageBreak/>
              <w:t>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679" w:type="dxa"/>
            <w:tcBorders>
              <w:top w:val="nil"/>
              <w:left w:val="nil"/>
              <w:bottom w:val="single" w:sz="4" w:space="0" w:color="auto"/>
              <w:right w:val="single" w:sz="4" w:space="0" w:color="auto"/>
            </w:tcBorders>
            <w:shd w:val="clear" w:color="auto" w:fill="auto"/>
            <w:vAlign w:val="center"/>
            <w:hideMark/>
          </w:tcPr>
          <w:p w14:paraId="69A091D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lastRenderedPageBreak/>
              <w:t>Si ( )</w:t>
            </w:r>
          </w:p>
        </w:tc>
        <w:tc>
          <w:tcPr>
            <w:tcW w:w="709" w:type="dxa"/>
            <w:tcBorders>
              <w:top w:val="nil"/>
              <w:left w:val="nil"/>
              <w:bottom w:val="single" w:sz="4" w:space="0" w:color="auto"/>
              <w:right w:val="single" w:sz="4" w:space="0" w:color="auto"/>
            </w:tcBorders>
            <w:shd w:val="clear" w:color="auto" w:fill="auto"/>
            <w:vAlign w:val="center"/>
            <w:hideMark/>
          </w:tcPr>
          <w:p w14:paraId="50074230"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418312EA"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588EB83C"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39A164B9" w14:textId="5A0F7315"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2</w:t>
            </w:r>
            <w:r w:rsidR="005111F7">
              <w:rPr>
                <w:rFonts w:ascii="Calibri" w:eastAsia="Calibri" w:hAnsi="Calibri" w:cs="Calibri"/>
                <w:b/>
                <w:bCs/>
                <w:color w:val="000000"/>
                <w:sz w:val="15"/>
                <w:szCs w:val="15"/>
                <w:lang w:eastAsia="es-MX"/>
              </w:rPr>
              <w:t>1</w:t>
            </w:r>
            <w:r w:rsidRPr="0058797A">
              <w:rPr>
                <w:rFonts w:ascii="Calibri" w:eastAsia="Calibri" w:hAnsi="Calibri" w:cs="Calibri"/>
                <w:b/>
                <w:bCs/>
                <w:color w:val="000000"/>
                <w:sz w:val="15"/>
                <w:szCs w:val="15"/>
                <w:lang w:eastAsia="es-MX"/>
              </w:rPr>
              <w:t xml:space="preserve">.    </w:t>
            </w:r>
            <w:r w:rsidRPr="0058797A">
              <w:rPr>
                <w:rFonts w:ascii="Calibri" w:eastAsia="Calibri" w:hAnsi="Calibri" w:cs="Calibri"/>
                <w:color w:val="000000"/>
                <w:sz w:val="15"/>
                <w:szCs w:val="15"/>
                <w:lang w:eastAsia="es-MX"/>
              </w:rPr>
              <w:t>Carta mediante la cual manifieste que su giro comercial comprende la venta del mobiliario a que se refiere el anexo 1 de esta convocatoria.</w:t>
            </w:r>
          </w:p>
        </w:tc>
        <w:tc>
          <w:tcPr>
            <w:tcW w:w="679" w:type="dxa"/>
            <w:tcBorders>
              <w:top w:val="nil"/>
              <w:left w:val="nil"/>
              <w:bottom w:val="single" w:sz="4" w:space="0" w:color="auto"/>
              <w:right w:val="single" w:sz="4" w:space="0" w:color="auto"/>
            </w:tcBorders>
            <w:shd w:val="clear" w:color="auto" w:fill="auto"/>
            <w:vAlign w:val="center"/>
            <w:hideMark/>
          </w:tcPr>
          <w:p w14:paraId="7FA1D2E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7E244BD1"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517D8CC8"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2D1F2875"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noWrap/>
            <w:vAlign w:val="center"/>
            <w:hideMark/>
          </w:tcPr>
          <w:p w14:paraId="763EBEFE" w14:textId="3BD64F7F" w:rsidR="0058797A" w:rsidRPr="0058797A" w:rsidRDefault="0058797A" w:rsidP="0058797A">
            <w:pPr>
              <w:jc w:val="both"/>
              <w:rPr>
                <w:rFonts w:ascii="Calibri" w:hAnsi="Calibri" w:cs="Calibri"/>
                <w:b/>
                <w:bCs/>
                <w:color w:val="000000"/>
                <w:sz w:val="15"/>
                <w:szCs w:val="15"/>
                <w:lang w:val="es-MX" w:eastAsia="es-MX"/>
              </w:rPr>
            </w:pPr>
            <w:r w:rsidRPr="0058797A">
              <w:rPr>
                <w:rFonts w:ascii="Calibri" w:eastAsia="Calibri" w:hAnsi="Calibri" w:cs="Calibri"/>
                <w:b/>
                <w:bCs/>
                <w:color w:val="000000"/>
                <w:sz w:val="15"/>
                <w:szCs w:val="15"/>
                <w:lang w:eastAsia="es-MX"/>
              </w:rPr>
              <w:t>2</w:t>
            </w:r>
            <w:r w:rsidR="005111F7">
              <w:rPr>
                <w:rFonts w:ascii="Calibri" w:eastAsia="Calibri" w:hAnsi="Calibri" w:cs="Calibri"/>
                <w:b/>
                <w:bCs/>
                <w:color w:val="000000"/>
                <w:sz w:val="15"/>
                <w:szCs w:val="15"/>
                <w:lang w:eastAsia="es-MX"/>
              </w:rPr>
              <w:t>2</w:t>
            </w:r>
            <w:r w:rsidRPr="0058797A">
              <w:rPr>
                <w:rFonts w:ascii="Calibri" w:eastAsia="Calibri" w:hAnsi="Calibri" w:cs="Calibri"/>
                <w:b/>
                <w:bCs/>
                <w:color w:val="000000"/>
                <w:sz w:val="15"/>
                <w:szCs w:val="15"/>
                <w:lang w:eastAsia="es-MX"/>
              </w:rPr>
              <w:t xml:space="preserve">.    </w:t>
            </w:r>
            <w:r w:rsidRPr="0058797A">
              <w:rPr>
                <w:rFonts w:ascii="Calibri" w:eastAsia="Calibri" w:hAnsi="Calibri" w:cs="Calibri"/>
                <w:color w:val="000000"/>
                <w:sz w:val="15"/>
                <w:szCs w:val="15"/>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679" w:type="dxa"/>
            <w:tcBorders>
              <w:top w:val="nil"/>
              <w:left w:val="nil"/>
              <w:bottom w:val="single" w:sz="4" w:space="0" w:color="auto"/>
              <w:right w:val="single" w:sz="4" w:space="0" w:color="auto"/>
            </w:tcBorders>
            <w:shd w:val="clear" w:color="auto" w:fill="auto"/>
            <w:vAlign w:val="center"/>
            <w:hideMark/>
          </w:tcPr>
          <w:p w14:paraId="60321760"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7CB7968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2A161B39"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4722CF76" w14:textId="77777777" w:rsidTr="0058797A">
        <w:trPr>
          <w:trHeight w:val="70"/>
        </w:trPr>
        <w:tc>
          <w:tcPr>
            <w:tcW w:w="8075" w:type="dxa"/>
            <w:tcBorders>
              <w:top w:val="nil"/>
              <w:left w:val="single" w:sz="4" w:space="0" w:color="auto"/>
              <w:bottom w:val="single" w:sz="4" w:space="0" w:color="auto"/>
              <w:right w:val="single" w:sz="4" w:space="0" w:color="auto"/>
            </w:tcBorders>
            <w:shd w:val="clear" w:color="auto" w:fill="auto"/>
            <w:vAlign w:val="bottom"/>
            <w:hideMark/>
          </w:tcPr>
          <w:p w14:paraId="1F5FE6AC" w14:textId="56FD5E65" w:rsidR="0058797A" w:rsidRPr="0058797A" w:rsidRDefault="0058797A" w:rsidP="0058797A">
            <w:pPr>
              <w:jc w:val="both"/>
              <w:rPr>
                <w:rFonts w:ascii="Calibri" w:hAnsi="Calibri" w:cs="Calibri"/>
                <w:color w:val="000000"/>
                <w:sz w:val="15"/>
                <w:szCs w:val="15"/>
                <w:lang w:val="es-MX" w:eastAsia="es-MX"/>
              </w:rPr>
            </w:pPr>
            <w:r>
              <w:rPr>
                <w:rFonts w:ascii="Calibri" w:hAnsi="Calibri" w:cs="Calibri"/>
                <w:color w:val="000000"/>
                <w:sz w:val="15"/>
                <w:szCs w:val="15"/>
                <w:lang w:eastAsia="es-MX"/>
              </w:rPr>
              <w:t>2</w:t>
            </w:r>
            <w:r w:rsidR="005111F7">
              <w:rPr>
                <w:rFonts w:ascii="Calibri" w:hAnsi="Calibri" w:cs="Calibri"/>
                <w:color w:val="000000"/>
                <w:sz w:val="15"/>
                <w:szCs w:val="15"/>
                <w:lang w:eastAsia="es-MX"/>
              </w:rPr>
              <w:t>3</w:t>
            </w:r>
            <w:r>
              <w:rPr>
                <w:rFonts w:ascii="Calibri" w:hAnsi="Calibri" w:cs="Calibri"/>
                <w:color w:val="000000"/>
                <w:sz w:val="15"/>
                <w:szCs w:val="15"/>
                <w:lang w:eastAsia="es-MX"/>
              </w:rPr>
              <w:t xml:space="preserve">.- </w:t>
            </w:r>
            <w:r w:rsidRPr="0058797A">
              <w:rPr>
                <w:rFonts w:ascii="Calibri" w:hAnsi="Calibri" w:cs="Calibri"/>
                <w:color w:val="000000"/>
                <w:sz w:val="15"/>
                <w:szCs w:val="15"/>
                <w:lang w:eastAsia="es-MX"/>
              </w:rPr>
              <w:t xml:space="preserve">Para el caso del(los) PARTICIPANTE(s) que opte(n) por la presentación conjunta de propuestas, de conformidad con los </w:t>
            </w:r>
            <w:r w:rsidRPr="0058797A">
              <w:rPr>
                <w:rFonts w:ascii="Calibri" w:hAnsi="Calibri" w:cs="Calibri"/>
                <w:i/>
                <w:iCs/>
                <w:color w:val="000000"/>
                <w:sz w:val="15"/>
                <w:szCs w:val="15"/>
                <w:lang w:eastAsia="es-MX"/>
              </w:rPr>
              <w:t>Artículos 36</w:t>
            </w:r>
            <w:r w:rsidRPr="0058797A">
              <w:rPr>
                <w:rFonts w:ascii="Calibri" w:hAnsi="Calibri" w:cs="Calibri"/>
                <w:color w:val="000000"/>
                <w:sz w:val="15"/>
                <w:szCs w:val="15"/>
                <w:lang w:eastAsia="es-MX"/>
              </w:rPr>
              <w:t xml:space="preserve"> de la Ley de Adquisiciones, Arrendamientos y Contratación de Servicios del Estado de Nuevo León y </w:t>
            </w:r>
            <w:r w:rsidRPr="0058797A">
              <w:rPr>
                <w:rFonts w:ascii="Calibri" w:hAnsi="Calibri" w:cs="Calibri"/>
                <w:i/>
                <w:iCs/>
                <w:color w:val="000000"/>
                <w:sz w:val="15"/>
                <w:szCs w:val="15"/>
                <w:lang w:eastAsia="es-MX"/>
              </w:rPr>
              <w:t>76</w:t>
            </w:r>
            <w:r w:rsidRPr="0058797A">
              <w:rPr>
                <w:rFonts w:ascii="Calibri" w:hAnsi="Calibri" w:cs="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 en este último supuesto de no presentar dicho escrito no será motivo de rechazo de las propuestas.</w:t>
            </w:r>
          </w:p>
        </w:tc>
        <w:tc>
          <w:tcPr>
            <w:tcW w:w="679" w:type="dxa"/>
            <w:tcBorders>
              <w:top w:val="nil"/>
              <w:left w:val="nil"/>
              <w:bottom w:val="single" w:sz="4" w:space="0" w:color="auto"/>
              <w:right w:val="single" w:sz="4" w:space="0" w:color="auto"/>
            </w:tcBorders>
            <w:shd w:val="clear" w:color="auto" w:fill="auto"/>
            <w:vAlign w:val="center"/>
            <w:hideMark/>
          </w:tcPr>
          <w:p w14:paraId="3D2129FA"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Si ( )</w:t>
            </w:r>
          </w:p>
        </w:tc>
        <w:tc>
          <w:tcPr>
            <w:tcW w:w="709" w:type="dxa"/>
            <w:tcBorders>
              <w:top w:val="nil"/>
              <w:left w:val="nil"/>
              <w:bottom w:val="single" w:sz="4" w:space="0" w:color="auto"/>
              <w:right w:val="single" w:sz="4" w:space="0" w:color="auto"/>
            </w:tcBorders>
            <w:shd w:val="clear" w:color="auto" w:fill="auto"/>
            <w:vAlign w:val="center"/>
            <w:hideMark/>
          </w:tcPr>
          <w:p w14:paraId="3C543F53" w14:textId="77777777" w:rsidR="0058797A" w:rsidRPr="0058797A" w:rsidRDefault="0058797A" w:rsidP="0058797A">
            <w:pPr>
              <w:jc w:val="cente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No ( )</w:t>
            </w:r>
          </w:p>
        </w:tc>
        <w:tc>
          <w:tcPr>
            <w:tcW w:w="1198" w:type="dxa"/>
            <w:tcBorders>
              <w:top w:val="nil"/>
              <w:left w:val="nil"/>
              <w:bottom w:val="single" w:sz="4" w:space="0" w:color="auto"/>
              <w:right w:val="single" w:sz="4" w:space="0" w:color="auto"/>
            </w:tcBorders>
            <w:shd w:val="clear" w:color="auto" w:fill="auto"/>
            <w:vAlign w:val="center"/>
            <w:hideMark/>
          </w:tcPr>
          <w:p w14:paraId="070E3563" w14:textId="77777777" w:rsidR="0058797A" w:rsidRPr="0058797A" w:rsidRDefault="0058797A" w:rsidP="0058797A">
            <w:pPr>
              <w:rPr>
                <w:rFonts w:ascii="Calibri" w:hAnsi="Calibri" w:cs="Calibri"/>
                <w:color w:val="000000"/>
                <w:sz w:val="15"/>
                <w:szCs w:val="15"/>
                <w:lang w:val="es-MX" w:eastAsia="es-MX"/>
              </w:rPr>
            </w:pPr>
            <w:r w:rsidRPr="0058797A">
              <w:rPr>
                <w:rFonts w:ascii="Calibri" w:hAnsi="Calibri" w:cs="Calibri"/>
                <w:color w:val="000000"/>
                <w:sz w:val="15"/>
                <w:szCs w:val="15"/>
                <w:lang w:val="es-MX" w:eastAsia="es-MX"/>
              </w:rPr>
              <w:t> </w:t>
            </w:r>
          </w:p>
        </w:tc>
      </w:tr>
      <w:tr w:rsidR="0058797A" w:rsidRPr="0058797A" w14:paraId="01D0BE4D" w14:textId="77777777" w:rsidTr="0058797A">
        <w:trPr>
          <w:trHeight w:val="300"/>
        </w:trPr>
        <w:tc>
          <w:tcPr>
            <w:tcW w:w="8075" w:type="dxa"/>
            <w:tcBorders>
              <w:top w:val="nil"/>
              <w:left w:val="nil"/>
              <w:bottom w:val="nil"/>
              <w:right w:val="nil"/>
            </w:tcBorders>
            <w:shd w:val="clear" w:color="auto" w:fill="auto"/>
            <w:noWrap/>
            <w:vAlign w:val="bottom"/>
            <w:hideMark/>
          </w:tcPr>
          <w:p w14:paraId="1D7DBA0F" w14:textId="77777777" w:rsidR="0058797A" w:rsidRPr="0058797A" w:rsidRDefault="0058797A" w:rsidP="0058797A">
            <w:pPr>
              <w:rPr>
                <w:rFonts w:ascii="Calibri" w:hAnsi="Calibri" w:cs="Calibri"/>
                <w:color w:val="000000"/>
                <w:sz w:val="15"/>
                <w:szCs w:val="15"/>
                <w:lang w:val="es-MX" w:eastAsia="es-MX"/>
              </w:rPr>
            </w:pPr>
          </w:p>
        </w:tc>
        <w:tc>
          <w:tcPr>
            <w:tcW w:w="679" w:type="dxa"/>
            <w:tcBorders>
              <w:top w:val="nil"/>
              <w:left w:val="nil"/>
              <w:bottom w:val="nil"/>
              <w:right w:val="nil"/>
            </w:tcBorders>
            <w:shd w:val="clear" w:color="auto" w:fill="auto"/>
            <w:noWrap/>
            <w:vAlign w:val="bottom"/>
            <w:hideMark/>
          </w:tcPr>
          <w:p w14:paraId="7B57A345" w14:textId="77777777" w:rsidR="0058797A" w:rsidRPr="0058797A" w:rsidRDefault="0058797A" w:rsidP="0058797A">
            <w:pPr>
              <w:rPr>
                <w:rFonts w:ascii="Calibri" w:hAnsi="Calibri" w:cs="Calibri"/>
                <w:sz w:val="15"/>
                <w:szCs w:val="15"/>
                <w:lang w:val="es-MX" w:eastAsia="es-MX"/>
              </w:rPr>
            </w:pPr>
          </w:p>
        </w:tc>
        <w:tc>
          <w:tcPr>
            <w:tcW w:w="709" w:type="dxa"/>
            <w:tcBorders>
              <w:top w:val="nil"/>
              <w:left w:val="nil"/>
              <w:bottom w:val="nil"/>
              <w:right w:val="nil"/>
            </w:tcBorders>
            <w:shd w:val="clear" w:color="auto" w:fill="auto"/>
            <w:noWrap/>
            <w:vAlign w:val="bottom"/>
            <w:hideMark/>
          </w:tcPr>
          <w:p w14:paraId="6C1F7564" w14:textId="77777777" w:rsidR="0058797A" w:rsidRPr="0058797A" w:rsidRDefault="0058797A" w:rsidP="0058797A">
            <w:pPr>
              <w:rPr>
                <w:rFonts w:ascii="Calibri" w:hAnsi="Calibri" w:cs="Calibri"/>
                <w:sz w:val="15"/>
                <w:szCs w:val="15"/>
                <w:lang w:val="es-MX" w:eastAsia="es-MX"/>
              </w:rPr>
            </w:pPr>
          </w:p>
        </w:tc>
        <w:tc>
          <w:tcPr>
            <w:tcW w:w="1198" w:type="dxa"/>
            <w:tcBorders>
              <w:top w:val="nil"/>
              <w:left w:val="nil"/>
              <w:bottom w:val="nil"/>
              <w:right w:val="nil"/>
            </w:tcBorders>
            <w:shd w:val="clear" w:color="auto" w:fill="auto"/>
            <w:noWrap/>
            <w:vAlign w:val="bottom"/>
            <w:hideMark/>
          </w:tcPr>
          <w:p w14:paraId="0DE769C1" w14:textId="77777777" w:rsidR="0058797A" w:rsidRPr="0058797A" w:rsidRDefault="0058797A" w:rsidP="0058797A">
            <w:pPr>
              <w:rPr>
                <w:rFonts w:ascii="Calibri" w:hAnsi="Calibri" w:cs="Calibri"/>
                <w:sz w:val="15"/>
                <w:szCs w:val="15"/>
                <w:lang w:val="es-MX" w:eastAsia="es-MX"/>
              </w:rPr>
            </w:pPr>
          </w:p>
        </w:tc>
      </w:tr>
    </w:tbl>
    <w:p w14:paraId="1A4DA23D" w14:textId="77777777" w:rsidR="00AC0E51" w:rsidRPr="00AA0B61" w:rsidRDefault="00AC0E51" w:rsidP="00BA09CD">
      <w:pPr>
        <w:pStyle w:val="Default"/>
        <w:rPr>
          <w:rFonts w:ascii="Calibri" w:hAnsi="Calibri"/>
          <w:b/>
          <w:bCs/>
          <w:sz w:val="20"/>
          <w:szCs w:val="20"/>
        </w:rPr>
      </w:pPr>
    </w:p>
    <w:p w14:paraId="41B86F9D" w14:textId="77777777" w:rsidR="00925856" w:rsidRPr="00AA0B61" w:rsidRDefault="00925856"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57AEDE87" w14:textId="77777777" w:rsidTr="003632F9">
        <w:trPr>
          <w:trHeight w:val="474"/>
          <w:jc w:val="center"/>
        </w:trPr>
        <w:tc>
          <w:tcPr>
            <w:tcW w:w="4890" w:type="dxa"/>
          </w:tcPr>
          <w:p w14:paraId="5B9EB67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CC058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17FCA1E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1DCB61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1B41BA7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39C211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6A9BB316" w14:textId="77777777" w:rsidR="00BA09CD" w:rsidRDefault="00BA09CD" w:rsidP="00BA09CD">
      <w:pPr>
        <w:pStyle w:val="Default"/>
        <w:jc w:val="both"/>
        <w:rPr>
          <w:rFonts w:ascii="Calibri" w:hAnsi="Calibri"/>
          <w:sz w:val="16"/>
          <w:szCs w:val="16"/>
        </w:rPr>
      </w:pPr>
    </w:p>
    <w:p w14:paraId="72324F3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161DB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5E7DDD00"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44FB1A5" w14:textId="77777777" w:rsidR="00D1448E" w:rsidRDefault="00D1448E" w:rsidP="00BA09CD">
      <w:pPr>
        <w:tabs>
          <w:tab w:val="left" w:pos="4253"/>
          <w:tab w:val="left" w:pos="8080"/>
        </w:tabs>
        <w:ind w:right="1"/>
        <w:jc w:val="both"/>
        <w:rPr>
          <w:rFonts w:ascii="Calibri" w:hAnsi="Calibri"/>
          <w:sz w:val="18"/>
          <w:szCs w:val="18"/>
        </w:rPr>
      </w:pPr>
    </w:p>
    <w:p w14:paraId="23CDDFBA" w14:textId="77777777" w:rsidR="00D1448E" w:rsidRDefault="00D1448E" w:rsidP="00BA09CD">
      <w:pPr>
        <w:tabs>
          <w:tab w:val="left" w:pos="4253"/>
          <w:tab w:val="left" w:pos="8080"/>
        </w:tabs>
        <w:ind w:right="1"/>
        <w:jc w:val="both"/>
        <w:rPr>
          <w:rFonts w:ascii="Calibri" w:hAnsi="Calibri"/>
          <w:sz w:val="18"/>
          <w:szCs w:val="18"/>
        </w:rPr>
      </w:pPr>
    </w:p>
    <w:p w14:paraId="7AED9021" w14:textId="77777777" w:rsidR="00D1448E" w:rsidRDefault="00D1448E" w:rsidP="00BA09CD">
      <w:pPr>
        <w:tabs>
          <w:tab w:val="left" w:pos="4253"/>
          <w:tab w:val="left" w:pos="8080"/>
        </w:tabs>
        <w:ind w:right="1"/>
        <w:jc w:val="both"/>
        <w:rPr>
          <w:rFonts w:ascii="Calibri" w:hAnsi="Calibri"/>
          <w:sz w:val="18"/>
          <w:szCs w:val="18"/>
        </w:rPr>
      </w:pPr>
    </w:p>
    <w:p w14:paraId="72F65C90" w14:textId="77777777" w:rsidR="00D1448E" w:rsidRDefault="00D1448E" w:rsidP="00BA09CD">
      <w:pPr>
        <w:tabs>
          <w:tab w:val="left" w:pos="4253"/>
          <w:tab w:val="left" w:pos="8080"/>
        </w:tabs>
        <w:ind w:right="1"/>
        <w:jc w:val="both"/>
        <w:rPr>
          <w:rFonts w:ascii="Calibri" w:hAnsi="Calibri"/>
          <w:sz w:val="18"/>
          <w:szCs w:val="18"/>
        </w:rPr>
      </w:pPr>
    </w:p>
    <w:p w14:paraId="161CAD0E" w14:textId="77777777" w:rsidR="00BB7648" w:rsidRDefault="00BB7648" w:rsidP="00BA09CD">
      <w:pPr>
        <w:tabs>
          <w:tab w:val="left" w:pos="4253"/>
          <w:tab w:val="left" w:pos="8080"/>
        </w:tabs>
        <w:ind w:right="1"/>
        <w:jc w:val="both"/>
        <w:rPr>
          <w:rFonts w:ascii="Calibri" w:hAnsi="Calibri"/>
          <w:sz w:val="18"/>
          <w:szCs w:val="18"/>
        </w:rPr>
      </w:pPr>
    </w:p>
    <w:p w14:paraId="5E622365" w14:textId="77777777" w:rsidR="00D1448E" w:rsidRDefault="00D1448E" w:rsidP="00BA09CD">
      <w:pPr>
        <w:tabs>
          <w:tab w:val="left" w:pos="4253"/>
          <w:tab w:val="left" w:pos="8080"/>
        </w:tabs>
        <w:ind w:right="1"/>
        <w:jc w:val="both"/>
        <w:rPr>
          <w:rFonts w:ascii="Calibri" w:hAnsi="Calibri"/>
          <w:sz w:val="18"/>
          <w:szCs w:val="18"/>
        </w:rPr>
      </w:pPr>
    </w:p>
    <w:p w14:paraId="4B8C0C8E" w14:textId="77777777" w:rsidR="00D1448E" w:rsidRDefault="00D1448E" w:rsidP="00BA09CD">
      <w:pPr>
        <w:tabs>
          <w:tab w:val="left" w:pos="4253"/>
          <w:tab w:val="left" w:pos="8080"/>
        </w:tabs>
        <w:ind w:right="1"/>
        <w:jc w:val="both"/>
        <w:rPr>
          <w:rFonts w:ascii="Calibri" w:hAnsi="Calibri"/>
          <w:sz w:val="18"/>
          <w:szCs w:val="18"/>
        </w:rPr>
      </w:pPr>
    </w:p>
    <w:p w14:paraId="1AA39A96" w14:textId="77777777" w:rsidR="005111F7" w:rsidRDefault="005111F7" w:rsidP="00BA09CD">
      <w:pPr>
        <w:tabs>
          <w:tab w:val="left" w:pos="4253"/>
          <w:tab w:val="left" w:pos="8080"/>
        </w:tabs>
        <w:ind w:right="1"/>
        <w:jc w:val="both"/>
        <w:rPr>
          <w:rFonts w:ascii="Calibri" w:hAnsi="Calibri"/>
          <w:sz w:val="18"/>
          <w:szCs w:val="18"/>
        </w:rPr>
      </w:pPr>
    </w:p>
    <w:p w14:paraId="4C67F540" w14:textId="77777777" w:rsidR="005111F7" w:rsidRDefault="005111F7" w:rsidP="00BA09CD">
      <w:pPr>
        <w:tabs>
          <w:tab w:val="left" w:pos="4253"/>
          <w:tab w:val="left" w:pos="8080"/>
        </w:tabs>
        <w:ind w:right="1"/>
        <w:jc w:val="both"/>
        <w:rPr>
          <w:rFonts w:ascii="Calibri" w:hAnsi="Calibri"/>
          <w:sz w:val="18"/>
          <w:szCs w:val="18"/>
        </w:rPr>
      </w:pPr>
    </w:p>
    <w:p w14:paraId="3243045F" w14:textId="77777777" w:rsidR="00D1448E" w:rsidRDefault="00D1448E" w:rsidP="00BA09CD">
      <w:pPr>
        <w:tabs>
          <w:tab w:val="left" w:pos="4253"/>
          <w:tab w:val="left" w:pos="8080"/>
        </w:tabs>
        <w:ind w:right="1"/>
        <w:jc w:val="both"/>
        <w:rPr>
          <w:rFonts w:ascii="Calibri" w:hAnsi="Calibri"/>
          <w:sz w:val="18"/>
          <w:szCs w:val="18"/>
        </w:rPr>
      </w:pPr>
    </w:p>
    <w:p w14:paraId="6662A962" w14:textId="77777777" w:rsidR="00D1448E" w:rsidRDefault="00D1448E" w:rsidP="00BA09CD">
      <w:pPr>
        <w:tabs>
          <w:tab w:val="left" w:pos="4253"/>
          <w:tab w:val="left" w:pos="8080"/>
        </w:tabs>
        <w:ind w:right="1"/>
        <w:jc w:val="both"/>
        <w:rPr>
          <w:rFonts w:ascii="Calibri" w:hAnsi="Calibri"/>
          <w:sz w:val="18"/>
          <w:szCs w:val="18"/>
        </w:rPr>
      </w:pPr>
    </w:p>
    <w:p w14:paraId="17D72E45" w14:textId="0F3966A7" w:rsidR="00190C8C" w:rsidRPr="00183705" w:rsidRDefault="008A2B36" w:rsidP="00EF1DD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jc w:val="center"/>
        <w:rPr>
          <w:rFonts w:ascii="Calibri" w:hAnsi="Calibri"/>
          <w:sz w:val="20"/>
          <w:szCs w:val="20"/>
        </w:rPr>
      </w:pPr>
      <w:r>
        <w:rPr>
          <w:rFonts w:ascii="Calibri" w:hAnsi="Calibri"/>
          <w:b/>
          <w:bCs/>
          <w:sz w:val="20"/>
          <w:szCs w:val="20"/>
        </w:rPr>
        <w:lastRenderedPageBreak/>
        <w:t>AN</w:t>
      </w:r>
      <w:r w:rsidR="00CA04EA" w:rsidRPr="00183705">
        <w:rPr>
          <w:rFonts w:ascii="Calibri" w:hAnsi="Calibri"/>
          <w:b/>
          <w:bCs/>
          <w:sz w:val="20"/>
          <w:szCs w:val="20"/>
        </w:rPr>
        <w:t>EXO 14</w:t>
      </w:r>
    </w:p>
    <w:p w14:paraId="3516D5D3" w14:textId="77777777" w:rsidR="00190C8C" w:rsidRPr="00183705" w:rsidRDefault="00190C8C" w:rsidP="00190C8C">
      <w:pPr>
        <w:pStyle w:val="Default"/>
        <w:jc w:val="center"/>
        <w:rPr>
          <w:rFonts w:ascii="Calibri" w:hAnsi="Calibri"/>
          <w:sz w:val="20"/>
          <w:szCs w:val="20"/>
        </w:rPr>
      </w:pPr>
      <w:r w:rsidRPr="00183705">
        <w:rPr>
          <w:rFonts w:ascii="Calibri" w:hAnsi="Calibri"/>
          <w:b/>
          <w:bCs/>
          <w:sz w:val="20"/>
          <w:szCs w:val="20"/>
        </w:rPr>
        <w:t>ESCRITO DE MANIFESTACIÓN DE INTERÉS EN PARTICIPAR EN LA LICITACIÓN PARA LA SOLICITUD DE ACLARACIONES A LA CONVOCATORIA</w:t>
      </w:r>
    </w:p>
    <w:p w14:paraId="4815C170" w14:textId="77777777" w:rsidR="00190C8C" w:rsidRPr="00183705" w:rsidRDefault="00190C8C" w:rsidP="00190C8C">
      <w:pPr>
        <w:pStyle w:val="Default"/>
        <w:rPr>
          <w:rFonts w:ascii="Calibri" w:hAnsi="Calibri"/>
          <w:sz w:val="20"/>
          <w:szCs w:val="20"/>
        </w:rPr>
      </w:pPr>
    </w:p>
    <w:p w14:paraId="05AAD1F6" w14:textId="77777777" w:rsidR="00190C8C" w:rsidRPr="00183705" w:rsidRDefault="00190C8C" w:rsidP="00190C8C">
      <w:pPr>
        <w:pStyle w:val="Default"/>
        <w:rPr>
          <w:rFonts w:ascii="Calibri" w:hAnsi="Calibri"/>
          <w:sz w:val="20"/>
          <w:szCs w:val="20"/>
        </w:rPr>
      </w:pPr>
    </w:p>
    <w:p w14:paraId="05458FE8" w14:textId="77777777" w:rsidR="00190C8C" w:rsidRPr="00183705" w:rsidRDefault="00190C8C" w:rsidP="00190C8C">
      <w:pPr>
        <w:pStyle w:val="Default"/>
        <w:jc w:val="right"/>
        <w:rPr>
          <w:rFonts w:ascii="Calibri" w:hAnsi="Calibri"/>
          <w:sz w:val="18"/>
          <w:szCs w:val="16"/>
        </w:rPr>
      </w:pPr>
      <w:r w:rsidRPr="00183705">
        <w:rPr>
          <w:rFonts w:ascii="Calibri" w:hAnsi="Calibri"/>
          <w:sz w:val="18"/>
          <w:szCs w:val="16"/>
        </w:rPr>
        <w:t>Servicios de Salud de Nuevo León, O.P.D.</w:t>
      </w:r>
    </w:p>
    <w:p w14:paraId="58AE59F9" w14:textId="046F9A7C" w:rsidR="00190C8C" w:rsidRPr="00183705" w:rsidRDefault="00190C8C" w:rsidP="00190C8C">
      <w:pPr>
        <w:pStyle w:val="Default"/>
        <w:jc w:val="right"/>
        <w:rPr>
          <w:rFonts w:ascii="Calibri" w:hAnsi="Calibri"/>
          <w:color w:val="auto"/>
          <w:sz w:val="18"/>
          <w:szCs w:val="16"/>
        </w:rPr>
      </w:pPr>
      <w:r w:rsidRPr="00183705">
        <w:rPr>
          <w:rFonts w:ascii="Calibri" w:hAnsi="Calibri"/>
          <w:sz w:val="18"/>
          <w:szCs w:val="16"/>
        </w:rPr>
        <w:t xml:space="preserve">Licitación Pública Nacional </w:t>
      </w:r>
      <w:r w:rsidR="009A5121">
        <w:rPr>
          <w:rFonts w:ascii="Calibri" w:hAnsi="Calibri"/>
          <w:sz w:val="18"/>
          <w:szCs w:val="16"/>
        </w:rPr>
        <w:t>Presencial</w:t>
      </w:r>
      <w:r w:rsidRPr="00183705">
        <w:rPr>
          <w:rFonts w:ascii="Calibri" w:hAnsi="Calibri"/>
          <w:sz w:val="18"/>
          <w:szCs w:val="16"/>
        </w:rPr>
        <w:t xml:space="preserve"> No</w:t>
      </w:r>
      <w:r w:rsidRPr="00183705">
        <w:rPr>
          <w:rFonts w:ascii="Calibri" w:hAnsi="Calibri"/>
          <w:color w:val="auto"/>
          <w:sz w:val="18"/>
          <w:szCs w:val="16"/>
        </w:rPr>
        <w:t xml:space="preserve">. </w:t>
      </w:r>
      <w:r w:rsidR="006E7EE7">
        <w:rPr>
          <w:rFonts w:ascii="Calibri" w:hAnsi="Calibri"/>
          <w:color w:val="auto"/>
          <w:sz w:val="18"/>
          <w:szCs w:val="16"/>
        </w:rPr>
        <w:t>LP-919044992-N58-2023</w:t>
      </w:r>
    </w:p>
    <w:p w14:paraId="33BE831E" w14:textId="77777777" w:rsidR="00190C8C" w:rsidRPr="00183705" w:rsidRDefault="00190C8C" w:rsidP="00190C8C">
      <w:pPr>
        <w:pStyle w:val="Default"/>
        <w:jc w:val="right"/>
        <w:rPr>
          <w:rFonts w:ascii="Calibri" w:hAnsi="Calibri"/>
          <w:color w:val="auto"/>
          <w:sz w:val="18"/>
          <w:szCs w:val="16"/>
        </w:rPr>
      </w:pPr>
    </w:p>
    <w:p w14:paraId="2EB8F1B0" w14:textId="77777777" w:rsidR="00190C8C" w:rsidRPr="00183705" w:rsidRDefault="00190C8C" w:rsidP="00190C8C">
      <w:pPr>
        <w:pStyle w:val="Default"/>
        <w:jc w:val="right"/>
        <w:rPr>
          <w:rFonts w:ascii="Calibri" w:hAnsi="Calibri"/>
          <w:color w:val="auto"/>
          <w:sz w:val="18"/>
          <w:szCs w:val="16"/>
        </w:rPr>
      </w:pPr>
    </w:p>
    <w:p w14:paraId="081CB3F9" w14:textId="618826AD" w:rsidR="00190C8C" w:rsidRPr="00183705" w:rsidRDefault="00190C8C" w:rsidP="00190C8C">
      <w:pPr>
        <w:pStyle w:val="Default"/>
        <w:jc w:val="both"/>
        <w:rPr>
          <w:rFonts w:ascii="Calibri" w:hAnsi="Calibri"/>
          <w:sz w:val="18"/>
          <w:szCs w:val="16"/>
        </w:rPr>
      </w:pPr>
      <w:r w:rsidRPr="00183705">
        <w:rPr>
          <w:rFonts w:ascii="Calibri" w:hAnsi="Calibri"/>
          <w:color w:val="auto"/>
          <w:sz w:val="18"/>
          <w:szCs w:val="16"/>
        </w:rPr>
        <w:t>Con fundamento en el Artículo</w:t>
      </w:r>
      <w:r w:rsidR="00A364DD">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sidR="00AD1719">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sidR="00AD1719">
        <w:rPr>
          <w:rFonts w:ascii="Calibri" w:hAnsi="Calibri"/>
          <w:color w:val="auto"/>
          <w:sz w:val="18"/>
          <w:szCs w:val="16"/>
        </w:rPr>
        <w:t>Estado de Nuevo León</w:t>
      </w:r>
      <w:r w:rsidRPr="00183705">
        <w:rPr>
          <w:rFonts w:ascii="Calibri" w:hAnsi="Calibri"/>
          <w:color w:val="auto"/>
          <w:sz w:val="18"/>
          <w:szCs w:val="16"/>
        </w:rPr>
        <w:t xml:space="preserve">, manifiesto que es de mi interés participar en </w:t>
      </w:r>
      <w:r w:rsidR="009A5121">
        <w:rPr>
          <w:rFonts w:ascii="Calibri" w:hAnsi="Calibri"/>
          <w:color w:val="auto"/>
          <w:sz w:val="18"/>
          <w:szCs w:val="16"/>
        </w:rPr>
        <w:t>la Licitación Pública Nacional Presencial</w:t>
      </w:r>
      <w:r w:rsidRPr="00183705">
        <w:rPr>
          <w:rFonts w:ascii="Calibri" w:hAnsi="Calibri"/>
          <w:color w:val="auto"/>
          <w:sz w:val="18"/>
          <w:szCs w:val="16"/>
        </w:rPr>
        <w:t xml:space="preserve"> No. </w:t>
      </w:r>
      <w:r w:rsidR="006E7EE7">
        <w:rPr>
          <w:rFonts w:ascii="Calibri" w:hAnsi="Calibri"/>
          <w:color w:val="auto"/>
          <w:sz w:val="18"/>
          <w:szCs w:val="16"/>
        </w:rPr>
        <w:t>LP-919044992-N58-2023</w:t>
      </w:r>
      <w:r w:rsidRPr="00183705">
        <w:rPr>
          <w:rFonts w:ascii="Calibri" w:hAnsi="Calibri"/>
          <w:color w:val="auto"/>
          <w:sz w:val="18"/>
          <w:szCs w:val="16"/>
        </w:rPr>
        <w:t xml:space="preserve"> que cuento </w:t>
      </w:r>
      <w:r w:rsidRPr="00183705">
        <w:rPr>
          <w:rFonts w:ascii="Calibri" w:hAnsi="Calibri"/>
          <w:sz w:val="18"/>
          <w:szCs w:val="16"/>
        </w:rPr>
        <w:t>con las facultades suficientes para solicitar aclaraciones a los aspectos contenidos en la convocatoria y suscribir la Proposición en la presente a nombre y representación de: ____</w:t>
      </w:r>
      <w:r w:rsidR="0058797A">
        <w:rPr>
          <w:rFonts w:ascii="Calibri" w:hAnsi="Calibri"/>
          <w:sz w:val="18"/>
          <w:szCs w:val="16"/>
        </w:rPr>
        <w:t xml:space="preserve"> </w:t>
      </w:r>
      <w:r w:rsidRPr="00183705">
        <w:rPr>
          <w:rFonts w:ascii="Calibri" w:hAnsi="Calibri"/>
          <w:sz w:val="18"/>
          <w:szCs w:val="16"/>
        </w:rPr>
        <w:t>(persona física o moral)</w:t>
      </w:r>
      <w:r w:rsidR="0058797A">
        <w:rPr>
          <w:rFonts w:ascii="Calibri" w:hAnsi="Calibri"/>
          <w:sz w:val="18"/>
          <w:szCs w:val="16"/>
        </w:rPr>
        <w:t xml:space="preserve"> </w:t>
      </w:r>
      <w:r w:rsidRPr="00183705">
        <w:rPr>
          <w:rFonts w:ascii="Calibri" w:hAnsi="Calibri"/>
          <w:sz w:val="18"/>
          <w:szCs w:val="16"/>
        </w:rPr>
        <w:t xml:space="preserve">______________así como todos los datos aquí asentados, son ciertos y han sido verificados. </w:t>
      </w:r>
    </w:p>
    <w:p w14:paraId="5031126D" w14:textId="77777777" w:rsidR="00190C8C" w:rsidRPr="00183705" w:rsidRDefault="00190C8C" w:rsidP="00190C8C">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83AF297" w14:textId="77777777" w:rsidTr="00E73AB6">
        <w:trPr>
          <w:trHeight w:val="84"/>
          <w:jc w:val="center"/>
        </w:trPr>
        <w:tc>
          <w:tcPr>
            <w:tcW w:w="9639" w:type="dxa"/>
            <w:gridSpan w:val="4"/>
          </w:tcPr>
          <w:p w14:paraId="059CB791"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Registro Federal de Contribuyentes:</w:t>
            </w:r>
          </w:p>
        </w:tc>
      </w:tr>
      <w:tr w:rsidR="00190C8C" w:rsidRPr="00C765F1" w14:paraId="27F885B8" w14:textId="77777777" w:rsidTr="00E73AB6">
        <w:trPr>
          <w:trHeight w:val="84"/>
          <w:jc w:val="center"/>
        </w:trPr>
        <w:tc>
          <w:tcPr>
            <w:tcW w:w="9639" w:type="dxa"/>
            <w:gridSpan w:val="4"/>
          </w:tcPr>
          <w:p w14:paraId="38797E8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Domicilio: Calle y número: </w:t>
            </w:r>
          </w:p>
        </w:tc>
      </w:tr>
      <w:tr w:rsidR="00190C8C" w:rsidRPr="00C765F1" w14:paraId="20F56053" w14:textId="77777777" w:rsidTr="00E73AB6">
        <w:trPr>
          <w:trHeight w:val="84"/>
          <w:jc w:val="center"/>
        </w:trPr>
        <w:tc>
          <w:tcPr>
            <w:tcW w:w="4536" w:type="dxa"/>
            <w:gridSpan w:val="2"/>
          </w:tcPr>
          <w:p w14:paraId="042EBA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Colonia: </w:t>
            </w:r>
          </w:p>
        </w:tc>
        <w:tc>
          <w:tcPr>
            <w:tcW w:w="5103" w:type="dxa"/>
            <w:gridSpan w:val="2"/>
          </w:tcPr>
          <w:p w14:paraId="0FC559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Delegación o Municipio: </w:t>
            </w:r>
          </w:p>
        </w:tc>
      </w:tr>
      <w:tr w:rsidR="00190C8C" w:rsidRPr="00C765F1" w14:paraId="7518687A" w14:textId="77777777" w:rsidTr="00E73AB6">
        <w:trPr>
          <w:trHeight w:val="84"/>
          <w:jc w:val="center"/>
        </w:trPr>
        <w:tc>
          <w:tcPr>
            <w:tcW w:w="4536" w:type="dxa"/>
            <w:gridSpan w:val="2"/>
          </w:tcPr>
          <w:p w14:paraId="007D1085"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Código postal: </w:t>
            </w:r>
          </w:p>
        </w:tc>
        <w:tc>
          <w:tcPr>
            <w:tcW w:w="5103" w:type="dxa"/>
            <w:gridSpan w:val="2"/>
          </w:tcPr>
          <w:p w14:paraId="58EF72E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Entidad Federativa: </w:t>
            </w:r>
          </w:p>
        </w:tc>
      </w:tr>
      <w:tr w:rsidR="00190C8C" w:rsidRPr="00C765F1" w14:paraId="04FDAA1C" w14:textId="77777777" w:rsidTr="00E73AB6">
        <w:trPr>
          <w:trHeight w:val="84"/>
          <w:jc w:val="center"/>
        </w:trPr>
        <w:tc>
          <w:tcPr>
            <w:tcW w:w="4536" w:type="dxa"/>
            <w:gridSpan w:val="2"/>
          </w:tcPr>
          <w:p w14:paraId="446D041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Teléfonos: </w:t>
            </w:r>
          </w:p>
        </w:tc>
        <w:tc>
          <w:tcPr>
            <w:tcW w:w="5103" w:type="dxa"/>
            <w:gridSpan w:val="2"/>
          </w:tcPr>
          <w:p w14:paraId="25428BE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Fax: </w:t>
            </w:r>
          </w:p>
        </w:tc>
      </w:tr>
      <w:tr w:rsidR="00190C8C" w:rsidRPr="00C765F1" w14:paraId="79C55F0B" w14:textId="77777777" w:rsidTr="00E73AB6">
        <w:trPr>
          <w:trHeight w:val="84"/>
          <w:jc w:val="center"/>
        </w:trPr>
        <w:tc>
          <w:tcPr>
            <w:tcW w:w="9639" w:type="dxa"/>
            <w:gridSpan w:val="4"/>
          </w:tcPr>
          <w:p w14:paraId="1273A674"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Correo electrónico: </w:t>
            </w:r>
          </w:p>
        </w:tc>
      </w:tr>
      <w:tr w:rsidR="00190C8C" w:rsidRPr="00C765F1" w14:paraId="26E96131" w14:textId="77777777" w:rsidTr="00E73AB6">
        <w:trPr>
          <w:trHeight w:val="84"/>
          <w:jc w:val="center"/>
        </w:trPr>
        <w:tc>
          <w:tcPr>
            <w:tcW w:w="4536" w:type="dxa"/>
            <w:gridSpan w:val="2"/>
          </w:tcPr>
          <w:p w14:paraId="23DC1DF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Número de escritura pública en la que Consta su Acta constitutiva: </w:t>
            </w:r>
          </w:p>
        </w:tc>
        <w:tc>
          <w:tcPr>
            <w:tcW w:w="5103" w:type="dxa"/>
            <w:gridSpan w:val="2"/>
          </w:tcPr>
          <w:p w14:paraId="4E762EAC"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939531" w14:textId="77777777" w:rsidTr="00E73AB6">
        <w:trPr>
          <w:trHeight w:val="84"/>
          <w:jc w:val="center"/>
        </w:trPr>
        <w:tc>
          <w:tcPr>
            <w:tcW w:w="9639" w:type="dxa"/>
            <w:gridSpan w:val="4"/>
          </w:tcPr>
          <w:p w14:paraId="62424D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dio fe de la misma: </w:t>
            </w:r>
          </w:p>
        </w:tc>
      </w:tr>
      <w:tr w:rsidR="00190C8C" w:rsidRPr="00C765F1" w14:paraId="438929F7" w14:textId="77777777" w:rsidTr="00E73AB6">
        <w:trPr>
          <w:trHeight w:val="188"/>
          <w:jc w:val="center"/>
        </w:trPr>
        <w:tc>
          <w:tcPr>
            <w:tcW w:w="9639" w:type="dxa"/>
            <w:gridSpan w:val="4"/>
          </w:tcPr>
          <w:p w14:paraId="4CCF309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Relación de accionistas:</w:t>
            </w:r>
          </w:p>
        </w:tc>
      </w:tr>
      <w:tr w:rsidR="00190C8C" w:rsidRPr="00C765F1" w14:paraId="24194DB2" w14:textId="77777777" w:rsidTr="00E73AB6">
        <w:trPr>
          <w:trHeight w:val="188"/>
          <w:jc w:val="center"/>
        </w:trPr>
        <w:tc>
          <w:tcPr>
            <w:tcW w:w="2661" w:type="dxa"/>
          </w:tcPr>
          <w:p w14:paraId="001BB948"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Paterno: </w:t>
            </w:r>
          </w:p>
        </w:tc>
        <w:tc>
          <w:tcPr>
            <w:tcW w:w="3293" w:type="dxa"/>
            <w:gridSpan w:val="2"/>
          </w:tcPr>
          <w:p w14:paraId="429FBCBF"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Apellido Materno: </w:t>
            </w:r>
          </w:p>
        </w:tc>
        <w:tc>
          <w:tcPr>
            <w:tcW w:w="3685" w:type="dxa"/>
          </w:tcPr>
          <w:p w14:paraId="0518D11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Nombre(s): </w:t>
            </w:r>
          </w:p>
        </w:tc>
      </w:tr>
      <w:tr w:rsidR="00190C8C" w:rsidRPr="00C765F1" w14:paraId="3551B582" w14:textId="77777777" w:rsidTr="00E73AB6">
        <w:trPr>
          <w:trHeight w:val="188"/>
          <w:jc w:val="center"/>
        </w:trPr>
        <w:tc>
          <w:tcPr>
            <w:tcW w:w="2661" w:type="dxa"/>
          </w:tcPr>
          <w:p w14:paraId="79C67B4E" w14:textId="77777777" w:rsidR="00190C8C" w:rsidRPr="00183705" w:rsidRDefault="00190C8C" w:rsidP="00E73AB6">
            <w:pPr>
              <w:pStyle w:val="Default"/>
              <w:rPr>
                <w:rFonts w:ascii="Calibri" w:hAnsi="Calibri"/>
                <w:sz w:val="16"/>
                <w:szCs w:val="16"/>
              </w:rPr>
            </w:pPr>
          </w:p>
        </w:tc>
        <w:tc>
          <w:tcPr>
            <w:tcW w:w="3293" w:type="dxa"/>
            <w:gridSpan w:val="2"/>
          </w:tcPr>
          <w:p w14:paraId="4E7550C7" w14:textId="77777777" w:rsidR="00190C8C" w:rsidRPr="00183705" w:rsidRDefault="00190C8C" w:rsidP="00E73AB6">
            <w:pPr>
              <w:pStyle w:val="Default"/>
              <w:rPr>
                <w:rFonts w:ascii="Calibri" w:hAnsi="Calibri"/>
                <w:sz w:val="16"/>
                <w:szCs w:val="16"/>
              </w:rPr>
            </w:pPr>
          </w:p>
        </w:tc>
        <w:tc>
          <w:tcPr>
            <w:tcW w:w="3685" w:type="dxa"/>
          </w:tcPr>
          <w:p w14:paraId="05A8BC70" w14:textId="77777777" w:rsidR="00190C8C" w:rsidRPr="00183705" w:rsidRDefault="00190C8C" w:rsidP="00E73AB6">
            <w:pPr>
              <w:pStyle w:val="Default"/>
              <w:rPr>
                <w:rFonts w:ascii="Calibri" w:hAnsi="Calibri"/>
                <w:sz w:val="16"/>
                <w:szCs w:val="16"/>
              </w:rPr>
            </w:pPr>
          </w:p>
        </w:tc>
      </w:tr>
      <w:tr w:rsidR="00190C8C" w:rsidRPr="00C765F1" w14:paraId="2770242F" w14:textId="77777777" w:rsidTr="00E73AB6">
        <w:trPr>
          <w:trHeight w:val="188"/>
          <w:jc w:val="center"/>
        </w:trPr>
        <w:tc>
          <w:tcPr>
            <w:tcW w:w="2661" w:type="dxa"/>
          </w:tcPr>
          <w:p w14:paraId="1AAD0522" w14:textId="77777777" w:rsidR="00190C8C" w:rsidRPr="00183705" w:rsidRDefault="00190C8C" w:rsidP="00E73AB6">
            <w:pPr>
              <w:pStyle w:val="Default"/>
              <w:rPr>
                <w:rFonts w:ascii="Calibri" w:hAnsi="Calibri"/>
                <w:sz w:val="16"/>
                <w:szCs w:val="16"/>
              </w:rPr>
            </w:pPr>
          </w:p>
        </w:tc>
        <w:tc>
          <w:tcPr>
            <w:tcW w:w="3293" w:type="dxa"/>
            <w:gridSpan w:val="2"/>
          </w:tcPr>
          <w:p w14:paraId="7AAAB912" w14:textId="77777777" w:rsidR="00190C8C" w:rsidRPr="00183705" w:rsidRDefault="00190C8C" w:rsidP="00E73AB6">
            <w:pPr>
              <w:pStyle w:val="Default"/>
              <w:rPr>
                <w:rFonts w:ascii="Calibri" w:hAnsi="Calibri"/>
                <w:sz w:val="16"/>
                <w:szCs w:val="16"/>
              </w:rPr>
            </w:pPr>
          </w:p>
        </w:tc>
        <w:tc>
          <w:tcPr>
            <w:tcW w:w="3685" w:type="dxa"/>
          </w:tcPr>
          <w:p w14:paraId="028AF1F0" w14:textId="77777777" w:rsidR="00190C8C" w:rsidRPr="00183705" w:rsidRDefault="00190C8C" w:rsidP="00E73AB6">
            <w:pPr>
              <w:pStyle w:val="Default"/>
              <w:rPr>
                <w:rFonts w:ascii="Calibri" w:hAnsi="Calibri"/>
                <w:sz w:val="16"/>
                <w:szCs w:val="16"/>
              </w:rPr>
            </w:pPr>
          </w:p>
        </w:tc>
      </w:tr>
      <w:tr w:rsidR="00190C8C" w:rsidRPr="00C765F1" w14:paraId="36AD66FC" w14:textId="77777777" w:rsidTr="00E73AB6">
        <w:trPr>
          <w:trHeight w:val="188"/>
          <w:jc w:val="center"/>
        </w:trPr>
        <w:tc>
          <w:tcPr>
            <w:tcW w:w="2661" w:type="dxa"/>
          </w:tcPr>
          <w:p w14:paraId="1428E80F" w14:textId="77777777" w:rsidR="00190C8C" w:rsidRPr="00183705" w:rsidRDefault="00190C8C" w:rsidP="00E73AB6">
            <w:pPr>
              <w:pStyle w:val="Default"/>
              <w:rPr>
                <w:rFonts w:ascii="Calibri" w:hAnsi="Calibri"/>
                <w:sz w:val="16"/>
                <w:szCs w:val="16"/>
              </w:rPr>
            </w:pPr>
          </w:p>
        </w:tc>
        <w:tc>
          <w:tcPr>
            <w:tcW w:w="3293" w:type="dxa"/>
            <w:gridSpan w:val="2"/>
          </w:tcPr>
          <w:p w14:paraId="005B4EC9" w14:textId="77777777" w:rsidR="00190C8C" w:rsidRPr="00183705" w:rsidRDefault="00190C8C" w:rsidP="00E73AB6">
            <w:pPr>
              <w:pStyle w:val="Default"/>
              <w:rPr>
                <w:rFonts w:ascii="Calibri" w:hAnsi="Calibri"/>
                <w:sz w:val="16"/>
                <w:szCs w:val="16"/>
              </w:rPr>
            </w:pPr>
          </w:p>
        </w:tc>
        <w:tc>
          <w:tcPr>
            <w:tcW w:w="3685" w:type="dxa"/>
          </w:tcPr>
          <w:p w14:paraId="49EA257F" w14:textId="77777777" w:rsidR="00190C8C" w:rsidRPr="00183705" w:rsidRDefault="00190C8C" w:rsidP="00E73AB6">
            <w:pPr>
              <w:pStyle w:val="Default"/>
              <w:rPr>
                <w:rFonts w:ascii="Calibri" w:hAnsi="Calibri"/>
                <w:sz w:val="16"/>
                <w:szCs w:val="16"/>
              </w:rPr>
            </w:pPr>
          </w:p>
        </w:tc>
      </w:tr>
      <w:tr w:rsidR="00190C8C" w:rsidRPr="00C765F1" w14:paraId="2F746941" w14:textId="77777777" w:rsidTr="00E73AB6">
        <w:trPr>
          <w:trHeight w:val="188"/>
          <w:jc w:val="center"/>
        </w:trPr>
        <w:tc>
          <w:tcPr>
            <w:tcW w:w="2661" w:type="dxa"/>
          </w:tcPr>
          <w:p w14:paraId="35549E59" w14:textId="77777777" w:rsidR="00190C8C" w:rsidRPr="00183705" w:rsidRDefault="00190C8C" w:rsidP="00E73AB6">
            <w:pPr>
              <w:pStyle w:val="Default"/>
              <w:rPr>
                <w:rFonts w:ascii="Calibri" w:hAnsi="Calibri"/>
                <w:sz w:val="16"/>
                <w:szCs w:val="16"/>
              </w:rPr>
            </w:pPr>
          </w:p>
        </w:tc>
        <w:tc>
          <w:tcPr>
            <w:tcW w:w="3293" w:type="dxa"/>
            <w:gridSpan w:val="2"/>
          </w:tcPr>
          <w:p w14:paraId="0A4B9D25" w14:textId="77777777" w:rsidR="00190C8C" w:rsidRPr="00183705" w:rsidRDefault="00190C8C" w:rsidP="00E73AB6">
            <w:pPr>
              <w:pStyle w:val="Default"/>
              <w:rPr>
                <w:rFonts w:ascii="Calibri" w:hAnsi="Calibri"/>
                <w:sz w:val="16"/>
                <w:szCs w:val="16"/>
              </w:rPr>
            </w:pPr>
          </w:p>
        </w:tc>
        <w:tc>
          <w:tcPr>
            <w:tcW w:w="3685" w:type="dxa"/>
          </w:tcPr>
          <w:p w14:paraId="11D83BA2" w14:textId="77777777" w:rsidR="00190C8C" w:rsidRPr="00183705" w:rsidRDefault="00190C8C" w:rsidP="00E73AB6">
            <w:pPr>
              <w:pStyle w:val="Default"/>
              <w:rPr>
                <w:rFonts w:ascii="Calibri" w:hAnsi="Calibri"/>
                <w:sz w:val="16"/>
                <w:szCs w:val="16"/>
              </w:rPr>
            </w:pPr>
          </w:p>
        </w:tc>
      </w:tr>
      <w:tr w:rsidR="00190C8C" w:rsidRPr="00C765F1" w14:paraId="5563D9EF" w14:textId="77777777" w:rsidTr="00E73AB6">
        <w:trPr>
          <w:trHeight w:val="84"/>
          <w:jc w:val="center"/>
        </w:trPr>
        <w:tc>
          <w:tcPr>
            <w:tcW w:w="9639" w:type="dxa"/>
            <w:gridSpan w:val="4"/>
          </w:tcPr>
          <w:p w14:paraId="1FF6AD52"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Descripción del objeto social: </w:t>
            </w:r>
          </w:p>
        </w:tc>
      </w:tr>
      <w:tr w:rsidR="00190C8C" w:rsidRPr="00C765F1" w14:paraId="629E40E8" w14:textId="77777777" w:rsidTr="00E73AB6">
        <w:trPr>
          <w:trHeight w:val="84"/>
          <w:jc w:val="center"/>
        </w:trPr>
        <w:tc>
          <w:tcPr>
            <w:tcW w:w="9639" w:type="dxa"/>
            <w:gridSpan w:val="4"/>
          </w:tcPr>
          <w:p w14:paraId="72AC9A0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Reformas al Acta constitutiva: </w:t>
            </w:r>
          </w:p>
        </w:tc>
      </w:tr>
      <w:tr w:rsidR="00190C8C" w:rsidRPr="00C765F1" w14:paraId="115A910A" w14:textId="77777777" w:rsidTr="00E73AB6">
        <w:trPr>
          <w:trHeight w:val="84"/>
          <w:jc w:val="center"/>
        </w:trPr>
        <w:tc>
          <w:tcPr>
            <w:tcW w:w="9639" w:type="dxa"/>
            <w:gridSpan w:val="4"/>
          </w:tcPr>
          <w:p w14:paraId="6C2CE503"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y datos de inscripción en el del Registro Público de la Propiedad  y del Comercio: </w:t>
            </w:r>
          </w:p>
        </w:tc>
      </w:tr>
      <w:tr w:rsidR="00190C8C" w:rsidRPr="00C765F1" w14:paraId="37955C9A" w14:textId="77777777" w:rsidTr="00E73AB6">
        <w:trPr>
          <w:trHeight w:val="84"/>
          <w:jc w:val="center"/>
        </w:trPr>
        <w:tc>
          <w:tcPr>
            <w:tcW w:w="9639" w:type="dxa"/>
            <w:gridSpan w:val="4"/>
          </w:tcPr>
          <w:p w14:paraId="5A7AE44E"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del apoderado legal o representante: </w:t>
            </w:r>
          </w:p>
        </w:tc>
      </w:tr>
      <w:tr w:rsidR="00190C8C" w:rsidRPr="00C765F1" w14:paraId="596F0780" w14:textId="77777777" w:rsidTr="00E73AB6">
        <w:trPr>
          <w:trHeight w:val="84"/>
          <w:jc w:val="center"/>
        </w:trPr>
        <w:tc>
          <w:tcPr>
            <w:tcW w:w="9639" w:type="dxa"/>
            <w:gridSpan w:val="4"/>
          </w:tcPr>
          <w:p w14:paraId="780E58BB"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Datos del documento mediante el cual acredita su personalidad y facultades: </w:t>
            </w:r>
          </w:p>
        </w:tc>
      </w:tr>
      <w:tr w:rsidR="00190C8C" w:rsidRPr="00C765F1" w14:paraId="02FFB3A2" w14:textId="77777777" w:rsidTr="00E73AB6">
        <w:trPr>
          <w:trHeight w:val="84"/>
          <w:jc w:val="center"/>
        </w:trPr>
        <w:tc>
          <w:tcPr>
            <w:tcW w:w="4536" w:type="dxa"/>
            <w:gridSpan w:val="2"/>
          </w:tcPr>
          <w:p w14:paraId="137FA639"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Escritura pública número: </w:t>
            </w:r>
          </w:p>
        </w:tc>
        <w:tc>
          <w:tcPr>
            <w:tcW w:w="5103" w:type="dxa"/>
            <w:gridSpan w:val="2"/>
          </w:tcPr>
          <w:p w14:paraId="2318A1B0"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Fecha: </w:t>
            </w:r>
          </w:p>
        </w:tc>
      </w:tr>
      <w:tr w:rsidR="00190C8C" w:rsidRPr="00C765F1" w14:paraId="24779AB7" w14:textId="77777777" w:rsidTr="00E73AB6">
        <w:trPr>
          <w:trHeight w:val="84"/>
          <w:jc w:val="center"/>
        </w:trPr>
        <w:tc>
          <w:tcPr>
            <w:tcW w:w="9639" w:type="dxa"/>
            <w:gridSpan w:val="4"/>
          </w:tcPr>
          <w:p w14:paraId="269B0766"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 xml:space="preserve">Nombre, número y lugar del Notario Público ante el cual se otorgó: </w:t>
            </w:r>
          </w:p>
        </w:tc>
      </w:tr>
      <w:tr w:rsidR="00190C8C" w:rsidRPr="00C765F1" w14:paraId="4711BAF6" w14:textId="77777777" w:rsidTr="00E73AB6">
        <w:trPr>
          <w:trHeight w:val="84"/>
          <w:jc w:val="center"/>
        </w:trPr>
        <w:tc>
          <w:tcPr>
            <w:tcW w:w="9639" w:type="dxa"/>
            <w:gridSpan w:val="4"/>
          </w:tcPr>
          <w:p w14:paraId="1B7733FA" w14:textId="77777777" w:rsidR="00190C8C" w:rsidRPr="00183705" w:rsidRDefault="00190C8C" w:rsidP="00E73AB6">
            <w:pPr>
              <w:pStyle w:val="Default"/>
              <w:rPr>
                <w:rFonts w:ascii="Calibri" w:hAnsi="Calibri"/>
                <w:sz w:val="16"/>
                <w:szCs w:val="16"/>
              </w:rPr>
            </w:pPr>
            <w:r w:rsidRPr="00183705">
              <w:rPr>
                <w:rFonts w:ascii="Calibri" w:hAnsi="Calibri"/>
                <w:sz w:val="16"/>
                <w:szCs w:val="16"/>
              </w:rPr>
              <w:t>Datos de inscripción en el del Registro Público de la Propiedad  y del Comercio</w:t>
            </w:r>
          </w:p>
        </w:tc>
      </w:tr>
    </w:tbl>
    <w:p w14:paraId="0E3E519A" w14:textId="77777777" w:rsidR="00190C8C" w:rsidRPr="00183705" w:rsidRDefault="00190C8C" w:rsidP="00190C8C">
      <w:pPr>
        <w:pStyle w:val="Default"/>
        <w:rPr>
          <w:rFonts w:ascii="Calibri" w:hAnsi="Calibri"/>
          <w:sz w:val="20"/>
          <w:szCs w:val="20"/>
        </w:rPr>
      </w:pPr>
    </w:p>
    <w:p w14:paraId="07CD3972"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PROTESTO LO NECESARIO</w:t>
      </w:r>
    </w:p>
    <w:p w14:paraId="67217C3D" w14:textId="77777777" w:rsidR="00190C8C" w:rsidRPr="00183705" w:rsidRDefault="00190C8C" w:rsidP="00190C8C">
      <w:pPr>
        <w:pStyle w:val="Default"/>
        <w:jc w:val="center"/>
        <w:rPr>
          <w:rFonts w:ascii="Calibri" w:hAnsi="Calibri"/>
          <w:sz w:val="20"/>
          <w:szCs w:val="20"/>
        </w:rPr>
      </w:pPr>
    </w:p>
    <w:p w14:paraId="0AA82859" w14:textId="77777777" w:rsidR="00190C8C" w:rsidRPr="00183705" w:rsidRDefault="00190C8C" w:rsidP="00190C8C">
      <w:pPr>
        <w:pStyle w:val="Default"/>
        <w:jc w:val="center"/>
        <w:rPr>
          <w:rFonts w:ascii="Calibri" w:hAnsi="Calibri"/>
          <w:sz w:val="20"/>
          <w:szCs w:val="20"/>
        </w:rPr>
      </w:pPr>
    </w:p>
    <w:p w14:paraId="70209F4B" w14:textId="77777777" w:rsidR="00190C8C" w:rsidRPr="00183705" w:rsidRDefault="00190C8C" w:rsidP="00190C8C">
      <w:pPr>
        <w:pStyle w:val="Default"/>
        <w:jc w:val="center"/>
        <w:rPr>
          <w:rFonts w:ascii="Calibri" w:hAnsi="Calibri"/>
          <w:sz w:val="20"/>
          <w:szCs w:val="20"/>
        </w:rPr>
      </w:pPr>
      <w:r w:rsidRPr="00183705">
        <w:rPr>
          <w:rFonts w:ascii="Calibri" w:hAnsi="Calibri"/>
          <w:sz w:val="20"/>
          <w:szCs w:val="20"/>
        </w:rPr>
        <w:t>Nombre y firma del Representante Legal</w:t>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r>
      <w:r w:rsidRPr="00183705">
        <w:rPr>
          <w:rFonts w:ascii="Calibri" w:hAnsi="Calibri"/>
          <w:sz w:val="20"/>
          <w:szCs w:val="20"/>
        </w:rPr>
        <w:tab/>
        <w:t>Lugar y Fecha</w:t>
      </w:r>
    </w:p>
    <w:p w14:paraId="2E8BEC98" w14:textId="77777777" w:rsidR="00190C8C" w:rsidRPr="00183705" w:rsidRDefault="00190C8C" w:rsidP="00190C8C">
      <w:pPr>
        <w:pStyle w:val="Default"/>
        <w:jc w:val="center"/>
        <w:rPr>
          <w:rFonts w:ascii="Calibri" w:hAnsi="Calibri"/>
          <w:sz w:val="20"/>
          <w:szCs w:val="20"/>
        </w:rPr>
      </w:pPr>
    </w:p>
    <w:p w14:paraId="49004FDF" w14:textId="77777777" w:rsidR="00190C8C" w:rsidRPr="00183705" w:rsidRDefault="00190C8C" w:rsidP="00190C8C">
      <w:pPr>
        <w:pStyle w:val="Default"/>
        <w:rPr>
          <w:rFonts w:ascii="Calibri" w:hAnsi="Calibri"/>
          <w:sz w:val="20"/>
          <w:szCs w:val="20"/>
        </w:rPr>
      </w:pPr>
    </w:p>
    <w:p w14:paraId="2C04F0E2" w14:textId="77777777" w:rsidR="00190C8C" w:rsidRPr="00183705" w:rsidRDefault="00190C8C" w:rsidP="00190C8C">
      <w:pPr>
        <w:pStyle w:val="Default"/>
        <w:rPr>
          <w:rFonts w:ascii="Calibri" w:hAnsi="Calibri"/>
          <w:sz w:val="20"/>
          <w:szCs w:val="20"/>
        </w:rPr>
      </w:pPr>
    </w:p>
    <w:p w14:paraId="5499E3E5" w14:textId="77777777" w:rsidR="00BA09CD" w:rsidRPr="00190C8C" w:rsidRDefault="00BA09CD" w:rsidP="00BA09CD">
      <w:pPr>
        <w:tabs>
          <w:tab w:val="left" w:pos="4253"/>
          <w:tab w:val="left" w:pos="8080"/>
        </w:tabs>
        <w:ind w:right="1"/>
        <w:jc w:val="center"/>
        <w:rPr>
          <w:rFonts w:ascii="Calibri" w:hAnsi="Calibri" w:cs="Arial"/>
          <w:b/>
          <w:bCs/>
          <w:lang w:val="es-MX"/>
        </w:rPr>
      </w:pPr>
    </w:p>
    <w:p w14:paraId="2EC8A135" w14:textId="77777777" w:rsidR="00BA09CD" w:rsidRDefault="00BA09CD" w:rsidP="00BA09CD">
      <w:pPr>
        <w:tabs>
          <w:tab w:val="left" w:pos="4253"/>
          <w:tab w:val="left" w:pos="8080"/>
        </w:tabs>
        <w:ind w:right="1"/>
        <w:jc w:val="center"/>
        <w:rPr>
          <w:rFonts w:ascii="Calibri" w:hAnsi="Calibri" w:cs="Arial"/>
          <w:b/>
          <w:bCs/>
        </w:rPr>
      </w:pPr>
    </w:p>
    <w:p w14:paraId="61DD4000" w14:textId="77777777" w:rsidR="00BA09CD" w:rsidRDefault="00BA09CD" w:rsidP="00BA09CD">
      <w:pPr>
        <w:tabs>
          <w:tab w:val="left" w:pos="4253"/>
          <w:tab w:val="left" w:pos="8080"/>
        </w:tabs>
        <w:ind w:right="1"/>
        <w:jc w:val="center"/>
        <w:rPr>
          <w:rFonts w:ascii="Calibri" w:hAnsi="Calibri" w:cs="Arial"/>
          <w:b/>
          <w:bCs/>
        </w:rPr>
      </w:pPr>
    </w:p>
    <w:p w14:paraId="7FED205B" w14:textId="77777777" w:rsidR="0093321E" w:rsidRDefault="0093321E" w:rsidP="00BA09CD">
      <w:pPr>
        <w:tabs>
          <w:tab w:val="left" w:pos="4253"/>
          <w:tab w:val="left" w:pos="8080"/>
        </w:tabs>
        <w:ind w:right="1"/>
        <w:jc w:val="center"/>
        <w:rPr>
          <w:rFonts w:ascii="Calibri" w:hAnsi="Calibri" w:cs="Arial"/>
          <w:b/>
          <w:bCs/>
        </w:rPr>
      </w:pPr>
    </w:p>
    <w:p w14:paraId="739B8337" w14:textId="1342BFC2" w:rsidR="0085630B" w:rsidRDefault="0085630B" w:rsidP="00BA09CD">
      <w:pPr>
        <w:tabs>
          <w:tab w:val="left" w:pos="4253"/>
          <w:tab w:val="left" w:pos="8080"/>
        </w:tabs>
        <w:ind w:right="1"/>
        <w:jc w:val="center"/>
        <w:rPr>
          <w:rFonts w:ascii="Calibri" w:hAnsi="Calibri" w:cs="Arial"/>
          <w:b/>
          <w:bCs/>
        </w:rPr>
      </w:pPr>
    </w:p>
    <w:p w14:paraId="001F1C80" w14:textId="77777777" w:rsidR="00EF1DD1" w:rsidRDefault="00EF1DD1" w:rsidP="00BA09CD">
      <w:pPr>
        <w:tabs>
          <w:tab w:val="left" w:pos="4253"/>
          <w:tab w:val="left" w:pos="8080"/>
        </w:tabs>
        <w:ind w:right="1"/>
        <w:jc w:val="center"/>
        <w:rPr>
          <w:rFonts w:ascii="Calibri" w:hAnsi="Calibri" w:cs="Arial"/>
          <w:b/>
          <w:bCs/>
        </w:rPr>
      </w:pPr>
    </w:p>
    <w:p w14:paraId="02C34401" w14:textId="77777777" w:rsidR="0016531D" w:rsidRDefault="0016531D" w:rsidP="00BA09CD">
      <w:pPr>
        <w:tabs>
          <w:tab w:val="left" w:pos="4253"/>
          <w:tab w:val="left" w:pos="8080"/>
        </w:tabs>
        <w:ind w:right="1"/>
        <w:jc w:val="center"/>
        <w:rPr>
          <w:rFonts w:ascii="Calibri" w:hAnsi="Calibri" w:cs="Arial"/>
          <w:b/>
          <w:bCs/>
        </w:rPr>
      </w:pPr>
    </w:p>
    <w:p w14:paraId="3005D21D" w14:textId="77777777" w:rsidR="00BA09CD" w:rsidRPr="001C3B83" w:rsidRDefault="00BA09CD" w:rsidP="00EF1DD1">
      <w:pPr>
        <w:pBdr>
          <w:top w:val="single" w:sz="4" w:space="1" w:color="auto"/>
          <w:left w:val="single" w:sz="4" w:space="4" w:color="auto"/>
          <w:bottom w:val="single" w:sz="4" w:space="1" w:color="auto"/>
          <w:right w:val="single" w:sz="4" w:space="4" w:color="auto"/>
        </w:pBdr>
        <w:shd w:val="clear" w:color="auto" w:fill="6D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6A5A633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289C6C01" w14:textId="77777777" w:rsidR="00BA09CD" w:rsidRPr="001C3B83" w:rsidRDefault="00BA09CD" w:rsidP="00BA09CD">
      <w:pPr>
        <w:tabs>
          <w:tab w:val="left" w:pos="2835"/>
          <w:tab w:val="left" w:pos="5670"/>
          <w:tab w:val="left" w:pos="7655"/>
        </w:tabs>
        <w:ind w:right="-91"/>
        <w:rPr>
          <w:rFonts w:ascii="Calibri" w:hAnsi="Calibri"/>
        </w:rPr>
      </w:pPr>
    </w:p>
    <w:p w14:paraId="13E818FD"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A136558" w14:textId="77777777" w:rsidR="00BA09CD" w:rsidRPr="001C3B83" w:rsidRDefault="00BA09CD" w:rsidP="00BA09CD">
      <w:pPr>
        <w:tabs>
          <w:tab w:val="left" w:pos="2835"/>
          <w:tab w:val="left" w:pos="5670"/>
          <w:tab w:val="left" w:pos="7655"/>
        </w:tabs>
        <w:ind w:right="-91"/>
        <w:rPr>
          <w:rFonts w:ascii="Calibri" w:hAnsi="Calibri"/>
        </w:rPr>
      </w:pPr>
    </w:p>
    <w:p w14:paraId="6523CD17" w14:textId="77777777" w:rsidR="00BA09CD" w:rsidRPr="001C3B83" w:rsidRDefault="00BA09CD" w:rsidP="00BA09CD">
      <w:pPr>
        <w:tabs>
          <w:tab w:val="left" w:pos="2835"/>
          <w:tab w:val="left" w:pos="5670"/>
          <w:tab w:val="left" w:pos="7655"/>
        </w:tabs>
        <w:ind w:right="-91"/>
        <w:rPr>
          <w:rFonts w:ascii="Calibri" w:hAnsi="Calibri"/>
        </w:rPr>
      </w:pPr>
    </w:p>
    <w:p w14:paraId="297FC951"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265AF9BA" w14:textId="77777777" w:rsidR="00BA09CD" w:rsidRPr="002522C8" w:rsidRDefault="00BA09CD" w:rsidP="003632F9">
      <w:pPr>
        <w:tabs>
          <w:tab w:val="left" w:pos="2835"/>
          <w:tab w:val="left" w:pos="5670"/>
          <w:tab w:val="left" w:pos="7655"/>
        </w:tabs>
        <w:ind w:left="851" w:right="-91"/>
        <w:rPr>
          <w:rFonts w:ascii="Calibri" w:hAnsi="Calibri"/>
        </w:rPr>
      </w:pPr>
    </w:p>
    <w:p w14:paraId="0B2B0B1F" w14:textId="77777777" w:rsidR="00BA09CD" w:rsidRPr="002522C8" w:rsidRDefault="00BA09CD" w:rsidP="003632F9">
      <w:pPr>
        <w:tabs>
          <w:tab w:val="left" w:pos="2835"/>
          <w:tab w:val="left" w:pos="5670"/>
          <w:tab w:val="left" w:pos="7655"/>
        </w:tabs>
        <w:ind w:left="851" w:right="-91"/>
        <w:rPr>
          <w:rFonts w:ascii="Calibri" w:hAnsi="Calibri"/>
        </w:rPr>
      </w:pPr>
    </w:p>
    <w:p w14:paraId="0D5660BB" w14:textId="77777777" w:rsidR="00F04180" w:rsidRPr="00EB0F15" w:rsidRDefault="00F04180" w:rsidP="006F18CA">
      <w:pPr>
        <w:pStyle w:val="Prrafodelista"/>
        <w:numPr>
          <w:ilvl w:val="0"/>
          <w:numId w:val="26"/>
        </w:numPr>
        <w:rPr>
          <w:rFonts w:ascii="Arial" w:hAnsi="Arial" w:cs="Arial"/>
          <w:b/>
        </w:rPr>
      </w:pPr>
      <w:r w:rsidRPr="00EB0F15">
        <w:rPr>
          <w:rFonts w:ascii="Arial" w:hAnsi="Arial" w:cs="Arial"/>
          <w:b/>
          <w:i/>
        </w:rPr>
        <w:t>Dudas Administrativas</w:t>
      </w:r>
      <w:r w:rsidRPr="00EB0F15">
        <w:rPr>
          <w:rFonts w:ascii="Arial" w:hAnsi="Arial" w:cs="Arial"/>
          <w:b/>
        </w:rPr>
        <w:t>:</w:t>
      </w:r>
    </w:p>
    <w:p w14:paraId="45C9AFD0" w14:textId="77777777" w:rsidR="00F04180" w:rsidRPr="00EB0F15" w:rsidRDefault="00F04180" w:rsidP="00F04180">
      <w:pPr>
        <w:pStyle w:val="Prrafodelista"/>
        <w:ind w:left="720"/>
        <w:rPr>
          <w:rFonts w:ascii="Arial" w:hAnsi="Arial" w:cs="Arial"/>
          <w:b/>
        </w:rPr>
      </w:pPr>
    </w:p>
    <w:tbl>
      <w:tblPr>
        <w:tblW w:w="8486"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03763C3E" w14:textId="77777777" w:rsidTr="00002FEC">
        <w:trPr>
          <w:trHeight w:val="300"/>
          <w:jc w:val="center"/>
        </w:trPr>
        <w:tc>
          <w:tcPr>
            <w:tcW w:w="891" w:type="dxa"/>
            <w:tcBorders>
              <w:top w:val="single" w:sz="4" w:space="0" w:color="auto"/>
              <w:left w:val="single" w:sz="4" w:space="0" w:color="auto"/>
              <w:bottom w:val="single" w:sz="4" w:space="0" w:color="auto"/>
              <w:right w:val="single" w:sz="4" w:space="0" w:color="auto"/>
            </w:tcBorders>
            <w:vAlign w:val="bottom"/>
          </w:tcPr>
          <w:p w14:paraId="656A9C25"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32A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14:paraId="6AA3EF47"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F57C0"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4748968E"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69F1C1A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AA0220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6C463D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D9F673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9601C9F"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46C4A80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16F7B6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CDDC3E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52B0880C"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2CFB31C5"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736E34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FB989E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3BED74A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FA235E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34238E82"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3BB10B4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20ADC9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45BE5ED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349E00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7AF7B953"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531EECA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64691A2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2F1C59E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DB2AF30"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43984A2A" w14:textId="77777777" w:rsidTr="00002FEC">
        <w:trPr>
          <w:trHeight w:val="300"/>
          <w:jc w:val="center"/>
        </w:trPr>
        <w:tc>
          <w:tcPr>
            <w:tcW w:w="891" w:type="dxa"/>
            <w:tcBorders>
              <w:top w:val="nil"/>
              <w:left w:val="single" w:sz="4" w:space="0" w:color="auto"/>
              <w:bottom w:val="single" w:sz="4" w:space="0" w:color="auto"/>
              <w:right w:val="single" w:sz="4" w:space="0" w:color="auto"/>
            </w:tcBorders>
            <w:vAlign w:val="bottom"/>
          </w:tcPr>
          <w:p w14:paraId="0C8D8CC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2D5E903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820" w:type="dxa"/>
            <w:tcBorders>
              <w:top w:val="nil"/>
              <w:left w:val="nil"/>
              <w:bottom w:val="single" w:sz="4" w:space="0" w:color="auto"/>
              <w:right w:val="single" w:sz="4" w:space="0" w:color="auto"/>
            </w:tcBorders>
            <w:shd w:val="clear" w:color="auto" w:fill="auto"/>
            <w:noWrap/>
            <w:vAlign w:val="bottom"/>
            <w:hideMark/>
          </w:tcPr>
          <w:p w14:paraId="1FCFC4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00A135C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4461FC4F" w14:textId="77777777" w:rsidR="00F04180" w:rsidRPr="00EB0F15" w:rsidRDefault="00F04180" w:rsidP="00F04180">
      <w:pPr>
        <w:rPr>
          <w:rFonts w:ascii="Arial" w:hAnsi="Arial" w:cs="Arial"/>
        </w:rPr>
      </w:pPr>
    </w:p>
    <w:p w14:paraId="7E1939D6" w14:textId="77777777" w:rsidR="00F04180" w:rsidRPr="00EB0F15" w:rsidRDefault="00F04180" w:rsidP="00F0418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8CCD076" w14:textId="77777777" w:rsidR="00F04180" w:rsidRPr="00EB0F15" w:rsidRDefault="00F04180" w:rsidP="00F04180">
      <w:pPr>
        <w:rPr>
          <w:rFonts w:ascii="Arial" w:hAnsi="Arial" w:cs="Arial"/>
          <w:b/>
          <w:i/>
        </w:rPr>
      </w:pPr>
    </w:p>
    <w:tbl>
      <w:tblPr>
        <w:tblW w:w="8605" w:type="dxa"/>
        <w:jc w:val="center"/>
        <w:tblCellMar>
          <w:left w:w="70" w:type="dxa"/>
          <w:right w:w="70" w:type="dxa"/>
        </w:tblCellMar>
        <w:tblLook w:val="04A0" w:firstRow="1" w:lastRow="0" w:firstColumn="1" w:lastColumn="0" w:noHBand="0" w:noVBand="1"/>
      </w:tblPr>
      <w:tblGrid>
        <w:gridCol w:w="921"/>
        <w:gridCol w:w="1291"/>
        <w:gridCol w:w="1171"/>
        <w:gridCol w:w="5644"/>
      </w:tblGrid>
      <w:tr w:rsidR="00F04180" w:rsidRPr="00EB0F15" w14:paraId="27859AD9" w14:textId="77777777" w:rsidTr="00002FEC">
        <w:trPr>
          <w:trHeight w:val="300"/>
          <w:jc w:val="center"/>
        </w:trPr>
        <w:tc>
          <w:tcPr>
            <w:tcW w:w="821" w:type="dxa"/>
            <w:tcBorders>
              <w:top w:val="single" w:sz="4" w:space="0" w:color="auto"/>
              <w:left w:val="single" w:sz="4" w:space="0" w:color="auto"/>
              <w:bottom w:val="single" w:sz="4" w:space="0" w:color="auto"/>
              <w:right w:val="single" w:sz="4" w:space="0" w:color="auto"/>
            </w:tcBorders>
            <w:vAlign w:val="bottom"/>
          </w:tcPr>
          <w:p w14:paraId="5466134F"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FB2BC"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009" w:type="dxa"/>
            <w:tcBorders>
              <w:top w:val="single" w:sz="4" w:space="0" w:color="auto"/>
              <w:left w:val="nil"/>
              <w:bottom w:val="single" w:sz="4" w:space="0" w:color="auto"/>
              <w:right w:val="single" w:sz="4" w:space="0" w:color="auto"/>
            </w:tcBorders>
            <w:shd w:val="clear" w:color="auto" w:fill="auto"/>
            <w:noWrap/>
            <w:vAlign w:val="bottom"/>
            <w:hideMark/>
          </w:tcPr>
          <w:p w14:paraId="6E78CBDB"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6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1909D" w14:textId="77777777" w:rsidR="00F04180" w:rsidRPr="00EB0F15" w:rsidRDefault="00F04180" w:rsidP="00002FEC">
            <w:pPr>
              <w:jc w:val="center"/>
              <w:rPr>
                <w:rFonts w:ascii="Arial" w:hAnsi="Arial" w:cs="Arial"/>
                <w:b/>
                <w:color w:val="000000"/>
                <w:sz w:val="18"/>
                <w:szCs w:val="18"/>
              </w:rPr>
            </w:pPr>
            <w:r w:rsidRPr="00EB0F15">
              <w:rPr>
                <w:rFonts w:ascii="Arial" w:hAnsi="Arial" w:cs="Arial"/>
                <w:b/>
                <w:color w:val="000000"/>
                <w:sz w:val="18"/>
                <w:szCs w:val="18"/>
              </w:rPr>
              <w:t>Pregunta</w:t>
            </w:r>
          </w:p>
        </w:tc>
      </w:tr>
      <w:tr w:rsidR="00F04180" w:rsidRPr="00EB0F15" w14:paraId="14D45DE4"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B92391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43A430E5"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CF4945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DEC7F1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19681EC7"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222A0B6"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757C386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398C18BD"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4E9DDE5B"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6CC0D793"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4A718A57"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00D501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6A65EF2"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3795112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5EDECB2B"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3D1B16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5336DB0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7A7EBB64"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AE7EF9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EE72B25"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242518B3"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3E3149F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03EF78C1"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14F8266F"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r w:rsidR="00F04180" w:rsidRPr="00EB0F15" w14:paraId="011E42A0" w14:textId="77777777" w:rsidTr="00002FEC">
        <w:trPr>
          <w:trHeight w:val="300"/>
          <w:jc w:val="center"/>
        </w:trPr>
        <w:tc>
          <w:tcPr>
            <w:tcW w:w="821" w:type="dxa"/>
            <w:tcBorders>
              <w:top w:val="nil"/>
              <w:left w:val="single" w:sz="4" w:space="0" w:color="auto"/>
              <w:bottom w:val="single" w:sz="4" w:space="0" w:color="auto"/>
              <w:right w:val="single" w:sz="4" w:space="0" w:color="auto"/>
            </w:tcBorders>
            <w:vAlign w:val="bottom"/>
          </w:tcPr>
          <w:p w14:paraId="556EF47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131" w:type="dxa"/>
            <w:tcBorders>
              <w:top w:val="nil"/>
              <w:left w:val="single" w:sz="4" w:space="0" w:color="auto"/>
              <w:bottom w:val="single" w:sz="4" w:space="0" w:color="auto"/>
              <w:right w:val="single" w:sz="4" w:space="0" w:color="auto"/>
            </w:tcBorders>
            <w:shd w:val="clear" w:color="auto" w:fill="auto"/>
            <w:noWrap/>
            <w:vAlign w:val="bottom"/>
            <w:hideMark/>
          </w:tcPr>
          <w:p w14:paraId="1CA58B1E"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1009" w:type="dxa"/>
            <w:tcBorders>
              <w:top w:val="nil"/>
              <w:left w:val="nil"/>
              <w:bottom w:val="single" w:sz="4" w:space="0" w:color="auto"/>
              <w:right w:val="single" w:sz="4" w:space="0" w:color="auto"/>
            </w:tcBorders>
            <w:shd w:val="clear" w:color="auto" w:fill="auto"/>
            <w:noWrap/>
            <w:vAlign w:val="bottom"/>
            <w:hideMark/>
          </w:tcPr>
          <w:p w14:paraId="15D6CA7A"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c>
          <w:tcPr>
            <w:tcW w:w="5644" w:type="dxa"/>
            <w:tcBorders>
              <w:top w:val="nil"/>
              <w:left w:val="single" w:sz="4" w:space="0" w:color="auto"/>
              <w:bottom w:val="single" w:sz="4" w:space="0" w:color="auto"/>
              <w:right w:val="single" w:sz="4" w:space="0" w:color="auto"/>
            </w:tcBorders>
            <w:shd w:val="clear" w:color="auto" w:fill="auto"/>
            <w:noWrap/>
            <w:vAlign w:val="bottom"/>
            <w:hideMark/>
          </w:tcPr>
          <w:p w14:paraId="6C227638" w14:textId="77777777" w:rsidR="00F04180" w:rsidRPr="00EB0F15" w:rsidRDefault="00F04180" w:rsidP="00002FEC">
            <w:pPr>
              <w:rPr>
                <w:rFonts w:ascii="Arial" w:hAnsi="Arial" w:cs="Arial"/>
                <w:color w:val="000000"/>
                <w:sz w:val="18"/>
                <w:szCs w:val="18"/>
              </w:rPr>
            </w:pPr>
            <w:r w:rsidRPr="00EB0F15">
              <w:rPr>
                <w:rFonts w:ascii="Arial" w:hAnsi="Arial" w:cs="Arial"/>
                <w:color w:val="000000"/>
                <w:sz w:val="18"/>
                <w:szCs w:val="18"/>
              </w:rPr>
              <w:t> </w:t>
            </w:r>
          </w:p>
        </w:tc>
      </w:tr>
    </w:tbl>
    <w:p w14:paraId="00EEA668"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5E7292B0" w14:textId="77777777" w:rsidR="00BA09CD" w:rsidRPr="002522C8" w:rsidRDefault="00BA09CD" w:rsidP="003632F9">
      <w:pPr>
        <w:tabs>
          <w:tab w:val="left" w:pos="2835"/>
          <w:tab w:val="left" w:pos="5670"/>
          <w:tab w:val="left" w:pos="7655"/>
        </w:tabs>
        <w:ind w:left="851" w:right="-91"/>
        <w:jc w:val="center"/>
        <w:rPr>
          <w:rFonts w:ascii="Calibri" w:hAnsi="Calibri"/>
        </w:rPr>
      </w:pPr>
    </w:p>
    <w:p w14:paraId="6C72440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6A8F38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A941973" w14:textId="77777777" w:rsidR="00BA09CD" w:rsidRPr="002522C8" w:rsidRDefault="00BA09CD" w:rsidP="003632F9">
      <w:pPr>
        <w:tabs>
          <w:tab w:val="left" w:pos="2835"/>
          <w:tab w:val="left" w:pos="5670"/>
          <w:tab w:val="left" w:pos="7655"/>
        </w:tabs>
        <w:ind w:left="851" w:right="-91"/>
        <w:rPr>
          <w:rFonts w:ascii="Calibri" w:hAnsi="Calibri"/>
        </w:rPr>
      </w:pPr>
    </w:p>
    <w:p w14:paraId="2EA137A8" w14:textId="77777777" w:rsidR="00BA09CD" w:rsidRPr="002522C8" w:rsidRDefault="00BA09CD" w:rsidP="00BA09CD">
      <w:pPr>
        <w:tabs>
          <w:tab w:val="left" w:pos="2835"/>
          <w:tab w:val="left" w:pos="5670"/>
          <w:tab w:val="left" w:pos="7655"/>
        </w:tabs>
        <w:ind w:right="-91"/>
        <w:rPr>
          <w:rFonts w:ascii="Calibri" w:hAnsi="Calibri"/>
        </w:rPr>
      </w:pPr>
    </w:p>
    <w:p w14:paraId="79E0EA90" w14:textId="77777777" w:rsidR="00BA09CD" w:rsidRPr="002522C8" w:rsidRDefault="00BA09CD" w:rsidP="00BA09CD">
      <w:pPr>
        <w:tabs>
          <w:tab w:val="left" w:pos="2835"/>
          <w:tab w:val="left" w:pos="5670"/>
          <w:tab w:val="left" w:pos="7655"/>
        </w:tabs>
        <w:ind w:right="-91"/>
        <w:rPr>
          <w:rFonts w:ascii="Calibri" w:hAnsi="Calibri"/>
        </w:rPr>
      </w:pPr>
    </w:p>
    <w:p w14:paraId="4493A1E7" w14:textId="77777777" w:rsidR="00BA09CD" w:rsidRPr="002522C8" w:rsidRDefault="00BA09CD" w:rsidP="00BA09CD">
      <w:pPr>
        <w:tabs>
          <w:tab w:val="left" w:pos="2835"/>
          <w:tab w:val="left" w:pos="5670"/>
          <w:tab w:val="left" w:pos="7655"/>
        </w:tabs>
        <w:ind w:right="-91"/>
        <w:rPr>
          <w:rFonts w:ascii="Calibri" w:hAnsi="Calibri"/>
        </w:rPr>
      </w:pPr>
    </w:p>
    <w:p w14:paraId="6EB7040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22EDC3" w14:textId="77777777" w:rsidR="00BA09CD"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D08550B" w14:textId="77777777" w:rsidR="0085630B" w:rsidRDefault="0085630B" w:rsidP="003632F9">
      <w:pPr>
        <w:tabs>
          <w:tab w:val="left" w:pos="567"/>
          <w:tab w:val="left" w:pos="3544"/>
          <w:tab w:val="left" w:pos="5670"/>
          <w:tab w:val="left" w:pos="8364"/>
        </w:tabs>
        <w:ind w:right="-91"/>
        <w:jc w:val="center"/>
        <w:rPr>
          <w:rFonts w:ascii="Calibri" w:hAnsi="Calibri"/>
        </w:rPr>
      </w:pPr>
    </w:p>
    <w:p w14:paraId="4494FC4B" w14:textId="77777777" w:rsidR="00EF1DD1" w:rsidRDefault="00EF1DD1" w:rsidP="003632F9">
      <w:pPr>
        <w:tabs>
          <w:tab w:val="left" w:pos="567"/>
          <w:tab w:val="left" w:pos="3544"/>
          <w:tab w:val="left" w:pos="5670"/>
          <w:tab w:val="left" w:pos="8364"/>
        </w:tabs>
        <w:ind w:right="-91"/>
        <w:jc w:val="center"/>
        <w:rPr>
          <w:rFonts w:ascii="Calibri" w:hAnsi="Calibri"/>
        </w:rPr>
      </w:pPr>
    </w:p>
    <w:p w14:paraId="6E278201" w14:textId="77777777" w:rsidR="0085630B" w:rsidRPr="002522C8" w:rsidRDefault="0085630B" w:rsidP="006F1636">
      <w:pPr>
        <w:tabs>
          <w:tab w:val="left" w:pos="567"/>
          <w:tab w:val="left" w:pos="3544"/>
          <w:tab w:val="left" w:pos="5670"/>
          <w:tab w:val="left" w:pos="8364"/>
        </w:tabs>
        <w:ind w:right="-91"/>
        <w:rPr>
          <w:rFonts w:ascii="Calibri" w:hAnsi="Calibri"/>
        </w:rPr>
      </w:pPr>
    </w:p>
    <w:p w14:paraId="7CB35FD0" w14:textId="77777777" w:rsidR="00B37CE3" w:rsidRPr="00183705" w:rsidRDefault="00CA04EA" w:rsidP="00EF1D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DE3FF"/>
        <w:autoSpaceDE w:val="0"/>
        <w:autoSpaceDN w:val="0"/>
        <w:adjustRightInd w:val="0"/>
        <w:jc w:val="center"/>
        <w:rPr>
          <w:rFonts w:ascii="Calibri" w:hAnsi="Calibri" w:cs="Calibri"/>
          <w:b/>
          <w:lang w:val="es-MX"/>
        </w:rPr>
      </w:pPr>
      <w:r w:rsidRPr="00183705">
        <w:rPr>
          <w:rFonts w:ascii="Calibri" w:hAnsi="Calibri" w:cs="Calibri"/>
          <w:b/>
          <w:lang w:val="es-MX"/>
        </w:rPr>
        <w:lastRenderedPageBreak/>
        <w:t>ANEXO 15</w:t>
      </w:r>
    </w:p>
    <w:p w14:paraId="086FADB8" w14:textId="77777777" w:rsidR="003632F9" w:rsidRPr="00183705" w:rsidRDefault="003632F9" w:rsidP="003632F9">
      <w:pPr>
        <w:autoSpaceDE w:val="0"/>
        <w:autoSpaceDN w:val="0"/>
        <w:adjustRightInd w:val="0"/>
        <w:jc w:val="center"/>
        <w:rPr>
          <w:rFonts w:ascii="Calibri" w:hAnsi="Calibri" w:cs="Calibri"/>
          <w:b/>
          <w:sz w:val="18"/>
          <w:szCs w:val="18"/>
          <w:lang w:val="es-MX"/>
        </w:rPr>
      </w:pPr>
      <w:r w:rsidRPr="00183705">
        <w:rPr>
          <w:rFonts w:ascii="Calibri" w:hAnsi="Calibri" w:cs="Calibri"/>
          <w:b/>
          <w:sz w:val="18"/>
          <w:szCs w:val="18"/>
          <w:lang w:val="es-MX"/>
        </w:rPr>
        <w:t>MODELO DE CONTRATO</w:t>
      </w:r>
    </w:p>
    <w:p w14:paraId="3F6828C3" w14:textId="77777777" w:rsidR="00095E6C" w:rsidRPr="00183705" w:rsidRDefault="00FF24B4" w:rsidP="00FF24B4">
      <w:pPr>
        <w:autoSpaceDE w:val="0"/>
        <w:autoSpaceDN w:val="0"/>
        <w:adjustRightInd w:val="0"/>
        <w:jc w:val="right"/>
        <w:rPr>
          <w:rFonts w:ascii="Calibri" w:hAnsi="Calibri" w:cs="Calibri"/>
          <w:b/>
          <w:sz w:val="18"/>
          <w:szCs w:val="18"/>
          <w:lang w:val="es-MX"/>
        </w:rPr>
      </w:pPr>
      <w:r w:rsidRPr="00183705">
        <w:rPr>
          <w:rFonts w:ascii="Calibri" w:hAnsi="Calibri" w:cs="Calibri"/>
          <w:b/>
          <w:sz w:val="18"/>
          <w:szCs w:val="18"/>
          <w:lang w:val="es-MX"/>
        </w:rPr>
        <w:t>CONTRATO No: __________</w:t>
      </w:r>
    </w:p>
    <w:p w14:paraId="19F08E2B" w14:textId="77777777" w:rsidR="00FF24B4" w:rsidRPr="00183705" w:rsidRDefault="00FF24B4" w:rsidP="00FF24B4">
      <w:pPr>
        <w:autoSpaceDE w:val="0"/>
        <w:autoSpaceDN w:val="0"/>
        <w:adjustRightInd w:val="0"/>
        <w:rPr>
          <w:rFonts w:ascii="Calibri" w:hAnsi="Calibri" w:cs="Calibri"/>
          <w:sz w:val="18"/>
          <w:szCs w:val="18"/>
          <w:lang w:val="es-MX"/>
        </w:rPr>
      </w:pPr>
    </w:p>
    <w:p w14:paraId="3C8ACC7B" w14:textId="5B6D2DB9" w:rsidR="00095E6C" w:rsidRPr="001D3DE7" w:rsidRDefault="00EF1DD1" w:rsidP="00FF24B4">
      <w:pPr>
        <w:ind w:right="-5"/>
        <w:jc w:val="both"/>
        <w:rPr>
          <w:rFonts w:ascii="Calibri" w:hAnsi="Calibri"/>
          <w:b/>
          <w:sz w:val="16"/>
          <w:szCs w:val="16"/>
        </w:rPr>
      </w:pPr>
      <w:r w:rsidRPr="001D3DE7">
        <w:rPr>
          <w:rFonts w:ascii="Calibri" w:hAnsi="Calibri" w:cs="Arial"/>
          <w:b/>
          <w:sz w:val="16"/>
          <w:szCs w:val="16"/>
        </w:rPr>
        <w:t>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33D361C0" w14:textId="77777777" w:rsidR="00095E6C" w:rsidRPr="001D3DE7" w:rsidRDefault="00095E6C" w:rsidP="00FF24B4">
      <w:pPr>
        <w:ind w:left="284" w:right="-5"/>
        <w:jc w:val="both"/>
        <w:rPr>
          <w:rFonts w:ascii="Calibri" w:hAnsi="Calibri"/>
          <w:b/>
          <w:sz w:val="16"/>
          <w:szCs w:val="16"/>
        </w:rPr>
      </w:pPr>
    </w:p>
    <w:p w14:paraId="4F59DF23" w14:textId="77777777" w:rsidR="00095E6C" w:rsidRPr="001D3DE7" w:rsidRDefault="00095E6C" w:rsidP="00E73AB6">
      <w:pPr>
        <w:pStyle w:val="Ttulo6"/>
        <w:ind w:left="0"/>
        <w:rPr>
          <w:rFonts w:ascii="Calibri" w:hAnsi="Calibri" w:cs="Tahoma"/>
          <w:sz w:val="16"/>
          <w:szCs w:val="16"/>
        </w:rPr>
      </w:pPr>
      <w:r w:rsidRPr="001D3DE7">
        <w:rPr>
          <w:rFonts w:ascii="Calibri" w:hAnsi="Calibri" w:cs="Tahoma"/>
          <w:sz w:val="16"/>
          <w:szCs w:val="16"/>
        </w:rPr>
        <w:t>D E C L A R A C I O N E S</w:t>
      </w:r>
    </w:p>
    <w:p w14:paraId="45D21A21" w14:textId="77777777" w:rsidR="00095E6C" w:rsidRPr="001D3DE7" w:rsidRDefault="0078059E" w:rsidP="0078059E">
      <w:pPr>
        <w:tabs>
          <w:tab w:val="left" w:pos="2400"/>
        </w:tabs>
        <w:ind w:right="-5"/>
        <w:jc w:val="both"/>
        <w:rPr>
          <w:rFonts w:ascii="Calibri" w:hAnsi="Calibri" w:cs="Tahoma"/>
          <w:sz w:val="16"/>
          <w:szCs w:val="16"/>
        </w:rPr>
      </w:pPr>
      <w:r w:rsidRPr="001D3DE7">
        <w:rPr>
          <w:rFonts w:ascii="Calibri" w:hAnsi="Calibri" w:cs="Tahoma"/>
          <w:sz w:val="16"/>
          <w:szCs w:val="16"/>
        </w:rPr>
        <w:tab/>
      </w:r>
    </w:p>
    <w:p w14:paraId="28414AB7" w14:textId="77777777" w:rsidR="00095E6C" w:rsidRPr="001D3DE7" w:rsidRDefault="00095E6C" w:rsidP="000A4F8C">
      <w:pPr>
        <w:ind w:left="284" w:right="-5"/>
        <w:jc w:val="both"/>
        <w:rPr>
          <w:rFonts w:ascii="Calibri" w:hAnsi="Calibri" w:cs="Tahoma"/>
          <w:b/>
          <w:sz w:val="16"/>
          <w:szCs w:val="16"/>
        </w:rPr>
      </w:pPr>
      <w:r w:rsidRPr="001D3DE7">
        <w:rPr>
          <w:rFonts w:ascii="Calibri" w:hAnsi="Calibri" w:cs="Tahoma"/>
          <w:b/>
          <w:sz w:val="16"/>
          <w:szCs w:val="16"/>
        </w:rPr>
        <w:t>I.-   Declara “S.S.N.L.”:</w:t>
      </w:r>
    </w:p>
    <w:p w14:paraId="6BDC2971" w14:textId="77777777" w:rsidR="00095E6C" w:rsidRPr="001D3DE7" w:rsidRDefault="00095E6C" w:rsidP="000A4F8C">
      <w:pPr>
        <w:ind w:left="851" w:right="-5" w:hanging="567"/>
        <w:jc w:val="both"/>
        <w:rPr>
          <w:rFonts w:ascii="Calibri" w:hAnsi="Calibri" w:cs="Tahoma"/>
          <w:sz w:val="16"/>
          <w:szCs w:val="16"/>
        </w:rPr>
      </w:pPr>
    </w:p>
    <w:p w14:paraId="3E60FDFC"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29FC80B1"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56E1DF77"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I.2 Que de conformidad con lo previsto por los artículos 18 y 24 fracciones XIII, XIV y XVI del Reglamento Interior de Servicios de Salud de Nuevo León, O.P.D., </w:t>
      </w:r>
      <w:bookmarkStart w:id="0" w:name="_Hlk107226541"/>
      <w:r w:rsidRPr="001D3DE7">
        <w:rPr>
          <w:rFonts w:ascii="Calibri" w:hAnsi="Calibri"/>
          <w:sz w:val="16"/>
          <w:szCs w:val="16"/>
        </w:rPr>
        <w:t>y Acuerdo Delegatorio de facultades signado en fecha 02 de Junio del 2022 y Publicado en el Periódico Oficial del Estado de Nuevo León</w:t>
      </w:r>
      <w:bookmarkEnd w:id="0"/>
      <w:r w:rsidRPr="001D3DE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3246B7EA"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5E0A641F"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FAFEA7A"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p>
    <w:p w14:paraId="2AC335C5"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r w:rsidRPr="001D3DE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1DF28C2D" w14:textId="77777777" w:rsidR="00EF1DD1" w:rsidRPr="001D3DE7" w:rsidRDefault="00EF1DD1" w:rsidP="00EF1DD1">
      <w:pPr>
        <w:tabs>
          <w:tab w:val="left" w:pos="1134"/>
          <w:tab w:val="left" w:pos="3402"/>
          <w:tab w:val="left" w:pos="5670"/>
          <w:tab w:val="left" w:pos="8222"/>
        </w:tabs>
        <w:jc w:val="both"/>
        <w:rPr>
          <w:rFonts w:ascii="Calibri" w:hAnsi="Calibri" w:cs="Tahoma"/>
          <w:sz w:val="16"/>
          <w:szCs w:val="16"/>
        </w:rPr>
      </w:pPr>
    </w:p>
    <w:p w14:paraId="7CF86A5E" w14:textId="33496892" w:rsidR="00EF1DD1" w:rsidRPr="001D3DE7" w:rsidRDefault="00EF1DD1" w:rsidP="00EF1DD1">
      <w:pPr>
        <w:tabs>
          <w:tab w:val="left" w:pos="1134"/>
          <w:tab w:val="left" w:pos="3402"/>
          <w:tab w:val="left" w:pos="5670"/>
          <w:tab w:val="left" w:pos="8222"/>
        </w:tabs>
        <w:jc w:val="both"/>
        <w:rPr>
          <w:rFonts w:ascii="Calibri" w:hAnsi="Calibri"/>
          <w:sz w:val="16"/>
          <w:szCs w:val="16"/>
        </w:rPr>
      </w:pPr>
      <w:r w:rsidRPr="001D3DE7">
        <w:rPr>
          <w:rFonts w:ascii="Calibri" w:hAnsi="Calibri"/>
          <w:sz w:val="16"/>
          <w:szCs w:val="16"/>
        </w:rPr>
        <w:t xml:space="preserve">I.5 Que el presente contrato fue adjudicado mediante el procedimiento de Licitación Pública Nacional Presencial No.  </w:t>
      </w:r>
      <w:r w:rsidR="006E7EE7">
        <w:rPr>
          <w:rFonts w:ascii="Calibri" w:hAnsi="Calibri"/>
          <w:sz w:val="16"/>
          <w:szCs w:val="16"/>
        </w:rPr>
        <w:t>LP-919044992-N58-2023</w:t>
      </w:r>
      <w:r w:rsidRPr="001D3DE7">
        <w:rPr>
          <w:rFonts w:ascii="Calibri" w:hAnsi="Calibri"/>
          <w:sz w:val="16"/>
          <w:szCs w:val="16"/>
        </w:rPr>
        <w:t>, relativo a la adquisición de _________________________.</w:t>
      </w:r>
    </w:p>
    <w:p w14:paraId="6115980D" w14:textId="77777777" w:rsidR="00EF1DD1" w:rsidRPr="001D3DE7" w:rsidRDefault="00EF1DD1" w:rsidP="00EF1DD1">
      <w:pPr>
        <w:tabs>
          <w:tab w:val="left" w:pos="1134"/>
          <w:tab w:val="left" w:pos="3402"/>
          <w:tab w:val="left" w:pos="5670"/>
          <w:tab w:val="left" w:pos="8222"/>
        </w:tabs>
        <w:jc w:val="both"/>
        <w:rPr>
          <w:rFonts w:ascii="Calibri" w:hAnsi="Calibri"/>
          <w:sz w:val="16"/>
          <w:szCs w:val="16"/>
        </w:rPr>
      </w:pPr>
    </w:p>
    <w:p w14:paraId="147706F6"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highlight w:val="green"/>
        </w:rPr>
      </w:pPr>
      <w:r w:rsidRPr="001D3DE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3552D5D9"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45E2AE70" w14:textId="77777777" w:rsidR="00EF1DD1" w:rsidRPr="001D3DE7" w:rsidRDefault="00EF1DD1" w:rsidP="00EF1DD1">
      <w:pPr>
        <w:tabs>
          <w:tab w:val="left" w:pos="1134"/>
          <w:tab w:val="left" w:pos="3402"/>
          <w:tab w:val="left" w:pos="5670"/>
          <w:tab w:val="left" w:pos="8222"/>
        </w:tabs>
        <w:jc w:val="both"/>
        <w:rPr>
          <w:rFonts w:ascii="Calibri" w:hAnsi="Calibri" w:cs="Arial"/>
          <w:b/>
          <w:sz w:val="16"/>
          <w:szCs w:val="16"/>
        </w:rPr>
      </w:pPr>
      <w:r w:rsidRPr="001D3DE7">
        <w:rPr>
          <w:rFonts w:ascii="Calibri" w:hAnsi="Calibri" w:cs="Arial"/>
          <w:b/>
          <w:sz w:val="16"/>
          <w:szCs w:val="16"/>
        </w:rPr>
        <w:t>II.- Declara “EL PROVEEDOR”:</w:t>
      </w:r>
    </w:p>
    <w:p w14:paraId="244AD8E7" w14:textId="77777777" w:rsidR="00EF1DD1" w:rsidRPr="001D3DE7" w:rsidRDefault="00EF1DD1" w:rsidP="00EF1DD1">
      <w:pPr>
        <w:tabs>
          <w:tab w:val="left" w:pos="1134"/>
          <w:tab w:val="left" w:pos="3402"/>
          <w:tab w:val="left" w:pos="5670"/>
          <w:tab w:val="left" w:pos="8222"/>
        </w:tabs>
        <w:jc w:val="both"/>
        <w:rPr>
          <w:rFonts w:ascii="Calibri" w:hAnsi="Calibri" w:cs="Arial"/>
          <w:sz w:val="16"/>
          <w:szCs w:val="16"/>
        </w:rPr>
      </w:pPr>
    </w:p>
    <w:p w14:paraId="666FE411"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II.1.-</w:t>
      </w:r>
      <w:bookmarkStart w:id="1" w:name="_Hlk491079939"/>
      <w:r w:rsidRPr="001D3DE7">
        <w:rPr>
          <w:rFonts w:ascii="Calibri" w:hAnsi="Calibri" w:cs="Tahoma"/>
          <w:sz w:val="16"/>
          <w:szCs w:val="16"/>
        </w:rPr>
        <w:t xml:space="preserve">Que acredita la legal existencia de la compañía denominada </w:t>
      </w:r>
      <w:bookmarkEnd w:id="1"/>
      <w:r w:rsidRPr="001D3DE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6D8D4B52" w14:textId="77777777" w:rsidR="00EF1DD1" w:rsidRPr="001D3DE7" w:rsidRDefault="00EF1DD1" w:rsidP="00EF1DD1">
      <w:pPr>
        <w:ind w:right="-5"/>
        <w:jc w:val="both"/>
        <w:rPr>
          <w:rFonts w:ascii="Calibri" w:hAnsi="Calibri" w:cs="Tahoma"/>
          <w:sz w:val="16"/>
          <w:szCs w:val="16"/>
        </w:rPr>
      </w:pPr>
    </w:p>
    <w:p w14:paraId="608F7F40"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C119AD4" w14:textId="77777777" w:rsidR="00EF1DD1" w:rsidRPr="001D3DE7" w:rsidRDefault="00EF1DD1" w:rsidP="00EF1DD1">
      <w:pPr>
        <w:ind w:right="-5"/>
        <w:jc w:val="both"/>
        <w:rPr>
          <w:rFonts w:ascii="Calibri" w:hAnsi="Calibri" w:cs="Tahoma"/>
          <w:sz w:val="16"/>
          <w:szCs w:val="16"/>
        </w:rPr>
      </w:pPr>
    </w:p>
    <w:p w14:paraId="4A6DBC63"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II.3.-</w:t>
      </w:r>
      <w:bookmarkStart w:id="2" w:name="_Hlk491079956"/>
      <w:r w:rsidRPr="001D3DE7">
        <w:rPr>
          <w:rFonts w:ascii="Calibri" w:hAnsi="Calibri" w:cs="Tahoma"/>
          <w:sz w:val="16"/>
          <w:szCs w:val="16"/>
        </w:rPr>
        <w:t xml:space="preserve">Que el Representante Legal de dicha compañía, </w:t>
      </w:r>
      <w:bookmarkEnd w:id="2"/>
      <w:r w:rsidRPr="001D3DE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6EE10817" w14:textId="77777777" w:rsidR="00EF1DD1" w:rsidRPr="001D3DE7" w:rsidRDefault="00EF1DD1" w:rsidP="00EF1DD1">
      <w:pPr>
        <w:ind w:right="-5"/>
        <w:jc w:val="both"/>
        <w:rPr>
          <w:rFonts w:ascii="Calibri" w:hAnsi="Calibri" w:cs="Tahoma"/>
          <w:sz w:val="16"/>
          <w:szCs w:val="16"/>
        </w:rPr>
      </w:pPr>
    </w:p>
    <w:p w14:paraId="4A004A4C"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082F2DD7" w14:textId="77777777" w:rsidR="00EF1DD1" w:rsidRPr="001D3DE7" w:rsidRDefault="00EF1DD1" w:rsidP="00EF1DD1">
      <w:pPr>
        <w:ind w:right="-5"/>
        <w:jc w:val="both"/>
        <w:rPr>
          <w:rFonts w:ascii="Calibri" w:hAnsi="Calibri" w:cs="Tahoma"/>
          <w:sz w:val="16"/>
          <w:szCs w:val="16"/>
        </w:rPr>
      </w:pPr>
    </w:p>
    <w:p w14:paraId="14FE379F" w14:textId="77777777" w:rsidR="00EF1DD1" w:rsidRPr="001D3DE7" w:rsidRDefault="00EF1DD1" w:rsidP="00EF1DD1">
      <w:pPr>
        <w:ind w:right="-5"/>
        <w:jc w:val="both"/>
        <w:rPr>
          <w:rFonts w:ascii="Calibri" w:hAnsi="Calibri" w:cs="Tahoma"/>
          <w:sz w:val="16"/>
          <w:szCs w:val="16"/>
        </w:rPr>
      </w:pPr>
      <w:r w:rsidRPr="001D3DE7">
        <w:rPr>
          <w:rFonts w:ascii="Calibri" w:hAnsi="Calibri" w:cs="Tahoma"/>
          <w:sz w:val="16"/>
          <w:szCs w:val="16"/>
        </w:rPr>
        <w:t xml:space="preserve">II.5.-Que conoce el contenido y los requisitos que establecen la </w:t>
      </w:r>
      <w:r w:rsidRPr="001D3DE7">
        <w:rPr>
          <w:rFonts w:ascii="Calibri" w:hAnsi="Calibri"/>
          <w:sz w:val="16"/>
          <w:szCs w:val="16"/>
        </w:rPr>
        <w:t>Ley de Adquisiciones, Arrendamientos y Contratación de Servicios del Estado de Nuevo León</w:t>
      </w:r>
      <w:r w:rsidRPr="001D3DE7">
        <w:rPr>
          <w:rFonts w:ascii="Calibri" w:hAnsi="Calibri" w:cs="Tahoma"/>
          <w:sz w:val="16"/>
          <w:szCs w:val="16"/>
        </w:rPr>
        <w:t>, su Reglamento y las reglas generales para la contratación y ejecución de adquisiciones, así como los términos del presente contrato.</w:t>
      </w:r>
    </w:p>
    <w:p w14:paraId="77A8902C" w14:textId="77777777" w:rsidR="00EF1DD1" w:rsidRPr="001D3DE7" w:rsidRDefault="00EF1DD1" w:rsidP="00EF1DD1">
      <w:pPr>
        <w:ind w:right="-5"/>
        <w:jc w:val="both"/>
        <w:rPr>
          <w:rFonts w:ascii="Calibri" w:hAnsi="Calibri" w:cs="Tahoma"/>
          <w:sz w:val="16"/>
          <w:szCs w:val="16"/>
        </w:rPr>
      </w:pPr>
    </w:p>
    <w:p w14:paraId="18AFD7C8" w14:textId="77777777" w:rsidR="00EF1DD1" w:rsidRPr="001D3DE7" w:rsidRDefault="00EF1DD1" w:rsidP="00EF1DD1">
      <w:pPr>
        <w:tabs>
          <w:tab w:val="left" w:pos="360"/>
        </w:tabs>
        <w:jc w:val="both"/>
        <w:rPr>
          <w:rFonts w:ascii="Calibri" w:hAnsi="Calibri" w:cs="Tahoma"/>
          <w:sz w:val="16"/>
          <w:szCs w:val="16"/>
        </w:rPr>
      </w:pPr>
      <w:r w:rsidRPr="001D3DE7">
        <w:rPr>
          <w:rFonts w:ascii="Calibri" w:hAnsi="Calibri" w:cs="Tahoma"/>
          <w:sz w:val="16"/>
          <w:szCs w:val="16"/>
        </w:rPr>
        <w:lastRenderedPageBreak/>
        <w:t>II.6.-</w:t>
      </w:r>
      <w:bookmarkStart w:id="3" w:name="_Hlk491080052"/>
      <w:r w:rsidRPr="001D3DE7">
        <w:rPr>
          <w:rFonts w:ascii="Calibri" w:hAnsi="Calibri" w:cs="Arial"/>
          <w:color w:val="000000"/>
          <w:sz w:val="16"/>
          <w:szCs w:val="16"/>
        </w:rPr>
        <w:t xml:space="preserve"> </w:t>
      </w:r>
      <w:bookmarkEnd w:id="3"/>
      <w:r w:rsidRPr="001D3DE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49DFB71" w14:textId="77777777" w:rsidR="000A4F8C" w:rsidRPr="006F1636" w:rsidRDefault="000A4F8C" w:rsidP="000A4F8C">
      <w:pPr>
        <w:ind w:right="-5"/>
        <w:jc w:val="both"/>
        <w:rPr>
          <w:rFonts w:ascii="Calibri" w:hAnsi="Calibri"/>
          <w:b/>
          <w:sz w:val="16"/>
          <w:szCs w:val="16"/>
        </w:rPr>
      </w:pPr>
    </w:p>
    <w:p w14:paraId="3BC3CFCE" w14:textId="77777777" w:rsidR="000A4F8C" w:rsidRPr="001D3DE7" w:rsidRDefault="000A4F8C" w:rsidP="000A4F8C">
      <w:pPr>
        <w:ind w:left="851" w:right="-5" w:hanging="851"/>
        <w:jc w:val="both"/>
        <w:rPr>
          <w:rFonts w:ascii="Calibri" w:hAnsi="Calibri"/>
          <w:b/>
          <w:sz w:val="16"/>
          <w:szCs w:val="16"/>
        </w:rPr>
      </w:pPr>
      <w:r w:rsidRPr="001D3DE7">
        <w:rPr>
          <w:rFonts w:ascii="Calibri" w:hAnsi="Calibri"/>
          <w:b/>
          <w:sz w:val="16"/>
          <w:szCs w:val="16"/>
        </w:rPr>
        <w:t>III.- DECLARAN “LAS PARTES”:</w:t>
      </w:r>
    </w:p>
    <w:p w14:paraId="6207DCB0" w14:textId="77777777" w:rsidR="000A4F8C" w:rsidRPr="001D3DE7" w:rsidRDefault="000A4F8C" w:rsidP="000A4F8C">
      <w:pPr>
        <w:ind w:left="851" w:right="-5" w:hanging="851"/>
        <w:jc w:val="both"/>
        <w:rPr>
          <w:rFonts w:ascii="Calibri" w:hAnsi="Calibri"/>
          <w:sz w:val="16"/>
          <w:szCs w:val="16"/>
        </w:rPr>
      </w:pPr>
    </w:p>
    <w:p w14:paraId="62AA3762" w14:textId="77777777" w:rsidR="000A4F8C" w:rsidRPr="001D3DE7" w:rsidRDefault="000A4F8C" w:rsidP="000A4F8C">
      <w:pPr>
        <w:ind w:right="-5"/>
        <w:jc w:val="both"/>
        <w:rPr>
          <w:rFonts w:ascii="Calibri" w:hAnsi="Calibri"/>
          <w:sz w:val="16"/>
          <w:szCs w:val="16"/>
        </w:rPr>
      </w:pPr>
      <w:r w:rsidRPr="001D3DE7">
        <w:rPr>
          <w:rFonts w:ascii="Calibri" w:hAnsi="Calibri"/>
          <w:sz w:val="16"/>
          <w:szCs w:val="16"/>
        </w:rPr>
        <w:t>III.1.-Que se reconocen la personalidad con la que comparecen y acuerdan celebrar el presente contrato al tenor de las siguientes:</w:t>
      </w:r>
    </w:p>
    <w:p w14:paraId="371B9693" w14:textId="77777777" w:rsidR="000A4F8C" w:rsidRPr="001D3DE7" w:rsidRDefault="000A4F8C" w:rsidP="000A4F8C">
      <w:pPr>
        <w:ind w:right="-5"/>
        <w:jc w:val="center"/>
        <w:rPr>
          <w:rFonts w:ascii="Calibri" w:hAnsi="Calibri"/>
          <w:b/>
          <w:sz w:val="16"/>
          <w:szCs w:val="16"/>
        </w:rPr>
      </w:pPr>
    </w:p>
    <w:p w14:paraId="386C556D" w14:textId="77777777" w:rsidR="00182B29" w:rsidRPr="001D3DE7" w:rsidRDefault="00182B29" w:rsidP="00445737">
      <w:pPr>
        <w:ind w:right="51"/>
        <w:jc w:val="center"/>
        <w:rPr>
          <w:rFonts w:ascii="Calibri" w:hAnsi="Calibri" w:cs="Tahoma"/>
          <w:b/>
          <w:sz w:val="16"/>
          <w:szCs w:val="16"/>
        </w:rPr>
      </w:pPr>
      <w:r w:rsidRPr="001D3DE7">
        <w:rPr>
          <w:rFonts w:ascii="Calibri" w:hAnsi="Calibri" w:cs="Tahoma"/>
          <w:b/>
          <w:sz w:val="16"/>
          <w:szCs w:val="16"/>
        </w:rPr>
        <w:t xml:space="preserve">C L </w:t>
      </w:r>
      <w:proofErr w:type="spellStart"/>
      <w:r w:rsidRPr="001D3DE7">
        <w:rPr>
          <w:rFonts w:ascii="Calibri" w:hAnsi="Calibri" w:cs="Tahoma"/>
          <w:b/>
          <w:sz w:val="16"/>
          <w:szCs w:val="16"/>
        </w:rPr>
        <w:t>Á</w:t>
      </w:r>
      <w:proofErr w:type="spellEnd"/>
      <w:r w:rsidRPr="001D3DE7">
        <w:rPr>
          <w:rFonts w:ascii="Calibri" w:hAnsi="Calibri" w:cs="Tahoma"/>
          <w:b/>
          <w:sz w:val="16"/>
          <w:szCs w:val="16"/>
        </w:rPr>
        <w:t xml:space="preserve"> U S U L A S</w:t>
      </w:r>
    </w:p>
    <w:p w14:paraId="2F161023" w14:textId="50E0047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PRIMERA: </w:t>
      </w:r>
      <w:r w:rsidR="008A2B36" w:rsidRPr="001D3DE7">
        <w:rPr>
          <w:rFonts w:ascii="Calibri" w:hAnsi="Calibri"/>
          <w:sz w:val="16"/>
          <w:szCs w:val="16"/>
        </w:rPr>
        <w:t>OBJETO. -</w:t>
      </w:r>
      <w:r w:rsidRPr="001D3DE7">
        <w:rPr>
          <w:rFonts w:ascii="Calibri" w:hAnsi="Calibri"/>
          <w:sz w:val="16"/>
          <w:szCs w:val="16"/>
        </w:rPr>
        <w:t xml:space="preserve"> “EL PROVEEDOR” se obliga a vender a “S.S.N.L.”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 xml:space="preserve">, en las cantidades, presentación, precios y características descritas en los Anexos 1 y </w:t>
      </w:r>
      <w:r w:rsidR="00AC014B">
        <w:rPr>
          <w:rFonts w:ascii="Calibri" w:hAnsi="Calibri"/>
          <w:sz w:val="16"/>
          <w:szCs w:val="16"/>
        </w:rPr>
        <w:t>1A</w:t>
      </w:r>
      <w:r w:rsidRPr="001D3DE7">
        <w:rPr>
          <w:rFonts w:ascii="Calibri" w:hAnsi="Calibri"/>
          <w:sz w:val="16"/>
          <w:szCs w:val="16"/>
        </w:rPr>
        <w:t xml:space="preserve">, mismos que forman parte integral del presente instrumento, así como demás especificaciones solicitadas por “S.S.N.L.” en las bases de la </w:t>
      </w:r>
      <w:r w:rsidR="00445737" w:rsidRPr="001D3DE7">
        <w:rPr>
          <w:rFonts w:ascii="Calibri" w:hAnsi="Calibri"/>
          <w:sz w:val="16"/>
          <w:szCs w:val="16"/>
        </w:rPr>
        <w:t xml:space="preserve">Licitación Pública Nacional Presencial No. </w:t>
      </w:r>
      <w:r w:rsidR="006E7EE7">
        <w:rPr>
          <w:rFonts w:ascii="Calibri" w:hAnsi="Calibri"/>
          <w:sz w:val="16"/>
          <w:szCs w:val="16"/>
        </w:rPr>
        <w:t>LP-919044992-N58-2023</w:t>
      </w:r>
      <w:r w:rsidRPr="001D3DE7">
        <w:rPr>
          <w:rFonts w:ascii="Calibri" w:hAnsi="Calibri"/>
          <w:sz w:val="16"/>
          <w:szCs w:val="16"/>
        </w:rPr>
        <w:t xml:space="preserve">, conforme a la propuesta técnica y oferta económica presentadas por “EL PROVEEDOR” las cuales, de igual manera, forman parte integral del presente contrato. </w:t>
      </w:r>
    </w:p>
    <w:p w14:paraId="7C75EAE0" w14:textId="77777777" w:rsidR="008A1857" w:rsidRPr="001D3DE7" w:rsidRDefault="008A1857" w:rsidP="008A1857">
      <w:pPr>
        <w:pStyle w:val="Default"/>
        <w:jc w:val="both"/>
        <w:rPr>
          <w:rFonts w:ascii="Calibri" w:hAnsi="Calibri"/>
          <w:sz w:val="16"/>
          <w:szCs w:val="16"/>
        </w:rPr>
      </w:pPr>
    </w:p>
    <w:p w14:paraId="52C07D3F" w14:textId="40728FC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SEGUNDA: MONTO DEL </w:t>
      </w:r>
      <w:r w:rsidR="008A2B36" w:rsidRPr="001D3DE7">
        <w:rPr>
          <w:rFonts w:ascii="Calibri" w:hAnsi="Calibri"/>
          <w:sz w:val="16"/>
          <w:szCs w:val="16"/>
        </w:rPr>
        <w:t>CONTRATO. -</w:t>
      </w:r>
      <w:r w:rsidRPr="001D3DE7">
        <w:rPr>
          <w:rFonts w:ascii="Calibri" w:hAnsi="Calibri"/>
          <w:sz w:val="16"/>
          <w:szCs w:val="16"/>
        </w:rPr>
        <w:t xml:space="preserve"> El monto del presente contrato será por la cantidad de $____ (_________ 00/100 M.N.) incluyendo el impuesto al valor agregado, que “S.S.N.L.” cubrirá a “EL PROVEEDOR” por concepto </w:t>
      </w:r>
      <w:r w:rsidR="00B7728B" w:rsidRPr="001D3DE7">
        <w:rPr>
          <w:rFonts w:ascii="Calibri" w:hAnsi="Calibri"/>
          <w:sz w:val="16"/>
          <w:szCs w:val="16"/>
        </w:rPr>
        <w:t xml:space="preserve">del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contrato.</w:t>
      </w:r>
    </w:p>
    <w:p w14:paraId="3D91CD0D" w14:textId="77777777" w:rsidR="008A1857" w:rsidRPr="001D3DE7" w:rsidRDefault="008A1857" w:rsidP="008A1857">
      <w:pPr>
        <w:pStyle w:val="Default"/>
        <w:jc w:val="both"/>
        <w:rPr>
          <w:rFonts w:ascii="Calibri" w:hAnsi="Calibri"/>
          <w:sz w:val="16"/>
          <w:szCs w:val="16"/>
        </w:rPr>
      </w:pPr>
    </w:p>
    <w:p w14:paraId="1D744C88" w14:textId="4BC4075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precio señalado en la oferta económica y en este instrumento, compensará a “EL PROVEEDOR” por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objeto del presente instrumento, y todos los demás gastos que se originen como consecuencia del mismo, así como su utilidad, por lo que “EL PROVEEDOR” no podrá exigir mayor retribución por ningún otro concepto.</w:t>
      </w:r>
    </w:p>
    <w:p w14:paraId="11A8CAF6" w14:textId="77777777" w:rsidR="008A1857" w:rsidRPr="001D3DE7" w:rsidRDefault="008A1857" w:rsidP="008A1857">
      <w:pPr>
        <w:pStyle w:val="Default"/>
        <w:jc w:val="both"/>
        <w:rPr>
          <w:rFonts w:ascii="Calibri" w:hAnsi="Calibri"/>
          <w:sz w:val="16"/>
          <w:szCs w:val="16"/>
        </w:rPr>
      </w:pPr>
    </w:p>
    <w:p w14:paraId="137EF2C5" w14:textId="0BA5DD15"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Cuando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 xml:space="preserve">no se ajusten a lo pactado, “S.S.N.L.” no liquidará a “EL PROVEEDOR”, el importe que resulte de los mismos. </w:t>
      </w:r>
    </w:p>
    <w:p w14:paraId="08343A46" w14:textId="77777777" w:rsidR="008A1857" w:rsidRPr="001D3DE7" w:rsidRDefault="008A1857" w:rsidP="008A1857">
      <w:pPr>
        <w:pStyle w:val="Default"/>
        <w:jc w:val="both"/>
        <w:rPr>
          <w:rFonts w:ascii="Calibri" w:hAnsi="Calibri"/>
          <w:sz w:val="16"/>
          <w:szCs w:val="16"/>
        </w:rPr>
      </w:pPr>
    </w:p>
    <w:p w14:paraId="56AC469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instrumento, se celebra bajo la condición de precio fijo, conforme a los precios establecidos por “EL PROVEEDOR” en su propuesta económica.</w:t>
      </w:r>
    </w:p>
    <w:p w14:paraId="2A1C699E" w14:textId="77777777" w:rsidR="008A1857" w:rsidRPr="001D3DE7" w:rsidRDefault="008A1857" w:rsidP="008A1857">
      <w:pPr>
        <w:pStyle w:val="Default"/>
        <w:jc w:val="both"/>
        <w:rPr>
          <w:rFonts w:ascii="Calibri" w:hAnsi="Calibri"/>
          <w:sz w:val="16"/>
          <w:szCs w:val="16"/>
        </w:rPr>
      </w:pPr>
    </w:p>
    <w:p w14:paraId="1F0CA1AD" w14:textId="6B19780C"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“EL PROVEEDOR” se obliga a respetar el precio fijo, en el supuesto de que “S.S.N.L.” realice contrataciones directas, cuando se presenten circunstancias especiales o se establezcan programas que hagan necesaria la adquisición de </w:t>
      </w:r>
      <w:r w:rsidR="00AC0E51">
        <w:rPr>
          <w:rFonts w:ascii="Calibri" w:hAnsi="Calibri"/>
          <w:sz w:val="16"/>
          <w:szCs w:val="16"/>
        </w:rPr>
        <w:t>equipo</w:t>
      </w:r>
      <w:r w:rsidRPr="001D3DE7">
        <w:rPr>
          <w:rFonts w:ascii="Calibri" w:hAnsi="Calibri"/>
          <w:sz w:val="16"/>
          <w:szCs w:val="16"/>
        </w:rPr>
        <w:t xml:space="preserve"> que estén comprendidos dentro de las necesidades objeto de este contrato.</w:t>
      </w:r>
    </w:p>
    <w:p w14:paraId="42A32411" w14:textId="77777777" w:rsidR="008A1857" w:rsidRPr="001D3DE7" w:rsidRDefault="008A1857" w:rsidP="008A1857">
      <w:pPr>
        <w:pStyle w:val="Default"/>
        <w:jc w:val="both"/>
        <w:rPr>
          <w:rFonts w:ascii="Calibri" w:hAnsi="Calibri"/>
          <w:sz w:val="16"/>
          <w:szCs w:val="16"/>
        </w:rPr>
      </w:pPr>
    </w:p>
    <w:p w14:paraId="07AB7F30" w14:textId="54A617E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TERCERA: FORMA DE </w:t>
      </w:r>
      <w:r w:rsidR="008A2B36" w:rsidRPr="001D3DE7">
        <w:rPr>
          <w:rFonts w:ascii="Calibri" w:hAnsi="Calibri"/>
          <w:sz w:val="16"/>
          <w:szCs w:val="16"/>
        </w:rPr>
        <w:t>PAGO. -</w:t>
      </w:r>
      <w:r w:rsidRPr="001D3DE7">
        <w:rPr>
          <w:rFonts w:ascii="Calibri" w:hAnsi="Calibri"/>
          <w:sz w:val="16"/>
          <w:szCs w:val="16"/>
        </w:rPr>
        <w:t xml:space="preserve"> El pago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se realizará en </w:t>
      </w:r>
      <w:r w:rsidR="008A2B36" w:rsidRPr="001D3DE7">
        <w:rPr>
          <w:rFonts w:ascii="Calibri" w:hAnsi="Calibri"/>
          <w:sz w:val="16"/>
          <w:szCs w:val="16"/>
        </w:rPr>
        <w:t>pesos mexicanos</w:t>
      </w:r>
      <w:r w:rsidRPr="001D3DE7">
        <w:rPr>
          <w:rFonts w:ascii="Calibri" w:hAnsi="Calibri"/>
          <w:sz w:val="16"/>
          <w:szCs w:val="16"/>
        </w:rPr>
        <w:t xml:space="preserve">, dentro de los </w:t>
      </w:r>
      <w:r w:rsidR="00F369DF" w:rsidRPr="001D3DE7">
        <w:rPr>
          <w:rFonts w:ascii="Calibri" w:hAnsi="Calibri"/>
          <w:sz w:val="16"/>
          <w:szCs w:val="16"/>
        </w:rPr>
        <w:t>2</w:t>
      </w:r>
      <w:r w:rsidRPr="001D3DE7">
        <w:rPr>
          <w:rFonts w:ascii="Calibri" w:hAnsi="Calibri"/>
          <w:sz w:val="16"/>
          <w:szCs w:val="16"/>
        </w:rPr>
        <w:t xml:space="preserve">0 días siguientes en </w:t>
      </w:r>
      <w:r w:rsidR="00F369DF" w:rsidRPr="001D3DE7">
        <w:rPr>
          <w:rFonts w:ascii="Calibri" w:hAnsi="Calibri"/>
          <w:sz w:val="16"/>
          <w:szCs w:val="16"/>
        </w:rPr>
        <w:t xml:space="preserve">que se </w:t>
      </w:r>
      <w:r w:rsidRPr="001D3DE7">
        <w:rPr>
          <w:rFonts w:ascii="Calibri" w:hAnsi="Calibri"/>
          <w:sz w:val="16"/>
          <w:szCs w:val="16"/>
        </w:rPr>
        <w:t>presente la factura en el área de Recursos Financieros de “S.S.N.L.” y debidamente validada.</w:t>
      </w:r>
    </w:p>
    <w:p w14:paraId="593B1433" w14:textId="77777777" w:rsidR="008A1857" w:rsidRPr="001D3DE7" w:rsidRDefault="008A1857" w:rsidP="008A1857">
      <w:pPr>
        <w:pStyle w:val="Default"/>
        <w:jc w:val="both"/>
        <w:rPr>
          <w:rFonts w:ascii="Calibri" w:hAnsi="Calibri"/>
          <w:sz w:val="16"/>
          <w:szCs w:val="16"/>
        </w:rPr>
      </w:pPr>
    </w:p>
    <w:p w14:paraId="4A82D878" w14:textId="251BBDB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Las facturas que resulten de la adquisición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serán a favor </w:t>
      </w:r>
      <w:r w:rsidR="001D3DE7">
        <w:rPr>
          <w:rFonts w:ascii="Calibri" w:hAnsi="Calibri"/>
          <w:sz w:val="16"/>
          <w:szCs w:val="16"/>
        </w:rPr>
        <w:t>de “S.S.N.L.”, R.F.C. SSN970115</w:t>
      </w:r>
      <w:r w:rsidRPr="001D3DE7">
        <w:rPr>
          <w:rFonts w:ascii="Calibri" w:hAnsi="Calibri"/>
          <w:sz w:val="16"/>
          <w:szCs w:val="16"/>
        </w:rPr>
        <w:t xml:space="preserve">QI9, con domicilio en Matamoros </w:t>
      </w:r>
      <w:proofErr w:type="spellStart"/>
      <w:r w:rsidRPr="001D3DE7">
        <w:rPr>
          <w:rFonts w:ascii="Calibri" w:hAnsi="Calibri"/>
          <w:sz w:val="16"/>
          <w:szCs w:val="16"/>
        </w:rPr>
        <w:t>Ote</w:t>
      </w:r>
      <w:proofErr w:type="spellEnd"/>
      <w:r w:rsidRPr="001D3DE7">
        <w:rPr>
          <w:rFonts w:ascii="Calibri" w:hAnsi="Calibri"/>
          <w:sz w:val="16"/>
          <w:szCs w:val="16"/>
        </w:rPr>
        <w:t xml:space="preserve">., No. 520, entre Escobedo y Zaragoza, Centro de Monterrey, N.L., C.P. 64000, deberán estar selladas y firmadas por el Administrador y/o el </w:t>
      </w:r>
      <w:r w:rsidR="00AC0E51" w:rsidRPr="001D3DE7">
        <w:rPr>
          <w:rFonts w:ascii="Calibri" w:hAnsi="Calibri"/>
          <w:sz w:val="16"/>
          <w:szCs w:val="16"/>
        </w:rPr>
        <w:t>director</w:t>
      </w:r>
      <w:r w:rsidRPr="001D3DE7">
        <w:rPr>
          <w:rFonts w:ascii="Calibri" w:hAnsi="Calibri"/>
          <w:sz w:val="16"/>
          <w:szCs w:val="16"/>
        </w:rPr>
        <w:t xml:space="preserve"> de la Unidad Aplicativa y presentarlas para su contra recibo y pago posterior en la Subdirección de Recursos Financieros.</w:t>
      </w:r>
    </w:p>
    <w:p w14:paraId="18B75BAC" w14:textId="77777777" w:rsidR="008A1857" w:rsidRPr="001D3DE7" w:rsidRDefault="008A1857" w:rsidP="008A1857">
      <w:pPr>
        <w:pStyle w:val="Default"/>
        <w:jc w:val="both"/>
        <w:rPr>
          <w:rFonts w:ascii="Calibri" w:hAnsi="Calibri"/>
          <w:sz w:val="16"/>
          <w:szCs w:val="16"/>
        </w:rPr>
      </w:pPr>
    </w:p>
    <w:p w14:paraId="4D44946C" w14:textId="07EACC04"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se deslinda del pago de las facturas que no sean presentadas para su pago antes de 90 días posteriores a la fecha de recibo en la Unidad Aplicativa a la que van destinados </w:t>
      </w:r>
      <w:r w:rsidR="00866237" w:rsidRPr="001D3DE7">
        <w:rPr>
          <w:rFonts w:ascii="Calibri" w:hAnsi="Calibri"/>
          <w:sz w:val="16"/>
          <w:szCs w:val="16"/>
        </w:rPr>
        <w:t xml:space="preserve">el </w:t>
      </w:r>
      <w:r w:rsidR="00AC0E51">
        <w:rPr>
          <w:rFonts w:ascii="Calibri" w:hAnsi="Calibri"/>
          <w:sz w:val="16"/>
          <w:szCs w:val="16"/>
        </w:rPr>
        <w:t>equipo</w:t>
      </w:r>
      <w:r w:rsidRPr="001D3DE7">
        <w:rPr>
          <w:rFonts w:ascii="Calibri" w:hAnsi="Calibri"/>
          <w:sz w:val="16"/>
          <w:szCs w:val="16"/>
        </w:rPr>
        <w:t>.</w:t>
      </w:r>
    </w:p>
    <w:p w14:paraId="5AFEE340" w14:textId="77777777" w:rsidR="008A1857" w:rsidRPr="001D3DE7" w:rsidRDefault="008A1857" w:rsidP="008A1857">
      <w:pPr>
        <w:pStyle w:val="Default"/>
        <w:jc w:val="both"/>
        <w:rPr>
          <w:rFonts w:ascii="Calibri" w:hAnsi="Calibri"/>
          <w:sz w:val="16"/>
          <w:szCs w:val="16"/>
        </w:rPr>
      </w:pPr>
    </w:p>
    <w:p w14:paraId="7F60FD4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Por lo anterior expuesto se informa a “EL PROVEEDOR” que deberá de dirigirse a la Subdirección de Recursos Financieros, para los trámites de adhesión al programa de Cadenas Productivas; asimismo deberá de tomar en cuenta estas disposiciones.</w:t>
      </w:r>
    </w:p>
    <w:p w14:paraId="46E2076E" w14:textId="77777777" w:rsidR="008A1857" w:rsidRPr="001D3DE7" w:rsidRDefault="008A1857" w:rsidP="008A1857">
      <w:pPr>
        <w:pStyle w:val="Default"/>
        <w:jc w:val="both"/>
        <w:rPr>
          <w:rFonts w:ascii="Calibri" w:hAnsi="Calibri"/>
          <w:sz w:val="16"/>
          <w:szCs w:val="16"/>
        </w:rPr>
      </w:pPr>
    </w:p>
    <w:p w14:paraId="6843D110" w14:textId="188EF0A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CUARTA: PERIODO Y LUGAR DE </w:t>
      </w:r>
      <w:r w:rsidR="00AC0E51" w:rsidRPr="001D3DE7">
        <w:rPr>
          <w:rFonts w:ascii="Calibri" w:hAnsi="Calibri"/>
          <w:sz w:val="16"/>
          <w:szCs w:val="16"/>
        </w:rPr>
        <w:t>ENTREGA. -</w:t>
      </w:r>
      <w:r w:rsidRPr="001D3DE7">
        <w:rPr>
          <w:rFonts w:ascii="Calibri" w:hAnsi="Calibri"/>
          <w:sz w:val="16"/>
          <w:szCs w:val="16"/>
        </w:rPr>
        <w:t xml:space="preserve"> </w:t>
      </w:r>
      <w:r w:rsidR="00866237" w:rsidRPr="001D3DE7">
        <w:rPr>
          <w:rFonts w:ascii="Calibri" w:hAnsi="Calibri"/>
          <w:sz w:val="16"/>
          <w:szCs w:val="16"/>
        </w:rPr>
        <w:t xml:space="preserve">El </w:t>
      </w:r>
      <w:r w:rsidR="00AC0E51">
        <w:rPr>
          <w:rFonts w:ascii="Calibri" w:hAnsi="Calibri"/>
          <w:sz w:val="16"/>
          <w:szCs w:val="16"/>
        </w:rPr>
        <w:t>equipo</w:t>
      </w:r>
      <w:r w:rsidR="00AC0E51" w:rsidRPr="001D3DE7">
        <w:rPr>
          <w:rFonts w:ascii="Calibri" w:hAnsi="Calibri"/>
          <w:sz w:val="16"/>
          <w:szCs w:val="16"/>
        </w:rPr>
        <w:t xml:space="preserve"> </w:t>
      </w:r>
      <w:r w:rsidRPr="001D3DE7">
        <w:rPr>
          <w:rFonts w:ascii="Calibri" w:hAnsi="Calibri"/>
          <w:sz w:val="16"/>
          <w:szCs w:val="16"/>
        </w:rPr>
        <w:t xml:space="preserve">se entregará en el plazo comprendido del __ de _____ del ____ al __ de _____ del ____, en un horario de 8:00 a 14:00 de </w:t>
      </w:r>
      <w:r w:rsidR="00AC0E51" w:rsidRPr="001D3DE7">
        <w:rPr>
          <w:rFonts w:ascii="Calibri" w:hAnsi="Calibri"/>
          <w:sz w:val="16"/>
          <w:szCs w:val="16"/>
        </w:rPr>
        <w:t>lunes</w:t>
      </w:r>
      <w:r w:rsidRPr="001D3DE7">
        <w:rPr>
          <w:rFonts w:ascii="Calibri" w:hAnsi="Calibri"/>
          <w:sz w:val="16"/>
          <w:szCs w:val="16"/>
        </w:rPr>
        <w:t xml:space="preserve"> a </w:t>
      </w:r>
      <w:r w:rsidR="00AC0E51" w:rsidRPr="001D3DE7">
        <w:rPr>
          <w:rFonts w:ascii="Calibri" w:hAnsi="Calibri"/>
          <w:sz w:val="16"/>
          <w:szCs w:val="16"/>
        </w:rPr>
        <w:t>viernes</w:t>
      </w:r>
      <w:r w:rsidRPr="001D3DE7">
        <w:rPr>
          <w:rFonts w:ascii="Calibri" w:hAnsi="Calibri"/>
          <w:sz w:val="16"/>
          <w:szCs w:val="16"/>
        </w:rPr>
        <w:t>. “EL PROVEEDOR”, podrá hacer entregas parciales durante el período establecido de entrega, cumpliendo con las condiciones originalmente contratadas.</w:t>
      </w:r>
    </w:p>
    <w:p w14:paraId="0CB8454E" w14:textId="77777777" w:rsidR="008A1857" w:rsidRPr="001D3DE7" w:rsidRDefault="008A1857" w:rsidP="008A1857">
      <w:pPr>
        <w:pStyle w:val="Default"/>
        <w:jc w:val="both"/>
        <w:rPr>
          <w:rFonts w:ascii="Calibri" w:hAnsi="Calibri"/>
          <w:sz w:val="16"/>
          <w:szCs w:val="16"/>
        </w:rPr>
      </w:pPr>
    </w:p>
    <w:p w14:paraId="144789CB" w14:textId="5EC30E7E" w:rsidR="008A1857" w:rsidRPr="001D3DE7" w:rsidRDefault="00866237" w:rsidP="008A1857">
      <w:pPr>
        <w:pStyle w:val="Default"/>
        <w:jc w:val="both"/>
        <w:rPr>
          <w:rFonts w:ascii="Calibri" w:hAnsi="Calibri"/>
          <w:sz w:val="16"/>
          <w:szCs w:val="16"/>
        </w:rPr>
      </w:pPr>
      <w:r w:rsidRPr="001D3DE7">
        <w:rPr>
          <w:rFonts w:ascii="Calibri" w:hAnsi="Calibri"/>
          <w:sz w:val="16"/>
          <w:szCs w:val="16"/>
        </w:rPr>
        <w:t xml:space="preserve">El </w:t>
      </w:r>
      <w:r w:rsidR="00AC0E51">
        <w:rPr>
          <w:rFonts w:ascii="Calibri" w:hAnsi="Calibri"/>
          <w:sz w:val="16"/>
          <w:szCs w:val="16"/>
        </w:rPr>
        <w:t>equipo</w:t>
      </w:r>
      <w:r w:rsidR="00D913D4" w:rsidRPr="001D3DE7">
        <w:rPr>
          <w:rFonts w:ascii="Calibri" w:hAnsi="Calibri"/>
          <w:sz w:val="16"/>
          <w:szCs w:val="16"/>
        </w:rPr>
        <w:t xml:space="preserve"> </w:t>
      </w:r>
      <w:r w:rsidR="008A1857" w:rsidRPr="001D3DE7">
        <w:rPr>
          <w:rFonts w:ascii="Calibri" w:hAnsi="Calibri"/>
          <w:sz w:val="16"/>
          <w:szCs w:val="16"/>
        </w:rPr>
        <w:t xml:space="preserve">se </w:t>
      </w:r>
      <w:r w:rsidR="008A2B36" w:rsidRPr="001D3DE7">
        <w:rPr>
          <w:rFonts w:ascii="Calibri" w:hAnsi="Calibri"/>
          <w:sz w:val="16"/>
          <w:szCs w:val="16"/>
        </w:rPr>
        <w:t>entregar</w:t>
      </w:r>
      <w:r w:rsidR="008A2B36">
        <w:rPr>
          <w:rFonts w:ascii="Calibri" w:hAnsi="Calibri"/>
          <w:sz w:val="16"/>
          <w:szCs w:val="16"/>
        </w:rPr>
        <w:t>á</w:t>
      </w:r>
      <w:r w:rsidR="008A1857" w:rsidRPr="001D3DE7">
        <w:rPr>
          <w:rFonts w:ascii="Calibri" w:hAnsi="Calibri"/>
          <w:sz w:val="16"/>
          <w:szCs w:val="16"/>
        </w:rPr>
        <w:t xml:space="preserve"> en las siguientes Unidades Aplicativas:</w:t>
      </w:r>
    </w:p>
    <w:p w14:paraId="177DFD07" w14:textId="77777777" w:rsidR="008A1857" w:rsidRPr="001D3DE7" w:rsidRDefault="008A1857" w:rsidP="008A1857">
      <w:pPr>
        <w:pStyle w:val="Default"/>
        <w:jc w:val="both"/>
        <w:rPr>
          <w:rFonts w:ascii="Calibri" w:hAnsi="Calibri"/>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4536"/>
      </w:tblGrid>
      <w:tr w:rsidR="008A1857" w:rsidRPr="001D3DE7" w14:paraId="3095EBD5" w14:textId="77777777" w:rsidTr="00183705">
        <w:tc>
          <w:tcPr>
            <w:tcW w:w="1735" w:type="dxa"/>
            <w:shd w:val="clear" w:color="auto" w:fill="auto"/>
          </w:tcPr>
          <w:p w14:paraId="5760A592"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UNIDAD</w:t>
            </w:r>
          </w:p>
        </w:tc>
        <w:tc>
          <w:tcPr>
            <w:tcW w:w="4536" w:type="dxa"/>
            <w:shd w:val="clear" w:color="auto" w:fill="auto"/>
          </w:tcPr>
          <w:p w14:paraId="31BCBC70" w14:textId="77777777" w:rsidR="008A1857" w:rsidRPr="001D3DE7" w:rsidRDefault="008A1857" w:rsidP="00183705">
            <w:pPr>
              <w:pStyle w:val="Default"/>
              <w:jc w:val="center"/>
              <w:rPr>
                <w:rFonts w:ascii="Calibri" w:hAnsi="Calibri"/>
                <w:sz w:val="16"/>
                <w:szCs w:val="16"/>
              </w:rPr>
            </w:pPr>
            <w:r w:rsidRPr="001D3DE7">
              <w:rPr>
                <w:rFonts w:ascii="Calibri" w:hAnsi="Calibri"/>
                <w:sz w:val="16"/>
                <w:szCs w:val="16"/>
              </w:rPr>
              <w:t>DOMICILIO</w:t>
            </w:r>
          </w:p>
        </w:tc>
      </w:tr>
      <w:tr w:rsidR="008A1857" w:rsidRPr="001D3DE7" w14:paraId="61FE14F0" w14:textId="77777777" w:rsidTr="00183705">
        <w:tc>
          <w:tcPr>
            <w:tcW w:w="1735" w:type="dxa"/>
            <w:shd w:val="clear" w:color="auto" w:fill="auto"/>
          </w:tcPr>
          <w:p w14:paraId="02850760"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c>
          <w:tcPr>
            <w:tcW w:w="4536" w:type="dxa"/>
            <w:shd w:val="clear" w:color="auto" w:fill="auto"/>
          </w:tcPr>
          <w:p w14:paraId="44789BCE" w14:textId="77777777" w:rsidR="008A1857" w:rsidRPr="001D3DE7" w:rsidRDefault="008A1857" w:rsidP="00183705">
            <w:pPr>
              <w:pStyle w:val="Default"/>
              <w:jc w:val="both"/>
              <w:rPr>
                <w:rFonts w:ascii="Calibri" w:hAnsi="Calibri"/>
                <w:sz w:val="16"/>
                <w:szCs w:val="16"/>
              </w:rPr>
            </w:pPr>
            <w:r w:rsidRPr="001D3DE7">
              <w:rPr>
                <w:rFonts w:ascii="Calibri" w:hAnsi="Calibri"/>
                <w:sz w:val="16"/>
                <w:szCs w:val="16"/>
              </w:rPr>
              <w:t>***</w:t>
            </w:r>
          </w:p>
        </w:tc>
      </w:tr>
    </w:tbl>
    <w:p w14:paraId="6B7629A1" w14:textId="77777777" w:rsidR="008A1857" w:rsidRPr="001D3DE7" w:rsidRDefault="008A1857" w:rsidP="008A1857">
      <w:pPr>
        <w:pStyle w:val="Default"/>
        <w:jc w:val="both"/>
        <w:rPr>
          <w:rFonts w:ascii="Calibri" w:hAnsi="Calibri"/>
          <w:sz w:val="16"/>
          <w:szCs w:val="16"/>
        </w:rPr>
      </w:pPr>
    </w:p>
    <w:p w14:paraId="2F27FBA7" w14:textId="30AF407D"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En los casos fortuitos o de fuerza mayor, o cuando por cualquier otra causa no imputable a “EL PROVEEDOR” le fuera imposible a éste cumplir con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2BEDFA61" w14:textId="77777777" w:rsidR="008A1857" w:rsidRPr="001D3DE7" w:rsidRDefault="008A1857" w:rsidP="008A1857">
      <w:pPr>
        <w:pStyle w:val="Default"/>
        <w:jc w:val="both"/>
        <w:rPr>
          <w:rFonts w:ascii="Calibri" w:hAnsi="Calibri"/>
          <w:sz w:val="16"/>
          <w:szCs w:val="16"/>
        </w:rPr>
      </w:pPr>
    </w:p>
    <w:p w14:paraId="63AB245E" w14:textId="5A7D8E5E"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Si se presentaren causas que impidan la entrega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entrega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no se interrumpa y quede concluida oportunamente, o bien procederá a rescindir el contrato de conformidad con lo establecido en la cláusula décima segunda.</w:t>
      </w:r>
    </w:p>
    <w:p w14:paraId="379F0EC7" w14:textId="77777777" w:rsidR="008A1857" w:rsidRPr="001D3DE7" w:rsidRDefault="008A1857" w:rsidP="008A1857">
      <w:pPr>
        <w:pStyle w:val="Default"/>
        <w:jc w:val="both"/>
        <w:rPr>
          <w:rFonts w:ascii="Calibri" w:hAnsi="Calibri"/>
          <w:sz w:val="16"/>
          <w:szCs w:val="16"/>
        </w:rPr>
      </w:pPr>
    </w:p>
    <w:p w14:paraId="6C06BFF5" w14:textId="0BF48C8F"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QUINTA: PERÍODO DE </w:t>
      </w:r>
      <w:r w:rsidR="008A2B36" w:rsidRPr="001D3DE7">
        <w:rPr>
          <w:rFonts w:ascii="Calibri" w:hAnsi="Calibri"/>
          <w:sz w:val="16"/>
          <w:szCs w:val="16"/>
        </w:rPr>
        <w:t>GARANTÍA. -</w:t>
      </w:r>
      <w:r w:rsidRPr="001D3DE7">
        <w:rPr>
          <w:rFonts w:ascii="Calibri" w:hAnsi="Calibri"/>
          <w:sz w:val="16"/>
          <w:szCs w:val="16"/>
        </w:rPr>
        <w:t xml:space="preserve"> El período de garantía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 este contrato estará sujeta como mínimo a un año contado a partir de la entrega de los </w:t>
      </w:r>
      <w:r w:rsidRPr="001D3DE7">
        <w:rPr>
          <w:rFonts w:ascii="Calibri" w:hAnsi="Calibri"/>
          <w:sz w:val="16"/>
          <w:szCs w:val="16"/>
        </w:rPr>
        <w:lastRenderedPageBreak/>
        <w:t>mismos.</w:t>
      </w:r>
    </w:p>
    <w:p w14:paraId="59FF07C6" w14:textId="77777777" w:rsidR="008A1857" w:rsidRPr="001D3DE7" w:rsidRDefault="008A1857" w:rsidP="008A1857">
      <w:pPr>
        <w:pStyle w:val="Default"/>
        <w:jc w:val="both"/>
        <w:rPr>
          <w:rFonts w:ascii="Calibri" w:hAnsi="Calibri"/>
          <w:sz w:val="16"/>
          <w:szCs w:val="16"/>
        </w:rPr>
      </w:pPr>
    </w:p>
    <w:p w14:paraId="27DA14D1" w14:textId="04F531C8"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SEXTA: DEVOLUCIONES.-“S.S.N.L.” podrá hacer devoluciones cuando se comprueben deficiencias en la calidad de los bienes objeto del presente instrumento, imputables a “EL PROVEEDOR”, en caso de que se dé este supuesto, “EL PROVEEDOR” deberá </w:t>
      </w:r>
      <w:r w:rsidR="001D3DE7">
        <w:rPr>
          <w:rFonts w:ascii="Calibri" w:hAnsi="Calibri"/>
          <w:sz w:val="16"/>
          <w:szCs w:val="16"/>
        </w:rPr>
        <w:t>de reponerlo en un término de 5</w:t>
      </w:r>
      <w:r w:rsidRPr="001D3DE7">
        <w:rPr>
          <w:rFonts w:ascii="Calibri" w:hAnsi="Calibri"/>
          <w:sz w:val="16"/>
          <w:szCs w:val="16"/>
        </w:rPr>
        <w:t xml:space="preserve"> días hábiles, siguientes a la devolución.</w:t>
      </w:r>
    </w:p>
    <w:p w14:paraId="745D6040" w14:textId="77777777" w:rsidR="008A1857" w:rsidRPr="001D3DE7" w:rsidRDefault="008A1857" w:rsidP="008A1857">
      <w:pPr>
        <w:pStyle w:val="Default"/>
        <w:jc w:val="both"/>
        <w:rPr>
          <w:rFonts w:ascii="Calibri" w:hAnsi="Calibri"/>
          <w:sz w:val="16"/>
          <w:szCs w:val="16"/>
        </w:rPr>
      </w:pPr>
    </w:p>
    <w:p w14:paraId="3D427EA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B016279" w14:textId="77777777" w:rsidR="008A1857" w:rsidRPr="001D3DE7" w:rsidRDefault="008A1857" w:rsidP="008A1857">
      <w:pPr>
        <w:pStyle w:val="Default"/>
        <w:jc w:val="both"/>
        <w:rPr>
          <w:rFonts w:ascii="Calibri" w:hAnsi="Calibri"/>
          <w:sz w:val="16"/>
          <w:szCs w:val="16"/>
        </w:rPr>
      </w:pPr>
    </w:p>
    <w:p w14:paraId="3F2B9054" w14:textId="1EE60650"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OCTAVA: PENA </w:t>
      </w:r>
      <w:r w:rsidR="008A2B36" w:rsidRPr="001D3DE7">
        <w:rPr>
          <w:rFonts w:ascii="Calibri" w:hAnsi="Calibri"/>
          <w:sz w:val="16"/>
          <w:szCs w:val="16"/>
        </w:rPr>
        <w:t>CONVENCIONAL. -</w:t>
      </w:r>
      <w:r w:rsidRPr="001D3DE7">
        <w:rPr>
          <w:rFonts w:ascii="Calibri" w:hAnsi="Calibri"/>
          <w:sz w:val="16"/>
          <w:szCs w:val="16"/>
        </w:rPr>
        <w:t xml:space="preserve"> Se aplicará una p</w:t>
      </w:r>
      <w:r w:rsidR="001D3DE7">
        <w:rPr>
          <w:rFonts w:ascii="Calibri" w:hAnsi="Calibri"/>
          <w:sz w:val="16"/>
          <w:szCs w:val="16"/>
        </w:rPr>
        <w:t>ena convencional (sanción) del 4</w:t>
      </w:r>
      <w:r w:rsidRPr="001D3DE7">
        <w:rPr>
          <w:rFonts w:ascii="Calibri" w:hAnsi="Calibri"/>
          <w:sz w:val="16"/>
          <w:szCs w:val="16"/>
        </w:rPr>
        <w:t xml:space="preserve"> % por cada día hábil de retraso sobre el monto del suministro </w:t>
      </w:r>
      <w:r w:rsidR="00B7728B" w:rsidRPr="001D3DE7">
        <w:rPr>
          <w:rFonts w:ascii="Calibri" w:hAnsi="Calibri"/>
          <w:sz w:val="16"/>
          <w:szCs w:val="16"/>
        </w:rPr>
        <w:t xml:space="preserve">del </w:t>
      </w:r>
      <w:r w:rsidR="00AC0E51">
        <w:rPr>
          <w:rFonts w:ascii="Calibri" w:hAnsi="Calibri"/>
          <w:sz w:val="16"/>
          <w:szCs w:val="16"/>
        </w:rPr>
        <w:t>equipo</w:t>
      </w:r>
      <w:r w:rsidRPr="001D3DE7">
        <w:rPr>
          <w:rFonts w:ascii="Calibri" w:hAnsi="Calibri"/>
          <w:sz w:val="16"/>
          <w:szCs w:val="16"/>
        </w:rPr>
        <w:t xml:space="preserve"> que incumpla. La penalización por el retraso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iniciará a contar a partir del día siguiente del plazo de vencimiento para entrega de los mismos.</w:t>
      </w:r>
    </w:p>
    <w:p w14:paraId="054CAE3A" w14:textId="77777777" w:rsidR="008A1857" w:rsidRPr="001D3DE7" w:rsidRDefault="008A1857" w:rsidP="008A1857">
      <w:pPr>
        <w:pStyle w:val="Default"/>
        <w:jc w:val="both"/>
        <w:rPr>
          <w:rFonts w:ascii="Calibri" w:hAnsi="Calibri"/>
          <w:sz w:val="16"/>
          <w:szCs w:val="16"/>
        </w:rPr>
      </w:pPr>
    </w:p>
    <w:p w14:paraId="69C4940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56FA9C9" w14:textId="77777777" w:rsidR="008A1857" w:rsidRPr="001D3DE7" w:rsidRDefault="008A1857" w:rsidP="008A1857">
      <w:pPr>
        <w:pStyle w:val="Default"/>
        <w:jc w:val="both"/>
        <w:rPr>
          <w:rFonts w:ascii="Calibri" w:hAnsi="Calibri"/>
          <w:sz w:val="16"/>
          <w:szCs w:val="16"/>
        </w:rPr>
      </w:pPr>
    </w:p>
    <w:p w14:paraId="17D1445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52365EB1" w14:textId="77777777" w:rsidR="008A1857" w:rsidRPr="001D3DE7" w:rsidRDefault="008A1857" w:rsidP="008A1857">
      <w:pPr>
        <w:pStyle w:val="Default"/>
        <w:jc w:val="both"/>
        <w:rPr>
          <w:rFonts w:ascii="Calibri" w:hAnsi="Calibri"/>
          <w:sz w:val="16"/>
          <w:szCs w:val="16"/>
        </w:rPr>
      </w:pPr>
    </w:p>
    <w:p w14:paraId="0ADB9DE5"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Las penas se harán efectivas descontándose de los pagos que “S.S.N.L.” tenga pendientes de efectuar a “EL PROVEEDOR”, o en su caso, éste efectuará el pago correspondiente en el área de Recursos Financieros de “S.S.N.L.”, independientemente que “S.S.N.L.”, opte por hacer efectiva la garantía otorgada por “EL PROVEEDOR”.</w:t>
      </w:r>
    </w:p>
    <w:p w14:paraId="26451BC1" w14:textId="77777777" w:rsidR="008A1857" w:rsidRPr="001D3DE7" w:rsidRDefault="008A1857" w:rsidP="008A1857">
      <w:pPr>
        <w:pStyle w:val="Default"/>
        <w:jc w:val="both"/>
        <w:rPr>
          <w:rFonts w:ascii="Calibri" w:hAnsi="Calibri"/>
          <w:sz w:val="16"/>
          <w:szCs w:val="16"/>
        </w:rPr>
      </w:pPr>
    </w:p>
    <w:p w14:paraId="4446927B" w14:textId="084CB9A2"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NOVENA: DAÑOS Y </w:t>
      </w:r>
      <w:r w:rsidR="008A2B36" w:rsidRPr="001D3DE7">
        <w:rPr>
          <w:rFonts w:ascii="Calibri" w:hAnsi="Calibri"/>
          <w:sz w:val="16"/>
          <w:szCs w:val="16"/>
        </w:rPr>
        <w:t>PERJUICIOS. -</w:t>
      </w:r>
      <w:r w:rsidRPr="001D3DE7">
        <w:rPr>
          <w:rFonts w:ascii="Calibri" w:hAnsi="Calibri"/>
          <w:sz w:val="16"/>
          <w:szCs w:val="16"/>
        </w:rPr>
        <w:t xml:space="preserve"> “EL PROVEEDOR” se obliga al pago de los daños y perjuicios que ocasione a “S.S.N.L.” por la falta de cumplimiento en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 cuando éste no reúna los requisitos de calidad, o el pago de daños que se causen a terceros en su persona y por cualquier incumplimiento a lo establecido en el presente instrumento.</w:t>
      </w:r>
    </w:p>
    <w:p w14:paraId="626E4A94" w14:textId="77777777" w:rsidR="008A1857" w:rsidRPr="001D3DE7" w:rsidRDefault="008A1857" w:rsidP="008A1857">
      <w:pPr>
        <w:pStyle w:val="Default"/>
        <w:jc w:val="both"/>
        <w:rPr>
          <w:rFonts w:ascii="Calibri" w:hAnsi="Calibri"/>
          <w:sz w:val="16"/>
          <w:szCs w:val="16"/>
        </w:rPr>
      </w:pPr>
    </w:p>
    <w:p w14:paraId="3C2FFE10" w14:textId="46622E36"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VIGENCIA DEL </w:t>
      </w:r>
      <w:r w:rsidR="008A2B36" w:rsidRPr="001D3DE7">
        <w:rPr>
          <w:rFonts w:ascii="Calibri" w:hAnsi="Calibri"/>
          <w:sz w:val="16"/>
          <w:szCs w:val="16"/>
        </w:rPr>
        <w:t>CONTRATO. -</w:t>
      </w:r>
      <w:r w:rsidRPr="001D3DE7">
        <w:rPr>
          <w:rFonts w:ascii="Calibri" w:hAnsi="Calibri"/>
          <w:sz w:val="16"/>
          <w:szCs w:val="16"/>
        </w:rPr>
        <w:t xml:space="preserve"> La vigencia del presente contrato será del __ de _____ del ____ al __ de ______ del año ____, en la inteligencia de que si a la fecha de la conclusión de la vigencia del contrato, </w:t>
      </w:r>
      <w:r w:rsidR="008A2B36">
        <w:rPr>
          <w:rFonts w:ascii="Calibri" w:hAnsi="Calibri"/>
          <w:sz w:val="16"/>
          <w:szCs w:val="16"/>
        </w:rPr>
        <w:t>los</w:t>
      </w:r>
      <w:r w:rsidR="00866237" w:rsidRPr="001D3DE7">
        <w:rPr>
          <w:rFonts w:ascii="Calibri" w:hAnsi="Calibri"/>
          <w:sz w:val="16"/>
          <w:szCs w:val="16"/>
        </w:rPr>
        <w:t xml:space="preserve"> </w:t>
      </w:r>
      <w:r w:rsidR="00AC0E51">
        <w:rPr>
          <w:rFonts w:ascii="Calibri" w:hAnsi="Calibri"/>
          <w:sz w:val="16"/>
          <w:szCs w:val="16"/>
        </w:rPr>
        <w:t>equipo</w:t>
      </w:r>
      <w:r w:rsidR="008A2B36">
        <w:rPr>
          <w:rFonts w:ascii="Calibri" w:hAnsi="Calibri"/>
          <w:sz w:val="16"/>
          <w:szCs w:val="16"/>
        </w:rPr>
        <w:t>s</w:t>
      </w:r>
      <w:r w:rsidR="00652E9E" w:rsidRPr="001D3DE7">
        <w:rPr>
          <w:rFonts w:ascii="Calibri" w:hAnsi="Calibri"/>
          <w:sz w:val="16"/>
          <w:szCs w:val="16"/>
        </w:rPr>
        <w:t xml:space="preserve"> </w:t>
      </w:r>
      <w:r w:rsidRPr="001D3DE7">
        <w:rPr>
          <w:rFonts w:ascii="Calibri" w:hAnsi="Calibri"/>
          <w:sz w:val="16"/>
          <w:szCs w:val="16"/>
        </w:rPr>
        <w:t>no han sido entregados a satisfacción de “S.S.N.L.” el instrumento continuará vigente hasta en tanto no se cumpla dicha condición.</w:t>
      </w:r>
    </w:p>
    <w:p w14:paraId="18326DAD" w14:textId="77777777" w:rsidR="008A1857" w:rsidRPr="001D3DE7" w:rsidRDefault="008A1857" w:rsidP="008A1857">
      <w:pPr>
        <w:pStyle w:val="Default"/>
        <w:jc w:val="both"/>
        <w:rPr>
          <w:rFonts w:ascii="Calibri" w:hAnsi="Calibri"/>
          <w:sz w:val="16"/>
          <w:szCs w:val="16"/>
        </w:rPr>
      </w:pPr>
    </w:p>
    <w:p w14:paraId="61A652B9" w14:textId="2EB8065B"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“S.S.N.L.” podrá suspender temporalmente todo o en parte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 en cualquier momento por causas justificadas o por razones de interés general, sin que ello implique su terminación definitiva, lo que se hará del conocimiento de “EL PROVEEDOR” por escrito.</w:t>
      </w:r>
    </w:p>
    <w:p w14:paraId="44C06AFC" w14:textId="77777777" w:rsidR="008A1857" w:rsidRPr="001D3DE7" w:rsidRDefault="008A1857" w:rsidP="008A1857">
      <w:pPr>
        <w:pStyle w:val="Default"/>
        <w:jc w:val="both"/>
        <w:rPr>
          <w:rFonts w:ascii="Calibri" w:hAnsi="Calibri"/>
          <w:sz w:val="16"/>
          <w:szCs w:val="16"/>
        </w:rPr>
      </w:pPr>
    </w:p>
    <w:p w14:paraId="24D50E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El presente contrato podrá continuar produciendo todos sus efectos legales una vez que hayan desaparecido las causas que motivaron dicha suspensión.</w:t>
      </w:r>
    </w:p>
    <w:p w14:paraId="1CAC66F6" w14:textId="77777777" w:rsidR="008A1857" w:rsidRPr="001D3DE7" w:rsidRDefault="008A1857" w:rsidP="008A1857">
      <w:pPr>
        <w:pStyle w:val="Default"/>
        <w:jc w:val="both"/>
        <w:rPr>
          <w:rFonts w:ascii="Calibri" w:hAnsi="Calibri"/>
          <w:sz w:val="16"/>
          <w:szCs w:val="16"/>
        </w:rPr>
      </w:pPr>
    </w:p>
    <w:p w14:paraId="1CF6B28D" w14:textId="62F97B13"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Asimismo, “S.S.N.L.”, se reserva el derecho de dar por terminado anticipadamente el presente contrato sin responsabilidad alguna, mediante notificación por escrito a “EL PROVEEDOR” con 10 días de anticipación, por así convenir a sus intereses, por casos fortuitos o de fuerza mayor o por circunstancias debidamente justificadas, que provoquen la extinción para solicitar el suministro </w:t>
      </w:r>
      <w:r w:rsidR="00B7728B" w:rsidRPr="001D3DE7">
        <w:rPr>
          <w:rFonts w:ascii="Calibri" w:hAnsi="Calibri"/>
          <w:sz w:val="16"/>
          <w:szCs w:val="16"/>
        </w:rPr>
        <w:t xml:space="preserve">del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y que pudiese ocasionar un daño o perjuicio a “S.S.N.L.”.</w:t>
      </w:r>
    </w:p>
    <w:p w14:paraId="3F2C9421" w14:textId="77777777" w:rsidR="008A1857" w:rsidRPr="001D3DE7" w:rsidRDefault="008A1857" w:rsidP="008A1857">
      <w:pPr>
        <w:pStyle w:val="Default"/>
        <w:jc w:val="both"/>
        <w:rPr>
          <w:rFonts w:ascii="Calibri" w:hAnsi="Calibri"/>
          <w:sz w:val="16"/>
          <w:szCs w:val="16"/>
        </w:rPr>
      </w:pPr>
    </w:p>
    <w:p w14:paraId="2C3B85B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02857B27" w14:textId="77777777" w:rsidR="008A1857" w:rsidRPr="001D3DE7" w:rsidRDefault="008A1857" w:rsidP="008A1857">
      <w:pPr>
        <w:pStyle w:val="Default"/>
        <w:jc w:val="both"/>
        <w:rPr>
          <w:rFonts w:ascii="Calibri" w:hAnsi="Calibri"/>
          <w:sz w:val="16"/>
          <w:szCs w:val="16"/>
        </w:rPr>
      </w:pPr>
    </w:p>
    <w:p w14:paraId="55D2271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A325F5E" w14:textId="77777777" w:rsidR="008A1857" w:rsidRPr="001D3DE7" w:rsidRDefault="008A1857" w:rsidP="008A1857">
      <w:pPr>
        <w:pStyle w:val="Default"/>
        <w:jc w:val="both"/>
        <w:rPr>
          <w:rFonts w:ascii="Calibri" w:hAnsi="Calibri"/>
          <w:sz w:val="16"/>
          <w:szCs w:val="16"/>
        </w:rPr>
      </w:pPr>
    </w:p>
    <w:p w14:paraId="24055390"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113E7C1" w14:textId="092D87E6"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w:t>
      </w:r>
      <w:r w:rsidR="009E1460">
        <w:rPr>
          <w:rFonts w:ascii="Calibri" w:hAnsi="Calibri" w:cs="Tahoma"/>
          <w:color w:val="000000"/>
          <w:sz w:val="16"/>
          <w:szCs w:val="16"/>
        </w:rPr>
        <w:t>______________________</w:t>
      </w:r>
      <w:r w:rsidRPr="008E13E4">
        <w:rPr>
          <w:rFonts w:ascii="Calibri" w:hAnsi="Calibri" w:cs="Tahoma"/>
          <w:color w:val="000000"/>
          <w:sz w:val="16"/>
          <w:szCs w:val="16"/>
        </w:rPr>
        <w:t>, por un importe de (monto total del contrato incluyendo el I.V.A).</w:t>
      </w:r>
    </w:p>
    <w:p w14:paraId="3D65EDBB" w14:textId="77777777" w:rsidR="001D3DE7" w:rsidRPr="00EB11D0" w:rsidRDefault="001D3DE7" w:rsidP="001D3DE7">
      <w:pPr>
        <w:pStyle w:val="NormalWeb"/>
        <w:numPr>
          <w:ilvl w:val="0"/>
          <w:numId w:val="44"/>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 xml:space="preserve">Que la Fianza se otorga en los términos del presente contrato, para garantizar todas y cada una de las obligaciones derivadas de la </w:t>
      </w:r>
      <w:r w:rsidRPr="00EB11D0">
        <w:rPr>
          <w:rFonts w:ascii="Calibri" w:hAnsi="Calibri" w:cs="Tahoma"/>
          <w:color w:val="000000"/>
          <w:sz w:val="16"/>
          <w:szCs w:val="16"/>
        </w:rPr>
        <w:t xml:space="preserve">Licitación Pública </w:t>
      </w:r>
      <w:r>
        <w:rPr>
          <w:rFonts w:ascii="Calibri" w:hAnsi="Calibri" w:cs="Tahoma"/>
          <w:color w:val="000000"/>
          <w:sz w:val="16"/>
          <w:szCs w:val="16"/>
        </w:rPr>
        <w:t>Na</w:t>
      </w:r>
      <w:r w:rsidRPr="008428B6">
        <w:rPr>
          <w:rFonts w:ascii="Calibri" w:hAnsi="Calibri" w:cs="Tahoma"/>
          <w:color w:val="000000"/>
          <w:sz w:val="16"/>
          <w:szCs w:val="16"/>
        </w:rPr>
        <w:t>cional.</w:t>
      </w:r>
    </w:p>
    <w:p w14:paraId="50BEE561"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la Fianza estará en vigor por un año, y en el caso de defectos y/o responsabilidades imputables a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5318EBB"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lastRenderedPageBreak/>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4E4C9B9" w14:textId="77777777" w:rsidR="001D3DE7" w:rsidRPr="008E13E4"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727CE1FF" w14:textId="77777777" w:rsidR="001D3DE7" w:rsidRPr="001D3DE7" w:rsidRDefault="001D3DE7" w:rsidP="001D3DE7">
      <w:pPr>
        <w:pStyle w:val="NormalWeb"/>
        <w:numPr>
          <w:ilvl w:val="0"/>
          <w:numId w:val="44"/>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09CA4B" w14:textId="3BF6E48E" w:rsidR="008A1857" w:rsidRPr="001D3DE7" w:rsidRDefault="001D3DE7" w:rsidP="001D3DE7">
      <w:pPr>
        <w:pStyle w:val="NormalWeb"/>
        <w:numPr>
          <w:ilvl w:val="0"/>
          <w:numId w:val="44"/>
        </w:numPr>
        <w:spacing w:before="0" w:beforeAutospacing="0" w:after="0" w:afterAutospacing="0"/>
        <w:jc w:val="both"/>
        <w:rPr>
          <w:color w:val="000000"/>
          <w:sz w:val="16"/>
          <w:szCs w:val="16"/>
        </w:rPr>
      </w:pPr>
      <w:r w:rsidRPr="001D3DE7">
        <w:rPr>
          <w:rFonts w:ascii="Calibri" w:hAnsi="Calibri" w:cs="Tahoma"/>
          <w:color w:val="000000"/>
          <w:sz w:val="16"/>
          <w:szCs w:val="16"/>
        </w:rPr>
        <w:t xml:space="preserve">Que </w:t>
      </w:r>
      <w:r w:rsidRPr="001D3DE7">
        <w:rPr>
          <w:rFonts w:ascii="Calibri" w:hAnsi="Calibri" w:cs="Tahoma"/>
          <w:b/>
          <w:color w:val="000000"/>
          <w:sz w:val="16"/>
          <w:szCs w:val="16"/>
        </w:rPr>
        <w:t xml:space="preserve">“S.S.N.L.”, </w:t>
      </w:r>
      <w:r w:rsidRPr="001D3DE7">
        <w:rPr>
          <w:rFonts w:ascii="Calibri" w:hAnsi="Calibri" w:cs="Tahoma"/>
          <w:color w:val="000000"/>
          <w:sz w:val="16"/>
          <w:szCs w:val="16"/>
        </w:rPr>
        <w:t xml:space="preserve">cuenta con un término de un año contado a partir del incumplimiento de </w:t>
      </w:r>
      <w:r w:rsidRPr="001D3DE7">
        <w:rPr>
          <w:rFonts w:ascii="Calibri" w:hAnsi="Calibri" w:cs="Tahoma"/>
          <w:b/>
          <w:color w:val="000000"/>
          <w:sz w:val="16"/>
          <w:szCs w:val="16"/>
        </w:rPr>
        <w:t xml:space="preserve">“EL PROVEEDOR”, </w:t>
      </w:r>
      <w:r w:rsidRPr="001D3DE7">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7A268C0" w14:textId="77777777" w:rsidR="008A1857" w:rsidRPr="001D3DE7" w:rsidRDefault="008A1857" w:rsidP="008A1857">
      <w:pPr>
        <w:pStyle w:val="Default"/>
        <w:jc w:val="both"/>
        <w:rPr>
          <w:rFonts w:ascii="Calibri" w:hAnsi="Calibri"/>
          <w:sz w:val="16"/>
          <w:szCs w:val="16"/>
        </w:rPr>
      </w:pPr>
    </w:p>
    <w:p w14:paraId="3C996ED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653EB0F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a)</w:t>
      </w:r>
      <w:r w:rsidRPr="001D3DE7">
        <w:rPr>
          <w:rFonts w:ascii="Calibri" w:hAnsi="Calibri"/>
          <w:sz w:val="16"/>
          <w:szCs w:val="16"/>
        </w:rPr>
        <w:tab/>
        <w:t>El incumplimiento grave de las obligaciones contraídas por “EL PROVEEDOR”.</w:t>
      </w:r>
    </w:p>
    <w:p w14:paraId="31187CD4" w14:textId="41FA60A0" w:rsidR="008A1857" w:rsidRPr="001D3DE7" w:rsidRDefault="008A1857" w:rsidP="008A1857">
      <w:pPr>
        <w:pStyle w:val="Default"/>
        <w:jc w:val="both"/>
        <w:rPr>
          <w:rFonts w:ascii="Calibri" w:hAnsi="Calibri"/>
          <w:sz w:val="16"/>
          <w:szCs w:val="16"/>
        </w:rPr>
      </w:pPr>
      <w:r w:rsidRPr="001D3DE7">
        <w:rPr>
          <w:rFonts w:ascii="Calibri" w:hAnsi="Calibri"/>
          <w:sz w:val="16"/>
          <w:szCs w:val="16"/>
        </w:rPr>
        <w:t>b)</w:t>
      </w:r>
      <w:r w:rsidRPr="001D3DE7">
        <w:rPr>
          <w:rFonts w:ascii="Calibri" w:hAnsi="Calibri"/>
          <w:sz w:val="16"/>
          <w:szCs w:val="16"/>
        </w:rPr>
        <w:tab/>
        <w:t xml:space="preserve">Si “EL PROVEEDOR” no suministra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del presente contrato.</w:t>
      </w:r>
    </w:p>
    <w:p w14:paraId="13799D39" w14:textId="3714887D" w:rsidR="008A1857" w:rsidRPr="001D3DE7" w:rsidRDefault="008A1857" w:rsidP="008A1857">
      <w:pPr>
        <w:pStyle w:val="Default"/>
        <w:jc w:val="both"/>
        <w:rPr>
          <w:rFonts w:ascii="Calibri" w:hAnsi="Calibri"/>
          <w:sz w:val="16"/>
          <w:szCs w:val="16"/>
        </w:rPr>
      </w:pPr>
      <w:r w:rsidRPr="001D3DE7">
        <w:rPr>
          <w:rFonts w:ascii="Calibri" w:hAnsi="Calibri"/>
          <w:sz w:val="16"/>
          <w:szCs w:val="16"/>
        </w:rPr>
        <w:t>c)</w:t>
      </w:r>
      <w:r w:rsidRPr="001D3DE7">
        <w:rPr>
          <w:rFonts w:ascii="Calibri" w:hAnsi="Calibri"/>
          <w:sz w:val="16"/>
          <w:szCs w:val="16"/>
        </w:rPr>
        <w:tab/>
        <w:t xml:space="preserve">Si “EL PROVEEDOR” no presta dentro del plazo señalado, la totalidad </w:t>
      </w:r>
      <w:r w:rsidR="00B7728B" w:rsidRPr="001D3DE7">
        <w:rPr>
          <w:rFonts w:ascii="Calibri" w:hAnsi="Calibri"/>
          <w:sz w:val="16"/>
          <w:szCs w:val="16"/>
        </w:rPr>
        <w:t xml:space="preserve">del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w:t>
      </w:r>
    </w:p>
    <w:p w14:paraId="3B913CC5" w14:textId="265038BF" w:rsidR="008A1857" w:rsidRPr="001D3DE7" w:rsidRDefault="008A1857" w:rsidP="008A1857">
      <w:pPr>
        <w:pStyle w:val="Default"/>
        <w:jc w:val="both"/>
        <w:rPr>
          <w:rFonts w:ascii="Calibri" w:hAnsi="Calibri"/>
          <w:sz w:val="16"/>
          <w:szCs w:val="16"/>
        </w:rPr>
      </w:pPr>
      <w:r w:rsidRPr="001D3DE7">
        <w:rPr>
          <w:rFonts w:ascii="Calibri" w:hAnsi="Calibri"/>
          <w:sz w:val="16"/>
          <w:szCs w:val="16"/>
        </w:rPr>
        <w:t>d)</w:t>
      </w:r>
      <w:r w:rsidRPr="001D3DE7">
        <w:rPr>
          <w:rFonts w:ascii="Calibri" w:hAnsi="Calibri"/>
          <w:sz w:val="16"/>
          <w:szCs w:val="16"/>
        </w:rPr>
        <w:tab/>
        <w:t xml:space="preserve">Si no otorga la fianza de cumplimiento, en los términos que se establecen en la cláusula décima primera, siendo a su cargo los daños y perjuicios que pudiere sufrir “S.S.N.L.” por la falta de suministro de </w:t>
      </w:r>
      <w:r w:rsidR="00AC0E51">
        <w:rPr>
          <w:rFonts w:ascii="Calibri" w:hAnsi="Calibri"/>
          <w:sz w:val="16"/>
          <w:szCs w:val="16"/>
        </w:rPr>
        <w:t>equipo</w:t>
      </w:r>
      <w:r w:rsidR="00AC0E51" w:rsidRPr="00652E9E">
        <w:rPr>
          <w:rFonts w:ascii="Calibri" w:hAnsi="Calibri"/>
          <w:sz w:val="16"/>
          <w:szCs w:val="16"/>
        </w:rPr>
        <w:t xml:space="preserve"> </w:t>
      </w:r>
      <w:r w:rsidRPr="001D3DE7">
        <w:rPr>
          <w:rFonts w:ascii="Calibri" w:hAnsi="Calibri"/>
          <w:sz w:val="16"/>
          <w:szCs w:val="16"/>
        </w:rPr>
        <w:t>objeto del presente instrumento.</w:t>
      </w:r>
    </w:p>
    <w:p w14:paraId="4DD519B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w:t>
      </w:r>
      <w:r w:rsidRPr="001D3DE7">
        <w:rPr>
          <w:rFonts w:ascii="Calibri" w:hAnsi="Calibri"/>
          <w:sz w:val="16"/>
          <w:szCs w:val="16"/>
        </w:rPr>
        <w:tab/>
        <w:t>Si “EL PROVEEDOR” incumple con cualquiera de las obligaciones establecidas en el presente contrato.</w:t>
      </w:r>
    </w:p>
    <w:p w14:paraId="0348A4FA" w14:textId="3445D437" w:rsidR="008A1857" w:rsidRPr="001D3DE7" w:rsidRDefault="008A1857" w:rsidP="008A1857">
      <w:pPr>
        <w:pStyle w:val="Default"/>
        <w:jc w:val="both"/>
        <w:rPr>
          <w:rFonts w:ascii="Calibri" w:hAnsi="Calibri"/>
          <w:sz w:val="16"/>
          <w:szCs w:val="16"/>
        </w:rPr>
      </w:pPr>
      <w:r w:rsidRPr="001D3DE7">
        <w:rPr>
          <w:rFonts w:ascii="Calibri" w:hAnsi="Calibri"/>
          <w:sz w:val="16"/>
          <w:szCs w:val="16"/>
        </w:rPr>
        <w:t>f)</w:t>
      </w:r>
      <w:r w:rsidRPr="001D3DE7">
        <w:rPr>
          <w:rFonts w:ascii="Calibri" w:hAnsi="Calibri"/>
          <w:sz w:val="16"/>
          <w:szCs w:val="16"/>
        </w:rPr>
        <w:tab/>
        <w:t xml:space="preserve">Si “EL PROVEEDOR” no entrega </w:t>
      </w:r>
      <w:r w:rsidR="00866237" w:rsidRPr="001D3DE7">
        <w:rPr>
          <w:rFonts w:ascii="Calibri" w:hAnsi="Calibri"/>
          <w:sz w:val="16"/>
          <w:szCs w:val="16"/>
        </w:rPr>
        <w:t xml:space="preserve">el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 xml:space="preserve">objeto del presente contrato, conforme a las cantidades, presentación, precios y características establecidas en los anexos 1 y 2.  </w:t>
      </w:r>
    </w:p>
    <w:p w14:paraId="14EDCB5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g)</w:t>
      </w:r>
      <w:r w:rsidRPr="001D3DE7">
        <w:rPr>
          <w:rFonts w:ascii="Calibri" w:hAnsi="Calibri"/>
          <w:sz w:val="16"/>
          <w:szCs w:val="16"/>
        </w:rPr>
        <w:tab/>
        <w:t>Si no da las facilidades necesarias a los supervisores que al efecto designe “S.S.N.L.”, para el ejercicio de su función.</w:t>
      </w:r>
    </w:p>
    <w:p w14:paraId="019E64C9" w14:textId="5375488D" w:rsidR="008A1857" w:rsidRPr="001D3DE7" w:rsidRDefault="008A1857" w:rsidP="008A1857">
      <w:pPr>
        <w:pStyle w:val="Default"/>
        <w:jc w:val="both"/>
        <w:rPr>
          <w:rFonts w:ascii="Calibri" w:hAnsi="Calibri"/>
          <w:sz w:val="16"/>
          <w:szCs w:val="16"/>
        </w:rPr>
      </w:pPr>
      <w:r w:rsidRPr="001D3DE7">
        <w:rPr>
          <w:rFonts w:ascii="Calibri" w:hAnsi="Calibri"/>
          <w:sz w:val="16"/>
          <w:szCs w:val="16"/>
        </w:rPr>
        <w:t>h)</w:t>
      </w:r>
      <w:r w:rsidRPr="001D3DE7">
        <w:rPr>
          <w:rFonts w:ascii="Calibri" w:hAnsi="Calibri"/>
          <w:sz w:val="16"/>
          <w:szCs w:val="16"/>
        </w:rPr>
        <w:tab/>
        <w:t xml:space="preserve">Por negativa a repetir o completar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que “S.S.N.L.” no acepte por deficientes.</w:t>
      </w:r>
    </w:p>
    <w:p w14:paraId="348D2286"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i)</w:t>
      </w:r>
      <w:r w:rsidRPr="001D3DE7">
        <w:rPr>
          <w:rFonts w:ascii="Calibri" w:hAnsi="Calibri"/>
          <w:sz w:val="16"/>
          <w:szCs w:val="16"/>
        </w:rPr>
        <w:tab/>
        <w:t>Por no cubrir con personal suficiente y capacitado para realizar la compraventa objeto del presente contrato.</w:t>
      </w:r>
    </w:p>
    <w:p w14:paraId="25724EAA" w14:textId="59E94BD3" w:rsidR="008A1857" w:rsidRPr="001D3DE7" w:rsidRDefault="008A1857" w:rsidP="008A1857">
      <w:pPr>
        <w:pStyle w:val="Default"/>
        <w:jc w:val="both"/>
        <w:rPr>
          <w:rFonts w:ascii="Calibri" w:hAnsi="Calibri"/>
          <w:sz w:val="16"/>
          <w:szCs w:val="16"/>
        </w:rPr>
      </w:pPr>
      <w:r w:rsidRPr="001D3DE7">
        <w:rPr>
          <w:rFonts w:ascii="Calibri" w:hAnsi="Calibri"/>
          <w:sz w:val="16"/>
          <w:szCs w:val="16"/>
        </w:rPr>
        <w:t>j)</w:t>
      </w:r>
      <w:r w:rsidRPr="001D3DE7">
        <w:rPr>
          <w:rFonts w:ascii="Calibri" w:hAnsi="Calibri"/>
          <w:sz w:val="16"/>
          <w:szCs w:val="16"/>
        </w:rPr>
        <w:tab/>
        <w:t xml:space="preserve">Si cede, traspasa o subcontrata el suministro de </w:t>
      </w:r>
      <w:r w:rsidR="00AC0E51">
        <w:rPr>
          <w:rFonts w:ascii="Calibri" w:hAnsi="Calibri"/>
          <w:sz w:val="16"/>
          <w:szCs w:val="16"/>
        </w:rPr>
        <w:t>equipo</w:t>
      </w:r>
      <w:r w:rsidR="00652E9E" w:rsidRPr="001D3DE7">
        <w:rPr>
          <w:rFonts w:ascii="Calibri" w:hAnsi="Calibri"/>
          <w:sz w:val="16"/>
          <w:szCs w:val="16"/>
        </w:rPr>
        <w:t xml:space="preserve"> </w:t>
      </w:r>
      <w:r w:rsidRPr="001D3DE7">
        <w:rPr>
          <w:rFonts w:ascii="Calibri" w:hAnsi="Calibri"/>
          <w:sz w:val="16"/>
          <w:szCs w:val="16"/>
        </w:rPr>
        <w:t>objeto de este contrato.</w:t>
      </w:r>
    </w:p>
    <w:p w14:paraId="2D40A8E3"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k)</w:t>
      </w:r>
      <w:r w:rsidRPr="001D3DE7">
        <w:rPr>
          <w:rFonts w:ascii="Calibri" w:hAnsi="Calibri"/>
          <w:sz w:val="16"/>
          <w:szCs w:val="16"/>
        </w:rPr>
        <w:tab/>
        <w:t>Si es declarado en estado de quiebra o suspensión de pagos, por autoridad competente.</w:t>
      </w:r>
    </w:p>
    <w:p w14:paraId="249BD57C" w14:textId="77777777" w:rsidR="008A1857" w:rsidRPr="001D3DE7" w:rsidRDefault="008A1857" w:rsidP="008A1857">
      <w:pPr>
        <w:pStyle w:val="Default"/>
        <w:jc w:val="both"/>
        <w:rPr>
          <w:rFonts w:ascii="Calibri" w:hAnsi="Calibri"/>
          <w:sz w:val="16"/>
          <w:szCs w:val="16"/>
        </w:rPr>
      </w:pPr>
    </w:p>
    <w:p w14:paraId="0959BD0C"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52B619A9" w14:textId="77777777" w:rsidR="008A1857" w:rsidRPr="001D3DE7" w:rsidRDefault="008A1857" w:rsidP="008A1857">
      <w:pPr>
        <w:pStyle w:val="Default"/>
        <w:jc w:val="both"/>
        <w:rPr>
          <w:rFonts w:ascii="Calibri" w:hAnsi="Calibri"/>
          <w:sz w:val="16"/>
          <w:szCs w:val="16"/>
        </w:rPr>
      </w:pPr>
    </w:p>
    <w:p w14:paraId="2F03559B"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2DF7D800" w14:textId="77777777" w:rsidR="008A1857" w:rsidRPr="001D3DE7" w:rsidRDefault="008A1857" w:rsidP="008A1857">
      <w:pPr>
        <w:pStyle w:val="Default"/>
        <w:jc w:val="both"/>
        <w:rPr>
          <w:rFonts w:ascii="Calibri" w:hAnsi="Calibri"/>
          <w:sz w:val="16"/>
          <w:szCs w:val="16"/>
        </w:rPr>
      </w:pPr>
    </w:p>
    <w:p w14:paraId="182656C9"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11DC2E3F" w14:textId="77777777" w:rsidR="008A1857" w:rsidRPr="001D3DE7" w:rsidRDefault="008A1857" w:rsidP="008A1857">
      <w:pPr>
        <w:pStyle w:val="Default"/>
        <w:jc w:val="both"/>
        <w:rPr>
          <w:rFonts w:ascii="Calibri" w:hAnsi="Calibri"/>
          <w:sz w:val="16"/>
          <w:szCs w:val="16"/>
        </w:rPr>
      </w:pPr>
    </w:p>
    <w:p w14:paraId="46E6D677"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20BE7A2F" w14:textId="77777777" w:rsidR="008A1857" w:rsidRPr="001D3DE7" w:rsidRDefault="008A1857" w:rsidP="008A1857">
      <w:pPr>
        <w:pStyle w:val="Default"/>
        <w:jc w:val="both"/>
        <w:rPr>
          <w:rFonts w:ascii="Calibri" w:hAnsi="Calibri"/>
          <w:sz w:val="16"/>
          <w:szCs w:val="16"/>
        </w:rPr>
      </w:pPr>
    </w:p>
    <w:p w14:paraId="46622694"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E6EDCE0" w14:textId="77777777" w:rsidR="008A1857" w:rsidRPr="001D3DE7" w:rsidRDefault="008A1857" w:rsidP="008A1857">
      <w:pPr>
        <w:pStyle w:val="Default"/>
        <w:jc w:val="both"/>
        <w:rPr>
          <w:rFonts w:ascii="Calibri" w:hAnsi="Calibri"/>
          <w:sz w:val="16"/>
          <w:szCs w:val="16"/>
        </w:rPr>
      </w:pPr>
    </w:p>
    <w:p w14:paraId="3E1C4070"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QUINTA: LICENCIAS O PERMISOS.- “EL PROVEEDOR” se obliga a cumplir con las licencias, autorizaciones y/o permisos que conforme a otras disposiciones sea necesario contar para la celebración del presente instrumento.</w:t>
      </w:r>
    </w:p>
    <w:p w14:paraId="5CE0D1F7" w14:textId="77777777" w:rsidR="008A1857" w:rsidRPr="001D3DE7" w:rsidRDefault="008A1857" w:rsidP="008A1857">
      <w:pPr>
        <w:pStyle w:val="Default"/>
        <w:jc w:val="both"/>
        <w:rPr>
          <w:rFonts w:ascii="Calibri" w:hAnsi="Calibri"/>
          <w:sz w:val="16"/>
          <w:szCs w:val="16"/>
        </w:rPr>
      </w:pPr>
    </w:p>
    <w:p w14:paraId="37E3E34C" w14:textId="145BE541" w:rsidR="008A1857" w:rsidRPr="001D3DE7" w:rsidRDefault="008A1857" w:rsidP="008A1857">
      <w:pPr>
        <w:pStyle w:val="Default"/>
        <w:jc w:val="both"/>
        <w:rPr>
          <w:rFonts w:ascii="Calibri" w:hAnsi="Calibri"/>
          <w:sz w:val="16"/>
          <w:szCs w:val="16"/>
        </w:rPr>
      </w:pPr>
      <w:r w:rsidRPr="001D3DE7">
        <w:rPr>
          <w:rFonts w:ascii="Calibri" w:hAnsi="Calibri"/>
          <w:sz w:val="16"/>
          <w:szCs w:val="16"/>
        </w:rPr>
        <w:t xml:space="preserve">DÉCIMA SEXTA: DERECHOS DE </w:t>
      </w:r>
      <w:r w:rsidR="008A2B36" w:rsidRPr="001D3DE7">
        <w:rPr>
          <w:rFonts w:ascii="Calibri" w:hAnsi="Calibri"/>
          <w:sz w:val="16"/>
          <w:szCs w:val="16"/>
        </w:rPr>
        <w:t>AUTOR. -</w:t>
      </w:r>
      <w:r w:rsidRPr="001D3DE7">
        <w:rPr>
          <w:rFonts w:ascii="Calibri" w:hAnsi="Calibri"/>
          <w:sz w:val="16"/>
          <w:szCs w:val="16"/>
        </w:rPr>
        <w:t xml:space="preserve"> “EL PROVEEDOR” será el responsable de las violaciones en materia de derechos inherentes a la propiedad intelectual que se deriven de la venta de </w:t>
      </w:r>
      <w:r w:rsidR="00AC0E51">
        <w:rPr>
          <w:rFonts w:ascii="Calibri" w:hAnsi="Calibri"/>
          <w:sz w:val="16"/>
          <w:szCs w:val="16"/>
        </w:rPr>
        <w:t>equipo</w:t>
      </w:r>
      <w:r w:rsidR="00D913D4" w:rsidRPr="001D3DE7">
        <w:rPr>
          <w:rFonts w:ascii="Calibri" w:hAnsi="Calibri"/>
          <w:sz w:val="16"/>
          <w:szCs w:val="16"/>
        </w:rPr>
        <w:t xml:space="preserve"> </w:t>
      </w:r>
      <w:r w:rsidRPr="001D3DE7">
        <w:rPr>
          <w:rFonts w:ascii="Calibri" w:hAnsi="Calibri"/>
          <w:sz w:val="16"/>
          <w:szCs w:val="16"/>
        </w:rPr>
        <w:t>objeto del presente contrato y que se pudieran generar con la celebración del mismo.</w:t>
      </w:r>
    </w:p>
    <w:p w14:paraId="3C93AA09" w14:textId="77777777" w:rsidR="008A1857" w:rsidRPr="001D3DE7" w:rsidRDefault="008A1857" w:rsidP="008A1857">
      <w:pPr>
        <w:pStyle w:val="Default"/>
        <w:jc w:val="both"/>
        <w:rPr>
          <w:rFonts w:ascii="Calibri" w:hAnsi="Calibri"/>
          <w:sz w:val="16"/>
          <w:szCs w:val="16"/>
        </w:rPr>
      </w:pPr>
    </w:p>
    <w:p w14:paraId="07EEE36E"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297A35D" w14:textId="77777777" w:rsidR="008A1857" w:rsidRPr="001D3DE7" w:rsidRDefault="008A1857" w:rsidP="008A1857">
      <w:pPr>
        <w:pStyle w:val="Default"/>
        <w:jc w:val="both"/>
        <w:rPr>
          <w:rFonts w:ascii="Calibri" w:hAnsi="Calibri"/>
          <w:sz w:val="16"/>
          <w:szCs w:val="16"/>
        </w:rPr>
      </w:pPr>
    </w:p>
    <w:p w14:paraId="3E630DAA" w14:textId="77777777" w:rsidR="008A1857" w:rsidRPr="001D3DE7" w:rsidRDefault="008A1857" w:rsidP="008A1857">
      <w:pPr>
        <w:pStyle w:val="Default"/>
        <w:jc w:val="both"/>
        <w:rPr>
          <w:rFonts w:ascii="Calibri" w:hAnsi="Calibri"/>
          <w:sz w:val="16"/>
          <w:szCs w:val="16"/>
        </w:rPr>
      </w:pPr>
      <w:r w:rsidRPr="001D3DE7">
        <w:rPr>
          <w:rFonts w:ascii="Calibri" w:hAnsi="Calibri"/>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p>
    <w:p w14:paraId="790FF55E" w14:textId="77777777" w:rsidR="006F25D2" w:rsidRPr="001D3DE7" w:rsidRDefault="006F25D2" w:rsidP="009A4F2F">
      <w:pPr>
        <w:jc w:val="both"/>
        <w:rPr>
          <w:rFonts w:ascii="Calibri" w:hAnsi="Calibri" w:cs="Tahoma"/>
          <w:sz w:val="16"/>
          <w:szCs w:val="16"/>
        </w:rPr>
      </w:pPr>
    </w:p>
    <w:p w14:paraId="74450358" w14:textId="77777777" w:rsidR="000A4F8C" w:rsidRPr="001D3DE7" w:rsidRDefault="009A4F2F" w:rsidP="009A4F2F">
      <w:pPr>
        <w:jc w:val="both"/>
        <w:rPr>
          <w:rFonts w:ascii="Calibri" w:hAnsi="Calibri" w:cs="Tahoma"/>
          <w:sz w:val="16"/>
          <w:szCs w:val="16"/>
        </w:rPr>
      </w:pPr>
      <w:r w:rsidRPr="001D3DE7">
        <w:rPr>
          <w:rFonts w:ascii="Calibri" w:hAnsi="Calibri" w:cs="Tahoma"/>
          <w:sz w:val="16"/>
          <w:szCs w:val="16"/>
        </w:rPr>
        <w:t xml:space="preserve">Leído que fue el presente contrato y enteradas las partes de su valor y consecuencias legales, se firma por triplicado en la ciudad de Monterrey, Nuevo León, al </w:t>
      </w:r>
      <w:r w:rsidRPr="001D3DE7">
        <w:rPr>
          <w:rFonts w:ascii="Calibri" w:hAnsi="Calibri"/>
          <w:b/>
          <w:sz w:val="16"/>
          <w:szCs w:val="16"/>
          <w:lang w:val="es-MX"/>
        </w:rPr>
        <w:t>____</w:t>
      </w:r>
      <w:r w:rsidRPr="001D3DE7">
        <w:rPr>
          <w:rFonts w:ascii="Calibri" w:hAnsi="Calibri" w:cs="Tahoma"/>
          <w:sz w:val="16"/>
          <w:szCs w:val="16"/>
        </w:rPr>
        <w:t xml:space="preserve"> de </w:t>
      </w:r>
      <w:r w:rsidRPr="001D3DE7">
        <w:rPr>
          <w:rFonts w:ascii="Calibri" w:hAnsi="Calibri"/>
          <w:b/>
          <w:sz w:val="16"/>
          <w:szCs w:val="16"/>
          <w:lang w:val="es-MX"/>
        </w:rPr>
        <w:t>____</w:t>
      </w:r>
      <w:r w:rsidRPr="001D3DE7">
        <w:rPr>
          <w:rFonts w:ascii="Calibri" w:hAnsi="Calibri" w:cs="Tahoma"/>
          <w:sz w:val="16"/>
          <w:szCs w:val="16"/>
        </w:rPr>
        <w:t xml:space="preserve"> del </w:t>
      </w:r>
      <w:r w:rsidRPr="001D3DE7">
        <w:rPr>
          <w:rFonts w:ascii="Calibri" w:hAnsi="Calibri"/>
          <w:b/>
          <w:sz w:val="16"/>
          <w:szCs w:val="16"/>
          <w:lang w:val="es-MX"/>
        </w:rPr>
        <w:t>____</w:t>
      </w:r>
      <w:r w:rsidRPr="001D3DE7">
        <w:rPr>
          <w:rFonts w:ascii="Calibri" w:hAnsi="Calibri" w:cs="Tahoma"/>
          <w:sz w:val="16"/>
          <w:szCs w:val="16"/>
        </w:rPr>
        <w:t>.</w:t>
      </w:r>
    </w:p>
    <w:p w14:paraId="169E2BE6" w14:textId="77777777" w:rsidR="00572D88" w:rsidRDefault="00572D88" w:rsidP="00FF24B4">
      <w:pPr>
        <w:ind w:right="-5"/>
        <w:jc w:val="both"/>
        <w:rPr>
          <w:rFonts w:ascii="Calibri" w:hAnsi="Calibri"/>
          <w:sz w:val="16"/>
          <w:szCs w:val="16"/>
        </w:rPr>
      </w:pPr>
    </w:p>
    <w:p w14:paraId="7DCD031F" w14:textId="77777777" w:rsidR="003915F6" w:rsidRDefault="003915F6" w:rsidP="003915F6">
      <w:pPr>
        <w:tabs>
          <w:tab w:val="center" w:pos="567"/>
        </w:tabs>
        <w:rPr>
          <w:rFonts w:ascii="Calibri" w:hAnsi="Calibri"/>
          <w:sz w:val="16"/>
          <w:szCs w:val="16"/>
        </w:rPr>
      </w:pPr>
    </w:p>
    <w:p w14:paraId="3CFDA550" w14:textId="77777777" w:rsidR="003915F6" w:rsidRDefault="003915F6" w:rsidP="003915F6">
      <w:pPr>
        <w:tabs>
          <w:tab w:val="center" w:pos="567"/>
        </w:tabs>
        <w:rPr>
          <w:rFonts w:ascii="Calibri" w:hAnsi="Calibri"/>
          <w:sz w:val="16"/>
          <w:szCs w:val="16"/>
        </w:rPr>
      </w:pPr>
    </w:p>
    <w:p w14:paraId="69BBBB03" w14:textId="77777777" w:rsidR="003915F6" w:rsidRDefault="003915F6" w:rsidP="003915F6">
      <w:pPr>
        <w:tabs>
          <w:tab w:val="center" w:pos="567"/>
        </w:tabs>
        <w:rPr>
          <w:rFonts w:ascii="Calibri" w:hAnsi="Calibri"/>
          <w:sz w:val="16"/>
          <w:szCs w:val="16"/>
        </w:rPr>
      </w:pPr>
    </w:p>
    <w:p w14:paraId="4F216B42" w14:textId="0DE3E70E" w:rsidR="003915F6" w:rsidRPr="00F02B82" w:rsidRDefault="003915F6" w:rsidP="003915F6">
      <w:pPr>
        <w:tabs>
          <w:tab w:val="center" w:pos="567"/>
        </w:tabs>
        <w:rPr>
          <w:rFonts w:ascii="Calibri" w:hAnsi="Calibri" w:cs="Arial"/>
          <w:b/>
          <w:sz w:val="16"/>
          <w:szCs w:val="16"/>
        </w:rPr>
      </w:pPr>
      <w:r>
        <w:rPr>
          <w:rFonts w:ascii="Calibri" w:hAnsi="Calibri"/>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501CAB5A" w14:textId="77777777" w:rsidR="003915F6" w:rsidRPr="00F02B82" w:rsidRDefault="003915F6" w:rsidP="003915F6">
      <w:pPr>
        <w:jc w:val="center"/>
        <w:rPr>
          <w:rFonts w:ascii="Calibri" w:hAnsi="Calibri" w:cs="Arial"/>
          <w:sz w:val="16"/>
          <w:szCs w:val="16"/>
        </w:rPr>
      </w:pPr>
    </w:p>
    <w:p w14:paraId="76E67681" w14:textId="77777777" w:rsidR="003915F6" w:rsidRPr="00F02B82" w:rsidRDefault="003915F6" w:rsidP="003915F6">
      <w:pPr>
        <w:jc w:val="center"/>
        <w:rPr>
          <w:rFonts w:ascii="Calibri" w:hAnsi="Calibri" w:cs="Arial"/>
          <w:sz w:val="16"/>
          <w:szCs w:val="16"/>
        </w:rPr>
      </w:pPr>
    </w:p>
    <w:p w14:paraId="025D38C4" w14:textId="77777777" w:rsidR="003915F6" w:rsidRPr="00F02B82" w:rsidRDefault="003915F6" w:rsidP="003915F6">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3915F6" w:rsidRPr="00F02B82" w14:paraId="7B5631AB" w14:textId="77777777" w:rsidTr="00853C6C">
        <w:tc>
          <w:tcPr>
            <w:tcW w:w="5104" w:type="dxa"/>
          </w:tcPr>
          <w:p w14:paraId="4D575B18" w14:textId="77777777" w:rsidR="003915F6" w:rsidRPr="00F02B82" w:rsidRDefault="003915F6" w:rsidP="00853C6C">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B4E81C9"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DIRECTOR ADMINISTRATIVO</w:t>
            </w:r>
          </w:p>
          <w:p w14:paraId="7DD5D33C" w14:textId="77777777" w:rsidR="003915F6" w:rsidRPr="00F02B82" w:rsidRDefault="003915F6" w:rsidP="00853C6C">
            <w:pPr>
              <w:jc w:val="center"/>
              <w:rPr>
                <w:rFonts w:ascii="Calibri" w:hAnsi="Calibri" w:cs="Arial"/>
                <w:sz w:val="16"/>
                <w:szCs w:val="16"/>
              </w:rPr>
            </w:pPr>
          </w:p>
        </w:tc>
        <w:tc>
          <w:tcPr>
            <w:tcW w:w="5245" w:type="dxa"/>
          </w:tcPr>
          <w:p w14:paraId="0F158F20"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C_____________________</w:t>
            </w:r>
          </w:p>
          <w:p w14:paraId="49206882" w14:textId="77777777" w:rsidR="003915F6" w:rsidRPr="00F02B82" w:rsidRDefault="003915F6" w:rsidP="00853C6C">
            <w:pPr>
              <w:jc w:val="center"/>
              <w:rPr>
                <w:rFonts w:ascii="Calibri" w:hAnsi="Calibri" w:cs="Arial"/>
                <w:sz w:val="16"/>
                <w:szCs w:val="16"/>
              </w:rPr>
            </w:pPr>
            <w:r w:rsidRPr="00F02B82">
              <w:rPr>
                <w:rFonts w:ascii="Calibri" w:hAnsi="Calibri" w:cs="Arial"/>
                <w:sz w:val="16"/>
                <w:szCs w:val="16"/>
              </w:rPr>
              <w:t xml:space="preserve">                  REPRESENTANTE LEGAL</w:t>
            </w:r>
          </w:p>
        </w:tc>
      </w:tr>
    </w:tbl>
    <w:p w14:paraId="34BC6349" w14:textId="77777777" w:rsidR="003915F6" w:rsidRPr="00F02B82" w:rsidRDefault="003915F6" w:rsidP="003915F6">
      <w:pPr>
        <w:jc w:val="center"/>
        <w:rPr>
          <w:rFonts w:ascii="Calibri" w:hAnsi="Calibri" w:cs="Arial"/>
          <w:sz w:val="16"/>
          <w:szCs w:val="16"/>
        </w:rPr>
      </w:pPr>
    </w:p>
    <w:p w14:paraId="3A39AC3B" w14:textId="77777777" w:rsidR="003915F6" w:rsidRPr="00F02B82" w:rsidRDefault="003915F6" w:rsidP="003915F6">
      <w:pPr>
        <w:jc w:val="center"/>
        <w:rPr>
          <w:rFonts w:ascii="Calibri" w:hAnsi="Calibri" w:cs="Arial"/>
          <w:sz w:val="16"/>
          <w:szCs w:val="16"/>
        </w:rPr>
      </w:pPr>
      <w:r w:rsidRPr="00F02B82">
        <w:rPr>
          <w:rFonts w:ascii="Calibri" w:hAnsi="Calibri" w:cs="Arial"/>
          <w:sz w:val="16"/>
          <w:szCs w:val="16"/>
        </w:rPr>
        <w:t xml:space="preserve">  </w:t>
      </w:r>
    </w:p>
    <w:p w14:paraId="51911C90" w14:textId="52AC333C" w:rsidR="003915F6" w:rsidRPr="00F02B82" w:rsidRDefault="003915F6" w:rsidP="003915F6">
      <w:pPr>
        <w:ind w:left="142"/>
        <w:rPr>
          <w:rFonts w:ascii="Calibri" w:hAnsi="Calibri" w:cs="Arial"/>
          <w:sz w:val="16"/>
          <w:szCs w:val="16"/>
        </w:rPr>
      </w:pPr>
      <w:r w:rsidRPr="00F02B82">
        <w:rPr>
          <w:rFonts w:ascii="Calibri" w:hAnsi="Calibri" w:cs="Arial"/>
          <w:sz w:val="16"/>
          <w:szCs w:val="16"/>
        </w:rPr>
        <w:t xml:space="preserve">                  </w:t>
      </w:r>
      <w:r w:rsidRPr="00397B0F">
        <w:rPr>
          <w:rFonts w:ascii="Calibri" w:hAnsi="Calibri" w:cs="Arial"/>
          <w:sz w:val="16"/>
          <w:szCs w:val="16"/>
        </w:rPr>
        <w:t>C. EDUARDO M</w:t>
      </w:r>
      <w:r w:rsidR="008D4B4D" w:rsidRPr="00397B0F">
        <w:rPr>
          <w:rFonts w:ascii="Calibri" w:hAnsi="Calibri" w:cs="Arial"/>
          <w:sz w:val="16"/>
          <w:szCs w:val="16"/>
        </w:rPr>
        <w:t>EDINA</w:t>
      </w:r>
      <w:r w:rsidRPr="00397B0F">
        <w:rPr>
          <w:rFonts w:ascii="Calibri" w:hAnsi="Calibri" w:cs="Arial"/>
          <w:sz w:val="16"/>
          <w:szCs w:val="16"/>
        </w:rPr>
        <w:t xml:space="preserve"> CARDENAS</w:t>
      </w:r>
    </w:p>
    <w:p w14:paraId="4701A4F1" w14:textId="77777777" w:rsidR="003915F6" w:rsidRPr="00F02B82" w:rsidRDefault="003915F6" w:rsidP="003915F6">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25218938" w14:textId="77777777" w:rsidR="003915F6" w:rsidRPr="00F02B82" w:rsidRDefault="003915F6" w:rsidP="003915F6">
      <w:pPr>
        <w:ind w:firstLine="142"/>
        <w:rPr>
          <w:rFonts w:ascii="Calibri" w:hAnsi="Calibri" w:cs="Arial"/>
          <w:sz w:val="16"/>
          <w:szCs w:val="16"/>
        </w:rPr>
      </w:pPr>
    </w:p>
    <w:p w14:paraId="1299F0C1" w14:textId="77777777" w:rsidR="003915F6" w:rsidRPr="00F02B82" w:rsidRDefault="003915F6" w:rsidP="003915F6">
      <w:pPr>
        <w:jc w:val="center"/>
        <w:rPr>
          <w:rFonts w:ascii="Calibri" w:hAnsi="Calibri" w:cs="Arial"/>
          <w:sz w:val="16"/>
          <w:szCs w:val="16"/>
        </w:rPr>
      </w:pPr>
    </w:p>
    <w:p w14:paraId="36B5D390" w14:textId="60F04D29" w:rsidR="003915F6" w:rsidRPr="00F02B82" w:rsidRDefault="003915F6" w:rsidP="003915F6">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Pr>
          <w:rFonts w:ascii="Calibri" w:eastAsiaTheme="minorHAnsi" w:hAnsi="Calibri" w:cs="Arial"/>
          <w:sz w:val="16"/>
          <w:szCs w:val="16"/>
          <w:lang w:val="es-ES" w:eastAsia="en-US"/>
        </w:rPr>
        <w:t xml:space="preserve">          </w:t>
      </w:r>
      <w:r w:rsidRPr="00F02B82">
        <w:rPr>
          <w:rFonts w:ascii="Calibri" w:eastAsiaTheme="minorHAnsi" w:hAnsi="Calibri" w:cs="Arial"/>
          <w:sz w:val="16"/>
          <w:szCs w:val="16"/>
          <w:lang w:val="es-ES" w:eastAsia="en-US"/>
        </w:rPr>
        <w:t>TESTIGOS:</w:t>
      </w:r>
    </w:p>
    <w:p w14:paraId="7881FEAB" w14:textId="77777777" w:rsidR="003915F6" w:rsidRPr="00F02B82" w:rsidRDefault="003915F6" w:rsidP="003915F6">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3915F6" w:rsidRPr="00F02B82" w14:paraId="03EA4976" w14:textId="77777777" w:rsidTr="00853C6C">
        <w:trPr>
          <w:jc w:val="center"/>
        </w:trPr>
        <w:tc>
          <w:tcPr>
            <w:tcW w:w="5688" w:type="dxa"/>
          </w:tcPr>
          <w:p w14:paraId="2E13F1A4" w14:textId="77777777" w:rsidR="003915F6" w:rsidRPr="00F02B82" w:rsidRDefault="003915F6" w:rsidP="00853C6C">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134907B" w14:textId="77777777" w:rsidR="00C71E77" w:rsidRPr="00F02B82" w:rsidRDefault="00C71E77" w:rsidP="00C71E77">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AZAEL FLORES CAMPOS</w:t>
            </w:r>
          </w:p>
          <w:p w14:paraId="36FAE046" w14:textId="2623A9C4" w:rsidR="003915F6" w:rsidRPr="00F02B82" w:rsidRDefault="003915F6" w:rsidP="00853C6C">
            <w:pPr>
              <w:ind w:right="-354" w:hanging="212"/>
              <w:rPr>
                <w:rFonts w:ascii="Calibri" w:hAnsi="Calibri" w:cs="Arial"/>
                <w:sz w:val="16"/>
                <w:szCs w:val="16"/>
              </w:rPr>
            </w:pPr>
          </w:p>
        </w:tc>
        <w:tc>
          <w:tcPr>
            <w:tcW w:w="4715" w:type="dxa"/>
          </w:tcPr>
          <w:p w14:paraId="517AB59F" w14:textId="77777777" w:rsidR="003915F6" w:rsidRPr="00F02B82" w:rsidRDefault="003915F6" w:rsidP="00853C6C">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B966695" w14:textId="77777777" w:rsidR="003915F6" w:rsidRPr="00F02B82" w:rsidRDefault="003915F6" w:rsidP="00853C6C">
            <w:pPr>
              <w:jc w:val="center"/>
              <w:rPr>
                <w:rFonts w:ascii="Calibri" w:hAnsi="Calibri" w:cs="Arial"/>
                <w:sz w:val="16"/>
                <w:szCs w:val="16"/>
              </w:rPr>
            </w:pPr>
          </w:p>
        </w:tc>
      </w:tr>
    </w:tbl>
    <w:p w14:paraId="11EA0EC0" w14:textId="77777777" w:rsidR="003915F6" w:rsidRDefault="003915F6" w:rsidP="00FF24B4">
      <w:pPr>
        <w:ind w:right="-5"/>
        <w:jc w:val="both"/>
        <w:rPr>
          <w:rFonts w:ascii="Calibri" w:hAnsi="Calibri"/>
          <w:sz w:val="16"/>
          <w:szCs w:val="16"/>
        </w:rPr>
      </w:pPr>
    </w:p>
    <w:p w14:paraId="5B44A388" w14:textId="77777777" w:rsidR="003915F6" w:rsidRDefault="003915F6" w:rsidP="00FF24B4">
      <w:pPr>
        <w:ind w:right="-5"/>
        <w:jc w:val="both"/>
        <w:rPr>
          <w:rFonts w:ascii="Calibri" w:hAnsi="Calibri"/>
          <w:sz w:val="16"/>
          <w:szCs w:val="16"/>
        </w:rPr>
      </w:pPr>
    </w:p>
    <w:p w14:paraId="734272B1" w14:textId="77777777" w:rsidR="003915F6" w:rsidRDefault="003915F6" w:rsidP="00FF24B4">
      <w:pPr>
        <w:ind w:right="-5"/>
        <w:jc w:val="both"/>
        <w:rPr>
          <w:rFonts w:ascii="Calibri" w:hAnsi="Calibri"/>
          <w:sz w:val="16"/>
          <w:szCs w:val="16"/>
        </w:rPr>
      </w:pPr>
    </w:p>
    <w:p w14:paraId="5736EBC8" w14:textId="77777777" w:rsidR="003915F6" w:rsidRDefault="003915F6" w:rsidP="00FF24B4">
      <w:pPr>
        <w:ind w:right="-5"/>
        <w:jc w:val="both"/>
        <w:rPr>
          <w:rFonts w:ascii="Calibri" w:hAnsi="Calibri"/>
          <w:sz w:val="16"/>
          <w:szCs w:val="16"/>
        </w:rPr>
      </w:pPr>
    </w:p>
    <w:p w14:paraId="71003EAE" w14:textId="77777777" w:rsidR="003915F6" w:rsidRDefault="003915F6" w:rsidP="00FF24B4">
      <w:pPr>
        <w:ind w:right="-5"/>
        <w:jc w:val="both"/>
        <w:rPr>
          <w:rFonts w:ascii="Calibri" w:hAnsi="Calibri"/>
          <w:sz w:val="16"/>
          <w:szCs w:val="16"/>
        </w:rPr>
      </w:pPr>
    </w:p>
    <w:p w14:paraId="3171900C" w14:textId="77777777" w:rsidR="003915F6" w:rsidRDefault="003915F6" w:rsidP="00FF24B4">
      <w:pPr>
        <w:ind w:right="-5"/>
        <w:jc w:val="both"/>
        <w:rPr>
          <w:rFonts w:ascii="Calibri" w:hAnsi="Calibri"/>
          <w:sz w:val="16"/>
          <w:szCs w:val="16"/>
        </w:rPr>
      </w:pPr>
    </w:p>
    <w:p w14:paraId="6CAFF97E" w14:textId="77777777" w:rsidR="003915F6" w:rsidRDefault="003915F6" w:rsidP="00FF24B4">
      <w:pPr>
        <w:ind w:right="-5"/>
        <w:jc w:val="both"/>
        <w:rPr>
          <w:rFonts w:ascii="Calibri" w:hAnsi="Calibri"/>
          <w:sz w:val="16"/>
          <w:szCs w:val="16"/>
        </w:rPr>
      </w:pPr>
    </w:p>
    <w:p w14:paraId="36034E83" w14:textId="77777777" w:rsidR="003915F6" w:rsidRDefault="003915F6" w:rsidP="00FF24B4">
      <w:pPr>
        <w:ind w:right="-5"/>
        <w:jc w:val="both"/>
        <w:rPr>
          <w:rFonts w:ascii="Calibri" w:hAnsi="Calibri"/>
          <w:sz w:val="16"/>
          <w:szCs w:val="16"/>
        </w:rPr>
      </w:pPr>
    </w:p>
    <w:p w14:paraId="37E7B542" w14:textId="77777777" w:rsidR="003915F6" w:rsidRPr="006F1636" w:rsidRDefault="003915F6" w:rsidP="00FF24B4">
      <w:pPr>
        <w:ind w:right="-5"/>
        <w:jc w:val="both"/>
        <w:rPr>
          <w:rFonts w:ascii="Calibri" w:hAnsi="Calibri"/>
          <w:sz w:val="16"/>
          <w:szCs w:val="16"/>
        </w:rPr>
      </w:pPr>
    </w:p>
    <w:p w14:paraId="1C5E3A18" w14:textId="77777777" w:rsidR="00572D88" w:rsidRPr="006F1636" w:rsidRDefault="00572D88" w:rsidP="00572D88">
      <w:pPr>
        <w:ind w:right="-5"/>
        <w:jc w:val="center"/>
        <w:rPr>
          <w:rFonts w:ascii="Calibri" w:hAnsi="Calibri"/>
          <w:sz w:val="16"/>
          <w:szCs w:val="16"/>
        </w:rPr>
      </w:pPr>
    </w:p>
    <w:p w14:paraId="65E75F8B" w14:textId="77777777" w:rsidR="00572D88" w:rsidRPr="006F1636" w:rsidRDefault="00572D88" w:rsidP="00572D88">
      <w:pPr>
        <w:ind w:right="-5"/>
        <w:jc w:val="center"/>
        <w:rPr>
          <w:rFonts w:ascii="Calibri" w:hAnsi="Calibri"/>
          <w:sz w:val="16"/>
          <w:szCs w:val="16"/>
        </w:rPr>
        <w:sectPr w:rsidR="00572D88" w:rsidRPr="006F1636" w:rsidSect="00513724">
          <w:headerReference w:type="default" r:id="rId10"/>
          <w:footerReference w:type="default" r:id="rId11"/>
          <w:pgSz w:w="12240" w:h="15840" w:code="1"/>
          <w:pgMar w:top="2370" w:right="474" w:bottom="1134" w:left="851" w:header="567" w:footer="358" w:gutter="0"/>
          <w:cols w:space="708"/>
          <w:docGrid w:linePitch="360"/>
        </w:sectPr>
      </w:pPr>
    </w:p>
    <w:p w14:paraId="5005CD64" w14:textId="77777777" w:rsidR="0005665C" w:rsidRPr="006F1636" w:rsidRDefault="0005665C" w:rsidP="00475850">
      <w:pPr>
        <w:ind w:right="-5"/>
        <w:jc w:val="center"/>
        <w:rPr>
          <w:rFonts w:ascii="Calibri" w:hAnsi="Calibri"/>
          <w:sz w:val="16"/>
          <w:szCs w:val="16"/>
        </w:rPr>
      </w:pPr>
    </w:p>
    <w:p w14:paraId="09A56008" w14:textId="7EA7100D" w:rsidR="0005665C" w:rsidRDefault="0005665C" w:rsidP="00475850">
      <w:pPr>
        <w:ind w:right="-5"/>
        <w:jc w:val="center"/>
        <w:rPr>
          <w:rFonts w:ascii="Calibri" w:hAnsi="Calibri"/>
          <w:sz w:val="18"/>
          <w:szCs w:val="18"/>
        </w:rPr>
      </w:pPr>
    </w:p>
    <w:p w14:paraId="6A1FADCB" w14:textId="5C5B3450" w:rsidR="006F1636" w:rsidRDefault="006F1636" w:rsidP="00475850">
      <w:pPr>
        <w:ind w:right="-5"/>
        <w:jc w:val="center"/>
        <w:rPr>
          <w:rFonts w:ascii="Calibri" w:hAnsi="Calibri"/>
          <w:sz w:val="18"/>
          <w:szCs w:val="18"/>
        </w:rPr>
      </w:pPr>
    </w:p>
    <w:p w14:paraId="31F2CCA9" w14:textId="4AA242F0" w:rsidR="006F1636" w:rsidRDefault="006F1636" w:rsidP="00475850">
      <w:pPr>
        <w:ind w:right="-5"/>
        <w:jc w:val="center"/>
        <w:rPr>
          <w:rFonts w:ascii="Calibri" w:hAnsi="Calibri"/>
          <w:sz w:val="18"/>
          <w:szCs w:val="18"/>
        </w:rPr>
      </w:pPr>
    </w:p>
    <w:p w14:paraId="4DEEDF55" w14:textId="5FFA9A2A" w:rsidR="006F1636" w:rsidRDefault="006F1636" w:rsidP="00475850">
      <w:pPr>
        <w:ind w:right="-5"/>
        <w:jc w:val="center"/>
        <w:rPr>
          <w:rFonts w:ascii="Calibri" w:hAnsi="Calibri"/>
          <w:sz w:val="18"/>
          <w:szCs w:val="18"/>
        </w:rPr>
      </w:pPr>
    </w:p>
    <w:p w14:paraId="2BF938BE" w14:textId="130291B1" w:rsidR="006F1636" w:rsidRDefault="006F1636" w:rsidP="00475850">
      <w:pPr>
        <w:ind w:right="-5"/>
        <w:jc w:val="center"/>
        <w:rPr>
          <w:rFonts w:ascii="Calibri" w:hAnsi="Calibri"/>
          <w:sz w:val="18"/>
          <w:szCs w:val="18"/>
        </w:rPr>
      </w:pPr>
    </w:p>
    <w:p w14:paraId="649BDD69" w14:textId="4A89E221" w:rsidR="006F1636" w:rsidRDefault="006F1636" w:rsidP="00475850">
      <w:pPr>
        <w:ind w:right="-5"/>
        <w:jc w:val="center"/>
        <w:rPr>
          <w:rFonts w:ascii="Calibri" w:hAnsi="Calibri"/>
          <w:sz w:val="18"/>
          <w:szCs w:val="18"/>
        </w:rPr>
      </w:pPr>
    </w:p>
    <w:p w14:paraId="26B4F5CA" w14:textId="07460C25" w:rsidR="006F1636" w:rsidRDefault="006F1636" w:rsidP="00475850">
      <w:pPr>
        <w:ind w:right="-5"/>
        <w:jc w:val="center"/>
        <w:rPr>
          <w:rFonts w:ascii="Calibri" w:hAnsi="Calibri"/>
          <w:sz w:val="18"/>
          <w:szCs w:val="18"/>
        </w:rPr>
      </w:pPr>
    </w:p>
    <w:p w14:paraId="67882C10" w14:textId="77777777" w:rsidR="003915F6" w:rsidRDefault="003915F6" w:rsidP="00475850">
      <w:pPr>
        <w:ind w:right="-5"/>
        <w:jc w:val="center"/>
        <w:rPr>
          <w:rFonts w:ascii="Calibri" w:hAnsi="Calibri"/>
          <w:sz w:val="18"/>
          <w:szCs w:val="18"/>
        </w:rPr>
      </w:pPr>
    </w:p>
    <w:p w14:paraId="6E0F4743" w14:textId="77777777" w:rsidR="003915F6" w:rsidRDefault="003915F6" w:rsidP="00475850">
      <w:pPr>
        <w:ind w:right="-5"/>
        <w:jc w:val="center"/>
        <w:rPr>
          <w:rFonts w:ascii="Calibri" w:hAnsi="Calibri"/>
          <w:sz w:val="18"/>
          <w:szCs w:val="18"/>
        </w:rPr>
      </w:pPr>
    </w:p>
    <w:p w14:paraId="5B2DD34B" w14:textId="77777777" w:rsidR="003915F6" w:rsidRDefault="003915F6" w:rsidP="00475850">
      <w:pPr>
        <w:ind w:right="-5"/>
        <w:jc w:val="center"/>
        <w:rPr>
          <w:rFonts w:ascii="Calibri" w:hAnsi="Calibri"/>
          <w:sz w:val="18"/>
          <w:szCs w:val="18"/>
        </w:rPr>
      </w:pPr>
    </w:p>
    <w:p w14:paraId="080FCB20" w14:textId="77777777" w:rsidR="003915F6" w:rsidRDefault="003915F6" w:rsidP="00475850">
      <w:pPr>
        <w:ind w:right="-5"/>
        <w:jc w:val="center"/>
        <w:rPr>
          <w:rFonts w:ascii="Calibri" w:hAnsi="Calibri"/>
          <w:sz w:val="18"/>
          <w:szCs w:val="18"/>
        </w:rPr>
      </w:pPr>
    </w:p>
    <w:p w14:paraId="254C9F0A" w14:textId="077E13EF" w:rsidR="006F1636" w:rsidRDefault="006F1636" w:rsidP="00475850">
      <w:pPr>
        <w:ind w:right="-5"/>
        <w:jc w:val="center"/>
        <w:rPr>
          <w:rFonts w:ascii="Calibri" w:hAnsi="Calibri"/>
          <w:sz w:val="18"/>
          <w:szCs w:val="18"/>
        </w:rPr>
      </w:pPr>
    </w:p>
    <w:p w14:paraId="0ACF6E60" w14:textId="52CA1557" w:rsidR="006F1636" w:rsidRDefault="006F1636" w:rsidP="00475850">
      <w:pPr>
        <w:ind w:right="-5"/>
        <w:jc w:val="center"/>
        <w:rPr>
          <w:rFonts w:ascii="Calibri" w:hAnsi="Calibri"/>
          <w:sz w:val="18"/>
          <w:szCs w:val="18"/>
        </w:rPr>
      </w:pPr>
    </w:p>
    <w:p w14:paraId="22A6AA74" w14:textId="77777777" w:rsidR="001D3DE7" w:rsidRDefault="001D3DE7" w:rsidP="00475850">
      <w:pPr>
        <w:ind w:right="-5"/>
        <w:jc w:val="center"/>
        <w:rPr>
          <w:rFonts w:ascii="Calibri" w:hAnsi="Calibri"/>
          <w:sz w:val="18"/>
          <w:szCs w:val="18"/>
        </w:rPr>
      </w:pPr>
    </w:p>
    <w:p w14:paraId="6EE5F0A4" w14:textId="77777777" w:rsidR="001D3DE7" w:rsidRDefault="001D3DE7" w:rsidP="00475850">
      <w:pPr>
        <w:ind w:right="-5"/>
        <w:jc w:val="center"/>
        <w:rPr>
          <w:rFonts w:ascii="Calibri" w:hAnsi="Calibri"/>
          <w:sz w:val="18"/>
          <w:szCs w:val="18"/>
        </w:rPr>
      </w:pPr>
    </w:p>
    <w:p w14:paraId="7B23B83C" w14:textId="77777777" w:rsidR="003915F6" w:rsidRDefault="003915F6" w:rsidP="00475850">
      <w:pPr>
        <w:ind w:right="-5"/>
        <w:jc w:val="center"/>
        <w:rPr>
          <w:rFonts w:ascii="Calibri" w:hAnsi="Calibri"/>
          <w:sz w:val="18"/>
          <w:szCs w:val="18"/>
        </w:rPr>
      </w:pPr>
    </w:p>
    <w:p w14:paraId="245FBFD3" w14:textId="77777777" w:rsidR="003915F6" w:rsidRDefault="003915F6" w:rsidP="00475850">
      <w:pPr>
        <w:ind w:right="-5"/>
        <w:jc w:val="center"/>
        <w:rPr>
          <w:rFonts w:ascii="Calibri" w:hAnsi="Calibri"/>
          <w:sz w:val="18"/>
          <w:szCs w:val="18"/>
        </w:rPr>
      </w:pPr>
    </w:p>
    <w:p w14:paraId="064DAEE1" w14:textId="77777777" w:rsidR="001D3DE7" w:rsidRDefault="001D3DE7" w:rsidP="00475850">
      <w:pPr>
        <w:ind w:right="-5"/>
        <w:jc w:val="center"/>
        <w:rPr>
          <w:rFonts w:ascii="Calibri" w:hAnsi="Calibri"/>
          <w:sz w:val="18"/>
          <w:szCs w:val="18"/>
        </w:rPr>
      </w:pPr>
    </w:p>
    <w:p w14:paraId="78ECBEBA" w14:textId="77777777" w:rsidR="008A2B36" w:rsidRDefault="008A2B36" w:rsidP="00475850">
      <w:pPr>
        <w:ind w:right="-5"/>
        <w:jc w:val="center"/>
        <w:rPr>
          <w:rFonts w:ascii="Calibri" w:hAnsi="Calibri"/>
          <w:sz w:val="18"/>
          <w:szCs w:val="18"/>
        </w:rPr>
      </w:pPr>
    </w:p>
    <w:p w14:paraId="06392F33" w14:textId="77777777" w:rsidR="008A2B36" w:rsidRDefault="008A2B36" w:rsidP="00475850">
      <w:pPr>
        <w:ind w:right="-5"/>
        <w:jc w:val="center"/>
        <w:rPr>
          <w:rFonts w:ascii="Calibri" w:hAnsi="Calibri"/>
          <w:sz w:val="18"/>
          <w:szCs w:val="18"/>
        </w:rPr>
      </w:pPr>
    </w:p>
    <w:p w14:paraId="1FCC918D" w14:textId="77777777" w:rsidR="008A2B36" w:rsidRDefault="008A2B36" w:rsidP="00475850">
      <w:pPr>
        <w:ind w:right="-5"/>
        <w:jc w:val="center"/>
        <w:rPr>
          <w:rFonts w:ascii="Calibri" w:hAnsi="Calibri"/>
          <w:sz w:val="18"/>
          <w:szCs w:val="18"/>
        </w:rPr>
      </w:pPr>
    </w:p>
    <w:p w14:paraId="2467C801" w14:textId="77777777" w:rsidR="00386E0A" w:rsidRDefault="00386E0A" w:rsidP="00475850">
      <w:pPr>
        <w:ind w:right="-5"/>
        <w:jc w:val="center"/>
        <w:rPr>
          <w:rFonts w:ascii="Calibri" w:hAnsi="Calibri"/>
          <w:sz w:val="18"/>
          <w:szCs w:val="18"/>
        </w:rPr>
      </w:pPr>
    </w:p>
    <w:p w14:paraId="29A2E10E" w14:textId="77777777" w:rsidR="008A2B36" w:rsidRDefault="008A2B36" w:rsidP="00475850">
      <w:pPr>
        <w:ind w:right="-5"/>
        <w:jc w:val="center"/>
        <w:rPr>
          <w:rFonts w:ascii="Calibri" w:hAnsi="Calibri"/>
          <w:sz w:val="18"/>
          <w:szCs w:val="18"/>
        </w:rPr>
      </w:pPr>
    </w:p>
    <w:p w14:paraId="74622D1B" w14:textId="77777777" w:rsidR="008A2B36" w:rsidRDefault="008A2B36" w:rsidP="00475850">
      <w:pPr>
        <w:ind w:right="-5"/>
        <w:jc w:val="center"/>
        <w:rPr>
          <w:rFonts w:ascii="Calibri" w:hAnsi="Calibri"/>
          <w:sz w:val="18"/>
          <w:szCs w:val="18"/>
        </w:rPr>
      </w:pPr>
    </w:p>
    <w:p w14:paraId="6D3AA568" w14:textId="77777777" w:rsidR="001D3DE7" w:rsidRDefault="001D3DE7" w:rsidP="00475850">
      <w:pPr>
        <w:ind w:right="-5"/>
        <w:jc w:val="center"/>
        <w:rPr>
          <w:rFonts w:ascii="Calibri" w:hAnsi="Calibri"/>
          <w:sz w:val="18"/>
          <w:szCs w:val="18"/>
        </w:rPr>
      </w:pPr>
    </w:p>
    <w:p w14:paraId="7DE88568" w14:textId="77777777" w:rsidR="001D3DE7" w:rsidRDefault="001D3DE7" w:rsidP="00475850">
      <w:pPr>
        <w:ind w:right="-5"/>
        <w:jc w:val="center"/>
        <w:rPr>
          <w:rFonts w:ascii="Calibri" w:hAnsi="Calibri"/>
          <w:sz w:val="18"/>
          <w:szCs w:val="18"/>
        </w:rPr>
      </w:pPr>
    </w:p>
    <w:p w14:paraId="480A8609" w14:textId="77777777" w:rsidR="00F04B56" w:rsidRPr="009000C3" w:rsidRDefault="00F04B56"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sz w:val="20"/>
          <w:szCs w:val="20"/>
        </w:rPr>
      </w:pPr>
      <w:r w:rsidRPr="009000C3">
        <w:rPr>
          <w:rFonts w:ascii="Calibri" w:hAnsi="Calibri"/>
          <w:b/>
          <w:bCs/>
          <w:sz w:val="20"/>
          <w:szCs w:val="20"/>
        </w:rPr>
        <w:t>ANEXO 16</w:t>
      </w:r>
    </w:p>
    <w:p w14:paraId="56C4DD1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MANIFESTACIÓN DEL FABRICANTE</w:t>
      </w:r>
    </w:p>
    <w:p w14:paraId="596187D3" w14:textId="77777777" w:rsidR="00F04B56" w:rsidRPr="009000C3" w:rsidRDefault="00F04B56" w:rsidP="00F04B56">
      <w:pPr>
        <w:pStyle w:val="Default"/>
        <w:jc w:val="center"/>
        <w:rPr>
          <w:rFonts w:ascii="Calibri" w:hAnsi="Calibri"/>
          <w:b/>
          <w:bCs/>
          <w:sz w:val="20"/>
          <w:szCs w:val="20"/>
        </w:rPr>
      </w:pPr>
    </w:p>
    <w:p w14:paraId="0DA4A1C4" w14:textId="77777777" w:rsidR="00F04B56" w:rsidRPr="009000C3" w:rsidRDefault="00F04B56" w:rsidP="00F04B56">
      <w:pPr>
        <w:pStyle w:val="Default"/>
        <w:jc w:val="center"/>
        <w:rPr>
          <w:rFonts w:ascii="Calibri" w:hAnsi="Calibri"/>
          <w:sz w:val="20"/>
          <w:szCs w:val="20"/>
        </w:rPr>
      </w:pPr>
    </w:p>
    <w:p w14:paraId="7FDE9632"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1934ECA2" w14:textId="4EA344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6E7EE7">
        <w:rPr>
          <w:rFonts w:ascii="Calibri" w:hAnsi="Calibri"/>
          <w:b/>
          <w:bCs/>
          <w:sz w:val="20"/>
          <w:szCs w:val="20"/>
        </w:rPr>
        <w:t>LP-919044992-N58-2023</w:t>
      </w:r>
    </w:p>
    <w:p w14:paraId="1E66CF0E" w14:textId="77777777" w:rsidR="00F04B56" w:rsidRPr="009000C3" w:rsidRDefault="00F04B56" w:rsidP="00F04B56">
      <w:pPr>
        <w:pStyle w:val="Default"/>
        <w:rPr>
          <w:rFonts w:ascii="Calibri" w:hAnsi="Calibri"/>
          <w:sz w:val="20"/>
          <w:szCs w:val="20"/>
        </w:rPr>
      </w:pPr>
    </w:p>
    <w:p w14:paraId="69221B8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5C8638BF" w14:textId="77777777" w:rsidR="00F04B56" w:rsidRPr="009000C3" w:rsidRDefault="00F04B56" w:rsidP="00F04B56">
      <w:pPr>
        <w:pStyle w:val="Default"/>
        <w:rPr>
          <w:rFonts w:ascii="Calibri" w:hAnsi="Calibri"/>
          <w:b/>
          <w:bCs/>
          <w:sz w:val="20"/>
          <w:szCs w:val="20"/>
        </w:rPr>
      </w:pPr>
    </w:p>
    <w:p w14:paraId="243BCE28" w14:textId="77777777" w:rsidR="00F04B56" w:rsidRPr="009000C3" w:rsidRDefault="00F04B56" w:rsidP="00F04B56">
      <w:pPr>
        <w:pStyle w:val="Default"/>
        <w:rPr>
          <w:rFonts w:ascii="Calibri" w:hAnsi="Calibri"/>
          <w:b/>
          <w:bCs/>
          <w:sz w:val="20"/>
          <w:szCs w:val="20"/>
        </w:rPr>
      </w:pPr>
    </w:p>
    <w:p w14:paraId="2560950C" w14:textId="3C40575A"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0542AFE6"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6A62C96B"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6AD5F6EB" w14:textId="77777777" w:rsidR="00F04B56" w:rsidRPr="009000C3" w:rsidRDefault="00F04B56" w:rsidP="00F04B56">
      <w:pPr>
        <w:pStyle w:val="Default"/>
        <w:rPr>
          <w:rFonts w:ascii="Calibri" w:hAnsi="Calibri"/>
          <w:sz w:val="20"/>
          <w:szCs w:val="20"/>
        </w:rPr>
      </w:pPr>
    </w:p>
    <w:p w14:paraId="2D6E888A" w14:textId="07B8AE06"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6E7EE7">
        <w:rPr>
          <w:rFonts w:ascii="Calibri" w:hAnsi="Calibri"/>
          <w:b/>
          <w:bCs/>
          <w:sz w:val="20"/>
          <w:szCs w:val="20"/>
        </w:rPr>
        <w:t>LP-919044992-N58-2023</w:t>
      </w:r>
      <w:r w:rsidRPr="009000C3">
        <w:rPr>
          <w:rFonts w:ascii="Calibri" w:hAnsi="Calibri"/>
          <w:b/>
          <w:bCs/>
          <w:sz w:val="20"/>
          <w:szCs w:val="20"/>
        </w:rPr>
        <w:t xml:space="preserve">, </w:t>
      </w:r>
      <w:r w:rsidRPr="009000C3">
        <w:rPr>
          <w:rFonts w:ascii="Calibri" w:hAnsi="Calibri"/>
          <w:sz w:val="20"/>
          <w:szCs w:val="20"/>
        </w:rPr>
        <w:t xml:space="preserve">el suscrito C.___________________________, en mi carácter de representante legal de la empresa____________________________________________, personalidad que acredito con el testimonio notarial No. _____________ expedido por el Notario Público No. _____________, comparezco a nombre de mi representada y declaro lo siguiente: </w:t>
      </w:r>
    </w:p>
    <w:p w14:paraId="0478D0A8" w14:textId="77777777" w:rsidR="00F04B56" w:rsidRPr="009000C3" w:rsidRDefault="00F04B56" w:rsidP="00F04B56">
      <w:pPr>
        <w:pStyle w:val="Default"/>
        <w:jc w:val="both"/>
        <w:rPr>
          <w:rFonts w:ascii="Calibri" w:hAnsi="Calibri"/>
          <w:sz w:val="20"/>
          <w:szCs w:val="20"/>
        </w:rPr>
      </w:pPr>
    </w:p>
    <w:p w14:paraId="29E96B30" w14:textId="22A44A34" w:rsidR="00F04B56" w:rsidRPr="009000C3" w:rsidRDefault="00F04B56" w:rsidP="00F04B56">
      <w:pPr>
        <w:pStyle w:val="Default"/>
        <w:jc w:val="both"/>
        <w:rPr>
          <w:rFonts w:ascii="Calibri" w:hAnsi="Calibri"/>
          <w:sz w:val="20"/>
          <w:szCs w:val="20"/>
        </w:rPr>
      </w:pPr>
      <w:r w:rsidRPr="009000C3">
        <w:rPr>
          <w:rFonts w:ascii="Calibri" w:hAnsi="Calibri"/>
          <w:sz w:val="20"/>
          <w:szCs w:val="20"/>
        </w:rPr>
        <w:t>Manifiesto que somos fabricantes del</w:t>
      </w:r>
      <w:r w:rsidR="00CC3B59">
        <w:rPr>
          <w:rFonts w:ascii="Calibri" w:hAnsi="Calibri"/>
          <w:sz w:val="20"/>
          <w:szCs w:val="20"/>
        </w:rPr>
        <w:t xml:space="preserve"> </w:t>
      </w:r>
      <w:r w:rsidR="0058797A">
        <w:rPr>
          <w:rFonts w:ascii="Calibri" w:hAnsi="Calibri"/>
          <w:sz w:val="20"/>
          <w:szCs w:val="20"/>
        </w:rPr>
        <w:t>mobiliario</w:t>
      </w:r>
      <w:r w:rsidRPr="009000C3">
        <w:rPr>
          <w:rFonts w:ascii="Calibri" w:hAnsi="Calibri"/>
          <w:sz w:val="20"/>
          <w:szCs w:val="20"/>
        </w:rPr>
        <w:t xml:space="preserve"> y que contamos con la capacidad de producción suficiente para cumplir plenamente con los compromisos contraídos con Servicios de Salud de Nuevo León, O.P.D, con la(s) partidas(s) que oferto y que a continuación se detallan: </w:t>
      </w:r>
    </w:p>
    <w:p w14:paraId="7AC1E614" w14:textId="77777777" w:rsidR="00F04B56" w:rsidRPr="009000C3" w:rsidRDefault="00F04B56" w:rsidP="00F04B56">
      <w:pPr>
        <w:pStyle w:val="Default"/>
        <w:rPr>
          <w:rFonts w:ascii="Calibri" w:hAnsi="Calibri"/>
          <w:sz w:val="20"/>
          <w:szCs w:val="20"/>
        </w:rPr>
      </w:pPr>
    </w:p>
    <w:p w14:paraId="7BA47EB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144CD93C" w14:textId="77777777" w:rsidTr="00F04B56">
        <w:trPr>
          <w:jc w:val="center"/>
        </w:trPr>
        <w:tc>
          <w:tcPr>
            <w:tcW w:w="2982" w:type="dxa"/>
          </w:tcPr>
          <w:p w14:paraId="709DBFE4" w14:textId="63F9FF56"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w:t>
            </w:r>
          </w:p>
        </w:tc>
        <w:tc>
          <w:tcPr>
            <w:tcW w:w="2503" w:type="dxa"/>
          </w:tcPr>
          <w:p w14:paraId="6ED77B7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5BA7BAB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4CB34437"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085FA6AD" w14:textId="77777777" w:rsidTr="00F04B56">
        <w:trPr>
          <w:jc w:val="center"/>
        </w:trPr>
        <w:tc>
          <w:tcPr>
            <w:tcW w:w="2982" w:type="dxa"/>
          </w:tcPr>
          <w:p w14:paraId="633691CF" w14:textId="77777777" w:rsidR="00F04B56" w:rsidRPr="009000C3" w:rsidRDefault="00F04B56" w:rsidP="00F04B56">
            <w:pPr>
              <w:pStyle w:val="Default"/>
              <w:jc w:val="center"/>
              <w:rPr>
                <w:rFonts w:ascii="Calibri" w:hAnsi="Calibri"/>
                <w:sz w:val="20"/>
                <w:szCs w:val="20"/>
              </w:rPr>
            </w:pPr>
          </w:p>
        </w:tc>
        <w:tc>
          <w:tcPr>
            <w:tcW w:w="2503" w:type="dxa"/>
          </w:tcPr>
          <w:p w14:paraId="3F84A930" w14:textId="77777777" w:rsidR="00F04B56" w:rsidRPr="009000C3" w:rsidRDefault="00F04B56" w:rsidP="00F04B56">
            <w:pPr>
              <w:pStyle w:val="Default"/>
              <w:jc w:val="center"/>
              <w:rPr>
                <w:rFonts w:ascii="Calibri" w:hAnsi="Calibri"/>
                <w:sz w:val="20"/>
                <w:szCs w:val="20"/>
              </w:rPr>
            </w:pPr>
          </w:p>
        </w:tc>
        <w:tc>
          <w:tcPr>
            <w:tcW w:w="2503" w:type="dxa"/>
          </w:tcPr>
          <w:p w14:paraId="5F5B5AFF" w14:textId="77777777" w:rsidR="00F04B56" w:rsidRPr="009000C3" w:rsidRDefault="00F04B56" w:rsidP="00F04B56">
            <w:pPr>
              <w:pStyle w:val="Default"/>
              <w:jc w:val="center"/>
              <w:rPr>
                <w:rFonts w:ascii="Calibri" w:hAnsi="Calibri"/>
                <w:sz w:val="20"/>
                <w:szCs w:val="20"/>
              </w:rPr>
            </w:pPr>
          </w:p>
        </w:tc>
        <w:tc>
          <w:tcPr>
            <w:tcW w:w="2653" w:type="dxa"/>
          </w:tcPr>
          <w:p w14:paraId="4EBECA31" w14:textId="77777777" w:rsidR="00F04B56" w:rsidRPr="009000C3" w:rsidRDefault="00F04B56" w:rsidP="00F04B56">
            <w:pPr>
              <w:pStyle w:val="Default"/>
              <w:jc w:val="center"/>
              <w:rPr>
                <w:rFonts w:ascii="Calibri" w:hAnsi="Calibri"/>
                <w:sz w:val="20"/>
                <w:szCs w:val="20"/>
              </w:rPr>
            </w:pPr>
          </w:p>
        </w:tc>
      </w:tr>
      <w:tr w:rsidR="00F04B56" w:rsidRPr="009000C3" w14:paraId="21327612" w14:textId="77777777" w:rsidTr="00F04B56">
        <w:trPr>
          <w:jc w:val="center"/>
        </w:trPr>
        <w:tc>
          <w:tcPr>
            <w:tcW w:w="2982" w:type="dxa"/>
          </w:tcPr>
          <w:p w14:paraId="5889EB66" w14:textId="77777777" w:rsidR="00F04B56" w:rsidRPr="009000C3" w:rsidRDefault="00F04B56" w:rsidP="00F04B56">
            <w:pPr>
              <w:pStyle w:val="Default"/>
              <w:jc w:val="center"/>
              <w:rPr>
                <w:rFonts w:ascii="Calibri" w:hAnsi="Calibri"/>
                <w:sz w:val="20"/>
                <w:szCs w:val="20"/>
              </w:rPr>
            </w:pPr>
          </w:p>
        </w:tc>
        <w:tc>
          <w:tcPr>
            <w:tcW w:w="2503" w:type="dxa"/>
          </w:tcPr>
          <w:p w14:paraId="3E189CDE" w14:textId="77777777" w:rsidR="00F04B56" w:rsidRPr="009000C3" w:rsidRDefault="00F04B56" w:rsidP="00F04B56">
            <w:pPr>
              <w:pStyle w:val="Default"/>
              <w:jc w:val="center"/>
              <w:rPr>
                <w:rFonts w:ascii="Calibri" w:hAnsi="Calibri"/>
                <w:sz w:val="20"/>
                <w:szCs w:val="20"/>
              </w:rPr>
            </w:pPr>
          </w:p>
        </w:tc>
        <w:tc>
          <w:tcPr>
            <w:tcW w:w="2503" w:type="dxa"/>
          </w:tcPr>
          <w:p w14:paraId="5146D14E" w14:textId="77777777" w:rsidR="00F04B56" w:rsidRPr="009000C3" w:rsidRDefault="00F04B56" w:rsidP="00F04B56">
            <w:pPr>
              <w:pStyle w:val="Default"/>
              <w:jc w:val="center"/>
              <w:rPr>
                <w:rFonts w:ascii="Calibri" w:hAnsi="Calibri"/>
                <w:sz w:val="20"/>
                <w:szCs w:val="20"/>
              </w:rPr>
            </w:pPr>
          </w:p>
        </w:tc>
        <w:tc>
          <w:tcPr>
            <w:tcW w:w="2653" w:type="dxa"/>
          </w:tcPr>
          <w:p w14:paraId="24D88351" w14:textId="77777777" w:rsidR="00F04B56" w:rsidRPr="009000C3" w:rsidRDefault="00F04B56" w:rsidP="00F04B56">
            <w:pPr>
              <w:pStyle w:val="Default"/>
              <w:jc w:val="center"/>
              <w:rPr>
                <w:rFonts w:ascii="Calibri" w:hAnsi="Calibri"/>
                <w:sz w:val="20"/>
                <w:szCs w:val="20"/>
              </w:rPr>
            </w:pPr>
          </w:p>
        </w:tc>
      </w:tr>
    </w:tbl>
    <w:p w14:paraId="27E85A7F" w14:textId="77777777" w:rsidR="00F04B56" w:rsidRPr="009000C3" w:rsidRDefault="00F04B56" w:rsidP="00F04B56">
      <w:pPr>
        <w:pStyle w:val="Default"/>
        <w:rPr>
          <w:rFonts w:ascii="Calibri" w:hAnsi="Calibri"/>
          <w:sz w:val="20"/>
          <w:szCs w:val="20"/>
        </w:rPr>
      </w:pPr>
    </w:p>
    <w:p w14:paraId="17E47854" w14:textId="77777777" w:rsidR="00F04B56" w:rsidRPr="009000C3" w:rsidRDefault="00F04B56" w:rsidP="00F04B56">
      <w:pPr>
        <w:pStyle w:val="Default"/>
        <w:rPr>
          <w:rFonts w:ascii="Calibri" w:hAnsi="Calibri"/>
          <w:sz w:val="20"/>
          <w:szCs w:val="20"/>
        </w:rPr>
      </w:pPr>
    </w:p>
    <w:p w14:paraId="32E8FF37" w14:textId="77777777" w:rsidR="00F04B56" w:rsidRPr="009000C3" w:rsidRDefault="00F04B56" w:rsidP="00F04B56">
      <w:pPr>
        <w:pStyle w:val="Default"/>
        <w:jc w:val="both"/>
        <w:rPr>
          <w:rFonts w:ascii="Calibri" w:hAnsi="Calibri"/>
          <w:sz w:val="20"/>
          <w:szCs w:val="20"/>
        </w:rPr>
      </w:pPr>
      <w:r w:rsidRPr="009000C3">
        <w:rPr>
          <w:rFonts w:ascii="Calibri" w:hAnsi="Calibri"/>
          <w:sz w:val="20"/>
          <w:szCs w:val="20"/>
        </w:rPr>
        <w:t>Así mismo garantizamos el abasto suficiente para cumplir con las adjudicaciones que se deriven de esta licitación.</w:t>
      </w:r>
    </w:p>
    <w:p w14:paraId="2F93AC82" w14:textId="77777777" w:rsidR="00F04B56" w:rsidRPr="009000C3" w:rsidRDefault="00F04B56" w:rsidP="00F04B56">
      <w:pPr>
        <w:pStyle w:val="Default"/>
        <w:rPr>
          <w:rFonts w:ascii="Calibri" w:hAnsi="Calibri"/>
          <w:sz w:val="20"/>
          <w:szCs w:val="20"/>
        </w:rPr>
      </w:pPr>
    </w:p>
    <w:p w14:paraId="4F4DD4A9" w14:textId="77777777" w:rsidR="00F04B56" w:rsidRPr="009000C3" w:rsidRDefault="00F04B56" w:rsidP="00F04B56">
      <w:pPr>
        <w:pStyle w:val="Default"/>
        <w:rPr>
          <w:rFonts w:ascii="Calibri" w:hAnsi="Calibri"/>
          <w:sz w:val="20"/>
          <w:szCs w:val="20"/>
        </w:rPr>
      </w:pPr>
    </w:p>
    <w:p w14:paraId="77E444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2A1AFA" w14:textId="77777777" w:rsidR="00F04B56" w:rsidRPr="009000C3" w:rsidRDefault="00F04B56" w:rsidP="00F04B56">
      <w:pPr>
        <w:pStyle w:val="Default"/>
        <w:rPr>
          <w:rFonts w:ascii="Calibri" w:hAnsi="Calibri"/>
          <w:sz w:val="20"/>
          <w:szCs w:val="20"/>
        </w:rPr>
      </w:pPr>
    </w:p>
    <w:p w14:paraId="6959A2BD"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0E1BF152" w14:textId="77777777" w:rsidTr="00F04B56">
        <w:trPr>
          <w:trHeight w:val="229"/>
        </w:trPr>
        <w:tc>
          <w:tcPr>
            <w:tcW w:w="5070" w:type="dxa"/>
          </w:tcPr>
          <w:p w14:paraId="2EC5162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59EFF324"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654F9A85"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39E7D67B"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610598F3" w14:textId="77777777" w:rsidR="00F04B56" w:rsidRPr="009000C3" w:rsidRDefault="00F04B56" w:rsidP="00F04B56">
      <w:pPr>
        <w:pStyle w:val="Default"/>
        <w:rPr>
          <w:rFonts w:ascii="Calibri" w:hAnsi="Calibri"/>
          <w:sz w:val="20"/>
          <w:szCs w:val="20"/>
        </w:rPr>
      </w:pPr>
    </w:p>
    <w:p w14:paraId="2EC98B07" w14:textId="77777777" w:rsidR="00F04B56" w:rsidRPr="009000C3" w:rsidRDefault="00F04B56" w:rsidP="00F04B56">
      <w:pPr>
        <w:pStyle w:val="Default"/>
        <w:rPr>
          <w:rFonts w:ascii="Calibri" w:hAnsi="Calibri"/>
          <w:b/>
          <w:bCs/>
          <w:sz w:val="20"/>
          <w:szCs w:val="20"/>
        </w:rPr>
      </w:pPr>
    </w:p>
    <w:p w14:paraId="04E762D7" w14:textId="77777777" w:rsidR="00F04B56" w:rsidRPr="009000C3" w:rsidRDefault="00F04B56" w:rsidP="00F04B56">
      <w:pPr>
        <w:pStyle w:val="Default"/>
        <w:rPr>
          <w:rFonts w:ascii="Calibri" w:hAnsi="Calibri"/>
          <w:b/>
          <w:bCs/>
          <w:sz w:val="20"/>
          <w:szCs w:val="20"/>
        </w:rPr>
      </w:pPr>
    </w:p>
    <w:p w14:paraId="3BC776AC" w14:textId="77777777" w:rsidR="00F04B56" w:rsidRPr="009000C3" w:rsidRDefault="00F04B56" w:rsidP="00F04B56">
      <w:pPr>
        <w:pStyle w:val="Default"/>
        <w:rPr>
          <w:rFonts w:ascii="Calibri" w:hAnsi="Calibri"/>
          <w:b/>
          <w:bCs/>
          <w:sz w:val="20"/>
          <w:szCs w:val="20"/>
        </w:rPr>
      </w:pPr>
    </w:p>
    <w:p w14:paraId="6E207089" w14:textId="77777777" w:rsidR="0085630B" w:rsidRDefault="0085630B" w:rsidP="00F04B56">
      <w:pPr>
        <w:pStyle w:val="Default"/>
        <w:jc w:val="center"/>
        <w:rPr>
          <w:rFonts w:ascii="Calibri" w:hAnsi="Calibri"/>
          <w:b/>
          <w:bCs/>
          <w:sz w:val="20"/>
          <w:szCs w:val="20"/>
        </w:rPr>
      </w:pPr>
    </w:p>
    <w:p w14:paraId="6D8A1F9E" w14:textId="183066BA" w:rsidR="0085630B" w:rsidRDefault="0085630B" w:rsidP="00F04B56">
      <w:pPr>
        <w:pStyle w:val="Default"/>
        <w:jc w:val="center"/>
        <w:rPr>
          <w:rFonts w:ascii="Calibri" w:hAnsi="Calibri"/>
          <w:b/>
          <w:bCs/>
          <w:sz w:val="20"/>
          <w:szCs w:val="20"/>
        </w:rPr>
      </w:pPr>
    </w:p>
    <w:p w14:paraId="0B63F416" w14:textId="77777777" w:rsidR="003915F6" w:rsidRDefault="003915F6" w:rsidP="00F04B56">
      <w:pPr>
        <w:pStyle w:val="Default"/>
        <w:jc w:val="center"/>
        <w:rPr>
          <w:rFonts w:ascii="Calibri" w:hAnsi="Calibri"/>
          <w:b/>
          <w:bCs/>
          <w:sz w:val="20"/>
          <w:szCs w:val="20"/>
        </w:rPr>
      </w:pPr>
    </w:p>
    <w:p w14:paraId="66EBE74F" w14:textId="77777777" w:rsidR="0085630B" w:rsidRDefault="0085630B" w:rsidP="00F04B56">
      <w:pPr>
        <w:pStyle w:val="Default"/>
        <w:jc w:val="center"/>
        <w:rPr>
          <w:rFonts w:ascii="Calibri" w:hAnsi="Calibri"/>
          <w:b/>
          <w:bCs/>
          <w:sz w:val="20"/>
          <w:szCs w:val="20"/>
        </w:rPr>
      </w:pPr>
    </w:p>
    <w:p w14:paraId="7083BD37" w14:textId="77777777" w:rsidR="00F04B56" w:rsidRPr="009000C3" w:rsidRDefault="009000C3" w:rsidP="003915F6">
      <w:pPr>
        <w:pStyle w:val="Default"/>
        <w:pBdr>
          <w:top w:val="single" w:sz="4" w:space="1" w:color="auto"/>
          <w:left w:val="single" w:sz="4" w:space="4" w:color="auto"/>
          <w:bottom w:val="single" w:sz="4" w:space="1" w:color="auto"/>
          <w:right w:val="single" w:sz="4" w:space="4" w:color="auto"/>
        </w:pBdr>
        <w:shd w:val="clear" w:color="auto" w:fill="6DE3FF"/>
        <w:jc w:val="center"/>
        <w:rPr>
          <w:rFonts w:ascii="Calibri" w:hAnsi="Calibri"/>
          <w:b/>
          <w:bCs/>
          <w:sz w:val="20"/>
          <w:szCs w:val="20"/>
        </w:rPr>
      </w:pPr>
      <w:r>
        <w:rPr>
          <w:rFonts w:ascii="Calibri" w:hAnsi="Calibri"/>
          <w:b/>
          <w:bCs/>
          <w:sz w:val="20"/>
          <w:szCs w:val="20"/>
        </w:rPr>
        <w:t>ANEXO 17</w:t>
      </w:r>
    </w:p>
    <w:p w14:paraId="08FECF5D" w14:textId="77777777" w:rsidR="00F04B56" w:rsidRPr="009000C3" w:rsidRDefault="00F04B56" w:rsidP="00F04B56">
      <w:pPr>
        <w:pStyle w:val="Default"/>
        <w:jc w:val="center"/>
        <w:rPr>
          <w:rFonts w:ascii="Calibri" w:hAnsi="Calibri"/>
          <w:sz w:val="20"/>
          <w:szCs w:val="20"/>
        </w:rPr>
      </w:pPr>
    </w:p>
    <w:p w14:paraId="3265C7E0" w14:textId="77777777" w:rsidR="00F04B56" w:rsidRPr="009000C3" w:rsidRDefault="00F04B56" w:rsidP="00F04B56">
      <w:pPr>
        <w:pStyle w:val="Default"/>
        <w:jc w:val="center"/>
        <w:rPr>
          <w:rFonts w:ascii="Calibri" w:hAnsi="Calibri"/>
          <w:sz w:val="20"/>
          <w:szCs w:val="20"/>
        </w:rPr>
      </w:pPr>
      <w:r w:rsidRPr="009000C3">
        <w:rPr>
          <w:rFonts w:ascii="Calibri" w:hAnsi="Calibri"/>
          <w:b/>
          <w:bCs/>
          <w:sz w:val="20"/>
          <w:szCs w:val="20"/>
        </w:rPr>
        <w:t>CARTA DE RESPALDO DEL FABRICANTE Y/O DISTRIBUIDOR PRIMARIO AL LICITANTE</w:t>
      </w:r>
    </w:p>
    <w:p w14:paraId="05B1B2D9" w14:textId="77777777" w:rsidR="00F04B56" w:rsidRPr="009000C3" w:rsidRDefault="00F04B56" w:rsidP="00F04B56">
      <w:pPr>
        <w:pStyle w:val="Default"/>
        <w:jc w:val="center"/>
        <w:rPr>
          <w:rFonts w:ascii="Calibri" w:hAnsi="Calibri"/>
          <w:sz w:val="20"/>
          <w:szCs w:val="20"/>
        </w:rPr>
      </w:pPr>
    </w:p>
    <w:p w14:paraId="0D26D37A" w14:textId="77777777" w:rsidR="00F04B56" w:rsidRPr="009000C3" w:rsidRDefault="00F04B56" w:rsidP="00F04B56">
      <w:pPr>
        <w:pStyle w:val="Default"/>
        <w:jc w:val="center"/>
        <w:rPr>
          <w:rFonts w:ascii="Calibri" w:hAnsi="Calibri"/>
          <w:sz w:val="20"/>
          <w:szCs w:val="20"/>
        </w:rPr>
      </w:pPr>
    </w:p>
    <w:p w14:paraId="258B9BFB" w14:textId="77777777" w:rsidR="00F04B56" w:rsidRPr="009000C3" w:rsidRDefault="00F04B56" w:rsidP="00F04B56">
      <w:pPr>
        <w:pStyle w:val="Default"/>
        <w:jc w:val="center"/>
        <w:rPr>
          <w:rFonts w:ascii="Calibri" w:hAnsi="Calibri"/>
          <w:sz w:val="20"/>
          <w:szCs w:val="20"/>
        </w:rPr>
      </w:pPr>
    </w:p>
    <w:p w14:paraId="77EBA98C" w14:textId="77777777" w:rsidR="00F04B56" w:rsidRPr="009000C3" w:rsidRDefault="00F04B56" w:rsidP="00F04B56">
      <w:pPr>
        <w:pStyle w:val="Default"/>
        <w:jc w:val="right"/>
        <w:rPr>
          <w:rFonts w:ascii="Calibri" w:hAnsi="Calibri"/>
          <w:b/>
          <w:bCs/>
          <w:sz w:val="20"/>
          <w:szCs w:val="20"/>
        </w:rPr>
      </w:pPr>
      <w:r w:rsidRPr="009000C3">
        <w:rPr>
          <w:rFonts w:ascii="Calibri" w:hAnsi="Calibri"/>
          <w:b/>
          <w:bCs/>
          <w:sz w:val="20"/>
          <w:szCs w:val="20"/>
        </w:rPr>
        <w:t>Servicios de Salud de Nuevo León, O.P.D.</w:t>
      </w:r>
    </w:p>
    <w:p w14:paraId="26D456FF" w14:textId="2E712FA3" w:rsidR="00F04B56" w:rsidRPr="009000C3" w:rsidRDefault="009000C3" w:rsidP="00F04B56">
      <w:pPr>
        <w:pStyle w:val="Default"/>
        <w:jc w:val="right"/>
        <w:rPr>
          <w:rFonts w:ascii="Calibri" w:hAnsi="Calibri"/>
          <w:b/>
          <w:bCs/>
          <w:sz w:val="20"/>
          <w:szCs w:val="20"/>
        </w:rPr>
      </w:pPr>
      <w:r w:rsidRPr="009000C3">
        <w:rPr>
          <w:rFonts w:ascii="Calibri" w:hAnsi="Calibri"/>
          <w:b/>
          <w:bCs/>
          <w:sz w:val="20"/>
          <w:szCs w:val="20"/>
        </w:rPr>
        <w:t>Licitación Pública Nacional Presencial</w:t>
      </w:r>
      <w:r w:rsidR="00F04B56" w:rsidRPr="009000C3">
        <w:rPr>
          <w:rFonts w:ascii="Calibri" w:hAnsi="Calibri"/>
          <w:b/>
          <w:bCs/>
          <w:sz w:val="20"/>
          <w:szCs w:val="20"/>
        </w:rPr>
        <w:t xml:space="preserve"> No. </w:t>
      </w:r>
      <w:r w:rsidR="006E7EE7">
        <w:rPr>
          <w:rFonts w:ascii="Calibri" w:hAnsi="Calibri"/>
          <w:b/>
          <w:bCs/>
          <w:sz w:val="20"/>
          <w:szCs w:val="20"/>
        </w:rPr>
        <w:t>LP-919044992-N58-2023</w:t>
      </w:r>
    </w:p>
    <w:p w14:paraId="3B1A4749" w14:textId="77777777" w:rsidR="00F04B56" w:rsidRPr="009000C3" w:rsidRDefault="00F04B56" w:rsidP="00F04B56">
      <w:pPr>
        <w:pStyle w:val="Default"/>
        <w:rPr>
          <w:rFonts w:ascii="Calibri" w:hAnsi="Calibri"/>
          <w:sz w:val="20"/>
          <w:szCs w:val="20"/>
        </w:rPr>
      </w:pPr>
    </w:p>
    <w:p w14:paraId="7A2D7C67"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__________, ____ de _____________ </w:t>
      </w:r>
      <w:proofErr w:type="spellStart"/>
      <w:r w:rsidRPr="009000C3">
        <w:rPr>
          <w:rFonts w:ascii="Calibri" w:hAnsi="Calibri"/>
          <w:sz w:val="20"/>
          <w:szCs w:val="20"/>
        </w:rPr>
        <w:t>de</w:t>
      </w:r>
      <w:proofErr w:type="spellEnd"/>
      <w:r w:rsidRPr="009000C3">
        <w:rPr>
          <w:rFonts w:ascii="Calibri" w:hAnsi="Calibri"/>
          <w:sz w:val="20"/>
          <w:szCs w:val="20"/>
        </w:rPr>
        <w:t xml:space="preserve"> ________ </w:t>
      </w:r>
    </w:p>
    <w:p w14:paraId="3E0A8729" w14:textId="77777777" w:rsidR="00F04B56" w:rsidRPr="009000C3" w:rsidRDefault="00F04B56" w:rsidP="00F04B56">
      <w:pPr>
        <w:pStyle w:val="Default"/>
        <w:rPr>
          <w:rFonts w:ascii="Calibri" w:hAnsi="Calibri"/>
          <w:b/>
          <w:bCs/>
          <w:sz w:val="20"/>
          <w:szCs w:val="20"/>
        </w:rPr>
      </w:pPr>
    </w:p>
    <w:p w14:paraId="34F00098" w14:textId="77777777" w:rsidR="00F04B56" w:rsidRPr="009000C3" w:rsidRDefault="00F04B56" w:rsidP="00F04B56">
      <w:pPr>
        <w:pStyle w:val="Default"/>
        <w:rPr>
          <w:rFonts w:ascii="Calibri" w:hAnsi="Calibri"/>
          <w:b/>
          <w:bCs/>
          <w:sz w:val="20"/>
          <w:szCs w:val="20"/>
        </w:rPr>
      </w:pPr>
    </w:p>
    <w:p w14:paraId="765392BE" w14:textId="4E413C07" w:rsidR="00F04B56" w:rsidRPr="009000C3" w:rsidRDefault="003915F6" w:rsidP="00F04B56">
      <w:pPr>
        <w:pStyle w:val="Default"/>
        <w:rPr>
          <w:rFonts w:ascii="Calibri" w:hAnsi="Calibri"/>
          <w:sz w:val="20"/>
          <w:szCs w:val="20"/>
        </w:rPr>
      </w:pPr>
      <w:r>
        <w:rPr>
          <w:rFonts w:ascii="Calibri" w:hAnsi="Calibri"/>
          <w:b/>
          <w:bCs/>
          <w:sz w:val="20"/>
          <w:szCs w:val="20"/>
        </w:rPr>
        <w:t>LIC. VICENTE ARTURO LÓPEZ LIMÓN</w:t>
      </w:r>
    </w:p>
    <w:p w14:paraId="7F3186D2"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Director Administrativo</w:t>
      </w:r>
    </w:p>
    <w:p w14:paraId="2A0E139C" w14:textId="77777777" w:rsidR="00F04B56" w:rsidRPr="009000C3" w:rsidRDefault="00F04B56" w:rsidP="00F04B56">
      <w:pPr>
        <w:pStyle w:val="Default"/>
        <w:rPr>
          <w:rFonts w:ascii="Calibri" w:hAnsi="Calibri"/>
          <w:sz w:val="20"/>
          <w:szCs w:val="20"/>
        </w:rPr>
      </w:pPr>
      <w:r w:rsidRPr="009000C3">
        <w:rPr>
          <w:rFonts w:ascii="Calibri" w:hAnsi="Calibri"/>
          <w:sz w:val="20"/>
          <w:szCs w:val="20"/>
        </w:rPr>
        <w:t xml:space="preserve">P r e s e n t e </w:t>
      </w:r>
    </w:p>
    <w:p w14:paraId="7913221B" w14:textId="77777777" w:rsidR="00F04B56" w:rsidRPr="009000C3" w:rsidRDefault="00F04B56" w:rsidP="00F04B56">
      <w:pPr>
        <w:pStyle w:val="Default"/>
        <w:rPr>
          <w:rFonts w:ascii="Calibri" w:hAnsi="Calibri"/>
          <w:sz w:val="20"/>
          <w:szCs w:val="20"/>
        </w:rPr>
      </w:pPr>
    </w:p>
    <w:p w14:paraId="6E106F39" w14:textId="77777777" w:rsidR="00F04B56" w:rsidRPr="009000C3" w:rsidRDefault="00F04B56" w:rsidP="00F04B56">
      <w:pPr>
        <w:pStyle w:val="Default"/>
        <w:rPr>
          <w:rFonts w:ascii="Calibri" w:hAnsi="Calibri"/>
          <w:sz w:val="20"/>
          <w:szCs w:val="20"/>
        </w:rPr>
      </w:pPr>
    </w:p>
    <w:p w14:paraId="0787E302" w14:textId="13818D21" w:rsidR="00F04B56" w:rsidRPr="009000C3" w:rsidRDefault="00F04B56" w:rsidP="00F04B56">
      <w:pPr>
        <w:pStyle w:val="Default"/>
        <w:jc w:val="both"/>
        <w:rPr>
          <w:rFonts w:ascii="Calibri" w:hAnsi="Calibri"/>
          <w:sz w:val="20"/>
          <w:szCs w:val="20"/>
        </w:rPr>
      </w:pPr>
      <w:r w:rsidRPr="009000C3">
        <w:rPr>
          <w:rFonts w:ascii="Calibri" w:hAnsi="Calibri"/>
          <w:sz w:val="20"/>
          <w:szCs w:val="20"/>
        </w:rPr>
        <w:t xml:space="preserve">En relación con la </w:t>
      </w:r>
      <w:r w:rsidRPr="009000C3">
        <w:rPr>
          <w:rFonts w:ascii="Calibri" w:hAnsi="Calibri"/>
          <w:b/>
          <w:bCs/>
          <w:sz w:val="20"/>
          <w:szCs w:val="20"/>
        </w:rPr>
        <w:t xml:space="preserve">Licitación Pública Nacional </w:t>
      </w:r>
      <w:r w:rsidR="009000C3" w:rsidRPr="009000C3">
        <w:rPr>
          <w:rFonts w:ascii="Calibri" w:hAnsi="Calibri"/>
          <w:b/>
          <w:bCs/>
          <w:sz w:val="20"/>
          <w:szCs w:val="20"/>
        </w:rPr>
        <w:t>Presencial</w:t>
      </w:r>
      <w:r w:rsidRPr="009000C3">
        <w:rPr>
          <w:rFonts w:ascii="Calibri" w:hAnsi="Calibri"/>
          <w:b/>
          <w:bCs/>
          <w:sz w:val="20"/>
          <w:szCs w:val="20"/>
        </w:rPr>
        <w:t xml:space="preserve"> No. </w:t>
      </w:r>
      <w:r w:rsidR="006E7EE7">
        <w:rPr>
          <w:rFonts w:ascii="Calibri" w:hAnsi="Calibri"/>
          <w:b/>
          <w:bCs/>
          <w:sz w:val="20"/>
          <w:szCs w:val="20"/>
        </w:rPr>
        <w:t>LP-919044992-N58-2023</w:t>
      </w:r>
      <w:r w:rsidRPr="009000C3">
        <w:rPr>
          <w:rFonts w:ascii="Calibri" w:hAnsi="Calibri"/>
          <w:sz w:val="20"/>
          <w:szCs w:val="20"/>
        </w:rPr>
        <w:t xml:space="preserve">, el suscrito C.___________________________, en mi carácter de representante legal de la empresa fabricante y/o distribuidor primario ______________________________, comparezco a nombre de mi representada y declaro lo siguiente: </w:t>
      </w:r>
    </w:p>
    <w:p w14:paraId="031C7C9A" w14:textId="77777777" w:rsidR="00F04B56" w:rsidRPr="009000C3" w:rsidRDefault="00F04B56" w:rsidP="00F04B56">
      <w:pPr>
        <w:pStyle w:val="Default"/>
        <w:jc w:val="both"/>
        <w:rPr>
          <w:rFonts w:ascii="Calibri" w:hAnsi="Calibri"/>
          <w:sz w:val="20"/>
          <w:szCs w:val="20"/>
        </w:rPr>
      </w:pPr>
    </w:p>
    <w:p w14:paraId="76E4CE3F" w14:textId="4037B892" w:rsidR="00F04B56" w:rsidRPr="00D913D4" w:rsidRDefault="00F04B56" w:rsidP="00F04B56">
      <w:pPr>
        <w:pStyle w:val="Default"/>
        <w:jc w:val="both"/>
        <w:rPr>
          <w:rFonts w:ascii="Calibri" w:hAnsi="Calibri"/>
          <w:sz w:val="20"/>
          <w:szCs w:val="20"/>
        </w:rPr>
      </w:pPr>
      <w:r w:rsidRPr="009000C3">
        <w:rPr>
          <w:rFonts w:ascii="Calibri" w:hAnsi="Calibri"/>
          <w:sz w:val="20"/>
          <w:szCs w:val="20"/>
        </w:rPr>
        <w:t xml:space="preserve">Manifiesto que somos ______________________ </w:t>
      </w:r>
      <w:r w:rsidRPr="00A32603">
        <w:rPr>
          <w:rFonts w:ascii="Calibri" w:hAnsi="Calibri"/>
          <w:sz w:val="20"/>
          <w:szCs w:val="20"/>
        </w:rPr>
        <w:t>de</w:t>
      </w:r>
      <w:r w:rsidRPr="00CC3B59">
        <w:rPr>
          <w:rFonts w:ascii="Calibri" w:hAnsi="Calibri"/>
          <w:sz w:val="20"/>
          <w:szCs w:val="20"/>
        </w:rPr>
        <w:t xml:space="preserve">l </w:t>
      </w:r>
      <w:r w:rsidR="0058797A">
        <w:rPr>
          <w:rFonts w:ascii="Calibri" w:hAnsi="Calibri"/>
          <w:sz w:val="20"/>
          <w:szCs w:val="20"/>
        </w:rPr>
        <w:t>mobiliario</w:t>
      </w:r>
      <w:r w:rsidR="00C71E77" w:rsidRPr="00CC3B59">
        <w:rPr>
          <w:rFonts w:ascii="Calibri" w:hAnsi="Calibri"/>
          <w:sz w:val="20"/>
          <w:szCs w:val="20"/>
        </w:rPr>
        <w:t xml:space="preserve"> </w:t>
      </w:r>
      <w:r w:rsidR="00725D57" w:rsidRPr="00CC3B59">
        <w:rPr>
          <w:rFonts w:ascii="Calibri" w:hAnsi="Calibri"/>
          <w:sz w:val="20"/>
          <w:szCs w:val="20"/>
        </w:rPr>
        <w:t>ofertado</w:t>
      </w:r>
      <w:r w:rsidRPr="009000C3">
        <w:rPr>
          <w:rFonts w:ascii="Calibri" w:hAnsi="Calibri"/>
          <w:sz w:val="20"/>
          <w:szCs w:val="20"/>
        </w:rPr>
        <w:t xml:space="preserve">, y que respaldamos la proposición presentada por el licitante _______________________ para la presente licitación y </w:t>
      </w:r>
      <w:r w:rsidRPr="00D913D4">
        <w:rPr>
          <w:rFonts w:ascii="Calibri" w:hAnsi="Calibri"/>
          <w:sz w:val="20"/>
          <w:szCs w:val="20"/>
        </w:rPr>
        <w:t>garantizamos el abasto suficiente para que a su vez pueda cumplir con las adjudicaciones que se deriven de esta licitación; así como la existencia de</w:t>
      </w:r>
      <w:r w:rsidR="00CC3B59">
        <w:rPr>
          <w:rFonts w:ascii="Calibri" w:hAnsi="Calibri"/>
          <w:sz w:val="20"/>
          <w:szCs w:val="20"/>
        </w:rPr>
        <w:t xml:space="preserve"> </w:t>
      </w:r>
      <w:r w:rsidR="0058797A">
        <w:rPr>
          <w:rFonts w:ascii="Calibri" w:hAnsi="Calibri"/>
          <w:sz w:val="20"/>
          <w:szCs w:val="20"/>
        </w:rPr>
        <w:t>mobiliario</w:t>
      </w:r>
      <w:r w:rsidRPr="00D913D4">
        <w:rPr>
          <w:rFonts w:ascii="Calibri" w:hAnsi="Calibri"/>
          <w:sz w:val="20"/>
          <w:szCs w:val="20"/>
        </w:rPr>
        <w:t xml:space="preserve"> de la(s) partida(s) que oferta y que a continuación se detallan:</w:t>
      </w:r>
    </w:p>
    <w:p w14:paraId="42C950D5" w14:textId="77777777" w:rsidR="00F04B56" w:rsidRPr="009000C3" w:rsidRDefault="00F04B56" w:rsidP="00F04B56">
      <w:pPr>
        <w:pStyle w:val="Default"/>
        <w:rPr>
          <w:rFonts w:ascii="Calibri" w:hAnsi="Calibri"/>
          <w:sz w:val="20"/>
          <w:szCs w:val="20"/>
        </w:rPr>
      </w:pPr>
    </w:p>
    <w:p w14:paraId="402ED538" w14:textId="77777777" w:rsidR="00F04B56" w:rsidRPr="009000C3" w:rsidRDefault="00F04B56" w:rsidP="00F04B56">
      <w:pPr>
        <w:pStyle w:val="Default"/>
        <w:rPr>
          <w:rFonts w:ascii="Calibri" w:hAnsi="Calibri"/>
          <w:sz w:val="20"/>
          <w:szCs w:val="20"/>
        </w:rPr>
      </w:pPr>
    </w:p>
    <w:p w14:paraId="5FB69704" w14:textId="77777777" w:rsidR="00F04B56" w:rsidRPr="009000C3" w:rsidRDefault="00F04B56" w:rsidP="00F04B56">
      <w:pPr>
        <w:pStyle w:val="Default"/>
        <w:rPr>
          <w:rFonts w:ascii="Calibri" w:hAnsi="Calibri"/>
          <w:sz w:val="20"/>
          <w:szCs w:val="20"/>
        </w:rPr>
      </w:pPr>
    </w:p>
    <w:tbl>
      <w:tblPr>
        <w:tblW w:w="0" w:type="auto"/>
        <w:jc w:val="center"/>
        <w:tblLook w:val="04A0" w:firstRow="1" w:lastRow="0" w:firstColumn="1" w:lastColumn="0" w:noHBand="0" w:noVBand="1"/>
      </w:tblPr>
      <w:tblGrid>
        <w:gridCol w:w="2982"/>
        <w:gridCol w:w="2503"/>
        <w:gridCol w:w="2503"/>
        <w:gridCol w:w="2653"/>
      </w:tblGrid>
      <w:tr w:rsidR="00F04B56" w:rsidRPr="009000C3" w14:paraId="63BB5AB6" w14:textId="77777777" w:rsidTr="00F04B56">
        <w:trPr>
          <w:jc w:val="center"/>
        </w:trPr>
        <w:tc>
          <w:tcPr>
            <w:tcW w:w="2982" w:type="dxa"/>
          </w:tcPr>
          <w:p w14:paraId="7ACC4DD7" w14:textId="522E6F35" w:rsidR="00F04B56" w:rsidRPr="009000C3" w:rsidRDefault="00F04B56" w:rsidP="00F04B56">
            <w:pPr>
              <w:pStyle w:val="Default"/>
              <w:jc w:val="center"/>
              <w:rPr>
                <w:rFonts w:ascii="Calibri" w:hAnsi="Calibri"/>
                <w:sz w:val="20"/>
                <w:szCs w:val="20"/>
              </w:rPr>
            </w:pPr>
            <w:r w:rsidRPr="009000C3">
              <w:rPr>
                <w:rFonts w:ascii="Calibri" w:hAnsi="Calibri"/>
                <w:sz w:val="20"/>
                <w:szCs w:val="20"/>
              </w:rPr>
              <w:t>PARTIDA</w:t>
            </w:r>
          </w:p>
        </w:tc>
        <w:tc>
          <w:tcPr>
            <w:tcW w:w="2503" w:type="dxa"/>
          </w:tcPr>
          <w:p w14:paraId="0AD325B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DESCRIPCIÓN</w:t>
            </w:r>
          </w:p>
        </w:tc>
        <w:tc>
          <w:tcPr>
            <w:tcW w:w="2503" w:type="dxa"/>
          </w:tcPr>
          <w:p w14:paraId="6159E96A"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MARCA/MODELO</w:t>
            </w:r>
          </w:p>
        </w:tc>
        <w:tc>
          <w:tcPr>
            <w:tcW w:w="2653" w:type="dxa"/>
          </w:tcPr>
          <w:p w14:paraId="515C79D9"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CANTIDAD</w:t>
            </w:r>
          </w:p>
        </w:tc>
      </w:tr>
      <w:tr w:rsidR="00F04B56" w:rsidRPr="009000C3" w14:paraId="63AF4C71" w14:textId="77777777" w:rsidTr="00F04B56">
        <w:trPr>
          <w:jc w:val="center"/>
        </w:trPr>
        <w:tc>
          <w:tcPr>
            <w:tcW w:w="2982" w:type="dxa"/>
          </w:tcPr>
          <w:p w14:paraId="2593F300" w14:textId="77777777" w:rsidR="00F04B56" w:rsidRPr="009000C3" w:rsidRDefault="00F04B56" w:rsidP="00F04B56">
            <w:pPr>
              <w:pStyle w:val="Default"/>
              <w:jc w:val="center"/>
              <w:rPr>
                <w:rFonts w:ascii="Calibri" w:hAnsi="Calibri"/>
                <w:sz w:val="20"/>
                <w:szCs w:val="20"/>
              </w:rPr>
            </w:pPr>
          </w:p>
        </w:tc>
        <w:tc>
          <w:tcPr>
            <w:tcW w:w="2503" w:type="dxa"/>
          </w:tcPr>
          <w:p w14:paraId="37DE1CA5" w14:textId="77777777" w:rsidR="00F04B56" w:rsidRPr="009000C3" w:rsidRDefault="00F04B56" w:rsidP="00F04B56">
            <w:pPr>
              <w:pStyle w:val="Default"/>
              <w:jc w:val="center"/>
              <w:rPr>
                <w:rFonts w:ascii="Calibri" w:hAnsi="Calibri"/>
                <w:sz w:val="20"/>
                <w:szCs w:val="20"/>
              </w:rPr>
            </w:pPr>
          </w:p>
        </w:tc>
        <w:tc>
          <w:tcPr>
            <w:tcW w:w="2503" w:type="dxa"/>
          </w:tcPr>
          <w:p w14:paraId="5EFDB105" w14:textId="77777777" w:rsidR="00F04B56" w:rsidRPr="009000C3" w:rsidRDefault="00F04B56" w:rsidP="00F04B56">
            <w:pPr>
              <w:pStyle w:val="Default"/>
              <w:jc w:val="center"/>
              <w:rPr>
                <w:rFonts w:ascii="Calibri" w:hAnsi="Calibri"/>
                <w:sz w:val="20"/>
                <w:szCs w:val="20"/>
              </w:rPr>
            </w:pPr>
          </w:p>
        </w:tc>
        <w:tc>
          <w:tcPr>
            <w:tcW w:w="2653" w:type="dxa"/>
          </w:tcPr>
          <w:p w14:paraId="457CE6CE" w14:textId="77777777" w:rsidR="00F04B56" w:rsidRPr="009000C3" w:rsidRDefault="00F04B56" w:rsidP="00F04B56">
            <w:pPr>
              <w:pStyle w:val="Default"/>
              <w:jc w:val="center"/>
              <w:rPr>
                <w:rFonts w:ascii="Calibri" w:hAnsi="Calibri"/>
                <w:sz w:val="20"/>
                <w:szCs w:val="20"/>
              </w:rPr>
            </w:pPr>
          </w:p>
        </w:tc>
      </w:tr>
      <w:tr w:rsidR="00F04B56" w:rsidRPr="009000C3" w14:paraId="1BDF8EF7" w14:textId="77777777" w:rsidTr="00F04B56">
        <w:trPr>
          <w:jc w:val="center"/>
        </w:trPr>
        <w:tc>
          <w:tcPr>
            <w:tcW w:w="2982" w:type="dxa"/>
          </w:tcPr>
          <w:p w14:paraId="5714828F" w14:textId="77777777" w:rsidR="00F04B56" w:rsidRPr="009000C3" w:rsidRDefault="00F04B56" w:rsidP="00F04B56">
            <w:pPr>
              <w:pStyle w:val="Default"/>
              <w:jc w:val="center"/>
              <w:rPr>
                <w:rFonts w:ascii="Calibri" w:hAnsi="Calibri"/>
                <w:sz w:val="20"/>
                <w:szCs w:val="20"/>
              </w:rPr>
            </w:pPr>
          </w:p>
        </w:tc>
        <w:tc>
          <w:tcPr>
            <w:tcW w:w="2503" w:type="dxa"/>
          </w:tcPr>
          <w:p w14:paraId="48E19D49" w14:textId="77777777" w:rsidR="00F04B56" w:rsidRPr="009000C3" w:rsidRDefault="00F04B56" w:rsidP="00F04B56">
            <w:pPr>
              <w:pStyle w:val="Default"/>
              <w:jc w:val="center"/>
              <w:rPr>
                <w:rFonts w:ascii="Calibri" w:hAnsi="Calibri"/>
                <w:sz w:val="20"/>
                <w:szCs w:val="20"/>
              </w:rPr>
            </w:pPr>
          </w:p>
        </w:tc>
        <w:tc>
          <w:tcPr>
            <w:tcW w:w="2503" w:type="dxa"/>
          </w:tcPr>
          <w:p w14:paraId="125BE498" w14:textId="77777777" w:rsidR="00F04B56" w:rsidRPr="009000C3" w:rsidRDefault="00F04B56" w:rsidP="00F04B56">
            <w:pPr>
              <w:pStyle w:val="Default"/>
              <w:jc w:val="center"/>
              <w:rPr>
                <w:rFonts w:ascii="Calibri" w:hAnsi="Calibri"/>
                <w:sz w:val="20"/>
                <w:szCs w:val="20"/>
              </w:rPr>
            </w:pPr>
          </w:p>
        </w:tc>
        <w:tc>
          <w:tcPr>
            <w:tcW w:w="2653" w:type="dxa"/>
          </w:tcPr>
          <w:p w14:paraId="6A5D6459" w14:textId="77777777" w:rsidR="00F04B56" w:rsidRPr="009000C3" w:rsidRDefault="00F04B56" w:rsidP="00F04B56">
            <w:pPr>
              <w:pStyle w:val="Default"/>
              <w:jc w:val="center"/>
              <w:rPr>
                <w:rFonts w:ascii="Calibri" w:hAnsi="Calibri"/>
                <w:sz w:val="20"/>
                <w:szCs w:val="20"/>
              </w:rPr>
            </w:pPr>
          </w:p>
        </w:tc>
      </w:tr>
    </w:tbl>
    <w:p w14:paraId="6A7C4B08" w14:textId="77777777" w:rsidR="00F04B56" w:rsidRPr="009000C3" w:rsidRDefault="00F04B56" w:rsidP="00F04B56">
      <w:pPr>
        <w:pStyle w:val="Default"/>
        <w:rPr>
          <w:rFonts w:ascii="Calibri" w:hAnsi="Calibri"/>
          <w:sz w:val="20"/>
          <w:szCs w:val="20"/>
        </w:rPr>
      </w:pPr>
    </w:p>
    <w:p w14:paraId="3D575FAD" w14:textId="77777777" w:rsidR="00F04B56" w:rsidRPr="009000C3" w:rsidRDefault="00F04B56" w:rsidP="00F04B56">
      <w:pPr>
        <w:pStyle w:val="Default"/>
        <w:rPr>
          <w:rFonts w:ascii="Calibri" w:hAnsi="Calibri"/>
          <w:sz w:val="20"/>
          <w:szCs w:val="20"/>
        </w:rPr>
      </w:pPr>
    </w:p>
    <w:p w14:paraId="5BFE4DA8" w14:textId="77777777" w:rsidR="00F04B56" w:rsidRPr="009000C3" w:rsidRDefault="00F04B56" w:rsidP="00F04B56">
      <w:pPr>
        <w:pStyle w:val="Default"/>
        <w:rPr>
          <w:rFonts w:ascii="Calibri" w:hAnsi="Calibri"/>
          <w:sz w:val="20"/>
          <w:szCs w:val="20"/>
        </w:rPr>
      </w:pPr>
    </w:p>
    <w:p w14:paraId="45F60FC1"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A T E N T A M E N T E</w:t>
      </w:r>
    </w:p>
    <w:p w14:paraId="0BC74445" w14:textId="77777777" w:rsidR="00F04B56" w:rsidRPr="009000C3" w:rsidRDefault="00F04B56" w:rsidP="00F04B56">
      <w:pPr>
        <w:pStyle w:val="Default"/>
        <w:rPr>
          <w:rFonts w:ascii="Calibri" w:hAnsi="Calibri"/>
          <w:sz w:val="20"/>
          <w:szCs w:val="20"/>
        </w:rPr>
      </w:pPr>
    </w:p>
    <w:p w14:paraId="7692C6C8" w14:textId="77777777" w:rsidR="00F04B56" w:rsidRPr="009000C3" w:rsidRDefault="00F04B56" w:rsidP="00F04B56">
      <w:pPr>
        <w:pStyle w:val="Default"/>
        <w:rPr>
          <w:rFonts w:ascii="Calibri" w:hAnsi="Calibri"/>
          <w:sz w:val="20"/>
          <w:szCs w:val="20"/>
        </w:rPr>
      </w:pPr>
      <w:r w:rsidRPr="009000C3">
        <w:rPr>
          <w:rFonts w:ascii="Calibri" w:hAnsi="Calibri"/>
          <w:b/>
          <w:bCs/>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F04B56" w:rsidRPr="009000C3" w14:paraId="3ED5994A" w14:textId="77777777" w:rsidTr="00F04B56">
        <w:trPr>
          <w:trHeight w:val="229"/>
        </w:trPr>
        <w:tc>
          <w:tcPr>
            <w:tcW w:w="5070" w:type="dxa"/>
          </w:tcPr>
          <w:p w14:paraId="77E0DDF0"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__________________________</w:t>
            </w:r>
          </w:p>
          <w:p w14:paraId="08AF46FD"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Nombre del representante legal</w:t>
            </w:r>
          </w:p>
        </w:tc>
        <w:tc>
          <w:tcPr>
            <w:tcW w:w="4677" w:type="dxa"/>
          </w:tcPr>
          <w:p w14:paraId="474302B2"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_______________________</w:t>
            </w:r>
          </w:p>
          <w:p w14:paraId="70CB35A3" w14:textId="77777777" w:rsidR="00F04B56" w:rsidRPr="009000C3" w:rsidRDefault="00F04B56" w:rsidP="00F04B56">
            <w:pPr>
              <w:pStyle w:val="Default"/>
              <w:jc w:val="center"/>
              <w:rPr>
                <w:rFonts w:ascii="Calibri" w:hAnsi="Calibri"/>
                <w:sz w:val="20"/>
                <w:szCs w:val="20"/>
              </w:rPr>
            </w:pPr>
            <w:r w:rsidRPr="009000C3">
              <w:rPr>
                <w:rFonts w:ascii="Calibri" w:hAnsi="Calibri"/>
                <w:sz w:val="20"/>
                <w:szCs w:val="20"/>
              </w:rPr>
              <w:t>Firma</w:t>
            </w:r>
          </w:p>
        </w:tc>
      </w:tr>
    </w:tbl>
    <w:p w14:paraId="23667517" w14:textId="77777777" w:rsidR="00F04B56" w:rsidRPr="009000C3" w:rsidRDefault="00F04B56" w:rsidP="00F04B56">
      <w:pPr>
        <w:pStyle w:val="Default"/>
        <w:rPr>
          <w:rFonts w:ascii="Calibri" w:hAnsi="Calibri"/>
          <w:sz w:val="20"/>
          <w:szCs w:val="20"/>
        </w:rPr>
      </w:pPr>
    </w:p>
    <w:p w14:paraId="2CA6B897" w14:textId="77777777" w:rsidR="00F04B56" w:rsidRPr="009000C3" w:rsidRDefault="00F04B56" w:rsidP="00572D88">
      <w:pPr>
        <w:ind w:right="-5"/>
        <w:jc w:val="center"/>
        <w:rPr>
          <w:rFonts w:ascii="Calibri" w:hAnsi="Calibri"/>
        </w:rPr>
      </w:pPr>
    </w:p>
    <w:sectPr w:rsidR="00F04B56" w:rsidRPr="009000C3"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63563" w14:textId="77777777" w:rsidR="00CB11B8" w:rsidRDefault="00CB11B8" w:rsidP="007F0B73">
      <w:r>
        <w:separator/>
      </w:r>
    </w:p>
  </w:endnote>
  <w:endnote w:type="continuationSeparator" w:id="0">
    <w:p w14:paraId="39C137B7" w14:textId="77777777" w:rsidR="00CB11B8" w:rsidRDefault="00CB11B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30A0"/>
      </w:rPr>
      <w:id w:val="2040007041"/>
      <w:docPartObj>
        <w:docPartGallery w:val="Page Numbers (Bottom of Page)"/>
        <w:docPartUnique/>
      </w:docPartObj>
    </w:sdtPr>
    <w:sdtEndPr>
      <w:rPr>
        <w:b/>
        <w:color w:val="00B0F0"/>
      </w:rPr>
    </w:sdtEndPr>
    <w:sdtContent>
      <w:p w14:paraId="20C361B4" w14:textId="4EF03D02" w:rsidR="009472D6" w:rsidRPr="006A4DAA" w:rsidRDefault="009472D6" w:rsidP="007900A4">
        <w:pPr>
          <w:pStyle w:val="Piedepgina"/>
          <w:jc w:val="center"/>
          <w:rPr>
            <w:rFonts w:ascii="Century Gothic" w:hAnsi="Century Gothic"/>
            <w:b/>
            <w:color w:val="00B0F0"/>
            <w:sz w:val="18"/>
            <w:szCs w:val="14"/>
          </w:rPr>
        </w:pPr>
        <w:r w:rsidRPr="006A4DAA">
          <w:rPr>
            <w:rFonts w:ascii="Century Gothic" w:hAnsi="Century Gothic"/>
            <w:b/>
            <w:noProof/>
            <w:color w:val="00B0F0"/>
            <w:sz w:val="18"/>
            <w:szCs w:val="14"/>
            <w:lang w:val="es-MX" w:eastAsia="es-MX"/>
          </w:rPr>
          <w:drawing>
            <wp:anchor distT="0" distB="0" distL="114300" distR="114300" simplePos="0" relativeHeight="251665408" behindDoc="1" locked="0" layoutInCell="1" allowOverlap="1" wp14:anchorId="3BF0AC7D" wp14:editId="1B923C51">
              <wp:simplePos x="0" y="0"/>
              <wp:positionH relativeFrom="margin">
                <wp:posOffset>-685800</wp:posOffset>
              </wp:positionH>
              <wp:positionV relativeFrom="paragraph">
                <wp:posOffset>29210</wp:posOffset>
              </wp:positionV>
              <wp:extent cx="7753350" cy="1029335"/>
              <wp:effectExtent l="0" t="0" r="0" b="0"/>
              <wp:wrapNone/>
              <wp:docPr id="29003007" name="Imagen 2900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4DAA">
          <w:rPr>
            <w:rFonts w:ascii="Century Gothic" w:hAnsi="Century Gothic"/>
            <w:b/>
            <w:color w:val="00B0F0"/>
            <w:sz w:val="18"/>
            <w:szCs w:val="14"/>
          </w:rPr>
          <w:t>LICITACIÓN PÚBLICA NACIONAL PRESENCIAL</w:t>
        </w:r>
      </w:p>
      <w:p w14:paraId="02880B23" w14:textId="38C7C20A" w:rsidR="009472D6" w:rsidRPr="006A4DAA" w:rsidRDefault="009472D6" w:rsidP="007900A4">
        <w:pPr>
          <w:pStyle w:val="Piedepgina"/>
          <w:jc w:val="center"/>
          <w:rPr>
            <w:b/>
            <w:color w:val="00B0F0"/>
          </w:rPr>
        </w:pPr>
        <w:r w:rsidRPr="006A4DAA">
          <w:rPr>
            <w:rFonts w:ascii="Century Gothic" w:hAnsi="Century Gothic"/>
            <w:b/>
            <w:color w:val="00B0F0"/>
            <w:sz w:val="18"/>
            <w:szCs w:val="16"/>
          </w:rPr>
          <w:t xml:space="preserve">No. </w:t>
        </w:r>
        <w:r w:rsidR="006E7EE7">
          <w:rPr>
            <w:rFonts w:ascii="Century Gothic" w:hAnsi="Century Gothic"/>
            <w:b/>
            <w:color w:val="00B0F0"/>
            <w:sz w:val="18"/>
            <w:szCs w:val="16"/>
          </w:rPr>
          <w:t>LP-919044992-N58-2023</w:t>
        </w:r>
        <w:r w:rsidRPr="006A4DAA">
          <w:rPr>
            <w:rFonts w:ascii="Century Gothic" w:hAnsi="Century Gothic"/>
            <w:b/>
            <w:color w:val="00B0F0"/>
            <w:sz w:val="18"/>
            <w:szCs w:val="16"/>
          </w:rPr>
          <w:t xml:space="preserve">                                                                                                                        </w:t>
        </w:r>
        <w:sdt>
          <w:sdtPr>
            <w:rPr>
              <w:rFonts w:ascii="Century Gothic" w:hAnsi="Century Gothic"/>
              <w:b/>
              <w:color w:val="00B0F0"/>
              <w:sz w:val="18"/>
              <w:szCs w:val="16"/>
            </w:rPr>
            <w:id w:val="-330447446"/>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2082322625"/>
                <w:docPartObj>
                  <w:docPartGallery w:val="Page Numbers (Top of Page)"/>
                  <w:docPartUnique/>
                </w:docPartObj>
              </w:sdtPr>
              <w:sdtEndPr>
                <w:rPr>
                  <w:rFonts w:ascii="Times New Roman" w:hAnsi="Times New Roman"/>
                  <w:sz w:val="20"/>
                </w:rPr>
              </w:sdtEndPr>
              <w:sdtContent>
                <w:r w:rsidRPr="006A4DAA">
                  <w:rPr>
                    <w:rFonts w:ascii="Century Gothic" w:hAnsi="Century Gothic"/>
                    <w:b/>
                    <w:color w:val="00B0F0"/>
                    <w:sz w:val="18"/>
                    <w:szCs w:val="16"/>
                  </w:rPr>
                  <w:t xml:space="preserve">Página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PAGE</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42</w:t>
                </w:r>
                <w:r w:rsidRPr="006A4DAA">
                  <w:rPr>
                    <w:rFonts w:ascii="Century Gothic" w:hAnsi="Century Gothic"/>
                    <w:b/>
                    <w:color w:val="00B0F0"/>
                    <w:sz w:val="18"/>
                    <w:szCs w:val="16"/>
                  </w:rPr>
                  <w:fldChar w:fldCharType="end"/>
                </w:r>
                <w:r w:rsidRPr="006A4DAA">
                  <w:rPr>
                    <w:rFonts w:ascii="Century Gothic" w:hAnsi="Century Gothic"/>
                    <w:b/>
                    <w:color w:val="00B0F0"/>
                    <w:sz w:val="18"/>
                    <w:szCs w:val="16"/>
                  </w:rPr>
                  <w:t xml:space="preserve"> de </w:t>
                </w:r>
                <w:r w:rsidRPr="006A4DAA">
                  <w:rPr>
                    <w:rFonts w:ascii="Century Gothic" w:hAnsi="Century Gothic"/>
                    <w:b/>
                    <w:color w:val="00B0F0"/>
                    <w:sz w:val="18"/>
                    <w:szCs w:val="16"/>
                  </w:rPr>
                  <w:fldChar w:fldCharType="begin"/>
                </w:r>
                <w:r w:rsidRPr="006A4DAA">
                  <w:rPr>
                    <w:rFonts w:ascii="Century Gothic" w:hAnsi="Century Gothic"/>
                    <w:b/>
                    <w:color w:val="00B0F0"/>
                    <w:sz w:val="18"/>
                    <w:szCs w:val="16"/>
                  </w:rPr>
                  <w:instrText>NUMPAGES</w:instrText>
                </w:r>
                <w:r w:rsidRPr="006A4DAA">
                  <w:rPr>
                    <w:rFonts w:ascii="Century Gothic" w:hAnsi="Century Gothic"/>
                    <w:b/>
                    <w:color w:val="00B0F0"/>
                    <w:sz w:val="18"/>
                    <w:szCs w:val="16"/>
                  </w:rPr>
                  <w:fldChar w:fldCharType="separate"/>
                </w:r>
                <w:r w:rsidR="009E02B9">
                  <w:rPr>
                    <w:rFonts w:ascii="Century Gothic" w:hAnsi="Century Gothic"/>
                    <w:b/>
                    <w:noProof/>
                    <w:color w:val="00B0F0"/>
                    <w:sz w:val="18"/>
                    <w:szCs w:val="16"/>
                  </w:rPr>
                  <w:t>48</w:t>
                </w:r>
                <w:r w:rsidRPr="006A4DAA">
                  <w:rPr>
                    <w:rFonts w:ascii="Century Gothic" w:hAnsi="Century Gothic"/>
                    <w:b/>
                    <w:color w:val="00B0F0"/>
                    <w:sz w:val="18"/>
                    <w:szCs w:val="16"/>
                  </w:rPr>
                  <w:fldChar w:fldCharType="end"/>
                </w:r>
              </w:sdtContent>
            </w:sdt>
          </w:sdtContent>
        </w:sdt>
      </w:p>
    </w:sdtContent>
  </w:sdt>
  <w:p w14:paraId="3EF5B9A3" w14:textId="01680316" w:rsidR="009472D6" w:rsidRDefault="009472D6"/>
  <w:p w14:paraId="73DF6DF7" w14:textId="44E8EDCF" w:rsidR="009472D6" w:rsidRDefault="009472D6"/>
  <w:p w14:paraId="5D8A8F12" w14:textId="12128B70" w:rsidR="009472D6" w:rsidRDefault="009472D6"/>
  <w:p w14:paraId="279F8693" w14:textId="2200A485" w:rsidR="009472D6" w:rsidRDefault="009472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092B" w14:textId="77777777" w:rsidR="00CB11B8" w:rsidRDefault="00CB11B8" w:rsidP="007F0B73">
      <w:r>
        <w:separator/>
      </w:r>
    </w:p>
  </w:footnote>
  <w:footnote w:type="continuationSeparator" w:id="0">
    <w:p w14:paraId="3B48AE74" w14:textId="77777777" w:rsidR="00CB11B8" w:rsidRDefault="00CB11B8"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7D80" w14:textId="700B3746" w:rsidR="009472D6" w:rsidRPr="00C765F1" w:rsidRDefault="009472D6" w:rsidP="007900A4">
    <w:pPr>
      <w:jc w:val="center"/>
      <w:rPr>
        <w:rFonts w:ascii="Corbel" w:hAnsi="Corbel"/>
        <w:b/>
        <w:szCs w:val="16"/>
      </w:rPr>
    </w:pPr>
    <w:r w:rsidRPr="008B1DD7">
      <w:rPr>
        <w:noProof/>
        <w:lang w:val="es-MX" w:eastAsia="es-MX"/>
      </w:rPr>
      <w:drawing>
        <wp:anchor distT="0" distB="0" distL="114300" distR="114300" simplePos="0" relativeHeight="251661312" behindDoc="1" locked="0" layoutInCell="1" allowOverlap="1" wp14:anchorId="23635418" wp14:editId="531D52B5">
          <wp:simplePos x="0" y="0"/>
          <wp:positionH relativeFrom="column">
            <wp:posOffset>-257175</wp:posOffset>
          </wp:positionH>
          <wp:positionV relativeFrom="paragraph">
            <wp:posOffset>17145</wp:posOffset>
          </wp:positionV>
          <wp:extent cx="2127341" cy="915035"/>
          <wp:effectExtent l="0" t="0" r="6350" b="0"/>
          <wp:wrapNone/>
          <wp:docPr id="1078809754" name="Imagen 1078809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6F57">
      <w:rPr>
        <w:rFonts w:ascii="Corbel" w:eastAsia="Calibri" w:hAnsi="Corbel"/>
        <w:b/>
        <w:noProof/>
        <w:sz w:val="22"/>
        <w:szCs w:val="16"/>
        <w:lang w:val="es-MX" w:eastAsia="es-MX"/>
      </w:rPr>
      <w:drawing>
        <wp:anchor distT="0" distB="0" distL="114300" distR="114300" simplePos="0" relativeHeight="251663360" behindDoc="1" locked="0" layoutInCell="1" allowOverlap="1" wp14:anchorId="0709614A" wp14:editId="60FC1ADE">
          <wp:simplePos x="0" y="0"/>
          <wp:positionH relativeFrom="column">
            <wp:posOffset>5524500</wp:posOffset>
          </wp:positionH>
          <wp:positionV relativeFrom="paragraph">
            <wp:posOffset>-121285</wp:posOffset>
          </wp:positionV>
          <wp:extent cx="971550" cy="1219835"/>
          <wp:effectExtent l="0" t="0" r="0" b="0"/>
          <wp:wrapNone/>
          <wp:docPr id="828985764" name="Imagen 82898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AC099CC" w14:textId="6A7D7354" w:rsidR="009472D6" w:rsidRPr="00C765F1" w:rsidRDefault="009472D6" w:rsidP="007900A4">
    <w:pPr>
      <w:jc w:val="center"/>
      <w:rPr>
        <w:rFonts w:ascii="Corbel" w:hAnsi="Corbel"/>
        <w:b/>
        <w:szCs w:val="16"/>
      </w:rPr>
    </w:pPr>
    <w:r w:rsidRPr="00C765F1">
      <w:rPr>
        <w:rFonts w:ascii="Corbel" w:hAnsi="Corbel"/>
        <w:b/>
        <w:szCs w:val="16"/>
      </w:rPr>
      <w:t>SERVICIOS DE SALUD DE NUEVO LEÓN</w:t>
    </w:r>
  </w:p>
  <w:p w14:paraId="79D92283" w14:textId="2A555C86" w:rsidR="009472D6" w:rsidRPr="00180FA7" w:rsidRDefault="009472D6" w:rsidP="007900A4">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1A0E0204" w14:textId="4A410C88" w:rsidR="009472D6" w:rsidRDefault="009472D6"/>
  <w:p w14:paraId="267001D6" w14:textId="77777777" w:rsidR="009472D6" w:rsidRDefault="009472D6"/>
  <w:p w14:paraId="320332EE" w14:textId="77777777" w:rsidR="009472D6" w:rsidRDefault="009472D6"/>
  <w:p w14:paraId="3FC5932D" w14:textId="77777777" w:rsidR="009472D6" w:rsidRDefault="009472D6"/>
  <w:p w14:paraId="19AC0077" w14:textId="77777777" w:rsidR="009472D6" w:rsidRDefault="009472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9217006"/>
    <w:multiLevelType w:val="hybridMultilevel"/>
    <w:tmpl w:val="CA34A45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7486CAD"/>
    <w:multiLevelType w:val="hybridMultilevel"/>
    <w:tmpl w:val="BD8AE0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9D6503B"/>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6" w15:restartNumberingAfterBreak="0">
    <w:nsid w:val="1B095158"/>
    <w:multiLevelType w:val="hybridMultilevel"/>
    <w:tmpl w:val="E1983B8E"/>
    <w:lvl w:ilvl="0" w:tplc="8DCC784E">
      <w:start w:val="9"/>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1D784788"/>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8"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224D1716"/>
    <w:multiLevelType w:val="hybridMultilevel"/>
    <w:tmpl w:val="99500B9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1"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4"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AFF0381"/>
    <w:multiLevelType w:val="hybridMultilevel"/>
    <w:tmpl w:val="3718095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ED526B3"/>
    <w:multiLevelType w:val="multilevel"/>
    <w:tmpl w:val="3D3C9FFE"/>
    <w:lvl w:ilvl="0">
      <w:start w:val="1"/>
      <w:numFmt w:val="decimal"/>
      <w:lvlText w:val="%1."/>
      <w:lvlJc w:val="left"/>
      <w:pPr>
        <w:ind w:left="450" w:hanging="450"/>
      </w:pPr>
      <w:rPr>
        <w:rFonts w:cs="Arial" w:hint="default"/>
      </w:rPr>
    </w:lvl>
    <w:lvl w:ilvl="1">
      <w:start w:val="1"/>
      <w:numFmt w:val="decimal"/>
      <w:lvlText w:val="%1.%2."/>
      <w:lvlJc w:val="left"/>
      <w:pPr>
        <w:ind w:left="450" w:hanging="450"/>
      </w:pPr>
      <w:rPr>
        <w:rFonts w:cs="Arial" w:hint="default"/>
      </w:rPr>
    </w:lvl>
    <w:lvl w:ilvl="2">
      <w:start w:val="1"/>
      <w:numFmt w:val="decimal"/>
      <w:lvlText w:val="%1.%2.%3."/>
      <w:lvlJc w:val="left"/>
      <w:pPr>
        <w:ind w:left="2422" w:hanging="720"/>
      </w:pPr>
      <w:rPr>
        <w:rFonts w:cs="Arial" w:hint="default"/>
        <w:b/>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2810301"/>
    <w:multiLevelType w:val="hybridMultilevel"/>
    <w:tmpl w:val="C0F407CA"/>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78C1492"/>
    <w:multiLevelType w:val="hybridMultilevel"/>
    <w:tmpl w:val="FC5C1AD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581030A0"/>
    <w:multiLevelType w:val="hybridMultilevel"/>
    <w:tmpl w:val="4B600D10"/>
    <w:lvl w:ilvl="0" w:tplc="080A000F">
      <w:start w:val="1"/>
      <w:numFmt w:val="decimal"/>
      <w:lvlText w:val="%1."/>
      <w:lvlJc w:val="left"/>
      <w:pPr>
        <w:ind w:left="1004" w:hanging="360"/>
      </w:pPr>
    </w:lvl>
    <w:lvl w:ilvl="1" w:tplc="080A0019">
      <w:start w:val="1"/>
      <w:numFmt w:val="lowerLetter"/>
      <w:lvlText w:val="%2."/>
      <w:lvlJc w:val="left"/>
      <w:pPr>
        <w:ind w:left="1724" w:hanging="360"/>
      </w:pPr>
    </w:lvl>
    <w:lvl w:ilvl="2" w:tplc="080A001B">
      <w:start w:val="1"/>
      <w:numFmt w:val="lowerRoman"/>
      <w:lvlText w:val="%3."/>
      <w:lvlJc w:val="right"/>
      <w:pPr>
        <w:ind w:left="2444" w:hanging="180"/>
      </w:pPr>
    </w:lvl>
    <w:lvl w:ilvl="3" w:tplc="080A000F">
      <w:start w:val="1"/>
      <w:numFmt w:val="decimal"/>
      <w:lvlText w:val="%4."/>
      <w:lvlJc w:val="left"/>
      <w:pPr>
        <w:ind w:left="3164" w:hanging="360"/>
      </w:pPr>
    </w:lvl>
    <w:lvl w:ilvl="4" w:tplc="080A0019">
      <w:start w:val="1"/>
      <w:numFmt w:val="lowerLetter"/>
      <w:lvlText w:val="%5."/>
      <w:lvlJc w:val="left"/>
      <w:pPr>
        <w:ind w:left="3884" w:hanging="360"/>
      </w:pPr>
    </w:lvl>
    <w:lvl w:ilvl="5" w:tplc="080A001B">
      <w:start w:val="1"/>
      <w:numFmt w:val="lowerRoman"/>
      <w:lvlText w:val="%6."/>
      <w:lvlJc w:val="right"/>
      <w:pPr>
        <w:ind w:left="4604" w:hanging="180"/>
      </w:pPr>
    </w:lvl>
    <w:lvl w:ilvl="6" w:tplc="080A000F">
      <w:start w:val="1"/>
      <w:numFmt w:val="decimal"/>
      <w:lvlText w:val="%7."/>
      <w:lvlJc w:val="left"/>
      <w:pPr>
        <w:ind w:left="5324" w:hanging="360"/>
      </w:pPr>
    </w:lvl>
    <w:lvl w:ilvl="7" w:tplc="080A0019">
      <w:start w:val="1"/>
      <w:numFmt w:val="lowerLetter"/>
      <w:lvlText w:val="%8."/>
      <w:lvlJc w:val="left"/>
      <w:pPr>
        <w:ind w:left="6044" w:hanging="360"/>
      </w:pPr>
    </w:lvl>
    <w:lvl w:ilvl="8" w:tplc="080A001B">
      <w:start w:val="1"/>
      <w:numFmt w:val="lowerRoman"/>
      <w:lvlText w:val="%9."/>
      <w:lvlJc w:val="right"/>
      <w:pPr>
        <w:ind w:left="6764" w:hanging="180"/>
      </w:pPr>
    </w:lvl>
  </w:abstractNum>
  <w:abstractNum w:abstractNumId="41" w15:restartNumberingAfterBreak="0">
    <w:nsid w:val="5E0F3245"/>
    <w:multiLevelType w:val="hybridMultilevel"/>
    <w:tmpl w:val="8A9C2A30"/>
    <w:lvl w:ilvl="0" w:tplc="080A0015">
      <w:start w:val="1"/>
      <w:numFmt w:val="upperLetter"/>
      <w:lvlText w:val="%1."/>
      <w:lvlJc w:val="left"/>
      <w:pPr>
        <w:ind w:left="1778" w:hanging="360"/>
      </w:p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42" w15:restartNumberingAfterBreak="0">
    <w:nsid w:val="5FBE3815"/>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169350E"/>
    <w:multiLevelType w:val="hybridMultilevel"/>
    <w:tmpl w:val="626420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5" w15:restartNumberingAfterBreak="0">
    <w:nsid w:val="7028021F"/>
    <w:multiLevelType w:val="hybridMultilevel"/>
    <w:tmpl w:val="7DE8B5E4"/>
    <w:lvl w:ilvl="0" w:tplc="4A201882">
      <w:start w:val="9"/>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8"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77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689641585">
    <w:abstractNumId w:val="46"/>
  </w:num>
  <w:num w:numId="2" w16cid:durableId="1925334908">
    <w:abstractNumId w:val="9"/>
  </w:num>
  <w:num w:numId="3" w16cid:durableId="1787890330">
    <w:abstractNumId w:val="28"/>
  </w:num>
  <w:num w:numId="4" w16cid:durableId="978723477">
    <w:abstractNumId w:val="39"/>
  </w:num>
  <w:num w:numId="5" w16cid:durableId="822694047">
    <w:abstractNumId w:val="6"/>
  </w:num>
  <w:num w:numId="6" w16cid:durableId="1023820156">
    <w:abstractNumId w:val="0"/>
  </w:num>
  <w:num w:numId="7" w16cid:durableId="2015377621">
    <w:abstractNumId w:val="21"/>
  </w:num>
  <w:num w:numId="8" w16cid:durableId="476267766">
    <w:abstractNumId w:val="19"/>
  </w:num>
  <w:num w:numId="9" w16cid:durableId="1884753826">
    <w:abstractNumId w:val="36"/>
  </w:num>
  <w:num w:numId="10" w16cid:durableId="1579636792">
    <w:abstractNumId w:val="22"/>
  </w:num>
  <w:num w:numId="11" w16cid:durableId="358819791">
    <w:abstractNumId w:val="11"/>
  </w:num>
  <w:num w:numId="12" w16cid:durableId="79909341">
    <w:abstractNumId w:val="12"/>
  </w:num>
  <w:num w:numId="13" w16cid:durableId="1669483076">
    <w:abstractNumId w:val="14"/>
  </w:num>
  <w:num w:numId="14" w16cid:durableId="1250886623">
    <w:abstractNumId w:val="24"/>
  </w:num>
  <w:num w:numId="15" w16cid:durableId="645092281">
    <w:abstractNumId w:val="25"/>
  </w:num>
  <w:num w:numId="16" w16cid:durableId="225143840">
    <w:abstractNumId w:val="35"/>
  </w:num>
  <w:num w:numId="17" w16cid:durableId="1775051964">
    <w:abstractNumId w:val="33"/>
  </w:num>
  <w:num w:numId="18" w16cid:durableId="866603875">
    <w:abstractNumId w:val="31"/>
  </w:num>
  <w:num w:numId="19" w16cid:durableId="1776174406">
    <w:abstractNumId w:val="29"/>
  </w:num>
  <w:num w:numId="20" w16cid:durableId="938679514">
    <w:abstractNumId w:val="49"/>
  </w:num>
  <w:num w:numId="21" w16cid:durableId="325600049">
    <w:abstractNumId w:val="10"/>
  </w:num>
  <w:num w:numId="22" w16cid:durableId="739600271">
    <w:abstractNumId w:val="34"/>
  </w:num>
  <w:num w:numId="23" w16cid:durableId="1600991689">
    <w:abstractNumId w:val="38"/>
  </w:num>
  <w:num w:numId="24" w16cid:durableId="2037194636">
    <w:abstractNumId w:val="44"/>
  </w:num>
  <w:num w:numId="25" w16cid:durableId="690647248">
    <w:abstractNumId w:val="30"/>
  </w:num>
  <w:num w:numId="26" w16cid:durableId="1595288017">
    <w:abstractNumId w:val="50"/>
  </w:num>
  <w:num w:numId="27" w16cid:durableId="2000381325">
    <w:abstractNumId w:val="8"/>
  </w:num>
  <w:num w:numId="28" w16cid:durableId="919174012">
    <w:abstractNumId w:val="15"/>
  </w:num>
  <w:num w:numId="29" w16cid:durableId="2601834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9223619">
    <w:abstractNumId w:val="48"/>
  </w:num>
  <w:num w:numId="31" w16cid:durableId="1399547468">
    <w:abstractNumId w:val="7"/>
  </w:num>
  <w:num w:numId="32" w16cid:durableId="2081826431">
    <w:abstractNumId w:val="41"/>
  </w:num>
  <w:num w:numId="33" w16cid:durableId="158035217">
    <w:abstractNumId w:val="26"/>
  </w:num>
  <w:num w:numId="34" w16cid:durableId="687103716">
    <w:abstractNumId w:val="37"/>
  </w:num>
  <w:num w:numId="35" w16cid:durableId="928388069">
    <w:abstractNumId w:val="13"/>
  </w:num>
  <w:num w:numId="36" w16cid:durableId="1970092294">
    <w:abstractNumId w:val="16"/>
  </w:num>
  <w:num w:numId="37" w16cid:durableId="1229997091">
    <w:abstractNumId w:val="45"/>
  </w:num>
  <w:num w:numId="38" w16cid:durableId="899091882">
    <w:abstractNumId w:val="32"/>
  </w:num>
  <w:num w:numId="39" w16cid:durableId="83231054">
    <w:abstractNumId w:val="47"/>
  </w:num>
  <w:num w:numId="40" w16cid:durableId="163108666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94975215">
    <w:abstractNumId w:val="20"/>
  </w:num>
  <w:num w:numId="42" w16cid:durableId="79061872">
    <w:abstractNumId w:val="23"/>
  </w:num>
  <w:num w:numId="43" w16cid:durableId="835459043">
    <w:abstractNumId w:val="42"/>
  </w:num>
  <w:num w:numId="44" w16cid:durableId="1867476922">
    <w:abstractNumId w:val="43"/>
  </w:num>
  <w:num w:numId="45" w16cid:durableId="177700702">
    <w:abstractNumId w:val="27"/>
  </w:num>
  <w:num w:numId="46" w16cid:durableId="1651590674">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3BA"/>
    <w:rsid w:val="00002FEC"/>
    <w:rsid w:val="0000629B"/>
    <w:rsid w:val="00010DD3"/>
    <w:rsid w:val="00011E90"/>
    <w:rsid w:val="00013741"/>
    <w:rsid w:val="000140A0"/>
    <w:rsid w:val="00014563"/>
    <w:rsid w:val="0001543F"/>
    <w:rsid w:val="000173BC"/>
    <w:rsid w:val="00020690"/>
    <w:rsid w:val="0002354C"/>
    <w:rsid w:val="000250D0"/>
    <w:rsid w:val="00025A6C"/>
    <w:rsid w:val="00025F62"/>
    <w:rsid w:val="00026280"/>
    <w:rsid w:val="00027564"/>
    <w:rsid w:val="00030424"/>
    <w:rsid w:val="000348C5"/>
    <w:rsid w:val="00037DE1"/>
    <w:rsid w:val="00043532"/>
    <w:rsid w:val="0004563D"/>
    <w:rsid w:val="00045D00"/>
    <w:rsid w:val="000469C3"/>
    <w:rsid w:val="00046C6E"/>
    <w:rsid w:val="00052955"/>
    <w:rsid w:val="000557B7"/>
    <w:rsid w:val="0005665C"/>
    <w:rsid w:val="000569A4"/>
    <w:rsid w:val="00067102"/>
    <w:rsid w:val="000675C9"/>
    <w:rsid w:val="00071771"/>
    <w:rsid w:val="00071AB3"/>
    <w:rsid w:val="0007345B"/>
    <w:rsid w:val="000748B3"/>
    <w:rsid w:val="00075D15"/>
    <w:rsid w:val="00080B01"/>
    <w:rsid w:val="00080D85"/>
    <w:rsid w:val="000817B9"/>
    <w:rsid w:val="00083EA1"/>
    <w:rsid w:val="0008536E"/>
    <w:rsid w:val="00085C6B"/>
    <w:rsid w:val="00086414"/>
    <w:rsid w:val="00090008"/>
    <w:rsid w:val="00092351"/>
    <w:rsid w:val="000946BF"/>
    <w:rsid w:val="00094DA5"/>
    <w:rsid w:val="000951D2"/>
    <w:rsid w:val="00095E6C"/>
    <w:rsid w:val="00096EA7"/>
    <w:rsid w:val="000A238F"/>
    <w:rsid w:val="000A3C7F"/>
    <w:rsid w:val="000A4F8C"/>
    <w:rsid w:val="000A5DDD"/>
    <w:rsid w:val="000A5FBB"/>
    <w:rsid w:val="000A6AA1"/>
    <w:rsid w:val="000A7763"/>
    <w:rsid w:val="000B09BD"/>
    <w:rsid w:val="000B0A03"/>
    <w:rsid w:val="000B3333"/>
    <w:rsid w:val="000B78E5"/>
    <w:rsid w:val="000C0D8F"/>
    <w:rsid w:val="000C48DF"/>
    <w:rsid w:val="000C5771"/>
    <w:rsid w:val="000C7302"/>
    <w:rsid w:val="000D09E9"/>
    <w:rsid w:val="000D135A"/>
    <w:rsid w:val="000D23BF"/>
    <w:rsid w:val="000D346D"/>
    <w:rsid w:val="000D34A8"/>
    <w:rsid w:val="000D40B5"/>
    <w:rsid w:val="000D7D14"/>
    <w:rsid w:val="000E0520"/>
    <w:rsid w:val="000E2867"/>
    <w:rsid w:val="000E2A16"/>
    <w:rsid w:val="000E70DF"/>
    <w:rsid w:val="000E71CE"/>
    <w:rsid w:val="000F10D2"/>
    <w:rsid w:val="000F1356"/>
    <w:rsid w:val="000F1FE2"/>
    <w:rsid w:val="000F3098"/>
    <w:rsid w:val="000F51FA"/>
    <w:rsid w:val="000F63CC"/>
    <w:rsid w:val="000F6CD0"/>
    <w:rsid w:val="000F72BF"/>
    <w:rsid w:val="001001BE"/>
    <w:rsid w:val="00100EA9"/>
    <w:rsid w:val="00101EF9"/>
    <w:rsid w:val="001045E8"/>
    <w:rsid w:val="00104D64"/>
    <w:rsid w:val="00106B05"/>
    <w:rsid w:val="00115038"/>
    <w:rsid w:val="001161D4"/>
    <w:rsid w:val="00116652"/>
    <w:rsid w:val="0011775C"/>
    <w:rsid w:val="001203E1"/>
    <w:rsid w:val="001206E3"/>
    <w:rsid w:val="00124B69"/>
    <w:rsid w:val="00125C4F"/>
    <w:rsid w:val="00126089"/>
    <w:rsid w:val="001260C9"/>
    <w:rsid w:val="001334E1"/>
    <w:rsid w:val="00133C07"/>
    <w:rsid w:val="00135F80"/>
    <w:rsid w:val="00137738"/>
    <w:rsid w:val="00141868"/>
    <w:rsid w:val="0014190E"/>
    <w:rsid w:val="00142239"/>
    <w:rsid w:val="00142657"/>
    <w:rsid w:val="00143206"/>
    <w:rsid w:val="00143E99"/>
    <w:rsid w:val="0014435E"/>
    <w:rsid w:val="0014744D"/>
    <w:rsid w:val="0014767F"/>
    <w:rsid w:val="00147930"/>
    <w:rsid w:val="00150A34"/>
    <w:rsid w:val="001516EC"/>
    <w:rsid w:val="0015333C"/>
    <w:rsid w:val="00153B44"/>
    <w:rsid w:val="001560CE"/>
    <w:rsid w:val="0015768D"/>
    <w:rsid w:val="00161BFF"/>
    <w:rsid w:val="001629C3"/>
    <w:rsid w:val="00163011"/>
    <w:rsid w:val="0016335E"/>
    <w:rsid w:val="00164F69"/>
    <w:rsid w:val="0016508D"/>
    <w:rsid w:val="0016531D"/>
    <w:rsid w:val="0016702D"/>
    <w:rsid w:val="001706F1"/>
    <w:rsid w:val="00173DD1"/>
    <w:rsid w:val="001800A0"/>
    <w:rsid w:val="00180FA7"/>
    <w:rsid w:val="00181514"/>
    <w:rsid w:val="00181B6B"/>
    <w:rsid w:val="00182B29"/>
    <w:rsid w:val="00183705"/>
    <w:rsid w:val="00184BB6"/>
    <w:rsid w:val="001871ED"/>
    <w:rsid w:val="00190C8C"/>
    <w:rsid w:val="00191051"/>
    <w:rsid w:val="00193A35"/>
    <w:rsid w:val="00194ABA"/>
    <w:rsid w:val="00195ACB"/>
    <w:rsid w:val="00196837"/>
    <w:rsid w:val="00197078"/>
    <w:rsid w:val="00197470"/>
    <w:rsid w:val="00197F66"/>
    <w:rsid w:val="001A0EBB"/>
    <w:rsid w:val="001A154A"/>
    <w:rsid w:val="001A22AE"/>
    <w:rsid w:val="001A2B75"/>
    <w:rsid w:val="001A3AC3"/>
    <w:rsid w:val="001A48ED"/>
    <w:rsid w:val="001A6EAA"/>
    <w:rsid w:val="001A7A7D"/>
    <w:rsid w:val="001A7FAB"/>
    <w:rsid w:val="001B3860"/>
    <w:rsid w:val="001B5AF2"/>
    <w:rsid w:val="001C01EE"/>
    <w:rsid w:val="001C147E"/>
    <w:rsid w:val="001C24ED"/>
    <w:rsid w:val="001C2CDE"/>
    <w:rsid w:val="001C4459"/>
    <w:rsid w:val="001C7D4C"/>
    <w:rsid w:val="001D05DE"/>
    <w:rsid w:val="001D3DE7"/>
    <w:rsid w:val="001D45A1"/>
    <w:rsid w:val="001D4605"/>
    <w:rsid w:val="001D5315"/>
    <w:rsid w:val="001E4BC7"/>
    <w:rsid w:val="001E4C5A"/>
    <w:rsid w:val="001E66DB"/>
    <w:rsid w:val="001E6B43"/>
    <w:rsid w:val="001E74D3"/>
    <w:rsid w:val="001F0E80"/>
    <w:rsid w:val="001F20B8"/>
    <w:rsid w:val="001F2C25"/>
    <w:rsid w:val="001F56DB"/>
    <w:rsid w:val="001F585B"/>
    <w:rsid w:val="001F5F8A"/>
    <w:rsid w:val="001F628F"/>
    <w:rsid w:val="001F791D"/>
    <w:rsid w:val="001F7C8E"/>
    <w:rsid w:val="002021D2"/>
    <w:rsid w:val="0020302B"/>
    <w:rsid w:val="00203F50"/>
    <w:rsid w:val="002043AA"/>
    <w:rsid w:val="0020579E"/>
    <w:rsid w:val="002058AA"/>
    <w:rsid w:val="00206124"/>
    <w:rsid w:val="00212CAA"/>
    <w:rsid w:val="00213E30"/>
    <w:rsid w:val="002148BF"/>
    <w:rsid w:val="00214C5C"/>
    <w:rsid w:val="002157EE"/>
    <w:rsid w:val="00217B16"/>
    <w:rsid w:val="00217D47"/>
    <w:rsid w:val="00220646"/>
    <w:rsid w:val="00221835"/>
    <w:rsid w:val="00221D91"/>
    <w:rsid w:val="00222CB9"/>
    <w:rsid w:val="00227183"/>
    <w:rsid w:val="0023262D"/>
    <w:rsid w:val="00232672"/>
    <w:rsid w:val="0023285B"/>
    <w:rsid w:val="00234ED2"/>
    <w:rsid w:val="00235398"/>
    <w:rsid w:val="002375DB"/>
    <w:rsid w:val="00237C3A"/>
    <w:rsid w:val="0024243C"/>
    <w:rsid w:val="0025094F"/>
    <w:rsid w:val="00250FC6"/>
    <w:rsid w:val="00252C3D"/>
    <w:rsid w:val="00256075"/>
    <w:rsid w:val="0025711B"/>
    <w:rsid w:val="00257C65"/>
    <w:rsid w:val="00262420"/>
    <w:rsid w:val="00262CA6"/>
    <w:rsid w:val="00263BDA"/>
    <w:rsid w:val="00263D99"/>
    <w:rsid w:val="00264627"/>
    <w:rsid w:val="00266E4C"/>
    <w:rsid w:val="00267C25"/>
    <w:rsid w:val="002752D3"/>
    <w:rsid w:val="002764A1"/>
    <w:rsid w:val="0027668D"/>
    <w:rsid w:val="0027687F"/>
    <w:rsid w:val="00277106"/>
    <w:rsid w:val="00277125"/>
    <w:rsid w:val="00280B21"/>
    <w:rsid w:val="0028181E"/>
    <w:rsid w:val="0028407E"/>
    <w:rsid w:val="00284F3E"/>
    <w:rsid w:val="00286D6C"/>
    <w:rsid w:val="00287D5B"/>
    <w:rsid w:val="00295031"/>
    <w:rsid w:val="00297643"/>
    <w:rsid w:val="002A2434"/>
    <w:rsid w:val="002A290C"/>
    <w:rsid w:val="002A61A9"/>
    <w:rsid w:val="002A7979"/>
    <w:rsid w:val="002B190C"/>
    <w:rsid w:val="002B2579"/>
    <w:rsid w:val="002B6910"/>
    <w:rsid w:val="002B6BE9"/>
    <w:rsid w:val="002B755D"/>
    <w:rsid w:val="002C0C5A"/>
    <w:rsid w:val="002C0FDC"/>
    <w:rsid w:val="002C1A9E"/>
    <w:rsid w:val="002D0FCB"/>
    <w:rsid w:val="002D2056"/>
    <w:rsid w:val="002E055C"/>
    <w:rsid w:val="002E082B"/>
    <w:rsid w:val="002E1616"/>
    <w:rsid w:val="002E333C"/>
    <w:rsid w:val="002E344A"/>
    <w:rsid w:val="002E38D0"/>
    <w:rsid w:val="002E6A13"/>
    <w:rsid w:val="002E6A68"/>
    <w:rsid w:val="002E7B82"/>
    <w:rsid w:val="002F0BF1"/>
    <w:rsid w:val="002F2667"/>
    <w:rsid w:val="002F4109"/>
    <w:rsid w:val="00302A18"/>
    <w:rsid w:val="00305C08"/>
    <w:rsid w:val="00306A6D"/>
    <w:rsid w:val="00310ACA"/>
    <w:rsid w:val="003110CA"/>
    <w:rsid w:val="00311440"/>
    <w:rsid w:val="00311634"/>
    <w:rsid w:val="00311B0C"/>
    <w:rsid w:val="00313C66"/>
    <w:rsid w:val="003179CA"/>
    <w:rsid w:val="00321765"/>
    <w:rsid w:val="003219A5"/>
    <w:rsid w:val="003226DC"/>
    <w:rsid w:val="0032488D"/>
    <w:rsid w:val="00325647"/>
    <w:rsid w:val="0032596F"/>
    <w:rsid w:val="00325F91"/>
    <w:rsid w:val="0032677F"/>
    <w:rsid w:val="0033016E"/>
    <w:rsid w:val="003333E2"/>
    <w:rsid w:val="00336DC6"/>
    <w:rsid w:val="00340D61"/>
    <w:rsid w:val="00344C04"/>
    <w:rsid w:val="0034525E"/>
    <w:rsid w:val="00346621"/>
    <w:rsid w:val="0035685B"/>
    <w:rsid w:val="00357A32"/>
    <w:rsid w:val="00360AC7"/>
    <w:rsid w:val="003618A8"/>
    <w:rsid w:val="003632F9"/>
    <w:rsid w:val="00364DB0"/>
    <w:rsid w:val="00366E7B"/>
    <w:rsid w:val="00367F8B"/>
    <w:rsid w:val="00371AE4"/>
    <w:rsid w:val="003739EC"/>
    <w:rsid w:val="00374189"/>
    <w:rsid w:val="003802CA"/>
    <w:rsid w:val="00381A0E"/>
    <w:rsid w:val="00383713"/>
    <w:rsid w:val="00386E0A"/>
    <w:rsid w:val="003915F6"/>
    <w:rsid w:val="003915FB"/>
    <w:rsid w:val="0039367A"/>
    <w:rsid w:val="00394C2E"/>
    <w:rsid w:val="0039641C"/>
    <w:rsid w:val="00397B0F"/>
    <w:rsid w:val="003A12A5"/>
    <w:rsid w:val="003A1ACD"/>
    <w:rsid w:val="003A2DF6"/>
    <w:rsid w:val="003A2E13"/>
    <w:rsid w:val="003A3316"/>
    <w:rsid w:val="003A3BDB"/>
    <w:rsid w:val="003A6F62"/>
    <w:rsid w:val="003B0B49"/>
    <w:rsid w:val="003B285F"/>
    <w:rsid w:val="003B3107"/>
    <w:rsid w:val="003B39D8"/>
    <w:rsid w:val="003B3E89"/>
    <w:rsid w:val="003B43ED"/>
    <w:rsid w:val="003B77AA"/>
    <w:rsid w:val="003C1B00"/>
    <w:rsid w:val="003C4A32"/>
    <w:rsid w:val="003C56BB"/>
    <w:rsid w:val="003C5784"/>
    <w:rsid w:val="003C5DF8"/>
    <w:rsid w:val="003C7CE4"/>
    <w:rsid w:val="003D33AF"/>
    <w:rsid w:val="003D3A9B"/>
    <w:rsid w:val="003D75D9"/>
    <w:rsid w:val="003E1226"/>
    <w:rsid w:val="003E21AF"/>
    <w:rsid w:val="003E2381"/>
    <w:rsid w:val="003E4D22"/>
    <w:rsid w:val="003E6595"/>
    <w:rsid w:val="003F0BD1"/>
    <w:rsid w:val="003F2437"/>
    <w:rsid w:val="003F2962"/>
    <w:rsid w:val="003F6176"/>
    <w:rsid w:val="00400847"/>
    <w:rsid w:val="004009ED"/>
    <w:rsid w:val="004017C9"/>
    <w:rsid w:val="00406379"/>
    <w:rsid w:val="00406E4F"/>
    <w:rsid w:val="0040777D"/>
    <w:rsid w:val="0041098D"/>
    <w:rsid w:val="00412B21"/>
    <w:rsid w:val="00415180"/>
    <w:rsid w:val="00415612"/>
    <w:rsid w:val="0041639A"/>
    <w:rsid w:val="0041641A"/>
    <w:rsid w:val="00416EC6"/>
    <w:rsid w:val="00417F7B"/>
    <w:rsid w:val="00422511"/>
    <w:rsid w:val="004265E0"/>
    <w:rsid w:val="00427176"/>
    <w:rsid w:val="00431510"/>
    <w:rsid w:val="00432C2F"/>
    <w:rsid w:val="00433CCB"/>
    <w:rsid w:val="00435A81"/>
    <w:rsid w:val="00435E03"/>
    <w:rsid w:val="0043607F"/>
    <w:rsid w:val="004414B4"/>
    <w:rsid w:val="00442AB6"/>
    <w:rsid w:val="004445CF"/>
    <w:rsid w:val="00444FC7"/>
    <w:rsid w:val="00445737"/>
    <w:rsid w:val="004503D5"/>
    <w:rsid w:val="00451746"/>
    <w:rsid w:val="00451E84"/>
    <w:rsid w:val="00456066"/>
    <w:rsid w:val="004603E1"/>
    <w:rsid w:val="00462584"/>
    <w:rsid w:val="00463389"/>
    <w:rsid w:val="00465F04"/>
    <w:rsid w:val="00466913"/>
    <w:rsid w:val="004669DF"/>
    <w:rsid w:val="00471BEC"/>
    <w:rsid w:val="00472E53"/>
    <w:rsid w:val="00473968"/>
    <w:rsid w:val="00473A38"/>
    <w:rsid w:val="00473D51"/>
    <w:rsid w:val="00474DDD"/>
    <w:rsid w:val="00475405"/>
    <w:rsid w:val="00475850"/>
    <w:rsid w:val="004779C6"/>
    <w:rsid w:val="004851BF"/>
    <w:rsid w:val="00486BBB"/>
    <w:rsid w:val="004871CF"/>
    <w:rsid w:val="00491281"/>
    <w:rsid w:val="0049243D"/>
    <w:rsid w:val="004968C3"/>
    <w:rsid w:val="004A0082"/>
    <w:rsid w:val="004A38D2"/>
    <w:rsid w:val="004A4C14"/>
    <w:rsid w:val="004A50C8"/>
    <w:rsid w:val="004A58DC"/>
    <w:rsid w:val="004A6EA8"/>
    <w:rsid w:val="004A73D7"/>
    <w:rsid w:val="004B0460"/>
    <w:rsid w:val="004B1B8B"/>
    <w:rsid w:val="004B2D24"/>
    <w:rsid w:val="004B334B"/>
    <w:rsid w:val="004B3FCD"/>
    <w:rsid w:val="004B4AB7"/>
    <w:rsid w:val="004B737E"/>
    <w:rsid w:val="004B7562"/>
    <w:rsid w:val="004C675C"/>
    <w:rsid w:val="004C7731"/>
    <w:rsid w:val="004D23B2"/>
    <w:rsid w:val="004D49C7"/>
    <w:rsid w:val="004D5065"/>
    <w:rsid w:val="004D516C"/>
    <w:rsid w:val="004D5BD4"/>
    <w:rsid w:val="004D6847"/>
    <w:rsid w:val="004E077E"/>
    <w:rsid w:val="004E07A7"/>
    <w:rsid w:val="004E09BD"/>
    <w:rsid w:val="004E0EAA"/>
    <w:rsid w:val="004E14F5"/>
    <w:rsid w:val="004E18F8"/>
    <w:rsid w:val="004E2C62"/>
    <w:rsid w:val="004E48C3"/>
    <w:rsid w:val="004E5E3F"/>
    <w:rsid w:val="004E6598"/>
    <w:rsid w:val="004E6966"/>
    <w:rsid w:val="004E6F64"/>
    <w:rsid w:val="004E753C"/>
    <w:rsid w:val="004F1B16"/>
    <w:rsid w:val="004F278A"/>
    <w:rsid w:val="004F27C5"/>
    <w:rsid w:val="004F2970"/>
    <w:rsid w:val="004F3099"/>
    <w:rsid w:val="00501C47"/>
    <w:rsid w:val="00502229"/>
    <w:rsid w:val="0050254B"/>
    <w:rsid w:val="00502717"/>
    <w:rsid w:val="00504179"/>
    <w:rsid w:val="00507AB8"/>
    <w:rsid w:val="00507C76"/>
    <w:rsid w:val="005111F7"/>
    <w:rsid w:val="00512C9B"/>
    <w:rsid w:val="00513013"/>
    <w:rsid w:val="00513724"/>
    <w:rsid w:val="00517054"/>
    <w:rsid w:val="00517A52"/>
    <w:rsid w:val="005222C5"/>
    <w:rsid w:val="00522ECB"/>
    <w:rsid w:val="005255EA"/>
    <w:rsid w:val="00526791"/>
    <w:rsid w:val="005272F7"/>
    <w:rsid w:val="005323AE"/>
    <w:rsid w:val="00534C07"/>
    <w:rsid w:val="005352EF"/>
    <w:rsid w:val="00535DFF"/>
    <w:rsid w:val="00540A9C"/>
    <w:rsid w:val="005411A8"/>
    <w:rsid w:val="00541E82"/>
    <w:rsid w:val="00541ECD"/>
    <w:rsid w:val="00541EE5"/>
    <w:rsid w:val="00544481"/>
    <w:rsid w:val="00544FDC"/>
    <w:rsid w:val="005478DA"/>
    <w:rsid w:val="005523FF"/>
    <w:rsid w:val="00552406"/>
    <w:rsid w:val="005569D0"/>
    <w:rsid w:val="0055776E"/>
    <w:rsid w:val="0056156A"/>
    <w:rsid w:val="0056254E"/>
    <w:rsid w:val="005653C6"/>
    <w:rsid w:val="00572948"/>
    <w:rsid w:val="00572D88"/>
    <w:rsid w:val="00572EFD"/>
    <w:rsid w:val="00574853"/>
    <w:rsid w:val="0057776D"/>
    <w:rsid w:val="0058000A"/>
    <w:rsid w:val="00583F2D"/>
    <w:rsid w:val="005842E9"/>
    <w:rsid w:val="005865D5"/>
    <w:rsid w:val="0058797A"/>
    <w:rsid w:val="005902C4"/>
    <w:rsid w:val="00591E33"/>
    <w:rsid w:val="00592406"/>
    <w:rsid w:val="0059348D"/>
    <w:rsid w:val="005A09C4"/>
    <w:rsid w:val="005A1F72"/>
    <w:rsid w:val="005A33F5"/>
    <w:rsid w:val="005A43AA"/>
    <w:rsid w:val="005B0DA4"/>
    <w:rsid w:val="005B1EC3"/>
    <w:rsid w:val="005B404E"/>
    <w:rsid w:val="005B4A57"/>
    <w:rsid w:val="005B4BA6"/>
    <w:rsid w:val="005B753E"/>
    <w:rsid w:val="005C1467"/>
    <w:rsid w:val="005C6D35"/>
    <w:rsid w:val="005D169F"/>
    <w:rsid w:val="005D1765"/>
    <w:rsid w:val="005D54BE"/>
    <w:rsid w:val="005D5F60"/>
    <w:rsid w:val="005D65DE"/>
    <w:rsid w:val="005E0A2B"/>
    <w:rsid w:val="005E143A"/>
    <w:rsid w:val="005E2494"/>
    <w:rsid w:val="005E531C"/>
    <w:rsid w:val="005E61B7"/>
    <w:rsid w:val="005E6330"/>
    <w:rsid w:val="005F2391"/>
    <w:rsid w:val="005F42F7"/>
    <w:rsid w:val="005F7935"/>
    <w:rsid w:val="00604024"/>
    <w:rsid w:val="006049D0"/>
    <w:rsid w:val="006058B0"/>
    <w:rsid w:val="00607E3A"/>
    <w:rsid w:val="0061030C"/>
    <w:rsid w:val="006116EF"/>
    <w:rsid w:val="006138DA"/>
    <w:rsid w:val="0061787B"/>
    <w:rsid w:val="006218FB"/>
    <w:rsid w:val="00622F49"/>
    <w:rsid w:val="00623E9B"/>
    <w:rsid w:val="00624D6B"/>
    <w:rsid w:val="00625C08"/>
    <w:rsid w:val="00633831"/>
    <w:rsid w:val="00636A62"/>
    <w:rsid w:val="00637246"/>
    <w:rsid w:val="006406C4"/>
    <w:rsid w:val="00642C31"/>
    <w:rsid w:val="00642ED4"/>
    <w:rsid w:val="00644EBE"/>
    <w:rsid w:val="006473F8"/>
    <w:rsid w:val="00652E9E"/>
    <w:rsid w:val="0065318A"/>
    <w:rsid w:val="006557BC"/>
    <w:rsid w:val="006559F1"/>
    <w:rsid w:val="00661318"/>
    <w:rsid w:val="00662F4D"/>
    <w:rsid w:val="006633C8"/>
    <w:rsid w:val="00666C78"/>
    <w:rsid w:val="00670AB4"/>
    <w:rsid w:val="006718A0"/>
    <w:rsid w:val="00672886"/>
    <w:rsid w:val="0067300A"/>
    <w:rsid w:val="0067689F"/>
    <w:rsid w:val="006768E3"/>
    <w:rsid w:val="006803E8"/>
    <w:rsid w:val="00680878"/>
    <w:rsid w:val="00681745"/>
    <w:rsid w:val="00692DBE"/>
    <w:rsid w:val="00692EB0"/>
    <w:rsid w:val="0069429A"/>
    <w:rsid w:val="00695181"/>
    <w:rsid w:val="00695BCA"/>
    <w:rsid w:val="0069719C"/>
    <w:rsid w:val="006971A9"/>
    <w:rsid w:val="00697F8C"/>
    <w:rsid w:val="006A193D"/>
    <w:rsid w:val="006A2D51"/>
    <w:rsid w:val="006A393A"/>
    <w:rsid w:val="006A478B"/>
    <w:rsid w:val="006A4792"/>
    <w:rsid w:val="006A4DAA"/>
    <w:rsid w:val="006A7DCC"/>
    <w:rsid w:val="006B3A51"/>
    <w:rsid w:val="006B3E85"/>
    <w:rsid w:val="006B5D25"/>
    <w:rsid w:val="006B6C86"/>
    <w:rsid w:val="006B7978"/>
    <w:rsid w:val="006C009A"/>
    <w:rsid w:val="006C2700"/>
    <w:rsid w:val="006C2C1F"/>
    <w:rsid w:val="006C2F78"/>
    <w:rsid w:val="006C33C7"/>
    <w:rsid w:val="006C39F5"/>
    <w:rsid w:val="006C44EA"/>
    <w:rsid w:val="006C4628"/>
    <w:rsid w:val="006C7D95"/>
    <w:rsid w:val="006D61E7"/>
    <w:rsid w:val="006D7491"/>
    <w:rsid w:val="006E031A"/>
    <w:rsid w:val="006E0A6A"/>
    <w:rsid w:val="006E2C3C"/>
    <w:rsid w:val="006E4120"/>
    <w:rsid w:val="006E5452"/>
    <w:rsid w:val="006E5523"/>
    <w:rsid w:val="006E5603"/>
    <w:rsid w:val="006E6DB1"/>
    <w:rsid w:val="006E7EE7"/>
    <w:rsid w:val="006F1636"/>
    <w:rsid w:val="006F18CA"/>
    <w:rsid w:val="006F1EDE"/>
    <w:rsid w:val="006F25D2"/>
    <w:rsid w:val="006F5A38"/>
    <w:rsid w:val="006F697A"/>
    <w:rsid w:val="0070099E"/>
    <w:rsid w:val="00701256"/>
    <w:rsid w:val="007032AA"/>
    <w:rsid w:val="00704902"/>
    <w:rsid w:val="00705832"/>
    <w:rsid w:val="00710290"/>
    <w:rsid w:val="0071071F"/>
    <w:rsid w:val="0071602F"/>
    <w:rsid w:val="00716114"/>
    <w:rsid w:val="007211AA"/>
    <w:rsid w:val="0072316E"/>
    <w:rsid w:val="00724040"/>
    <w:rsid w:val="00724098"/>
    <w:rsid w:val="007250AE"/>
    <w:rsid w:val="00725D57"/>
    <w:rsid w:val="007269C5"/>
    <w:rsid w:val="007270D4"/>
    <w:rsid w:val="00727A6A"/>
    <w:rsid w:val="00731E16"/>
    <w:rsid w:val="00733D32"/>
    <w:rsid w:val="00734605"/>
    <w:rsid w:val="00735570"/>
    <w:rsid w:val="00735FBC"/>
    <w:rsid w:val="00741DEB"/>
    <w:rsid w:val="00742118"/>
    <w:rsid w:val="0074621C"/>
    <w:rsid w:val="007504E6"/>
    <w:rsid w:val="0075156F"/>
    <w:rsid w:val="0076312A"/>
    <w:rsid w:val="0077129F"/>
    <w:rsid w:val="00772AC9"/>
    <w:rsid w:val="00774545"/>
    <w:rsid w:val="007776C6"/>
    <w:rsid w:val="00780539"/>
    <w:rsid w:val="0078059E"/>
    <w:rsid w:val="00782266"/>
    <w:rsid w:val="00782E31"/>
    <w:rsid w:val="007900A4"/>
    <w:rsid w:val="007908F1"/>
    <w:rsid w:val="007913C9"/>
    <w:rsid w:val="00792BC9"/>
    <w:rsid w:val="00794E11"/>
    <w:rsid w:val="007953BF"/>
    <w:rsid w:val="00796526"/>
    <w:rsid w:val="007A104D"/>
    <w:rsid w:val="007A16D5"/>
    <w:rsid w:val="007A1C0C"/>
    <w:rsid w:val="007A3631"/>
    <w:rsid w:val="007A43FA"/>
    <w:rsid w:val="007B3013"/>
    <w:rsid w:val="007B4233"/>
    <w:rsid w:val="007B6782"/>
    <w:rsid w:val="007C2F3C"/>
    <w:rsid w:val="007C39F8"/>
    <w:rsid w:val="007C48A2"/>
    <w:rsid w:val="007C4C2D"/>
    <w:rsid w:val="007C68EE"/>
    <w:rsid w:val="007C76BD"/>
    <w:rsid w:val="007C79D4"/>
    <w:rsid w:val="007D341B"/>
    <w:rsid w:val="007D6FC1"/>
    <w:rsid w:val="007D73B5"/>
    <w:rsid w:val="007E0BB1"/>
    <w:rsid w:val="007E205F"/>
    <w:rsid w:val="007E2CF0"/>
    <w:rsid w:val="007E3074"/>
    <w:rsid w:val="007F0485"/>
    <w:rsid w:val="007F04BE"/>
    <w:rsid w:val="007F0B73"/>
    <w:rsid w:val="007F1AE6"/>
    <w:rsid w:val="007F4217"/>
    <w:rsid w:val="007F508A"/>
    <w:rsid w:val="007F700B"/>
    <w:rsid w:val="007F75FC"/>
    <w:rsid w:val="007F7F27"/>
    <w:rsid w:val="00802E6C"/>
    <w:rsid w:val="008037DE"/>
    <w:rsid w:val="00803829"/>
    <w:rsid w:val="00804679"/>
    <w:rsid w:val="00812A50"/>
    <w:rsid w:val="00813559"/>
    <w:rsid w:val="00813A03"/>
    <w:rsid w:val="0081748F"/>
    <w:rsid w:val="0082023F"/>
    <w:rsid w:val="00820658"/>
    <w:rsid w:val="008213A0"/>
    <w:rsid w:val="00825003"/>
    <w:rsid w:val="00826752"/>
    <w:rsid w:val="00826C1D"/>
    <w:rsid w:val="0082731F"/>
    <w:rsid w:val="00832F60"/>
    <w:rsid w:val="00833292"/>
    <w:rsid w:val="00833608"/>
    <w:rsid w:val="0083552D"/>
    <w:rsid w:val="00836EE6"/>
    <w:rsid w:val="008370DB"/>
    <w:rsid w:val="008374DF"/>
    <w:rsid w:val="0083798E"/>
    <w:rsid w:val="00840DCB"/>
    <w:rsid w:val="00843C0D"/>
    <w:rsid w:val="0084512C"/>
    <w:rsid w:val="008513DA"/>
    <w:rsid w:val="00851C0C"/>
    <w:rsid w:val="00851D35"/>
    <w:rsid w:val="00853C6C"/>
    <w:rsid w:val="0085630B"/>
    <w:rsid w:val="00856B50"/>
    <w:rsid w:val="008602E6"/>
    <w:rsid w:val="00860FF7"/>
    <w:rsid w:val="00861D52"/>
    <w:rsid w:val="008627EC"/>
    <w:rsid w:val="008630D6"/>
    <w:rsid w:val="00866237"/>
    <w:rsid w:val="00874241"/>
    <w:rsid w:val="008749E7"/>
    <w:rsid w:val="008769BE"/>
    <w:rsid w:val="00880D51"/>
    <w:rsid w:val="0088241C"/>
    <w:rsid w:val="00883100"/>
    <w:rsid w:val="008833C3"/>
    <w:rsid w:val="008872E6"/>
    <w:rsid w:val="0089182E"/>
    <w:rsid w:val="00893BA2"/>
    <w:rsid w:val="00893E81"/>
    <w:rsid w:val="00893F90"/>
    <w:rsid w:val="00896164"/>
    <w:rsid w:val="00896288"/>
    <w:rsid w:val="00896F83"/>
    <w:rsid w:val="00897265"/>
    <w:rsid w:val="008A00C2"/>
    <w:rsid w:val="008A0301"/>
    <w:rsid w:val="008A1857"/>
    <w:rsid w:val="008A2B36"/>
    <w:rsid w:val="008B1AF9"/>
    <w:rsid w:val="008B470B"/>
    <w:rsid w:val="008B58D8"/>
    <w:rsid w:val="008B695F"/>
    <w:rsid w:val="008B698D"/>
    <w:rsid w:val="008C0E47"/>
    <w:rsid w:val="008C13EE"/>
    <w:rsid w:val="008C4582"/>
    <w:rsid w:val="008D17B5"/>
    <w:rsid w:val="008D4B4D"/>
    <w:rsid w:val="008D548E"/>
    <w:rsid w:val="008D592B"/>
    <w:rsid w:val="008D5ACE"/>
    <w:rsid w:val="008E4DDD"/>
    <w:rsid w:val="008E7A0F"/>
    <w:rsid w:val="008F083A"/>
    <w:rsid w:val="008F1241"/>
    <w:rsid w:val="008F3402"/>
    <w:rsid w:val="008F3CC2"/>
    <w:rsid w:val="008F44B4"/>
    <w:rsid w:val="008F4E54"/>
    <w:rsid w:val="008F598D"/>
    <w:rsid w:val="008F6C49"/>
    <w:rsid w:val="009000C3"/>
    <w:rsid w:val="009028CA"/>
    <w:rsid w:val="00904208"/>
    <w:rsid w:val="0090446B"/>
    <w:rsid w:val="009054F7"/>
    <w:rsid w:val="009071D7"/>
    <w:rsid w:val="00913821"/>
    <w:rsid w:val="00915F11"/>
    <w:rsid w:val="00916BE4"/>
    <w:rsid w:val="00917BF3"/>
    <w:rsid w:val="00920772"/>
    <w:rsid w:val="00922F7F"/>
    <w:rsid w:val="00924BCB"/>
    <w:rsid w:val="00925856"/>
    <w:rsid w:val="009259F3"/>
    <w:rsid w:val="00926253"/>
    <w:rsid w:val="00926292"/>
    <w:rsid w:val="009302C1"/>
    <w:rsid w:val="00931149"/>
    <w:rsid w:val="0093321E"/>
    <w:rsid w:val="00934187"/>
    <w:rsid w:val="00934D52"/>
    <w:rsid w:val="009370AD"/>
    <w:rsid w:val="00941BB2"/>
    <w:rsid w:val="009472D6"/>
    <w:rsid w:val="009549E5"/>
    <w:rsid w:val="00955C15"/>
    <w:rsid w:val="00956DAC"/>
    <w:rsid w:val="0096430F"/>
    <w:rsid w:val="00965EEA"/>
    <w:rsid w:val="00970B27"/>
    <w:rsid w:val="009765D5"/>
    <w:rsid w:val="0098036D"/>
    <w:rsid w:val="00981037"/>
    <w:rsid w:val="00981265"/>
    <w:rsid w:val="00981B5A"/>
    <w:rsid w:val="009841A6"/>
    <w:rsid w:val="00985062"/>
    <w:rsid w:val="0098589F"/>
    <w:rsid w:val="00985E36"/>
    <w:rsid w:val="00990461"/>
    <w:rsid w:val="009912D6"/>
    <w:rsid w:val="00994864"/>
    <w:rsid w:val="009948BE"/>
    <w:rsid w:val="009952B4"/>
    <w:rsid w:val="009962B8"/>
    <w:rsid w:val="009A165A"/>
    <w:rsid w:val="009A32BD"/>
    <w:rsid w:val="009A4F2F"/>
    <w:rsid w:val="009A5121"/>
    <w:rsid w:val="009A5378"/>
    <w:rsid w:val="009B032C"/>
    <w:rsid w:val="009B2E0E"/>
    <w:rsid w:val="009B36C4"/>
    <w:rsid w:val="009B40B5"/>
    <w:rsid w:val="009B6D47"/>
    <w:rsid w:val="009C21F3"/>
    <w:rsid w:val="009C2A7F"/>
    <w:rsid w:val="009C4A79"/>
    <w:rsid w:val="009C7D4D"/>
    <w:rsid w:val="009D2FD2"/>
    <w:rsid w:val="009D460F"/>
    <w:rsid w:val="009D50D1"/>
    <w:rsid w:val="009D555E"/>
    <w:rsid w:val="009E02B9"/>
    <w:rsid w:val="009E04A4"/>
    <w:rsid w:val="009E1460"/>
    <w:rsid w:val="009E39CB"/>
    <w:rsid w:val="009E3F06"/>
    <w:rsid w:val="009E7EBF"/>
    <w:rsid w:val="009F25D5"/>
    <w:rsid w:val="009F27CA"/>
    <w:rsid w:val="009F3005"/>
    <w:rsid w:val="009F37FA"/>
    <w:rsid w:val="009F4F5A"/>
    <w:rsid w:val="00A01D7F"/>
    <w:rsid w:val="00A0218C"/>
    <w:rsid w:val="00A02465"/>
    <w:rsid w:val="00A0293A"/>
    <w:rsid w:val="00A0351D"/>
    <w:rsid w:val="00A04199"/>
    <w:rsid w:val="00A0483B"/>
    <w:rsid w:val="00A05319"/>
    <w:rsid w:val="00A10B88"/>
    <w:rsid w:val="00A112F7"/>
    <w:rsid w:val="00A158C3"/>
    <w:rsid w:val="00A1692B"/>
    <w:rsid w:val="00A16B2E"/>
    <w:rsid w:val="00A1701D"/>
    <w:rsid w:val="00A20FFA"/>
    <w:rsid w:val="00A23C9C"/>
    <w:rsid w:val="00A23CBF"/>
    <w:rsid w:val="00A245D6"/>
    <w:rsid w:val="00A25224"/>
    <w:rsid w:val="00A306B7"/>
    <w:rsid w:val="00A32603"/>
    <w:rsid w:val="00A364DD"/>
    <w:rsid w:val="00A41324"/>
    <w:rsid w:val="00A43EF8"/>
    <w:rsid w:val="00A456E4"/>
    <w:rsid w:val="00A469AB"/>
    <w:rsid w:val="00A46AFE"/>
    <w:rsid w:val="00A50A01"/>
    <w:rsid w:val="00A51063"/>
    <w:rsid w:val="00A547B5"/>
    <w:rsid w:val="00A54C08"/>
    <w:rsid w:val="00A55736"/>
    <w:rsid w:val="00A56CBF"/>
    <w:rsid w:val="00A56D1D"/>
    <w:rsid w:val="00A5705D"/>
    <w:rsid w:val="00A57CB2"/>
    <w:rsid w:val="00A57EE5"/>
    <w:rsid w:val="00A618E9"/>
    <w:rsid w:val="00A62BF8"/>
    <w:rsid w:val="00A634B3"/>
    <w:rsid w:val="00A63F53"/>
    <w:rsid w:val="00A65CC5"/>
    <w:rsid w:val="00A71823"/>
    <w:rsid w:val="00A72FF2"/>
    <w:rsid w:val="00A73086"/>
    <w:rsid w:val="00A80266"/>
    <w:rsid w:val="00A80E94"/>
    <w:rsid w:val="00A826CE"/>
    <w:rsid w:val="00A8300D"/>
    <w:rsid w:val="00A83A41"/>
    <w:rsid w:val="00A86DA7"/>
    <w:rsid w:val="00A87685"/>
    <w:rsid w:val="00A91551"/>
    <w:rsid w:val="00A91686"/>
    <w:rsid w:val="00A928B6"/>
    <w:rsid w:val="00A965E7"/>
    <w:rsid w:val="00A97301"/>
    <w:rsid w:val="00AA0A4C"/>
    <w:rsid w:val="00AA0FD0"/>
    <w:rsid w:val="00AA1979"/>
    <w:rsid w:val="00AA1FBB"/>
    <w:rsid w:val="00AA2FC6"/>
    <w:rsid w:val="00AB0CB7"/>
    <w:rsid w:val="00AB1283"/>
    <w:rsid w:val="00AB18B8"/>
    <w:rsid w:val="00AB2AC2"/>
    <w:rsid w:val="00AB7D71"/>
    <w:rsid w:val="00AC014B"/>
    <w:rsid w:val="00AC0E51"/>
    <w:rsid w:val="00AC11E8"/>
    <w:rsid w:val="00AC2E8D"/>
    <w:rsid w:val="00AC50D8"/>
    <w:rsid w:val="00AC6C3E"/>
    <w:rsid w:val="00AC78E8"/>
    <w:rsid w:val="00AD1719"/>
    <w:rsid w:val="00AD2739"/>
    <w:rsid w:val="00AD2A33"/>
    <w:rsid w:val="00AD475C"/>
    <w:rsid w:val="00AD5A14"/>
    <w:rsid w:val="00AE0B09"/>
    <w:rsid w:val="00AE2EB3"/>
    <w:rsid w:val="00AE6737"/>
    <w:rsid w:val="00AF01D8"/>
    <w:rsid w:val="00AF064C"/>
    <w:rsid w:val="00AF08AF"/>
    <w:rsid w:val="00AF37EE"/>
    <w:rsid w:val="00AF4DDA"/>
    <w:rsid w:val="00AF6C6C"/>
    <w:rsid w:val="00AF7232"/>
    <w:rsid w:val="00B06A98"/>
    <w:rsid w:val="00B06D4A"/>
    <w:rsid w:val="00B074D9"/>
    <w:rsid w:val="00B077D5"/>
    <w:rsid w:val="00B126C8"/>
    <w:rsid w:val="00B13DAB"/>
    <w:rsid w:val="00B15316"/>
    <w:rsid w:val="00B160FB"/>
    <w:rsid w:val="00B2090F"/>
    <w:rsid w:val="00B23923"/>
    <w:rsid w:val="00B24C11"/>
    <w:rsid w:val="00B26246"/>
    <w:rsid w:val="00B26E1B"/>
    <w:rsid w:val="00B32CA1"/>
    <w:rsid w:val="00B334CE"/>
    <w:rsid w:val="00B33781"/>
    <w:rsid w:val="00B35032"/>
    <w:rsid w:val="00B36678"/>
    <w:rsid w:val="00B36C7C"/>
    <w:rsid w:val="00B37969"/>
    <w:rsid w:val="00B37CE3"/>
    <w:rsid w:val="00B37F01"/>
    <w:rsid w:val="00B411FB"/>
    <w:rsid w:val="00B43A0B"/>
    <w:rsid w:val="00B4493D"/>
    <w:rsid w:val="00B51281"/>
    <w:rsid w:val="00B53D66"/>
    <w:rsid w:val="00B54A80"/>
    <w:rsid w:val="00B56FE4"/>
    <w:rsid w:val="00B608CE"/>
    <w:rsid w:val="00B62A5E"/>
    <w:rsid w:val="00B63A75"/>
    <w:rsid w:val="00B64229"/>
    <w:rsid w:val="00B65DA6"/>
    <w:rsid w:val="00B66AA9"/>
    <w:rsid w:val="00B67AA6"/>
    <w:rsid w:val="00B70781"/>
    <w:rsid w:val="00B7261F"/>
    <w:rsid w:val="00B73968"/>
    <w:rsid w:val="00B73F40"/>
    <w:rsid w:val="00B74A66"/>
    <w:rsid w:val="00B75E71"/>
    <w:rsid w:val="00B7728B"/>
    <w:rsid w:val="00B806CE"/>
    <w:rsid w:val="00B81B08"/>
    <w:rsid w:val="00B82FB5"/>
    <w:rsid w:val="00B906DD"/>
    <w:rsid w:val="00B911FB"/>
    <w:rsid w:val="00B9622B"/>
    <w:rsid w:val="00B977C7"/>
    <w:rsid w:val="00B97ED1"/>
    <w:rsid w:val="00BA09CD"/>
    <w:rsid w:val="00BA573C"/>
    <w:rsid w:val="00BA6106"/>
    <w:rsid w:val="00BA6858"/>
    <w:rsid w:val="00BA7798"/>
    <w:rsid w:val="00BB026D"/>
    <w:rsid w:val="00BB193E"/>
    <w:rsid w:val="00BB2189"/>
    <w:rsid w:val="00BB31B6"/>
    <w:rsid w:val="00BB4DDA"/>
    <w:rsid w:val="00BB5EFB"/>
    <w:rsid w:val="00BB7648"/>
    <w:rsid w:val="00BC22F3"/>
    <w:rsid w:val="00BC2F13"/>
    <w:rsid w:val="00BC5687"/>
    <w:rsid w:val="00BC57BC"/>
    <w:rsid w:val="00BC6754"/>
    <w:rsid w:val="00BD3DB0"/>
    <w:rsid w:val="00BD6DDA"/>
    <w:rsid w:val="00BE34A4"/>
    <w:rsid w:val="00BE5140"/>
    <w:rsid w:val="00BE55A4"/>
    <w:rsid w:val="00BE6027"/>
    <w:rsid w:val="00BE62A5"/>
    <w:rsid w:val="00BE62B4"/>
    <w:rsid w:val="00BE7C07"/>
    <w:rsid w:val="00BF0363"/>
    <w:rsid w:val="00BF2EBF"/>
    <w:rsid w:val="00BF6189"/>
    <w:rsid w:val="00C02600"/>
    <w:rsid w:val="00C06B6F"/>
    <w:rsid w:val="00C11458"/>
    <w:rsid w:val="00C1246A"/>
    <w:rsid w:val="00C13D71"/>
    <w:rsid w:val="00C14267"/>
    <w:rsid w:val="00C271DF"/>
    <w:rsid w:val="00C367FC"/>
    <w:rsid w:val="00C36D0F"/>
    <w:rsid w:val="00C3718C"/>
    <w:rsid w:val="00C40805"/>
    <w:rsid w:val="00C40833"/>
    <w:rsid w:val="00C4183B"/>
    <w:rsid w:val="00C42BF6"/>
    <w:rsid w:val="00C43A0E"/>
    <w:rsid w:val="00C47644"/>
    <w:rsid w:val="00C50B96"/>
    <w:rsid w:val="00C515B1"/>
    <w:rsid w:val="00C521B1"/>
    <w:rsid w:val="00C53500"/>
    <w:rsid w:val="00C552DE"/>
    <w:rsid w:val="00C552E3"/>
    <w:rsid w:val="00C57CE8"/>
    <w:rsid w:val="00C6175F"/>
    <w:rsid w:val="00C622EC"/>
    <w:rsid w:val="00C64681"/>
    <w:rsid w:val="00C658F8"/>
    <w:rsid w:val="00C66C75"/>
    <w:rsid w:val="00C703B6"/>
    <w:rsid w:val="00C7062A"/>
    <w:rsid w:val="00C7072C"/>
    <w:rsid w:val="00C70D14"/>
    <w:rsid w:val="00C71E77"/>
    <w:rsid w:val="00C71F4F"/>
    <w:rsid w:val="00C77148"/>
    <w:rsid w:val="00C77B3E"/>
    <w:rsid w:val="00C77E3E"/>
    <w:rsid w:val="00C80593"/>
    <w:rsid w:val="00CA04EA"/>
    <w:rsid w:val="00CA16C5"/>
    <w:rsid w:val="00CA35BE"/>
    <w:rsid w:val="00CA5CBC"/>
    <w:rsid w:val="00CA606E"/>
    <w:rsid w:val="00CB0B2E"/>
    <w:rsid w:val="00CB11B8"/>
    <w:rsid w:val="00CB28B0"/>
    <w:rsid w:val="00CB38CE"/>
    <w:rsid w:val="00CB4CB1"/>
    <w:rsid w:val="00CB743D"/>
    <w:rsid w:val="00CC13EB"/>
    <w:rsid w:val="00CC155E"/>
    <w:rsid w:val="00CC3B59"/>
    <w:rsid w:val="00CC52C0"/>
    <w:rsid w:val="00CC5ACA"/>
    <w:rsid w:val="00CC78FE"/>
    <w:rsid w:val="00CD13A5"/>
    <w:rsid w:val="00CD34F3"/>
    <w:rsid w:val="00CD58F7"/>
    <w:rsid w:val="00CD79F0"/>
    <w:rsid w:val="00CD7A37"/>
    <w:rsid w:val="00CE0FCB"/>
    <w:rsid w:val="00CE278B"/>
    <w:rsid w:val="00CE28F7"/>
    <w:rsid w:val="00CE297B"/>
    <w:rsid w:val="00CE2E1F"/>
    <w:rsid w:val="00CE2F46"/>
    <w:rsid w:val="00CF1E88"/>
    <w:rsid w:val="00CF45BB"/>
    <w:rsid w:val="00CF514E"/>
    <w:rsid w:val="00CF6779"/>
    <w:rsid w:val="00CF7B20"/>
    <w:rsid w:val="00D0078E"/>
    <w:rsid w:val="00D00DD5"/>
    <w:rsid w:val="00D01C63"/>
    <w:rsid w:val="00D03F03"/>
    <w:rsid w:val="00D04C1A"/>
    <w:rsid w:val="00D06DA1"/>
    <w:rsid w:val="00D1152D"/>
    <w:rsid w:val="00D14205"/>
    <w:rsid w:val="00D1448E"/>
    <w:rsid w:val="00D145BA"/>
    <w:rsid w:val="00D14A6E"/>
    <w:rsid w:val="00D1566F"/>
    <w:rsid w:val="00D1588B"/>
    <w:rsid w:val="00D16279"/>
    <w:rsid w:val="00D16830"/>
    <w:rsid w:val="00D229EF"/>
    <w:rsid w:val="00D246CC"/>
    <w:rsid w:val="00D24D63"/>
    <w:rsid w:val="00D30504"/>
    <w:rsid w:val="00D31BF7"/>
    <w:rsid w:val="00D36040"/>
    <w:rsid w:val="00D363AF"/>
    <w:rsid w:val="00D40283"/>
    <w:rsid w:val="00D441ED"/>
    <w:rsid w:val="00D45B5A"/>
    <w:rsid w:val="00D46954"/>
    <w:rsid w:val="00D479E2"/>
    <w:rsid w:val="00D47D75"/>
    <w:rsid w:val="00D506AE"/>
    <w:rsid w:val="00D5090B"/>
    <w:rsid w:val="00D50FD0"/>
    <w:rsid w:val="00D51B7C"/>
    <w:rsid w:val="00D601D4"/>
    <w:rsid w:val="00D60AD8"/>
    <w:rsid w:val="00D61AF5"/>
    <w:rsid w:val="00D664C4"/>
    <w:rsid w:val="00D74C3A"/>
    <w:rsid w:val="00D75BC1"/>
    <w:rsid w:val="00D77442"/>
    <w:rsid w:val="00D77863"/>
    <w:rsid w:val="00D83608"/>
    <w:rsid w:val="00D87871"/>
    <w:rsid w:val="00D913D4"/>
    <w:rsid w:val="00D93EBB"/>
    <w:rsid w:val="00D94CE2"/>
    <w:rsid w:val="00D95B25"/>
    <w:rsid w:val="00D95C1E"/>
    <w:rsid w:val="00D97E2C"/>
    <w:rsid w:val="00DA0C43"/>
    <w:rsid w:val="00DA122F"/>
    <w:rsid w:val="00DA3E3F"/>
    <w:rsid w:val="00DA405D"/>
    <w:rsid w:val="00DB69DA"/>
    <w:rsid w:val="00DB77E2"/>
    <w:rsid w:val="00DB796B"/>
    <w:rsid w:val="00DB7B88"/>
    <w:rsid w:val="00DC237B"/>
    <w:rsid w:val="00DC37F7"/>
    <w:rsid w:val="00DC4397"/>
    <w:rsid w:val="00DC4A54"/>
    <w:rsid w:val="00DC7A83"/>
    <w:rsid w:val="00DD1185"/>
    <w:rsid w:val="00DD29A7"/>
    <w:rsid w:val="00DD3B0A"/>
    <w:rsid w:val="00DD528A"/>
    <w:rsid w:val="00DD609C"/>
    <w:rsid w:val="00DD7E43"/>
    <w:rsid w:val="00DE63CF"/>
    <w:rsid w:val="00DF1519"/>
    <w:rsid w:val="00DF5AB9"/>
    <w:rsid w:val="00DF7F62"/>
    <w:rsid w:val="00E00893"/>
    <w:rsid w:val="00E00D80"/>
    <w:rsid w:val="00E014F9"/>
    <w:rsid w:val="00E01A2B"/>
    <w:rsid w:val="00E03B1D"/>
    <w:rsid w:val="00E07B48"/>
    <w:rsid w:val="00E101E9"/>
    <w:rsid w:val="00E1651D"/>
    <w:rsid w:val="00E178B6"/>
    <w:rsid w:val="00E20131"/>
    <w:rsid w:val="00E20A39"/>
    <w:rsid w:val="00E22C85"/>
    <w:rsid w:val="00E23A9C"/>
    <w:rsid w:val="00E24D7B"/>
    <w:rsid w:val="00E31AFD"/>
    <w:rsid w:val="00E32600"/>
    <w:rsid w:val="00E340EB"/>
    <w:rsid w:val="00E35B49"/>
    <w:rsid w:val="00E376C3"/>
    <w:rsid w:val="00E37B1E"/>
    <w:rsid w:val="00E40C23"/>
    <w:rsid w:val="00E42B9C"/>
    <w:rsid w:val="00E44C3A"/>
    <w:rsid w:val="00E455A3"/>
    <w:rsid w:val="00E4582E"/>
    <w:rsid w:val="00E46937"/>
    <w:rsid w:val="00E47C3E"/>
    <w:rsid w:val="00E518F6"/>
    <w:rsid w:val="00E52D62"/>
    <w:rsid w:val="00E553E2"/>
    <w:rsid w:val="00E558AD"/>
    <w:rsid w:val="00E63971"/>
    <w:rsid w:val="00E64D32"/>
    <w:rsid w:val="00E66FBE"/>
    <w:rsid w:val="00E67D1F"/>
    <w:rsid w:val="00E70907"/>
    <w:rsid w:val="00E72FCA"/>
    <w:rsid w:val="00E7384A"/>
    <w:rsid w:val="00E73AB6"/>
    <w:rsid w:val="00E80583"/>
    <w:rsid w:val="00E8124D"/>
    <w:rsid w:val="00E87248"/>
    <w:rsid w:val="00E872C1"/>
    <w:rsid w:val="00E87E54"/>
    <w:rsid w:val="00E92FC3"/>
    <w:rsid w:val="00E93550"/>
    <w:rsid w:val="00E9636F"/>
    <w:rsid w:val="00E9780F"/>
    <w:rsid w:val="00EA0C6B"/>
    <w:rsid w:val="00EA2606"/>
    <w:rsid w:val="00EA4456"/>
    <w:rsid w:val="00EA497F"/>
    <w:rsid w:val="00EA634A"/>
    <w:rsid w:val="00EA7EF6"/>
    <w:rsid w:val="00EB5703"/>
    <w:rsid w:val="00EB7893"/>
    <w:rsid w:val="00EC225E"/>
    <w:rsid w:val="00EC2885"/>
    <w:rsid w:val="00EC4782"/>
    <w:rsid w:val="00EC47BC"/>
    <w:rsid w:val="00EC70A5"/>
    <w:rsid w:val="00ED4597"/>
    <w:rsid w:val="00EE5326"/>
    <w:rsid w:val="00EE5F02"/>
    <w:rsid w:val="00EE6430"/>
    <w:rsid w:val="00EE73B6"/>
    <w:rsid w:val="00EF115D"/>
    <w:rsid w:val="00EF17F7"/>
    <w:rsid w:val="00EF1DD1"/>
    <w:rsid w:val="00EF2025"/>
    <w:rsid w:val="00EF5429"/>
    <w:rsid w:val="00EF586F"/>
    <w:rsid w:val="00EF63F0"/>
    <w:rsid w:val="00EF7E15"/>
    <w:rsid w:val="00F01715"/>
    <w:rsid w:val="00F026E5"/>
    <w:rsid w:val="00F04180"/>
    <w:rsid w:val="00F046FB"/>
    <w:rsid w:val="00F04B56"/>
    <w:rsid w:val="00F0714E"/>
    <w:rsid w:val="00F130B0"/>
    <w:rsid w:val="00F14791"/>
    <w:rsid w:val="00F172EF"/>
    <w:rsid w:val="00F17AD5"/>
    <w:rsid w:val="00F24884"/>
    <w:rsid w:val="00F24D30"/>
    <w:rsid w:val="00F25A78"/>
    <w:rsid w:val="00F31658"/>
    <w:rsid w:val="00F336BA"/>
    <w:rsid w:val="00F369DF"/>
    <w:rsid w:val="00F371BB"/>
    <w:rsid w:val="00F372BA"/>
    <w:rsid w:val="00F37F8E"/>
    <w:rsid w:val="00F40439"/>
    <w:rsid w:val="00F40DCE"/>
    <w:rsid w:val="00F45E1F"/>
    <w:rsid w:val="00F47B28"/>
    <w:rsid w:val="00F50A5B"/>
    <w:rsid w:val="00F52141"/>
    <w:rsid w:val="00F522E1"/>
    <w:rsid w:val="00F5351F"/>
    <w:rsid w:val="00F54581"/>
    <w:rsid w:val="00F56786"/>
    <w:rsid w:val="00F61393"/>
    <w:rsid w:val="00F6397A"/>
    <w:rsid w:val="00F63EDB"/>
    <w:rsid w:val="00F70B66"/>
    <w:rsid w:val="00F71157"/>
    <w:rsid w:val="00F71B46"/>
    <w:rsid w:val="00F72E27"/>
    <w:rsid w:val="00F73C0A"/>
    <w:rsid w:val="00F74E74"/>
    <w:rsid w:val="00F74F9B"/>
    <w:rsid w:val="00F75035"/>
    <w:rsid w:val="00F77C7B"/>
    <w:rsid w:val="00F828F4"/>
    <w:rsid w:val="00F82CF5"/>
    <w:rsid w:val="00F85227"/>
    <w:rsid w:val="00F85F39"/>
    <w:rsid w:val="00F864A8"/>
    <w:rsid w:val="00F864BA"/>
    <w:rsid w:val="00F900C5"/>
    <w:rsid w:val="00F90C73"/>
    <w:rsid w:val="00F91400"/>
    <w:rsid w:val="00F92BCA"/>
    <w:rsid w:val="00F92E0A"/>
    <w:rsid w:val="00FA118E"/>
    <w:rsid w:val="00FA2C73"/>
    <w:rsid w:val="00FA2D01"/>
    <w:rsid w:val="00FA4A0F"/>
    <w:rsid w:val="00FA4B4F"/>
    <w:rsid w:val="00FA6A93"/>
    <w:rsid w:val="00FB1736"/>
    <w:rsid w:val="00FB3B13"/>
    <w:rsid w:val="00FB5D7E"/>
    <w:rsid w:val="00FC026D"/>
    <w:rsid w:val="00FC2C69"/>
    <w:rsid w:val="00FC59D9"/>
    <w:rsid w:val="00FC6911"/>
    <w:rsid w:val="00FD2C77"/>
    <w:rsid w:val="00FD2D77"/>
    <w:rsid w:val="00FD57F2"/>
    <w:rsid w:val="00FD5D13"/>
    <w:rsid w:val="00FD7BF3"/>
    <w:rsid w:val="00FE09CC"/>
    <w:rsid w:val="00FE246F"/>
    <w:rsid w:val="00FE283B"/>
    <w:rsid w:val="00FE2EB3"/>
    <w:rsid w:val="00FE30C6"/>
    <w:rsid w:val="00FE3900"/>
    <w:rsid w:val="00FE75D2"/>
    <w:rsid w:val="00FF0530"/>
    <w:rsid w:val="00FF07C3"/>
    <w:rsid w:val="00FF08D0"/>
    <w:rsid w:val="00FF0DCC"/>
    <w:rsid w:val="00FF21D2"/>
    <w:rsid w:val="00FF22CE"/>
    <w:rsid w:val="00FF24B4"/>
    <w:rsid w:val="00FF4657"/>
    <w:rsid w:val="00FF55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AAF353A"/>
  <w15:chartTrackingRefBased/>
  <w15:docId w15:val="{113399B4-F176-4E36-BC95-A0A2F5C6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rPr>
      <w:rFonts w:ascii="Times New Roman" w:eastAsia="Times New Roman" w:hAnsi="Times New Roman"/>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link w:val="Ttulo7"/>
    <w:rsid w:val="007F0B73"/>
    <w:rPr>
      <w:rFonts w:ascii="Arial" w:eastAsia="Times New Roman" w:hAnsi="Arial" w:cs="Times New Roman"/>
      <w:b/>
      <w:sz w:val="20"/>
      <w:szCs w:val="20"/>
      <w:lang w:val="es-ES_tradnl" w:eastAsia="es-ES"/>
    </w:rPr>
  </w:style>
  <w:style w:type="character" w:customStyle="1" w:styleId="Ttulo8Car">
    <w:name w:val="Título 8 Car"/>
    <w:link w:val="Ttulo8"/>
    <w:rsid w:val="007F0B73"/>
    <w:rPr>
      <w:rFonts w:ascii="Arial" w:eastAsia="Times New Roman" w:hAnsi="Arial" w:cs="Times New Roman"/>
      <w:b/>
      <w:szCs w:val="20"/>
      <w:lang w:val="es-ES_tradnl" w:eastAsia="es-ES"/>
    </w:rPr>
  </w:style>
  <w:style w:type="character" w:customStyle="1" w:styleId="Ttulo9Car">
    <w:name w:val="Título 9 Ca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link w:val="Piedepgina"/>
    <w:rsid w:val="007F0B73"/>
    <w:rPr>
      <w:rFonts w:ascii="Times New Roman" w:eastAsia="Times New Roman" w:hAnsi="Times New Roman" w:cs="Times New Roman"/>
      <w:sz w:val="20"/>
      <w:szCs w:val="20"/>
      <w:lang w:val="es-ES_tradnl" w:eastAsia="es-ES"/>
    </w:rPr>
  </w:style>
  <w:style w:type="paragraph" w:customStyle="1" w:styleId="Epgrafe">
    <w:name w:val="Epígrafe"/>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rPr>
      <w:rFonts w:ascii="Times New Roman" w:eastAsia="Times New Roman" w:hAnsi="Times New Roman"/>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2">
    <w:name w:val="Texto independiente 2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line="240" w:lineRule="atLeast"/>
    </w:pPr>
    <w:rPr>
      <w:rFonts w:ascii="Courier" w:eastAsia="Times New Roman" w:hAnsi="Courier"/>
      <w:sz w:val="24"/>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customStyle="1" w:styleId="Ttulo10">
    <w:name w:val="Título1"/>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link w:val="Ttulo10"/>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rPr>
      <w:rFonts w:ascii="Times New Roman" w:eastAsia="Times New Roman" w:hAnsi="Times New Roman"/>
      <w:color w:val="000000"/>
      <w:sz w:val="22"/>
      <w:lang w:val="en-US" w:eastAsia="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rPr>
      <w:sz w:val="22"/>
      <w:szCs w:val="22"/>
      <w:lang w:eastAsia="en-US"/>
    </w:rPr>
  </w:style>
  <w:style w:type="paragraph" w:customStyle="1" w:styleId="Default">
    <w:name w:val="Default"/>
    <w:rsid w:val="005B753E"/>
    <w:pPr>
      <w:widowControl w:val="0"/>
      <w:autoSpaceDE w:val="0"/>
      <w:autoSpaceDN w:val="0"/>
      <w:adjustRightInd w:val="0"/>
    </w:pPr>
    <w:rPr>
      <w:rFonts w:ascii="Verdana" w:eastAsia="Times New Roman" w:hAnsi="Verdana" w:cs="Verdana"/>
      <w:color w:val="000000"/>
      <w:sz w:val="24"/>
      <w:szCs w:val="24"/>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C5DF8"/>
    <w:rPr>
      <w:rFonts w:ascii="Times New Roman" w:eastAsia="Times New Roman" w:hAnsi="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0289891">
      <w:bodyDiv w:val="1"/>
      <w:marLeft w:val="0"/>
      <w:marRight w:val="0"/>
      <w:marTop w:val="0"/>
      <w:marBottom w:val="0"/>
      <w:divBdr>
        <w:top w:val="none" w:sz="0" w:space="0" w:color="auto"/>
        <w:left w:val="none" w:sz="0" w:space="0" w:color="auto"/>
        <w:bottom w:val="none" w:sz="0" w:space="0" w:color="auto"/>
        <w:right w:val="none" w:sz="0" w:space="0" w:color="auto"/>
      </w:divBdr>
    </w:div>
    <w:div w:id="235747789">
      <w:bodyDiv w:val="1"/>
      <w:marLeft w:val="0"/>
      <w:marRight w:val="0"/>
      <w:marTop w:val="0"/>
      <w:marBottom w:val="0"/>
      <w:divBdr>
        <w:top w:val="none" w:sz="0" w:space="0" w:color="auto"/>
        <w:left w:val="none" w:sz="0" w:space="0" w:color="auto"/>
        <w:bottom w:val="none" w:sz="0" w:space="0" w:color="auto"/>
        <w:right w:val="none" w:sz="0" w:space="0" w:color="auto"/>
      </w:divBdr>
    </w:div>
    <w:div w:id="236936965">
      <w:bodyDiv w:val="1"/>
      <w:marLeft w:val="0"/>
      <w:marRight w:val="0"/>
      <w:marTop w:val="0"/>
      <w:marBottom w:val="0"/>
      <w:divBdr>
        <w:top w:val="none" w:sz="0" w:space="0" w:color="auto"/>
        <w:left w:val="none" w:sz="0" w:space="0" w:color="auto"/>
        <w:bottom w:val="none" w:sz="0" w:space="0" w:color="auto"/>
        <w:right w:val="none" w:sz="0" w:space="0" w:color="auto"/>
      </w:divBdr>
    </w:div>
    <w:div w:id="3263283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7451286">
      <w:bodyDiv w:val="1"/>
      <w:marLeft w:val="0"/>
      <w:marRight w:val="0"/>
      <w:marTop w:val="0"/>
      <w:marBottom w:val="0"/>
      <w:divBdr>
        <w:top w:val="none" w:sz="0" w:space="0" w:color="auto"/>
        <w:left w:val="none" w:sz="0" w:space="0" w:color="auto"/>
        <w:bottom w:val="none" w:sz="0" w:space="0" w:color="auto"/>
        <w:right w:val="none" w:sz="0" w:space="0" w:color="auto"/>
      </w:divBdr>
    </w:div>
    <w:div w:id="480195837">
      <w:bodyDiv w:val="1"/>
      <w:marLeft w:val="0"/>
      <w:marRight w:val="0"/>
      <w:marTop w:val="0"/>
      <w:marBottom w:val="0"/>
      <w:divBdr>
        <w:top w:val="none" w:sz="0" w:space="0" w:color="auto"/>
        <w:left w:val="none" w:sz="0" w:space="0" w:color="auto"/>
        <w:bottom w:val="none" w:sz="0" w:space="0" w:color="auto"/>
        <w:right w:val="none" w:sz="0" w:space="0" w:color="auto"/>
      </w:divBdr>
    </w:div>
    <w:div w:id="536239394">
      <w:bodyDiv w:val="1"/>
      <w:marLeft w:val="0"/>
      <w:marRight w:val="0"/>
      <w:marTop w:val="0"/>
      <w:marBottom w:val="0"/>
      <w:divBdr>
        <w:top w:val="none" w:sz="0" w:space="0" w:color="auto"/>
        <w:left w:val="none" w:sz="0" w:space="0" w:color="auto"/>
        <w:bottom w:val="none" w:sz="0" w:space="0" w:color="auto"/>
        <w:right w:val="none" w:sz="0" w:space="0" w:color="auto"/>
      </w:divBdr>
    </w:div>
    <w:div w:id="53628210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51574734">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1169937">
      <w:bodyDiv w:val="1"/>
      <w:marLeft w:val="0"/>
      <w:marRight w:val="0"/>
      <w:marTop w:val="0"/>
      <w:marBottom w:val="0"/>
      <w:divBdr>
        <w:top w:val="none" w:sz="0" w:space="0" w:color="auto"/>
        <w:left w:val="none" w:sz="0" w:space="0" w:color="auto"/>
        <w:bottom w:val="none" w:sz="0" w:space="0" w:color="auto"/>
        <w:right w:val="none" w:sz="0" w:space="0" w:color="auto"/>
      </w:divBdr>
      <w:divsChild>
        <w:div w:id="669941733">
          <w:marLeft w:val="0"/>
          <w:marRight w:val="0"/>
          <w:marTop w:val="0"/>
          <w:marBottom w:val="0"/>
          <w:divBdr>
            <w:top w:val="none" w:sz="0" w:space="0" w:color="auto"/>
            <w:left w:val="none" w:sz="0" w:space="0" w:color="auto"/>
            <w:bottom w:val="none" w:sz="0" w:space="0" w:color="auto"/>
            <w:right w:val="none" w:sz="0" w:space="0" w:color="auto"/>
          </w:divBdr>
        </w:div>
      </w:divsChild>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22159708">
      <w:bodyDiv w:val="1"/>
      <w:marLeft w:val="0"/>
      <w:marRight w:val="0"/>
      <w:marTop w:val="0"/>
      <w:marBottom w:val="0"/>
      <w:divBdr>
        <w:top w:val="none" w:sz="0" w:space="0" w:color="auto"/>
        <w:left w:val="none" w:sz="0" w:space="0" w:color="auto"/>
        <w:bottom w:val="none" w:sz="0" w:space="0" w:color="auto"/>
        <w:right w:val="none" w:sz="0" w:space="0" w:color="auto"/>
      </w:divBdr>
    </w:div>
    <w:div w:id="825703858">
      <w:bodyDiv w:val="1"/>
      <w:marLeft w:val="0"/>
      <w:marRight w:val="0"/>
      <w:marTop w:val="0"/>
      <w:marBottom w:val="0"/>
      <w:divBdr>
        <w:top w:val="none" w:sz="0" w:space="0" w:color="auto"/>
        <w:left w:val="none" w:sz="0" w:space="0" w:color="auto"/>
        <w:bottom w:val="none" w:sz="0" w:space="0" w:color="auto"/>
        <w:right w:val="none" w:sz="0" w:space="0" w:color="auto"/>
      </w:divBdr>
    </w:div>
    <w:div w:id="847524869">
      <w:bodyDiv w:val="1"/>
      <w:marLeft w:val="0"/>
      <w:marRight w:val="0"/>
      <w:marTop w:val="0"/>
      <w:marBottom w:val="0"/>
      <w:divBdr>
        <w:top w:val="none" w:sz="0" w:space="0" w:color="auto"/>
        <w:left w:val="none" w:sz="0" w:space="0" w:color="auto"/>
        <w:bottom w:val="none" w:sz="0" w:space="0" w:color="auto"/>
        <w:right w:val="none" w:sz="0" w:space="0" w:color="auto"/>
      </w:divBdr>
    </w:div>
    <w:div w:id="867253236">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74524559">
      <w:bodyDiv w:val="1"/>
      <w:marLeft w:val="0"/>
      <w:marRight w:val="0"/>
      <w:marTop w:val="0"/>
      <w:marBottom w:val="0"/>
      <w:divBdr>
        <w:top w:val="none" w:sz="0" w:space="0" w:color="auto"/>
        <w:left w:val="none" w:sz="0" w:space="0" w:color="auto"/>
        <w:bottom w:val="none" w:sz="0" w:space="0" w:color="auto"/>
        <w:right w:val="none" w:sz="0" w:space="0" w:color="auto"/>
      </w:divBdr>
      <w:divsChild>
        <w:div w:id="352536025">
          <w:marLeft w:val="0"/>
          <w:marRight w:val="0"/>
          <w:marTop w:val="0"/>
          <w:marBottom w:val="0"/>
          <w:divBdr>
            <w:top w:val="none" w:sz="0" w:space="0" w:color="auto"/>
            <w:left w:val="none" w:sz="0" w:space="0" w:color="auto"/>
            <w:bottom w:val="none" w:sz="0" w:space="0" w:color="auto"/>
            <w:right w:val="none" w:sz="0" w:space="0" w:color="auto"/>
          </w:divBdr>
        </w:div>
      </w:divsChild>
    </w:div>
    <w:div w:id="977950343">
      <w:bodyDiv w:val="1"/>
      <w:marLeft w:val="0"/>
      <w:marRight w:val="0"/>
      <w:marTop w:val="0"/>
      <w:marBottom w:val="0"/>
      <w:divBdr>
        <w:top w:val="none" w:sz="0" w:space="0" w:color="auto"/>
        <w:left w:val="none" w:sz="0" w:space="0" w:color="auto"/>
        <w:bottom w:val="none" w:sz="0" w:space="0" w:color="auto"/>
        <w:right w:val="none" w:sz="0" w:space="0" w:color="auto"/>
      </w:divBdr>
      <w:divsChild>
        <w:div w:id="308170192">
          <w:marLeft w:val="0"/>
          <w:marRight w:val="0"/>
          <w:marTop w:val="0"/>
          <w:marBottom w:val="0"/>
          <w:divBdr>
            <w:top w:val="none" w:sz="0" w:space="0" w:color="auto"/>
            <w:left w:val="none" w:sz="0" w:space="0" w:color="auto"/>
            <w:bottom w:val="none" w:sz="0" w:space="0" w:color="auto"/>
            <w:right w:val="none" w:sz="0" w:space="0" w:color="auto"/>
          </w:divBdr>
        </w:div>
      </w:divsChild>
    </w:div>
    <w:div w:id="982195283">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19088397">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68600232">
      <w:bodyDiv w:val="1"/>
      <w:marLeft w:val="0"/>
      <w:marRight w:val="0"/>
      <w:marTop w:val="0"/>
      <w:marBottom w:val="0"/>
      <w:divBdr>
        <w:top w:val="none" w:sz="0" w:space="0" w:color="auto"/>
        <w:left w:val="none" w:sz="0" w:space="0" w:color="auto"/>
        <w:bottom w:val="none" w:sz="0" w:space="0" w:color="auto"/>
        <w:right w:val="none" w:sz="0" w:space="0" w:color="auto"/>
      </w:divBdr>
      <w:divsChild>
        <w:div w:id="334724203">
          <w:marLeft w:val="0"/>
          <w:marRight w:val="0"/>
          <w:marTop w:val="0"/>
          <w:marBottom w:val="0"/>
          <w:divBdr>
            <w:top w:val="none" w:sz="0" w:space="0" w:color="auto"/>
            <w:left w:val="none" w:sz="0" w:space="0" w:color="auto"/>
            <w:bottom w:val="none" w:sz="0" w:space="0" w:color="auto"/>
            <w:right w:val="none" w:sz="0" w:space="0" w:color="auto"/>
          </w:divBdr>
        </w:div>
      </w:divsChild>
    </w:div>
    <w:div w:id="1197085771">
      <w:bodyDiv w:val="1"/>
      <w:marLeft w:val="0"/>
      <w:marRight w:val="0"/>
      <w:marTop w:val="0"/>
      <w:marBottom w:val="0"/>
      <w:divBdr>
        <w:top w:val="none" w:sz="0" w:space="0" w:color="auto"/>
        <w:left w:val="none" w:sz="0" w:space="0" w:color="auto"/>
        <w:bottom w:val="none" w:sz="0" w:space="0" w:color="auto"/>
        <w:right w:val="none" w:sz="0" w:space="0" w:color="auto"/>
      </w:divBdr>
      <w:divsChild>
        <w:div w:id="837842877">
          <w:marLeft w:val="0"/>
          <w:marRight w:val="0"/>
          <w:marTop w:val="0"/>
          <w:marBottom w:val="0"/>
          <w:divBdr>
            <w:top w:val="none" w:sz="0" w:space="0" w:color="auto"/>
            <w:left w:val="none" w:sz="0" w:space="0" w:color="auto"/>
            <w:bottom w:val="none" w:sz="0" w:space="0" w:color="auto"/>
            <w:right w:val="none" w:sz="0" w:space="0" w:color="auto"/>
          </w:divBdr>
        </w:div>
      </w:divsChild>
    </w:div>
    <w:div w:id="125123036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96784577">
      <w:bodyDiv w:val="1"/>
      <w:marLeft w:val="0"/>
      <w:marRight w:val="0"/>
      <w:marTop w:val="0"/>
      <w:marBottom w:val="0"/>
      <w:divBdr>
        <w:top w:val="none" w:sz="0" w:space="0" w:color="auto"/>
        <w:left w:val="none" w:sz="0" w:space="0" w:color="auto"/>
        <w:bottom w:val="none" w:sz="0" w:space="0" w:color="auto"/>
        <w:right w:val="none" w:sz="0" w:space="0" w:color="auto"/>
      </w:divBdr>
    </w:div>
    <w:div w:id="1406340688">
      <w:bodyDiv w:val="1"/>
      <w:marLeft w:val="0"/>
      <w:marRight w:val="0"/>
      <w:marTop w:val="0"/>
      <w:marBottom w:val="0"/>
      <w:divBdr>
        <w:top w:val="none" w:sz="0" w:space="0" w:color="auto"/>
        <w:left w:val="none" w:sz="0" w:space="0" w:color="auto"/>
        <w:bottom w:val="none" w:sz="0" w:space="0" w:color="auto"/>
        <w:right w:val="none" w:sz="0" w:space="0" w:color="auto"/>
      </w:divBdr>
    </w:div>
    <w:div w:id="1424565953">
      <w:bodyDiv w:val="1"/>
      <w:marLeft w:val="0"/>
      <w:marRight w:val="0"/>
      <w:marTop w:val="0"/>
      <w:marBottom w:val="0"/>
      <w:divBdr>
        <w:top w:val="none" w:sz="0" w:space="0" w:color="auto"/>
        <w:left w:val="none" w:sz="0" w:space="0" w:color="auto"/>
        <w:bottom w:val="none" w:sz="0" w:space="0" w:color="auto"/>
        <w:right w:val="none" w:sz="0" w:space="0" w:color="auto"/>
      </w:divBdr>
    </w:div>
    <w:div w:id="1521628028">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012398">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74157756">
      <w:bodyDiv w:val="1"/>
      <w:marLeft w:val="0"/>
      <w:marRight w:val="0"/>
      <w:marTop w:val="0"/>
      <w:marBottom w:val="0"/>
      <w:divBdr>
        <w:top w:val="none" w:sz="0" w:space="0" w:color="auto"/>
        <w:left w:val="none" w:sz="0" w:space="0" w:color="auto"/>
        <w:bottom w:val="none" w:sz="0" w:space="0" w:color="auto"/>
        <w:right w:val="none" w:sz="0" w:space="0" w:color="auto"/>
      </w:divBdr>
    </w:div>
    <w:div w:id="1796438470">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52791228">
      <w:bodyDiv w:val="1"/>
      <w:marLeft w:val="0"/>
      <w:marRight w:val="0"/>
      <w:marTop w:val="0"/>
      <w:marBottom w:val="0"/>
      <w:divBdr>
        <w:top w:val="none" w:sz="0" w:space="0" w:color="auto"/>
        <w:left w:val="none" w:sz="0" w:space="0" w:color="auto"/>
        <w:bottom w:val="none" w:sz="0" w:space="0" w:color="auto"/>
        <w:right w:val="none" w:sz="0" w:space="0" w:color="auto"/>
      </w:divBdr>
    </w:div>
    <w:div w:id="1907301931">
      <w:bodyDiv w:val="1"/>
      <w:marLeft w:val="0"/>
      <w:marRight w:val="0"/>
      <w:marTop w:val="0"/>
      <w:marBottom w:val="0"/>
      <w:divBdr>
        <w:top w:val="none" w:sz="0" w:space="0" w:color="auto"/>
        <w:left w:val="none" w:sz="0" w:space="0" w:color="auto"/>
        <w:bottom w:val="none" w:sz="0" w:space="0" w:color="auto"/>
        <w:right w:val="none" w:sz="0" w:space="0" w:color="auto"/>
      </w:divBdr>
    </w:div>
    <w:div w:id="1949269599">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62104925">
      <w:bodyDiv w:val="1"/>
      <w:marLeft w:val="0"/>
      <w:marRight w:val="0"/>
      <w:marTop w:val="0"/>
      <w:marBottom w:val="0"/>
      <w:divBdr>
        <w:top w:val="none" w:sz="0" w:space="0" w:color="auto"/>
        <w:left w:val="none" w:sz="0" w:space="0" w:color="auto"/>
        <w:bottom w:val="none" w:sz="0" w:space="0" w:color="auto"/>
        <w:right w:val="none" w:sz="0" w:space="0" w:color="auto"/>
      </w:divBdr>
      <w:divsChild>
        <w:div w:id="1233277517">
          <w:marLeft w:val="0"/>
          <w:marRight w:val="0"/>
          <w:marTop w:val="0"/>
          <w:marBottom w:val="0"/>
          <w:divBdr>
            <w:top w:val="none" w:sz="0" w:space="0" w:color="auto"/>
            <w:left w:val="none" w:sz="0" w:space="0" w:color="auto"/>
            <w:bottom w:val="none" w:sz="0" w:space="0" w:color="auto"/>
            <w:right w:val="none" w:sz="0" w:space="0" w:color="auto"/>
          </w:divBdr>
        </w:div>
      </w:divsChild>
    </w:div>
    <w:div w:id="1974289314">
      <w:bodyDiv w:val="1"/>
      <w:marLeft w:val="0"/>
      <w:marRight w:val="0"/>
      <w:marTop w:val="0"/>
      <w:marBottom w:val="0"/>
      <w:divBdr>
        <w:top w:val="none" w:sz="0" w:space="0" w:color="auto"/>
        <w:left w:val="none" w:sz="0" w:space="0" w:color="auto"/>
        <w:bottom w:val="none" w:sz="0" w:space="0" w:color="auto"/>
        <w:right w:val="none" w:sz="0" w:space="0" w:color="auto"/>
      </w:divBdr>
    </w:div>
    <w:div w:id="1974671265">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26587530">
      <w:bodyDiv w:val="1"/>
      <w:marLeft w:val="0"/>
      <w:marRight w:val="0"/>
      <w:marTop w:val="0"/>
      <w:marBottom w:val="0"/>
      <w:divBdr>
        <w:top w:val="none" w:sz="0" w:space="0" w:color="auto"/>
        <w:left w:val="none" w:sz="0" w:space="0" w:color="auto"/>
        <w:bottom w:val="none" w:sz="0" w:space="0" w:color="auto"/>
        <w:right w:val="none" w:sz="0" w:space="0" w:color="auto"/>
      </w:divBdr>
    </w:div>
    <w:div w:id="2046830247">
      <w:bodyDiv w:val="1"/>
      <w:marLeft w:val="0"/>
      <w:marRight w:val="0"/>
      <w:marTop w:val="0"/>
      <w:marBottom w:val="0"/>
      <w:divBdr>
        <w:top w:val="none" w:sz="0" w:space="0" w:color="auto"/>
        <w:left w:val="none" w:sz="0" w:space="0" w:color="auto"/>
        <w:bottom w:val="none" w:sz="0" w:space="0" w:color="auto"/>
        <w:right w:val="none" w:sz="0" w:space="0" w:color="auto"/>
      </w:divBdr>
      <w:divsChild>
        <w:div w:id="2096434724">
          <w:marLeft w:val="0"/>
          <w:marRight w:val="0"/>
          <w:marTop w:val="0"/>
          <w:marBottom w:val="0"/>
          <w:divBdr>
            <w:top w:val="none" w:sz="0" w:space="0" w:color="auto"/>
            <w:left w:val="none" w:sz="0" w:space="0" w:color="auto"/>
            <w:bottom w:val="none" w:sz="0" w:space="0" w:color="auto"/>
            <w:right w:val="none" w:sz="0" w:space="0" w:color="auto"/>
          </w:divBdr>
        </w:div>
      </w:divsChild>
    </w:div>
    <w:div w:id="2051146123">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89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B309C-90D1-4F7B-813F-AD7C6AD5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19812</Words>
  <Characters>108968</Characters>
  <Application>Microsoft Office Word</Application>
  <DocSecurity>0</DocSecurity>
  <Lines>908</Lines>
  <Paragraphs>257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128523</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cp:lastModifiedBy>Enrique Ramirez Aguero</cp:lastModifiedBy>
  <cp:revision>4</cp:revision>
  <cp:lastPrinted>2023-10-04T23:32:00Z</cp:lastPrinted>
  <dcterms:created xsi:type="dcterms:W3CDTF">2023-10-06T22:35:00Z</dcterms:created>
  <dcterms:modified xsi:type="dcterms:W3CDTF">2023-10-06T22:41:00Z</dcterms:modified>
</cp:coreProperties>
</file>