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BC6102" w:rsidRDefault="00170950"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LP-919044992-N55-2022</w:t>
      </w:r>
    </w:p>
    <w:p w:rsidR="001B5AF2" w:rsidRPr="00B3118D" w:rsidRDefault="001B5AF2" w:rsidP="001B5AF2">
      <w:pPr>
        <w:jc w:val="center"/>
        <w:rPr>
          <w:b/>
          <w:color w:val="7030A0"/>
          <w:sz w:val="28"/>
          <w:szCs w:val="28"/>
        </w:rPr>
      </w:pPr>
    </w:p>
    <w:p w:rsidR="001B5AF2" w:rsidRPr="00B3118D" w:rsidRDefault="001B5AF2" w:rsidP="001B5AF2">
      <w:pPr>
        <w:jc w:val="center"/>
        <w:rPr>
          <w:b/>
          <w:color w:val="7030A0"/>
          <w:sz w:val="28"/>
          <w:szCs w:val="28"/>
        </w:rPr>
      </w:pPr>
    </w:p>
    <w:p w:rsidR="001B5AF2" w:rsidRPr="00B3118D" w:rsidRDefault="001B5AF2" w:rsidP="001B5AF2">
      <w:pPr>
        <w:jc w:val="center"/>
        <w:rPr>
          <w:rFonts w:ascii="Arial Black" w:hAnsi="Arial Black"/>
          <w:color w:val="7030A0"/>
          <w:sz w:val="36"/>
          <w:szCs w:val="28"/>
        </w:rPr>
      </w:pPr>
      <w:r w:rsidRPr="00BC6102">
        <w:rPr>
          <w:rFonts w:ascii="Arial Black" w:hAnsi="Arial Black"/>
          <w:b/>
          <w:color w:val="00B0F0"/>
          <w:sz w:val="36"/>
          <w:szCs w:val="28"/>
        </w:rPr>
        <w:t>“</w:t>
      </w:r>
      <w:r w:rsidR="008A0788" w:rsidRPr="00BC6102">
        <w:rPr>
          <w:rFonts w:ascii="Arial Black" w:hAnsi="Arial Black"/>
          <w:b/>
          <w:color w:val="00B0F0"/>
          <w:sz w:val="36"/>
          <w:szCs w:val="28"/>
        </w:rPr>
        <w:t>ARRENDAMIENTO DE ROPA QUIRÚRGICA Y HOSPITALARIA DE PISO Y CIRUGÍA, NO ESTÉRIL</w:t>
      </w:r>
      <w:r w:rsidRPr="00BC6102">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C85D92">
        <w:rPr>
          <w:rFonts w:asciiTheme="minorHAnsi" w:hAnsiTheme="minorHAnsi"/>
          <w:b/>
          <w:sz w:val="32"/>
        </w:rPr>
        <w:t>202</w:t>
      </w:r>
      <w:r w:rsidR="00170950">
        <w:rPr>
          <w:rFonts w:asciiTheme="minorHAnsi" w:hAnsiTheme="minorHAnsi"/>
          <w:b/>
          <w:sz w:val="32"/>
        </w:rPr>
        <w:t>3</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7F0B73" w:rsidRPr="00037DE1" w:rsidRDefault="001D05DE"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BC6102">
        <w:rPr>
          <w:rFonts w:asciiTheme="minorHAnsi" w:hAnsiTheme="minorHAnsi" w:cs="Arial"/>
        </w:rPr>
        <w:t>.</w:t>
      </w:r>
      <w:r w:rsidR="0078059E" w:rsidRPr="0078059E">
        <w:rPr>
          <w:rFonts w:asciiTheme="minorHAnsi" w:hAnsiTheme="minorHAnsi" w:cs="Arial"/>
        </w:rPr>
        <w:t xml:space="preserve"> </w:t>
      </w:r>
      <w:r w:rsidR="00170950">
        <w:rPr>
          <w:rFonts w:asciiTheme="minorHAnsi" w:hAnsiTheme="minorHAnsi" w:cs="Arial"/>
        </w:rPr>
        <w:t>LP-919044992-N55-2022</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A0788">
        <w:rPr>
          <w:rFonts w:asciiTheme="minorHAnsi" w:hAnsiTheme="minorHAnsi"/>
        </w:rPr>
        <w:t>ARRENDAMIENTO</w:t>
      </w:r>
      <w:r w:rsidR="008A0788" w:rsidRPr="008A0788">
        <w:rPr>
          <w:rFonts w:asciiTheme="minorHAnsi" w:hAnsiTheme="minorHAnsi"/>
        </w:rPr>
        <w:t xml:space="preserve"> DE ROPA QUIRÚRGICA Y</w:t>
      </w:r>
      <w:r w:rsidR="008A0788">
        <w:rPr>
          <w:rFonts w:asciiTheme="minorHAnsi" w:hAnsiTheme="minorHAnsi"/>
        </w:rPr>
        <w:t xml:space="preserve"> HOSPITALARIA DE PISO Y CIRUGÍA, </w:t>
      </w:r>
      <w:r w:rsidR="008A0788" w:rsidRPr="008A0788">
        <w:rPr>
          <w:rFonts w:asciiTheme="minorHAnsi" w:hAnsiTheme="minorHAnsi"/>
        </w:rPr>
        <w:t>NO ESTÉRIL</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BC610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170950">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 xml:space="preserve">1, 2 Fracción XIV de la Ley que </w:t>
      </w:r>
      <w:r w:rsidRPr="00BB2577">
        <w:rPr>
          <w:rFonts w:asciiTheme="minorHAnsi" w:hAnsiTheme="minorHAnsi" w:cs="Arial"/>
        </w:rPr>
        <w:t>Crea el Organismo Público Descentralizado</w:t>
      </w:r>
      <w:r w:rsidR="00170950">
        <w:rPr>
          <w:rFonts w:asciiTheme="minorHAnsi" w:hAnsiTheme="minorHAnsi" w:cs="Arial"/>
        </w:rPr>
        <w:t>,</w:t>
      </w:r>
      <w:r w:rsidRPr="00BB2577">
        <w:rPr>
          <w:rFonts w:asciiTheme="minorHAnsi" w:hAnsiTheme="minorHAnsi" w:cs="Arial"/>
        </w:rPr>
        <w:t xml:space="preserve"> denominado Servicios de Salud de Nuevo León y 19 Fracción XV del Reglamento Interior de Servicios de Salud de Nuevo León, O.P.D.,</w:t>
      </w:r>
      <w:r w:rsidRPr="00BB2577">
        <w:rPr>
          <w:rFonts w:asciiTheme="minorHAnsi" w:hAnsiTheme="minorHAnsi"/>
        </w:rPr>
        <w:t xml:space="preserve"> en debida</w:t>
      </w:r>
      <w:r w:rsidR="00037DE1" w:rsidRPr="00BB2577">
        <w:rPr>
          <w:rFonts w:asciiTheme="minorHAnsi" w:hAnsiTheme="minorHAnsi"/>
        </w:rPr>
        <w:t xml:space="preserve"> concordancia con</w:t>
      </w:r>
      <w:r w:rsidR="00B3118D" w:rsidRPr="00BB2577">
        <w:rPr>
          <w:rFonts w:asciiTheme="minorHAnsi" w:hAnsiTheme="minorHAnsi"/>
        </w:rPr>
        <w:t xml:space="preserve"> </w:t>
      </w:r>
      <w:r w:rsidRPr="00BB2577">
        <w:rPr>
          <w:rFonts w:asciiTheme="minorHAnsi" w:hAnsiTheme="minorHAnsi" w:cs="Arial"/>
        </w:rPr>
        <w:t>la Ley de Egresos para el año del 20</w:t>
      </w:r>
      <w:r w:rsidR="00B3118D" w:rsidRPr="00BB2577">
        <w:rPr>
          <w:rFonts w:asciiTheme="minorHAnsi" w:hAnsiTheme="minorHAnsi" w:cs="Arial"/>
        </w:rPr>
        <w:t>2</w:t>
      </w:r>
      <w:r w:rsidR="00170950">
        <w:rPr>
          <w:rFonts w:asciiTheme="minorHAnsi" w:hAnsiTheme="minorHAnsi" w:cs="Arial"/>
        </w:rPr>
        <w:t>3</w:t>
      </w:r>
      <w:r w:rsidRPr="00BB2577">
        <w:rPr>
          <w:rFonts w:asciiTheme="minorHAnsi" w:hAnsiTheme="minorHAnsi" w:cs="Arial"/>
        </w:rPr>
        <w:t>,</w:t>
      </w:r>
      <w:r w:rsidRPr="00BB2577">
        <w:rPr>
          <w:rFonts w:asciiTheme="minorHAnsi" w:hAnsiTheme="minorHAnsi"/>
        </w:rPr>
        <w:t xml:space="preserve"> CONVOCA a las personas físicas o morales </w:t>
      </w:r>
      <w:r w:rsidRPr="00BB2577">
        <w:rPr>
          <w:rFonts w:asciiTheme="minorHAnsi" w:hAnsiTheme="minorHAnsi" w:cs="Arial"/>
        </w:rPr>
        <w:t>a participar en</w:t>
      </w:r>
      <w:r w:rsidRPr="00BB2577">
        <w:rPr>
          <w:rFonts w:asciiTheme="minorHAnsi" w:hAnsiTheme="minorHAnsi"/>
        </w:rPr>
        <w:t xml:space="preserve"> la </w:t>
      </w:r>
      <w:r w:rsidR="00B32CA1" w:rsidRPr="00BB2577">
        <w:rPr>
          <w:rFonts w:asciiTheme="minorHAnsi" w:hAnsiTheme="minorHAnsi" w:cs="Arial"/>
        </w:rPr>
        <w:t>Licitación Pública Nacional Presencial</w:t>
      </w:r>
      <w:r w:rsidR="0058000A" w:rsidRPr="00BB2577">
        <w:rPr>
          <w:rFonts w:asciiTheme="minorHAnsi" w:hAnsiTheme="minorHAnsi" w:cs="Arial"/>
        </w:rPr>
        <w:t xml:space="preserve"> </w:t>
      </w:r>
      <w:r w:rsidRPr="00BB2577">
        <w:rPr>
          <w:rFonts w:asciiTheme="minorHAnsi" w:hAnsiTheme="minorHAnsi" w:cs="Arial"/>
        </w:rPr>
        <w:t xml:space="preserve">No. </w:t>
      </w:r>
      <w:r w:rsidR="00170950">
        <w:rPr>
          <w:rFonts w:asciiTheme="minorHAnsi" w:hAnsiTheme="minorHAnsi" w:cs="Arial"/>
        </w:rPr>
        <w:t>LP-919044992-N55-2022</w:t>
      </w:r>
      <w:r w:rsidRPr="00BB2577">
        <w:rPr>
          <w:rFonts w:asciiTheme="minorHAnsi" w:hAnsiTheme="minorHAnsi" w:cs="Arial"/>
        </w:rPr>
        <w:t xml:space="preserve"> para </w:t>
      </w:r>
      <w:r w:rsidR="00BC5687" w:rsidRPr="00BB2577">
        <w:rPr>
          <w:rFonts w:asciiTheme="minorHAnsi" w:hAnsiTheme="minorHAnsi" w:cs="Arial"/>
        </w:rPr>
        <w:t xml:space="preserve">la </w:t>
      </w:r>
      <w:r w:rsidR="00CC13EB" w:rsidRPr="00BB2577">
        <w:rPr>
          <w:rFonts w:asciiTheme="minorHAnsi" w:hAnsiTheme="minorHAnsi" w:cs="Arial"/>
        </w:rPr>
        <w:t>contratación</w:t>
      </w:r>
      <w:r w:rsidR="00CA35BE" w:rsidRPr="00BB2577">
        <w:rPr>
          <w:rFonts w:asciiTheme="minorHAnsi" w:hAnsiTheme="minorHAnsi" w:cs="Arial"/>
        </w:rPr>
        <w:t xml:space="preserve"> de</w:t>
      </w:r>
      <w:r w:rsidR="00B81B08" w:rsidRPr="00BB2577">
        <w:rPr>
          <w:rFonts w:asciiTheme="minorHAnsi" w:hAnsiTheme="minorHAnsi" w:cs="Arial"/>
        </w:rPr>
        <w:t>l</w:t>
      </w:r>
      <w:r w:rsidR="00CA35BE" w:rsidRPr="00BB2577">
        <w:rPr>
          <w:rFonts w:asciiTheme="minorHAnsi" w:hAnsiTheme="minorHAnsi" w:cs="Arial"/>
        </w:rPr>
        <w:t xml:space="preserve"> </w:t>
      </w:r>
      <w:r w:rsidR="000E2A16" w:rsidRPr="00BB2577">
        <w:rPr>
          <w:rFonts w:asciiTheme="minorHAnsi" w:hAnsiTheme="minorHAnsi" w:cs="Arial"/>
        </w:rPr>
        <w:t>“</w:t>
      </w:r>
      <w:r w:rsidR="008A0788" w:rsidRPr="00BB2577">
        <w:rPr>
          <w:rFonts w:asciiTheme="minorHAnsi" w:hAnsiTheme="minorHAnsi"/>
        </w:rPr>
        <w:t>ARRENDAMIENTO DE ROPA QUIRÚRGICA Y HOSPITALARIA DE PISO Y CIRUGÍA, NO ESTÉRIL</w:t>
      </w:r>
      <w:r w:rsidR="000E2A16" w:rsidRPr="00BB2577">
        <w:rPr>
          <w:rFonts w:asciiTheme="minorHAnsi" w:hAnsiTheme="minorHAnsi" w:cs="Arial"/>
        </w:rPr>
        <w:t>”</w:t>
      </w:r>
      <w:r w:rsidR="00F70B66" w:rsidRPr="00BB2577">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B7B79" w:rsidRDefault="00FB7B79" w:rsidP="002021D2">
      <w:pPr>
        <w:rPr>
          <w:rFonts w:asciiTheme="minorHAnsi" w:hAnsiTheme="minorHAnsi"/>
          <w:b/>
          <w:bCs/>
          <w:lang w:val="es-ES"/>
        </w:rPr>
      </w:pPr>
    </w:p>
    <w:p w:rsidR="00840874" w:rsidRDefault="0084087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70950">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BC6102">
        <w:rPr>
          <w:rFonts w:asciiTheme="minorHAnsi" w:hAnsiTheme="minorHAnsi" w:cs="Arial"/>
        </w:rPr>
        <w:t xml:space="preserve">81 </w:t>
      </w:r>
      <w:r w:rsidRPr="0078059E">
        <w:rPr>
          <w:rFonts w:asciiTheme="minorHAnsi" w:hAnsiTheme="minorHAnsi" w:cs="Arial"/>
        </w:rPr>
        <w:t>81 30 70 4</w:t>
      </w:r>
      <w:r w:rsidR="00D53D9C">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70950">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BC6102">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1862CB" w:rsidRDefault="00267C25" w:rsidP="001862CB">
      <w:pPr>
        <w:pStyle w:val="Prrafodelista"/>
        <w:numPr>
          <w:ilvl w:val="0"/>
          <w:numId w:val="41"/>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170950">
        <w:rPr>
          <w:rFonts w:asciiTheme="minorHAnsi" w:hAnsiTheme="minorHAnsi" w:cs="Arial"/>
        </w:rPr>
        <w:t>LP-919044992-N55-2022.</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CA3199">
        <w:rPr>
          <w:rFonts w:asciiTheme="minorHAnsi" w:hAnsiTheme="minorHAnsi" w:cs="Arial"/>
        </w:rPr>
        <w:t>responde al ejercicio fiscal 202</w:t>
      </w:r>
      <w:r w:rsidR="00170950">
        <w:rPr>
          <w:rFonts w:asciiTheme="minorHAnsi" w:hAnsiTheme="minorHAnsi" w:cs="Arial"/>
        </w:rPr>
        <w:t>3</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5A673F">
      <w:pPr>
        <w:pStyle w:val="Prrafodelista"/>
        <w:rPr>
          <w:rFonts w:asciiTheme="minorHAnsi" w:hAnsiTheme="minorHAnsi" w:cs="Arial"/>
        </w:rPr>
      </w:pPr>
    </w:p>
    <w:p w:rsidR="00CE2E1F" w:rsidRPr="00FD20F8" w:rsidRDefault="00517054" w:rsidP="005A673F">
      <w:pPr>
        <w:pStyle w:val="Prrafodelista"/>
        <w:numPr>
          <w:ilvl w:val="0"/>
          <w:numId w:val="9"/>
        </w:numPr>
        <w:tabs>
          <w:tab w:val="left" w:pos="284"/>
        </w:tabs>
        <w:ind w:right="-1"/>
        <w:jc w:val="both"/>
        <w:rPr>
          <w:rFonts w:asciiTheme="minorHAnsi" w:hAnsiTheme="minorHAnsi" w:cs="Arial"/>
        </w:rPr>
      </w:pPr>
      <w:r w:rsidRPr="00BB2577">
        <w:rPr>
          <w:rFonts w:asciiTheme="minorHAnsi" w:hAnsiTheme="minorHAnsi" w:cs="Arial"/>
        </w:rPr>
        <w:t>La contratación del servicio</w:t>
      </w:r>
      <w:r w:rsidR="009A4F2F" w:rsidRPr="00BB2577">
        <w:rPr>
          <w:rFonts w:asciiTheme="minorHAnsi" w:hAnsiTheme="minorHAnsi" w:cs="Arial"/>
        </w:rPr>
        <w:t xml:space="preserve"> </w:t>
      </w:r>
      <w:r w:rsidR="00B64229" w:rsidRPr="00BB2577">
        <w:rPr>
          <w:rFonts w:asciiTheme="minorHAnsi" w:hAnsiTheme="minorHAnsi" w:cs="Arial"/>
        </w:rPr>
        <w:t xml:space="preserve">requerido por </w:t>
      </w:r>
      <w:r w:rsidR="00955C15" w:rsidRPr="00BB2577">
        <w:rPr>
          <w:rFonts w:asciiTheme="minorHAnsi" w:hAnsiTheme="minorHAnsi" w:cs="Arial"/>
        </w:rPr>
        <w:t>l</w:t>
      </w:r>
      <w:r w:rsidR="00B64229" w:rsidRPr="00BB2577">
        <w:rPr>
          <w:rFonts w:asciiTheme="minorHAnsi" w:hAnsiTheme="minorHAnsi" w:cs="Arial"/>
        </w:rPr>
        <w:t xml:space="preserve">a </w:t>
      </w:r>
      <w:r w:rsidR="00B64229" w:rsidRPr="00BB2577">
        <w:rPr>
          <w:rFonts w:asciiTheme="minorHAnsi" w:hAnsiTheme="minorHAnsi" w:cs="Arial"/>
          <w:bCs/>
        </w:rPr>
        <w:t>C</w:t>
      </w:r>
      <w:r w:rsidR="00B64229" w:rsidRPr="00BB2577">
        <w:rPr>
          <w:rFonts w:asciiTheme="minorHAnsi" w:hAnsiTheme="minorHAnsi" w:cs="Arial"/>
        </w:rPr>
        <w:t>onvocante</w:t>
      </w:r>
      <w:r w:rsidR="00B64229" w:rsidRPr="00BB2577">
        <w:rPr>
          <w:rFonts w:asciiTheme="minorHAnsi" w:hAnsiTheme="minorHAnsi" w:cs="Arial"/>
          <w:b/>
        </w:rPr>
        <w:t xml:space="preserve">, </w:t>
      </w:r>
      <w:r w:rsidR="00A8300D" w:rsidRPr="00BB2577">
        <w:rPr>
          <w:rFonts w:asciiTheme="minorHAnsi" w:hAnsiTheme="minorHAnsi"/>
        </w:rPr>
        <w:t xml:space="preserve">se realizará con recurso </w:t>
      </w:r>
      <w:r w:rsidR="00A02DCA" w:rsidRPr="00BB2577">
        <w:rPr>
          <w:rFonts w:asciiTheme="minorHAnsi" w:hAnsiTheme="minorHAnsi"/>
        </w:rPr>
        <w:t xml:space="preserve">del </w:t>
      </w:r>
      <w:r w:rsidR="00A02DCA" w:rsidRPr="00FD20F8">
        <w:rPr>
          <w:rFonts w:asciiTheme="minorHAnsi" w:hAnsiTheme="minorHAnsi"/>
        </w:rPr>
        <w:t xml:space="preserve">presupuesto </w:t>
      </w:r>
      <w:r w:rsidR="00F86019" w:rsidRPr="00FD20F8">
        <w:rPr>
          <w:rFonts w:asciiTheme="minorHAnsi" w:hAnsiTheme="minorHAnsi"/>
        </w:rPr>
        <w:t>202024</w:t>
      </w:r>
      <w:r w:rsidR="00A8300D" w:rsidRPr="00FD20F8">
        <w:rPr>
          <w:rFonts w:asciiTheme="minorHAnsi" w:hAnsiTheme="minorHAnsi"/>
        </w:rPr>
        <w:t xml:space="preserve">, Partida </w:t>
      </w:r>
      <w:r w:rsidR="00A02DCA" w:rsidRPr="00FD20F8">
        <w:rPr>
          <w:rFonts w:asciiTheme="minorHAnsi" w:hAnsiTheme="minorHAnsi"/>
        </w:rPr>
        <w:t>35801</w:t>
      </w:r>
      <w:r w:rsidR="00A8300D" w:rsidRPr="00FD20F8">
        <w:rPr>
          <w:rFonts w:asciiTheme="minorHAnsi" w:hAnsiTheme="minorHAnsi"/>
        </w:rPr>
        <w:t xml:space="preserve">, </w:t>
      </w:r>
      <w:r w:rsidR="003D3651" w:rsidRPr="00FD20F8">
        <w:rPr>
          <w:rFonts w:asciiTheme="minorHAnsi" w:hAnsiTheme="minorHAnsi"/>
        </w:rPr>
        <w:t>diversos programas y unidades</w:t>
      </w:r>
      <w:r w:rsidR="00BB2577" w:rsidRPr="00FD20F8">
        <w:rPr>
          <w:rFonts w:asciiTheme="minorHAnsi" w:hAnsiTheme="minorHAnsi"/>
        </w:rPr>
        <w:t>.</w:t>
      </w:r>
    </w:p>
    <w:p w:rsidR="008A09F9" w:rsidRPr="008A09F9" w:rsidRDefault="008A09F9" w:rsidP="008A09F9">
      <w:pPr>
        <w:pStyle w:val="Prrafodelista"/>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FB7B79">
        <w:rPr>
          <w:rFonts w:asciiTheme="minorHAnsi" w:hAnsiTheme="minorHAnsi"/>
          <w:b/>
          <w:u w:val="single"/>
        </w:rPr>
        <w:t>Descripción completa del servicio</w:t>
      </w:r>
      <w:r w:rsidR="00724040" w:rsidRPr="00CE2E1F">
        <w:rPr>
          <w:rFonts w:asciiTheme="minorHAnsi" w:hAnsiTheme="minorHAnsi"/>
          <w:b/>
          <w:u w:val="single"/>
        </w:rPr>
        <w:t xml:space="preserve">. </w:t>
      </w:r>
      <w:r w:rsidR="00FB7B79">
        <w:rPr>
          <w:rFonts w:asciiTheme="minorHAnsi" w:hAnsiTheme="minorHAnsi"/>
          <w:b/>
          <w:u w:val="single"/>
        </w:rPr>
        <w:t>Información específica</w:t>
      </w:r>
      <w:r w:rsidR="001C147E" w:rsidRPr="00CE2E1F">
        <w:rPr>
          <w:rFonts w:asciiTheme="minorHAnsi" w:hAnsiTheme="minorHAnsi"/>
          <w:b/>
          <w:u w:val="single"/>
        </w:rPr>
        <w:t>.</w:t>
      </w:r>
    </w:p>
    <w:p w:rsidR="00E87248" w:rsidRPr="00B1660C" w:rsidRDefault="00E87248" w:rsidP="00E87248">
      <w:pPr>
        <w:tabs>
          <w:tab w:val="right" w:pos="1276"/>
        </w:tabs>
        <w:ind w:left="567"/>
        <w:jc w:val="both"/>
        <w:rPr>
          <w:rFonts w:asciiTheme="minorHAnsi" w:hAnsiTheme="minorHAnsi"/>
          <w:b/>
        </w:rPr>
      </w:pPr>
    </w:p>
    <w:p w:rsidR="00FB7B79" w:rsidRDefault="00F945BE" w:rsidP="00FB7B79">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el anexo</w:t>
      </w:r>
      <w:r w:rsidR="00FB7B79" w:rsidRPr="00FB7B79">
        <w:rPr>
          <w:rFonts w:asciiTheme="minorHAnsi" w:hAnsiTheme="minorHAnsi"/>
        </w:rPr>
        <w:t xml:space="preserve"> 1 de estas bases, se señala la descripción, presentación y cantidades que requieren las Unidades de la Convocante, conforme a la información proporcionada por ellas; dichas cantidades son referenciales y podrán variar, sin rebasar los presupuestos autorizados para cada unidad.</w:t>
      </w:r>
    </w:p>
    <w:p w:rsidR="00FB7B79" w:rsidRDefault="00FB7B79" w:rsidP="00FB7B79">
      <w:pPr>
        <w:pStyle w:val="Prrafodelista"/>
        <w:tabs>
          <w:tab w:val="right" w:pos="1418"/>
        </w:tabs>
        <w:ind w:left="1418"/>
        <w:jc w:val="both"/>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Los licitantes participantes deberán cotizar todas las partidas que aparecen en el Anexo 1 y la adjudicación será por paquete a un solo licitante.</w:t>
      </w:r>
    </w:p>
    <w:p w:rsidR="00FB7B79" w:rsidRPr="00FB7B79" w:rsidRDefault="00FB7B79" w:rsidP="00FB7B79">
      <w:pPr>
        <w:pStyle w:val="Prrafodelista"/>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 xml:space="preserve">Los licitantes deberán contar con la cantidad suficiente para prestar el servicio mencionado en </w:t>
      </w:r>
      <w:r w:rsidR="00D4536C">
        <w:rPr>
          <w:rFonts w:asciiTheme="minorHAnsi" w:hAnsiTheme="minorHAnsi"/>
        </w:rPr>
        <w:t>los Anexos</w:t>
      </w:r>
      <w:r w:rsidRPr="00FB7B79">
        <w:rPr>
          <w:rFonts w:asciiTheme="minorHAnsi" w:hAnsiTheme="minorHAnsi"/>
        </w:rPr>
        <w:t xml:space="preserve"> 1</w:t>
      </w:r>
      <w:r w:rsidR="00D4536C">
        <w:rPr>
          <w:rFonts w:asciiTheme="minorHAnsi" w:hAnsiTheme="minorHAnsi"/>
        </w:rPr>
        <w:t xml:space="preserve"> y 1-A</w:t>
      </w:r>
      <w:r w:rsidRPr="00FB7B79">
        <w:rPr>
          <w:rFonts w:asciiTheme="minorHAnsi" w:hAnsiTheme="minorHAnsi"/>
        </w:rPr>
        <w:t xml:space="preserve"> de las presentes bases. Servicios de Salud de Nuevo León O.P.D</w:t>
      </w:r>
      <w:r w:rsidR="00BC6102">
        <w:rPr>
          <w:rFonts w:asciiTheme="minorHAnsi" w:hAnsiTheme="minorHAnsi"/>
        </w:rPr>
        <w:t>.,</w:t>
      </w:r>
      <w:r w:rsidRPr="00FB7B79">
        <w:rPr>
          <w:rFonts w:asciiTheme="minorHAnsi" w:hAnsiTheme="minorHAnsi"/>
        </w:rPr>
        <w:t xml:space="preserve"> no proporcionará ninguna de las prendas requeridas en la presente </w:t>
      </w:r>
      <w:r>
        <w:rPr>
          <w:rFonts w:asciiTheme="minorHAnsi" w:hAnsiTheme="minorHAnsi"/>
        </w:rPr>
        <w:t>licitación</w:t>
      </w:r>
      <w:r w:rsidRPr="00FB7B79">
        <w:rPr>
          <w:rFonts w:asciiTheme="minorHAnsi" w:hAnsiTheme="minorHAnsi"/>
        </w:rPr>
        <w:t xml:space="preserve">, por lo que el servicio de </w:t>
      </w:r>
      <w:r w:rsidR="00F945BE">
        <w:rPr>
          <w:rFonts w:asciiTheme="minorHAnsi" w:hAnsiTheme="minorHAnsi"/>
        </w:rPr>
        <w:t xml:space="preserve">arrendamiento de ropa </w:t>
      </w:r>
      <w:r w:rsidRPr="00FB7B79">
        <w:rPr>
          <w:rFonts w:asciiTheme="minorHAnsi" w:hAnsiTheme="minorHAnsi"/>
        </w:rPr>
        <w:t>deberá incluirlas.</w:t>
      </w:r>
    </w:p>
    <w:p w:rsidR="00FB7B79" w:rsidRPr="00FB7B79" w:rsidRDefault="00FB7B79" w:rsidP="00FB7B79">
      <w:pPr>
        <w:pStyle w:val="Prrafodelista"/>
        <w:rPr>
          <w:rFonts w:asciiTheme="minorHAnsi" w:hAnsiTheme="minorHAnsi"/>
        </w:rPr>
      </w:pPr>
    </w:p>
    <w:p w:rsidR="003C49B7" w:rsidRDefault="00FB7B79" w:rsidP="003C49B7">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El licitante deberá de oferta</w:t>
      </w:r>
      <w:r w:rsidR="00F945BE">
        <w:rPr>
          <w:rFonts w:asciiTheme="minorHAnsi" w:hAnsiTheme="minorHAnsi"/>
        </w:rPr>
        <w:t>r lo solicitado en los anexos 1</w:t>
      </w:r>
      <w:r w:rsidR="00E92CB8">
        <w:rPr>
          <w:rFonts w:asciiTheme="minorHAnsi" w:hAnsiTheme="minorHAnsi"/>
        </w:rPr>
        <w:t xml:space="preserve"> y 1-A</w:t>
      </w:r>
      <w:r w:rsidRPr="00FB7B79">
        <w:rPr>
          <w:rFonts w:asciiTheme="minorHAnsi" w:hAnsiTheme="minorHAnsi"/>
        </w:rPr>
        <w:t xml:space="preserve"> de estas bases; asimismo deberá ofrecer en su proposición técnica todas las especificaciones solicitadas por la Convocante</w:t>
      </w:r>
      <w:r w:rsidRPr="00FB7B79">
        <w:rPr>
          <w:rFonts w:asciiTheme="minorHAnsi" w:hAnsiTheme="minorHAnsi"/>
          <w:sz w:val="22"/>
        </w:rPr>
        <w:t xml:space="preserve">; </w:t>
      </w:r>
      <w:r w:rsidRPr="00FB7B79">
        <w:rPr>
          <w:rFonts w:asciiTheme="minorHAnsi" w:hAnsiTheme="minorHAnsi"/>
        </w:rPr>
        <w:t>además en el evento de Entrega de Propuestas y Apertura Técnica, los licitantes participantes deberán hacer entrega de muestras</w:t>
      </w:r>
      <w:r w:rsidR="00D77379">
        <w:rPr>
          <w:rFonts w:asciiTheme="minorHAnsi" w:hAnsiTheme="minorHAnsi"/>
        </w:rPr>
        <w:t xml:space="preserve"> físicas</w:t>
      </w:r>
      <w:r w:rsidRPr="00FB7B79">
        <w:rPr>
          <w:rFonts w:asciiTheme="minorHAnsi" w:hAnsiTheme="minorHAnsi"/>
        </w:rPr>
        <w:t xml:space="preserve"> de cada una de las </w:t>
      </w:r>
      <w:r w:rsidR="00D77379">
        <w:rPr>
          <w:rFonts w:asciiTheme="minorHAnsi" w:hAnsiTheme="minorHAnsi"/>
        </w:rPr>
        <w:t>prendas contenidas en dichos anexos</w:t>
      </w:r>
      <w:r w:rsidRPr="00FB7B79">
        <w:rPr>
          <w:rFonts w:asciiTheme="minorHAnsi" w:hAnsiTheme="minorHAnsi"/>
        </w:rPr>
        <w:t>.</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contar con la capacidad de distribución, organización, personal necesario y elementos propios debidamente calificados para proporcionar el servicio objeto de este concurso y consecuentemente en ningún momento la Convocante se considerará como intermediario de dicho personal, ex</w:t>
      </w:r>
      <w:r w:rsidR="00170950">
        <w:rPr>
          <w:rFonts w:asciiTheme="minorHAnsi" w:hAnsiTheme="minorHAnsi" w:cs="Arial"/>
        </w:rPr>
        <w:t>imiéndose en consecuencia a la C</w:t>
      </w:r>
      <w:r w:rsidRPr="003C49B7">
        <w:rPr>
          <w:rFonts w:asciiTheme="minorHAnsi" w:hAnsiTheme="minorHAnsi" w:cs="Arial"/>
        </w:rPr>
        <w:t>onvocante de cualquier responsabilidad laboral, f</w:t>
      </w:r>
      <w:r w:rsidR="00F945BE" w:rsidRPr="003C49B7">
        <w:rPr>
          <w:rFonts w:asciiTheme="minorHAnsi" w:hAnsiTheme="minorHAnsi" w:cs="Arial"/>
        </w:rPr>
        <w:t>iscal</w:t>
      </w:r>
      <w:r w:rsidRPr="003C49B7">
        <w:rPr>
          <w:rFonts w:asciiTheme="minorHAnsi" w:hAnsiTheme="minorHAnsi" w:cs="Arial"/>
        </w:rPr>
        <w:t xml:space="preserve"> y de seguridad social que al respecto pudiera existir por la contratación del servicio de que se trata.</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presentar la descripción completa de su proceso de lavado donde incluyan los rangos de alcalinidad, temperatura, blanqueo, neutralización y suavizado de las prendas; además deberá indicar los controles que tiene establecidos para garantizar la efectividad del lavado de las prendas; así como las fórmulas de lavado para ropa con sangre y ropa sin sangre.</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 xml:space="preserve">El licitante deberá contar con certificados de laboratorio de la tela para sabanas, batas y campos, </w:t>
      </w:r>
      <w:r w:rsidR="00D77379" w:rsidRPr="003C49B7">
        <w:rPr>
          <w:rFonts w:asciiTheme="minorHAnsi" w:hAnsiTheme="minorHAnsi" w:cs="Arial"/>
        </w:rPr>
        <w:t>expedidos conforme a las Normas que emite la Cámara Nacional de la Industria Textil por laboratorio acreditado por la Entidad Mexicana de Acreditación</w:t>
      </w:r>
      <w:r w:rsidR="00170950">
        <w:rPr>
          <w:rFonts w:asciiTheme="minorHAnsi" w:hAnsiTheme="minorHAnsi" w:cs="Arial"/>
        </w:rPr>
        <w:t>,</w:t>
      </w:r>
      <w:r w:rsidRPr="003C49B7">
        <w:rPr>
          <w:rFonts w:asciiTheme="minorHAnsi" w:hAnsiTheme="minorHAnsi" w:cs="Arial"/>
        </w:rPr>
        <w:t xml:space="preserve"> correspondiente a identificación de contenido de fibras, masa, resistencia a la tracción, resistencia al rasgado, cambio dimensional, resistencia a la formación de frisas, tipo de t</w:t>
      </w:r>
      <w:r w:rsidR="00F945BE" w:rsidRPr="003C49B7">
        <w:rPr>
          <w:rFonts w:asciiTheme="minorHAnsi" w:hAnsiTheme="minorHAnsi" w:cs="Arial"/>
        </w:rPr>
        <w:t xml:space="preserve">ejido, tipo de ligamento, etc. </w:t>
      </w:r>
      <w:r w:rsidRPr="003C49B7">
        <w:rPr>
          <w:rFonts w:asciiTheme="minorHAnsi" w:hAnsiTheme="minorHAnsi" w:cs="Arial"/>
        </w:rPr>
        <w:t>En los cuales se apliq</w:t>
      </w:r>
      <w:r w:rsidR="00D77379" w:rsidRPr="003C49B7">
        <w:rPr>
          <w:rFonts w:asciiTheme="minorHAnsi" w:hAnsiTheme="minorHAnsi" w:cs="Arial"/>
        </w:rPr>
        <w:t>uen las Normas correspondientes; y se deberá anexar copia sim</w:t>
      </w:r>
      <w:r w:rsidR="00170950">
        <w:rPr>
          <w:rFonts w:asciiTheme="minorHAnsi" w:hAnsiTheme="minorHAnsi" w:cs="Arial"/>
        </w:rPr>
        <w:t>ple de la acreditación ante la Entidad Mexicana de A</w:t>
      </w:r>
      <w:r w:rsidR="00D77379" w:rsidRPr="003C49B7">
        <w:rPr>
          <w:rFonts w:asciiTheme="minorHAnsi" w:hAnsiTheme="minorHAnsi" w:cs="Arial"/>
        </w:rPr>
        <w:t>creditación del laboratorio.</w:t>
      </w:r>
    </w:p>
    <w:p w:rsidR="003C49B7" w:rsidRPr="003C49B7" w:rsidRDefault="003C49B7" w:rsidP="003C49B7">
      <w:pPr>
        <w:pStyle w:val="Prrafodelista"/>
        <w:rPr>
          <w:rFonts w:asciiTheme="minorHAnsi" w:hAnsiTheme="minorHAnsi" w:cs="Arial"/>
        </w:rPr>
      </w:pPr>
    </w:p>
    <w:p w:rsidR="003C49B7" w:rsidRPr="003C49B7" w:rsidRDefault="00D773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comprobar que cuentan con una planta de respaldo en caso de contingencia propia del licitante o contar con algún convenio con otra empresa del mismo giro o un plan de c</w:t>
      </w:r>
      <w:r w:rsidR="00170950">
        <w:rPr>
          <w:rFonts w:asciiTheme="minorHAnsi" w:hAnsiTheme="minorHAnsi" w:cs="Arial"/>
        </w:rPr>
        <w:t>ontingencia que garantice a la C</w:t>
      </w:r>
      <w:r w:rsidRPr="003C49B7">
        <w:rPr>
          <w:rFonts w:asciiTheme="minorHAnsi" w:hAnsiTheme="minorHAnsi" w:cs="Arial"/>
        </w:rPr>
        <w:t>onvocante la prestación ininterrumpida del servicio a las unidades hospitalarias de la Convocante en caso de fallo o contingencia de su planta procesadora o de desastres naturales</w:t>
      </w:r>
      <w:r w:rsidRPr="003C49B7">
        <w:rPr>
          <w:color w:val="000000"/>
          <w:lang w:eastAsia="es-MX"/>
        </w:rPr>
        <w:t>.</w:t>
      </w:r>
    </w:p>
    <w:p w:rsidR="003C49B7" w:rsidRPr="003C49B7" w:rsidRDefault="003C49B7" w:rsidP="003C49B7">
      <w:pPr>
        <w:pStyle w:val="Prrafodelista"/>
        <w:rPr>
          <w:rFonts w:asciiTheme="minorHAnsi" w:hAnsiTheme="minorHAnsi"/>
        </w:rPr>
      </w:pPr>
    </w:p>
    <w:p w:rsidR="003C49B7" w:rsidRDefault="00E87248"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7A70F6" w:rsidRPr="007A70F6" w:rsidRDefault="007A70F6" w:rsidP="007A70F6">
      <w:pPr>
        <w:pStyle w:val="Prrafodelista"/>
        <w:rPr>
          <w:rFonts w:asciiTheme="minorHAnsi" w:hAnsiTheme="minorHAnsi"/>
        </w:rPr>
      </w:pPr>
    </w:p>
    <w:p w:rsidR="007A70F6" w:rsidRDefault="007A70F6"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cstheme="minorHAnsi"/>
        </w:rPr>
        <w:t xml:space="preserve"> </w:t>
      </w:r>
      <w:r w:rsidRPr="002F5444">
        <w:rPr>
          <w:rFonts w:asciiTheme="minorHAnsi" w:hAnsiTheme="minorHAnsi" w:cstheme="minorHAnsi"/>
        </w:rPr>
        <w:t xml:space="preserve">La Convocante en base a la disposición presupuestal autorizada y a las cantidades </w:t>
      </w:r>
      <w:r>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Pr>
          <w:rFonts w:asciiTheme="minorHAnsi" w:hAnsiTheme="minorHAnsi" w:cstheme="minorHAnsi"/>
        </w:rPr>
        <w:t>s</w:t>
      </w:r>
      <w:r w:rsidRPr="002F5444">
        <w:rPr>
          <w:rFonts w:asciiTheme="minorHAnsi" w:hAnsiTheme="minorHAnsi" w:cstheme="minorHAnsi"/>
        </w:rPr>
        <w:t xml:space="preserve">. </w:t>
      </w:r>
      <w:r>
        <w:rPr>
          <w:rFonts w:asciiTheme="minorHAnsi" w:hAnsiTheme="minorHAnsi" w:cstheme="minorHAnsi"/>
        </w:rPr>
        <w:t>1 y</w:t>
      </w:r>
      <w:r w:rsidRPr="002F5444">
        <w:rPr>
          <w:rFonts w:asciiTheme="minorHAnsi" w:hAnsiTheme="minorHAnsi" w:cstheme="minorHAnsi"/>
        </w:rPr>
        <w:t xml:space="preserve"> 1A </w:t>
      </w:r>
      <w:r>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según las necesidades </w:t>
      </w:r>
      <w:r>
        <w:rPr>
          <w:rFonts w:asciiTheme="minorHAnsi" w:hAnsiTheme="minorHAnsi" w:cstheme="minorHAnsi"/>
        </w:rPr>
        <w:t>de las unidades aplicativas</w:t>
      </w:r>
      <w:r w:rsidRPr="002F5444">
        <w:rPr>
          <w:rFonts w:asciiTheme="minorHAnsi" w:hAnsiTheme="minorHAnsi" w:cstheme="minorHAnsi"/>
        </w:rPr>
        <w:t xml:space="preserve"> y presupuestos autorizados.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lastRenderedPageBreak/>
        <w:t xml:space="preserve"> </w:t>
      </w: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rsidR="00BC6102" w:rsidRPr="00BC6102" w:rsidRDefault="00BC6102" w:rsidP="00BC6102">
      <w:pPr>
        <w:pStyle w:val="Prrafodelista"/>
        <w:rPr>
          <w:rFonts w:asciiTheme="minorHAnsi" w:hAnsiTheme="minorHAnsi"/>
        </w:rPr>
      </w:pPr>
    </w:p>
    <w:p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E14E51" w:rsidRPr="00E14E51" w:rsidRDefault="00E14E51" w:rsidP="00E14E51">
      <w:pPr>
        <w:pStyle w:val="Prrafodelista"/>
        <w:rPr>
          <w:rFonts w:asciiTheme="minorHAnsi" w:hAnsiTheme="minorHAnsi"/>
        </w:rPr>
      </w:pPr>
    </w:p>
    <w:p w:rsidR="00E14E51" w:rsidRDefault="00E14E51"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rsidR="003C49B7" w:rsidRPr="003C49B7" w:rsidRDefault="003C49B7" w:rsidP="003C49B7">
      <w:pPr>
        <w:pStyle w:val="Prrafodelista"/>
        <w:rPr>
          <w:rFonts w:asciiTheme="minorHAnsi" w:hAnsiTheme="minorHAnsi"/>
        </w:rPr>
      </w:pPr>
    </w:p>
    <w:p w:rsidR="00B81B08" w:rsidRPr="003C49B7"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00E87248" w:rsidRPr="003C49B7">
        <w:rPr>
          <w:rFonts w:asciiTheme="minorHAnsi" w:hAnsiTheme="minorHAnsi"/>
        </w:rPr>
        <w:t>P</w:t>
      </w:r>
      <w:r w:rsidR="00B81B08" w:rsidRPr="003C49B7">
        <w:rPr>
          <w:rFonts w:asciiTheme="minorHAnsi" w:hAnsiTheme="minorHAnsi"/>
        </w:rPr>
        <w:t>ara el desarrollo de los eventos y menciones en las presentes bases se señalan los domicilios de la Sub</w:t>
      </w:r>
      <w:r w:rsidR="00221835" w:rsidRPr="003C49B7">
        <w:rPr>
          <w:rFonts w:asciiTheme="minorHAnsi" w:hAnsiTheme="minorHAnsi"/>
        </w:rPr>
        <w:t>secretaria</w:t>
      </w:r>
      <w:r w:rsidR="00B81B08" w:rsidRPr="003C49B7">
        <w:rPr>
          <w:rFonts w:asciiTheme="minorHAnsi" w:hAnsiTheme="minorHAnsi"/>
        </w:rPr>
        <w:t xml:space="preserve"> de </w:t>
      </w:r>
      <w:r w:rsidR="00572EFD" w:rsidRPr="003C49B7">
        <w:rPr>
          <w:rFonts w:asciiTheme="minorHAnsi" w:hAnsiTheme="minorHAnsi"/>
        </w:rPr>
        <w:t xml:space="preserve">Prevención y Control de Enfermedades </w:t>
      </w:r>
      <w:r w:rsidR="00B81B08" w:rsidRPr="003C49B7">
        <w:rPr>
          <w:rFonts w:asciiTheme="minorHAnsi" w:hAnsiTheme="minorHAnsi"/>
        </w:rPr>
        <w:t xml:space="preserve">y la Dirección Administrativa de la Convocante, ubicadas en Matamoros No. 520 Ote, </w:t>
      </w:r>
      <w:r w:rsidR="00221835" w:rsidRPr="003C49B7">
        <w:rPr>
          <w:rFonts w:asciiTheme="minorHAnsi" w:hAnsiTheme="minorHAnsi"/>
        </w:rPr>
        <w:t>3</w:t>
      </w:r>
      <w:r w:rsidR="00B81B08" w:rsidRPr="003C49B7">
        <w:rPr>
          <w:rFonts w:asciiTheme="minorHAnsi" w:hAnsiTheme="minorHAnsi"/>
        </w:rPr>
        <w:t>er. y 2do</w:t>
      </w:r>
      <w:r>
        <w:rPr>
          <w:rFonts w:asciiTheme="minorHAnsi" w:hAnsiTheme="minorHAnsi"/>
        </w:rPr>
        <w:t>.</w:t>
      </w:r>
      <w:r w:rsidR="00B81B08" w:rsidRPr="003C49B7">
        <w:rPr>
          <w:rFonts w:asciiTheme="minorHAnsi" w:hAnsiTheme="minorHAnsi"/>
        </w:rPr>
        <w:t xml:space="preserve"> piso, Centro de Monterrey Nuevo León, C.P. 64000.</w:t>
      </w:r>
    </w:p>
    <w:p w:rsidR="00114B38" w:rsidRDefault="00114B38" w:rsidP="002B6BE9">
      <w:pPr>
        <w:tabs>
          <w:tab w:val="left" w:pos="851"/>
        </w:tabs>
        <w:ind w:left="284" w:right="-1"/>
        <w:jc w:val="both"/>
        <w:rPr>
          <w:rFonts w:asciiTheme="minorHAnsi" w:hAnsiTheme="minorHAnsi"/>
          <w:b/>
          <w:u w:val="single"/>
        </w:rPr>
      </w:pPr>
    </w:p>
    <w:p w:rsidR="00114B38" w:rsidRDefault="00114B38" w:rsidP="002B6BE9">
      <w:pPr>
        <w:tabs>
          <w:tab w:val="left" w:pos="851"/>
        </w:tabs>
        <w:ind w:left="284" w:right="-1"/>
        <w:jc w:val="both"/>
        <w:rPr>
          <w:rFonts w:asciiTheme="minorHAnsi" w:hAnsiTheme="minorHAnsi"/>
          <w:b/>
          <w:u w:val="single"/>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87248" w:rsidRPr="00BB2577" w:rsidRDefault="00E87248" w:rsidP="00E87248">
      <w:pPr>
        <w:pStyle w:val="Textoindependiente2"/>
        <w:tabs>
          <w:tab w:val="left" w:pos="851"/>
        </w:tabs>
        <w:ind w:left="1418" w:right="0" w:hanging="567"/>
        <w:rPr>
          <w:rFonts w:asciiTheme="minorHAnsi" w:hAnsiTheme="minorHAnsi"/>
          <w:sz w:val="20"/>
        </w:rPr>
      </w:pPr>
      <w:r w:rsidRPr="00BB2577">
        <w:rPr>
          <w:rFonts w:asciiTheme="minorHAnsi" w:hAnsiTheme="minorHAnsi"/>
          <w:sz w:val="20"/>
        </w:rPr>
        <w:t xml:space="preserve">El servicio se prestará a partir </w:t>
      </w:r>
      <w:r w:rsidRPr="002E2FCE">
        <w:rPr>
          <w:rFonts w:asciiTheme="minorHAnsi" w:hAnsiTheme="minorHAnsi"/>
          <w:sz w:val="20"/>
        </w:rPr>
        <w:t xml:space="preserve">del </w:t>
      </w:r>
      <w:r w:rsidR="00BC6102" w:rsidRPr="002E2FCE">
        <w:rPr>
          <w:rFonts w:asciiTheme="minorHAnsi" w:hAnsiTheme="minorHAnsi"/>
          <w:sz w:val="20"/>
        </w:rPr>
        <w:t>0</w:t>
      </w:r>
      <w:r w:rsidR="00E14E51" w:rsidRPr="002E2FCE">
        <w:rPr>
          <w:rFonts w:asciiTheme="minorHAnsi" w:hAnsiTheme="minorHAnsi"/>
          <w:sz w:val="20"/>
        </w:rPr>
        <w:t>1</w:t>
      </w:r>
      <w:r w:rsidRPr="002E2FCE">
        <w:rPr>
          <w:rFonts w:asciiTheme="minorHAnsi" w:hAnsiTheme="minorHAnsi"/>
          <w:sz w:val="20"/>
        </w:rPr>
        <w:t xml:space="preserve"> de </w:t>
      </w:r>
      <w:r w:rsidR="00BC6102" w:rsidRPr="002E2FCE">
        <w:rPr>
          <w:rFonts w:asciiTheme="minorHAnsi" w:hAnsiTheme="minorHAnsi"/>
          <w:sz w:val="20"/>
        </w:rPr>
        <w:t>e</w:t>
      </w:r>
      <w:r w:rsidR="00D82D3E" w:rsidRPr="002E2FCE">
        <w:rPr>
          <w:rFonts w:asciiTheme="minorHAnsi" w:hAnsiTheme="minorHAnsi"/>
          <w:sz w:val="20"/>
        </w:rPr>
        <w:t xml:space="preserve">nero </w:t>
      </w:r>
      <w:r w:rsidR="00BD776C" w:rsidRPr="002E2FCE">
        <w:rPr>
          <w:rFonts w:asciiTheme="minorHAnsi" w:hAnsiTheme="minorHAnsi"/>
          <w:sz w:val="20"/>
        </w:rPr>
        <w:t>del 202</w:t>
      </w:r>
      <w:r w:rsidR="00E14E51" w:rsidRPr="002E2FCE">
        <w:rPr>
          <w:rFonts w:asciiTheme="minorHAnsi" w:hAnsiTheme="minorHAnsi"/>
          <w:sz w:val="20"/>
        </w:rPr>
        <w:t>3</w:t>
      </w:r>
      <w:r w:rsidRPr="002E2FCE">
        <w:rPr>
          <w:rFonts w:asciiTheme="minorHAnsi" w:hAnsiTheme="minorHAnsi"/>
          <w:sz w:val="20"/>
        </w:rPr>
        <w:t xml:space="preserve"> al </w:t>
      </w:r>
      <w:r w:rsidR="00BC6102" w:rsidRPr="002E2FCE">
        <w:rPr>
          <w:rFonts w:asciiTheme="minorHAnsi" w:hAnsiTheme="minorHAnsi"/>
          <w:sz w:val="20"/>
        </w:rPr>
        <w:t>31 de d</w:t>
      </w:r>
      <w:r w:rsidR="00B3118D" w:rsidRPr="002E2FCE">
        <w:rPr>
          <w:rFonts w:asciiTheme="minorHAnsi" w:hAnsiTheme="minorHAnsi"/>
          <w:sz w:val="20"/>
        </w:rPr>
        <w:t>iciembre</w:t>
      </w:r>
      <w:r w:rsidR="005B4C8D" w:rsidRPr="002E2FCE">
        <w:rPr>
          <w:rFonts w:asciiTheme="minorHAnsi" w:hAnsiTheme="minorHAnsi"/>
          <w:sz w:val="20"/>
        </w:rPr>
        <w:t xml:space="preserve"> del 202</w:t>
      </w:r>
      <w:r w:rsidR="00E14E51" w:rsidRPr="002E2FCE">
        <w:rPr>
          <w:rFonts w:asciiTheme="minorHAnsi" w:hAnsiTheme="minorHAnsi"/>
          <w:sz w:val="20"/>
        </w:rPr>
        <w:t>3</w:t>
      </w:r>
      <w:r w:rsidRPr="002E2FCE">
        <w:rPr>
          <w:rFonts w:asciiTheme="minorHAnsi" w:hAnsiTheme="minorHAnsi"/>
          <w:sz w:val="20"/>
        </w:rPr>
        <w:t>.</w:t>
      </w:r>
    </w:p>
    <w:p w:rsidR="00D16279" w:rsidRPr="00BB2577" w:rsidRDefault="00D16279" w:rsidP="00D16279">
      <w:pPr>
        <w:ind w:left="1276" w:right="49" w:hanging="283"/>
        <w:jc w:val="both"/>
        <w:rPr>
          <w:rFonts w:asciiTheme="minorHAnsi" w:hAnsiTheme="minorHAnsi" w:cstheme="minorHAnsi"/>
        </w:rPr>
      </w:pPr>
    </w:p>
    <w:p w:rsidR="00B81B08" w:rsidRPr="00BB2577" w:rsidRDefault="00A1692B" w:rsidP="00A83A41">
      <w:pPr>
        <w:ind w:left="709" w:right="-1"/>
        <w:jc w:val="both"/>
        <w:rPr>
          <w:rFonts w:asciiTheme="minorHAnsi" w:hAnsiTheme="minorHAnsi"/>
          <w:b/>
        </w:rPr>
      </w:pPr>
      <w:r w:rsidRPr="00BB2577">
        <w:rPr>
          <w:rFonts w:asciiTheme="minorHAnsi" w:hAnsiTheme="minorHAnsi"/>
          <w:b/>
        </w:rPr>
        <w:t>1.2.2</w:t>
      </w:r>
      <w:r w:rsidR="00D16279" w:rsidRPr="00BB2577">
        <w:rPr>
          <w:rFonts w:asciiTheme="minorHAnsi" w:hAnsiTheme="minorHAnsi"/>
          <w:b/>
        </w:rPr>
        <w:t xml:space="preserve">. </w:t>
      </w:r>
      <w:r w:rsidRPr="00BB2577">
        <w:rPr>
          <w:rFonts w:asciiTheme="minorHAnsi" w:hAnsiTheme="minorHAnsi"/>
          <w:b/>
        </w:rPr>
        <w:t xml:space="preserve">Lugar de </w:t>
      </w:r>
      <w:r w:rsidR="005523FF" w:rsidRPr="00BB2577">
        <w:rPr>
          <w:rFonts w:asciiTheme="minorHAnsi" w:hAnsiTheme="minorHAnsi"/>
          <w:b/>
        </w:rPr>
        <w:t>prestación del servicio</w:t>
      </w:r>
      <w:r w:rsidRPr="00BB2577">
        <w:rPr>
          <w:rFonts w:asciiTheme="minorHAnsi" w:hAnsiTheme="minorHAnsi"/>
          <w:b/>
        </w:rPr>
        <w:t>:</w:t>
      </w:r>
      <w:r w:rsidR="00A83A41" w:rsidRPr="00BB2577">
        <w:rPr>
          <w:rFonts w:asciiTheme="minorHAnsi" w:hAnsiTheme="minorHAnsi"/>
          <w:b/>
        </w:rPr>
        <w:t xml:space="preserve"> </w:t>
      </w:r>
    </w:p>
    <w:p w:rsidR="00B81B08" w:rsidRPr="00BB2577" w:rsidRDefault="00B81B08" w:rsidP="00A83A41">
      <w:pPr>
        <w:ind w:left="709" w:right="-1"/>
        <w:jc w:val="both"/>
        <w:rPr>
          <w:rFonts w:asciiTheme="minorHAnsi" w:hAnsiTheme="minorHAnsi"/>
          <w:b/>
        </w:rPr>
      </w:pPr>
    </w:p>
    <w:p w:rsidR="00203F50" w:rsidRDefault="00A80266" w:rsidP="00203F50">
      <w:pPr>
        <w:tabs>
          <w:tab w:val="right" w:pos="709"/>
        </w:tabs>
        <w:ind w:left="709" w:right="-1"/>
        <w:jc w:val="both"/>
        <w:rPr>
          <w:rFonts w:asciiTheme="minorHAnsi" w:hAnsiTheme="minorHAnsi"/>
        </w:rPr>
      </w:pPr>
      <w:r w:rsidRPr="00BB2577">
        <w:rPr>
          <w:rFonts w:asciiTheme="minorHAnsi" w:hAnsiTheme="minorHAnsi"/>
        </w:rPr>
        <w:t>La prestación del servicio</w:t>
      </w:r>
      <w:r w:rsidR="00203F50" w:rsidRPr="00BB2577">
        <w:rPr>
          <w:rFonts w:asciiTheme="minorHAnsi" w:hAnsiTheme="minorHAnsi"/>
        </w:rPr>
        <w:t xml:space="preserve"> será en:</w:t>
      </w:r>
    </w:p>
    <w:p w:rsidR="00D82D3E" w:rsidRDefault="00D82D3E" w:rsidP="00203F50">
      <w:pPr>
        <w:tabs>
          <w:tab w:val="right" w:pos="709"/>
        </w:tabs>
        <w:ind w:left="709" w:right="-1"/>
        <w:jc w:val="both"/>
        <w:rPr>
          <w:rFonts w:asciiTheme="minorHAnsi" w:hAnsiTheme="minorHAns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6804"/>
      </w:tblGrid>
      <w:tr w:rsidR="00137FC1" w:rsidRPr="00D82D3E" w:rsidTr="007A70F6">
        <w:trPr>
          <w:jc w:val="center"/>
        </w:trPr>
        <w:tc>
          <w:tcPr>
            <w:tcW w:w="3397" w:type="dxa"/>
            <w:shd w:val="clear" w:color="auto" w:fill="75DBFF"/>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UNIDAD</w:t>
            </w:r>
          </w:p>
        </w:tc>
        <w:tc>
          <w:tcPr>
            <w:tcW w:w="6804" w:type="dxa"/>
            <w:shd w:val="clear" w:color="auto" w:fill="75DBFF"/>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UBICACIÓN</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HOSPITAL METROP</w:t>
            </w:r>
            <w:r w:rsidR="00E14E51" w:rsidRPr="002E2FCE">
              <w:rPr>
                <w:rFonts w:asciiTheme="minorHAnsi" w:hAnsiTheme="minorHAnsi"/>
                <w:sz w:val="16"/>
                <w:szCs w:val="16"/>
              </w:rPr>
              <w:t>OLITANO</w:t>
            </w:r>
          </w:p>
        </w:tc>
        <w:tc>
          <w:tcPr>
            <w:tcW w:w="6804"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AVE. ADOLFO LÓPEZ MATEOS NO. 4600, COL. BOSQUES DEL NOGALAR EN SAN NICOLÁS DE LOS GARZA, N.L., C.P. 66480</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HOS</w:t>
            </w:r>
            <w:r w:rsidR="00E14E51" w:rsidRPr="002E2FCE">
              <w:rPr>
                <w:rFonts w:asciiTheme="minorHAnsi" w:hAnsiTheme="minorHAnsi"/>
                <w:sz w:val="16"/>
                <w:szCs w:val="16"/>
              </w:rPr>
              <w:t xml:space="preserve">PITAL </w:t>
            </w:r>
            <w:r w:rsidRPr="002E2FCE">
              <w:rPr>
                <w:rFonts w:asciiTheme="minorHAnsi" w:hAnsiTheme="minorHAnsi"/>
                <w:sz w:val="16"/>
                <w:szCs w:val="16"/>
              </w:rPr>
              <w:t>MATERNO INFANTIL</w:t>
            </w:r>
          </w:p>
        </w:tc>
        <w:tc>
          <w:tcPr>
            <w:tcW w:w="6804"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ALDAMA E INDEPENDENCIA, COLONIA SAN RAFAEL EN GUADALUPE, N.L.</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HOSPITAL  GENERAL DE DR. ARROYO, N.L.</w:t>
            </w:r>
          </w:p>
        </w:tc>
        <w:tc>
          <w:tcPr>
            <w:tcW w:w="6804"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PADRE SEVERIANO MARTÍNEZ S/N DR. ARROYO, N. L. C.P. 67900.</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CENTRO DE ESPECIALIDADES DENTALES</w:t>
            </w:r>
          </w:p>
        </w:tc>
        <w:tc>
          <w:tcPr>
            <w:tcW w:w="6804"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BAJA CALIFORNIA NO. 356, COLONIA INDEPENDENCIA, MONTERREY, NUEVO LEÓN.</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UNEME PEDIÁTRICA</w:t>
            </w:r>
          </w:p>
        </w:tc>
        <w:tc>
          <w:tcPr>
            <w:tcW w:w="6804" w:type="dxa"/>
            <w:vAlign w:val="center"/>
          </w:tcPr>
          <w:p w:rsidR="00137FC1" w:rsidRPr="002E2FCE" w:rsidRDefault="00D82D3E" w:rsidP="00137FC1">
            <w:pPr>
              <w:pStyle w:val="Textoindependiente23"/>
              <w:rPr>
                <w:rFonts w:asciiTheme="minorHAnsi" w:hAnsiTheme="minorHAnsi"/>
                <w:sz w:val="16"/>
                <w:szCs w:val="16"/>
              </w:rPr>
            </w:pPr>
            <w:r w:rsidRPr="002E2FCE">
              <w:rPr>
                <w:rFonts w:asciiTheme="minorHAnsi" w:hAnsiTheme="minorHAnsi"/>
                <w:sz w:val="16"/>
                <w:szCs w:val="16"/>
              </w:rPr>
              <w:t>ISABEL LA CATÓLICA NO. 110, FRACC. CENTRO, MONTERREY, N.L., C.P. 64720</w:t>
            </w:r>
          </w:p>
        </w:tc>
      </w:tr>
      <w:tr w:rsidR="00D82D3E" w:rsidRPr="00BB2577" w:rsidTr="007A70F6">
        <w:trPr>
          <w:jc w:val="center"/>
        </w:trPr>
        <w:tc>
          <w:tcPr>
            <w:tcW w:w="3397" w:type="dxa"/>
            <w:vAlign w:val="center"/>
          </w:tcPr>
          <w:p w:rsidR="00D82D3E" w:rsidRPr="002E2FCE" w:rsidRDefault="00D82D3E" w:rsidP="00D82D3E">
            <w:pPr>
              <w:rPr>
                <w:rFonts w:ascii="Calibri" w:hAnsi="Calibri"/>
                <w:color w:val="000000" w:themeColor="text1"/>
                <w:sz w:val="16"/>
                <w:szCs w:val="16"/>
                <w:lang w:val="es-MX" w:eastAsia="es-MX"/>
              </w:rPr>
            </w:pPr>
            <w:r w:rsidRPr="002E2FCE">
              <w:rPr>
                <w:rFonts w:ascii="Calibri" w:hAnsi="Calibri"/>
                <w:color w:val="000000" w:themeColor="text1"/>
                <w:sz w:val="16"/>
                <w:szCs w:val="16"/>
                <w:lang w:eastAsia="es-MX"/>
              </w:rPr>
              <w:t>HOSPITAL GENERAL DE SABINAS HIDALGO</w:t>
            </w:r>
          </w:p>
        </w:tc>
        <w:tc>
          <w:tcPr>
            <w:tcW w:w="6804" w:type="dxa"/>
            <w:vAlign w:val="center"/>
          </w:tcPr>
          <w:p w:rsidR="00D82D3E" w:rsidRPr="002E2FCE" w:rsidRDefault="00D82D3E" w:rsidP="00D82D3E">
            <w:pPr>
              <w:rPr>
                <w:rFonts w:ascii="Calibri" w:hAnsi="Calibri"/>
                <w:color w:val="000000" w:themeColor="text1"/>
                <w:sz w:val="16"/>
                <w:szCs w:val="16"/>
                <w:lang w:val="es-MX" w:eastAsia="es-MX"/>
              </w:rPr>
            </w:pPr>
            <w:r w:rsidRPr="002E2FCE">
              <w:rPr>
                <w:rFonts w:ascii="Calibri" w:hAnsi="Calibri"/>
                <w:color w:val="000000" w:themeColor="text1"/>
                <w:sz w:val="16"/>
                <w:szCs w:val="16"/>
                <w:lang w:val="es-MX" w:eastAsia="es-MX"/>
              </w:rPr>
              <w:t>CARRETERA NACIONAL S/N COL. INDUSTRIAL, SABINAS HIDALGO, NUEVO LEÓN.</w:t>
            </w:r>
          </w:p>
        </w:tc>
      </w:tr>
      <w:tr w:rsidR="00137FC1" w:rsidRPr="00BB2577" w:rsidTr="007A70F6">
        <w:trPr>
          <w:jc w:val="center"/>
        </w:trPr>
        <w:tc>
          <w:tcPr>
            <w:tcW w:w="3397"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UNIDAD DE REHABILITACIÓN PSIQUIÁTRICA</w:t>
            </w:r>
          </w:p>
        </w:tc>
        <w:tc>
          <w:tcPr>
            <w:tcW w:w="6804" w:type="dxa"/>
            <w:vAlign w:val="center"/>
          </w:tcPr>
          <w:p w:rsidR="00137FC1" w:rsidRPr="002E2FCE" w:rsidRDefault="00D82D3E" w:rsidP="00137FC1">
            <w:pPr>
              <w:rPr>
                <w:rFonts w:asciiTheme="minorHAnsi" w:hAnsiTheme="minorHAnsi"/>
                <w:sz w:val="16"/>
                <w:szCs w:val="16"/>
              </w:rPr>
            </w:pPr>
            <w:r w:rsidRPr="002E2FCE">
              <w:rPr>
                <w:rFonts w:asciiTheme="minorHAnsi" w:hAnsiTheme="minorHAnsi"/>
                <w:sz w:val="16"/>
                <w:szCs w:val="16"/>
              </w:rPr>
              <w:t>CAPITÁN MARIANO AZUETA NO. 680, COL. BUENOS AIRES, MONTERREY, N. L.</w:t>
            </w:r>
          </w:p>
        </w:tc>
      </w:tr>
      <w:tr w:rsidR="00F945BE" w:rsidRPr="00BB2577" w:rsidTr="007A70F6">
        <w:trPr>
          <w:jc w:val="center"/>
        </w:trPr>
        <w:tc>
          <w:tcPr>
            <w:tcW w:w="3397" w:type="dxa"/>
            <w:vAlign w:val="center"/>
          </w:tcPr>
          <w:p w:rsidR="00F945BE" w:rsidRPr="002E2FCE" w:rsidRDefault="00D82D3E" w:rsidP="00137FC1">
            <w:pPr>
              <w:rPr>
                <w:rFonts w:asciiTheme="minorHAnsi" w:hAnsiTheme="minorHAnsi"/>
                <w:sz w:val="16"/>
                <w:szCs w:val="16"/>
              </w:rPr>
            </w:pPr>
            <w:r w:rsidRPr="002E2FCE">
              <w:rPr>
                <w:rFonts w:asciiTheme="minorHAnsi" w:hAnsiTheme="minorHAnsi"/>
                <w:sz w:val="16"/>
                <w:szCs w:val="16"/>
              </w:rPr>
              <w:t>HOSPITAL TIERRA Y LIBERTAD</w:t>
            </w:r>
          </w:p>
        </w:tc>
        <w:tc>
          <w:tcPr>
            <w:tcW w:w="6804" w:type="dxa"/>
            <w:vAlign w:val="center"/>
          </w:tcPr>
          <w:p w:rsidR="00F945BE" w:rsidRPr="002E2FCE" w:rsidRDefault="00D82D3E" w:rsidP="00137FC1">
            <w:pPr>
              <w:rPr>
                <w:rFonts w:asciiTheme="minorHAnsi" w:hAnsiTheme="minorHAnsi"/>
                <w:sz w:val="16"/>
                <w:szCs w:val="16"/>
              </w:rPr>
            </w:pPr>
            <w:r w:rsidRPr="002E2FCE">
              <w:rPr>
                <w:rFonts w:asciiTheme="minorHAnsi" w:hAnsiTheme="minorHAnsi"/>
                <w:sz w:val="16"/>
                <w:szCs w:val="16"/>
              </w:rPr>
              <w:t>ALMAZÁN Y RODRIGO GÓMEZ , COL. FRANCISCO I. MADERO, MONTERREY, N.L. C.P. 64249</w:t>
            </w:r>
          </w:p>
        </w:tc>
      </w:tr>
      <w:tr w:rsidR="000E77F7"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0E77F7" w:rsidRPr="002E2FCE" w:rsidRDefault="00D82D3E" w:rsidP="00736871">
            <w:pPr>
              <w:rPr>
                <w:rFonts w:asciiTheme="minorHAnsi" w:hAnsiTheme="minorHAnsi"/>
                <w:sz w:val="16"/>
                <w:szCs w:val="16"/>
              </w:rPr>
            </w:pPr>
            <w:r w:rsidRPr="002E2FCE">
              <w:rPr>
                <w:rFonts w:asciiTheme="minorHAnsi" w:hAnsiTheme="minorHAnsi"/>
                <w:sz w:val="16"/>
                <w:szCs w:val="16"/>
              </w:rPr>
              <w:t>HOSPITAL GENERAL DE CERRALVO</w:t>
            </w:r>
          </w:p>
        </w:tc>
        <w:tc>
          <w:tcPr>
            <w:tcW w:w="6804" w:type="dxa"/>
            <w:tcBorders>
              <w:top w:val="single" w:sz="4" w:space="0" w:color="auto"/>
              <w:left w:val="single" w:sz="4" w:space="0" w:color="auto"/>
              <w:bottom w:val="single" w:sz="4" w:space="0" w:color="auto"/>
              <w:right w:val="single" w:sz="4" w:space="0" w:color="auto"/>
            </w:tcBorders>
            <w:vAlign w:val="center"/>
          </w:tcPr>
          <w:p w:rsidR="000E77F7" w:rsidRPr="002E2FCE" w:rsidRDefault="00D82D3E" w:rsidP="00D82D3E">
            <w:pPr>
              <w:jc w:val="both"/>
              <w:rPr>
                <w:rFonts w:asciiTheme="minorHAnsi" w:hAnsiTheme="minorHAnsi"/>
                <w:sz w:val="16"/>
                <w:szCs w:val="16"/>
              </w:rPr>
            </w:pPr>
            <w:r w:rsidRPr="002E2FCE">
              <w:rPr>
                <w:rFonts w:asciiTheme="minorHAnsi" w:hAnsiTheme="minorHAnsi"/>
                <w:sz w:val="16"/>
                <w:szCs w:val="16"/>
              </w:rPr>
              <w:t>DR. CORNELIO GONZÁLEZ RAMOS NO. 400, LIBRAMIENTO CARRETERA MONTERREY-MIGUEL ALEMÁN, CERRALVO, N.L.</w:t>
            </w:r>
          </w:p>
        </w:tc>
      </w:tr>
      <w:tr w:rsidR="00D82D3E"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D82D3E" w:rsidRPr="002E2FCE" w:rsidRDefault="00D82D3E" w:rsidP="00D82D3E">
            <w:pPr>
              <w:rPr>
                <w:rFonts w:asciiTheme="minorHAnsi" w:hAnsiTheme="minorHAnsi"/>
                <w:sz w:val="16"/>
                <w:szCs w:val="16"/>
              </w:rPr>
            </w:pPr>
            <w:r w:rsidRPr="002E2FCE">
              <w:rPr>
                <w:rFonts w:asciiTheme="minorHAnsi" w:hAnsiTheme="minorHAnsi"/>
                <w:sz w:val="16"/>
                <w:szCs w:val="16"/>
              </w:rPr>
              <w:t xml:space="preserve">HOSPITAL GENERAL DE MONTEMORELOS </w:t>
            </w:r>
          </w:p>
        </w:tc>
        <w:tc>
          <w:tcPr>
            <w:tcW w:w="6804" w:type="dxa"/>
            <w:tcBorders>
              <w:top w:val="single" w:sz="4" w:space="0" w:color="auto"/>
              <w:left w:val="single" w:sz="4" w:space="0" w:color="auto"/>
              <w:bottom w:val="single" w:sz="4" w:space="0" w:color="auto"/>
              <w:right w:val="single" w:sz="4" w:space="0" w:color="auto"/>
            </w:tcBorders>
            <w:vAlign w:val="center"/>
          </w:tcPr>
          <w:p w:rsidR="00D82D3E" w:rsidRPr="002E2FCE" w:rsidRDefault="00D82D3E" w:rsidP="00D82D3E">
            <w:pPr>
              <w:rPr>
                <w:rFonts w:asciiTheme="minorHAnsi" w:hAnsiTheme="minorHAnsi"/>
                <w:sz w:val="16"/>
                <w:szCs w:val="16"/>
              </w:rPr>
            </w:pPr>
            <w:r w:rsidRPr="002E2FCE">
              <w:rPr>
                <w:rFonts w:asciiTheme="minorHAnsi" w:hAnsiTheme="minorHAnsi"/>
                <w:sz w:val="16"/>
                <w:szCs w:val="16"/>
              </w:rPr>
              <w:t>AVE. CAPITÁN ALONSO DE LEÓN KM 4, COMUNIDAD LA PARRITA, MONTEMORELOS, N.L.</w:t>
            </w:r>
          </w:p>
        </w:tc>
      </w:tr>
      <w:tr w:rsidR="00736871"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736871" w:rsidRPr="002E2FCE" w:rsidRDefault="00D82D3E" w:rsidP="00736871">
            <w:pPr>
              <w:rPr>
                <w:rFonts w:asciiTheme="minorHAnsi" w:hAnsiTheme="minorHAnsi"/>
                <w:sz w:val="16"/>
                <w:szCs w:val="16"/>
              </w:rPr>
            </w:pPr>
            <w:r w:rsidRPr="002E2FCE">
              <w:rPr>
                <w:rFonts w:asciiTheme="minorHAnsi" w:hAnsiTheme="minorHAnsi"/>
                <w:sz w:val="16"/>
                <w:szCs w:val="16"/>
              </w:rPr>
              <w:t>HOSPITAL  GENERAL DE LINARES</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2E2FCE" w:rsidRDefault="00D82D3E" w:rsidP="00736871">
            <w:pPr>
              <w:jc w:val="both"/>
              <w:rPr>
                <w:rFonts w:asciiTheme="minorHAnsi" w:hAnsiTheme="minorHAnsi"/>
                <w:sz w:val="16"/>
                <w:szCs w:val="16"/>
              </w:rPr>
            </w:pPr>
            <w:r w:rsidRPr="002E2FCE">
              <w:rPr>
                <w:rFonts w:asciiTheme="minorHAnsi" w:hAnsiTheme="minorHAnsi"/>
                <w:sz w:val="16"/>
                <w:szCs w:val="16"/>
              </w:rPr>
              <w:t>AVE. ALAMO Y NARANJO S/N COL. PROVILEON LINARES, LINARES, N.L.</w:t>
            </w:r>
          </w:p>
        </w:tc>
      </w:tr>
      <w:tr w:rsidR="00736871"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736871" w:rsidRPr="002E2FCE" w:rsidRDefault="00D82D3E" w:rsidP="00736871">
            <w:pPr>
              <w:rPr>
                <w:rFonts w:asciiTheme="minorHAnsi" w:hAnsiTheme="minorHAnsi"/>
                <w:sz w:val="16"/>
                <w:szCs w:val="16"/>
              </w:rPr>
            </w:pPr>
            <w:r w:rsidRPr="002E2FCE">
              <w:rPr>
                <w:rFonts w:asciiTheme="minorHAnsi" w:hAnsiTheme="minorHAnsi"/>
                <w:sz w:val="16"/>
                <w:szCs w:val="16"/>
              </w:rPr>
              <w:t>HOSPITAL  GENERAL DE GALEANA</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2E2FCE" w:rsidRDefault="00D82D3E" w:rsidP="00736871">
            <w:pPr>
              <w:jc w:val="both"/>
              <w:rPr>
                <w:rFonts w:asciiTheme="minorHAnsi" w:hAnsiTheme="minorHAnsi"/>
                <w:sz w:val="16"/>
                <w:szCs w:val="16"/>
              </w:rPr>
            </w:pPr>
            <w:r w:rsidRPr="002E2FCE">
              <w:rPr>
                <w:rFonts w:asciiTheme="minorHAnsi" w:hAnsiTheme="minorHAnsi"/>
                <w:sz w:val="16"/>
                <w:szCs w:val="16"/>
              </w:rPr>
              <w:t>CARRETERA A GALEANA-LINARES KM 1, GALEANA, N. L. C.P. 67850.</w:t>
            </w:r>
          </w:p>
        </w:tc>
      </w:tr>
      <w:tr w:rsidR="00140E17"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140E17" w:rsidRPr="002E2FCE" w:rsidRDefault="00D82D3E" w:rsidP="00140E17">
            <w:pPr>
              <w:rPr>
                <w:rFonts w:asciiTheme="minorHAnsi" w:hAnsiTheme="minorHAnsi"/>
                <w:sz w:val="16"/>
                <w:szCs w:val="16"/>
              </w:rPr>
            </w:pPr>
            <w:r w:rsidRPr="002E2FCE">
              <w:rPr>
                <w:rFonts w:asciiTheme="minorHAnsi" w:hAnsiTheme="minorHAnsi"/>
                <w:sz w:val="16"/>
                <w:szCs w:val="16"/>
              </w:rPr>
              <w:t>UNIDAD DE SHOCK TRAUMA (SANTIAGO, N.L.)</w:t>
            </w:r>
          </w:p>
        </w:tc>
        <w:tc>
          <w:tcPr>
            <w:tcW w:w="6804" w:type="dxa"/>
            <w:tcBorders>
              <w:top w:val="single" w:sz="4" w:space="0" w:color="auto"/>
              <w:left w:val="single" w:sz="4" w:space="0" w:color="auto"/>
              <w:bottom w:val="single" w:sz="4" w:space="0" w:color="auto"/>
              <w:right w:val="single" w:sz="4" w:space="0" w:color="auto"/>
            </w:tcBorders>
            <w:vAlign w:val="center"/>
          </w:tcPr>
          <w:p w:rsidR="00140E17" w:rsidRPr="002E2FCE" w:rsidRDefault="00D82D3E" w:rsidP="00140E17">
            <w:pPr>
              <w:jc w:val="both"/>
              <w:rPr>
                <w:rFonts w:asciiTheme="minorHAnsi" w:hAnsiTheme="minorHAnsi"/>
                <w:sz w:val="16"/>
                <w:szCs w:val="16"/>
              </w:rPr>
            </w:pPr>
            <w:r w:rsidRPr="002E2FCE">
              <w:rPr>
                <w:rFonts w:asciiTheme="minorHAnsi" w:hAnsiTheme="minorHAnsi"/>
                <w:sz w:val="16"/>
                <w:szCs w:val="16"/>
              </w:rPr>
              <w:t>CARRETERA NACIONAL KM 241.5 CONGREGACIÓN SAN PEDRO, SANTIAGO, N.L.</w:t>
            </w:r>
          </w:p>
        </w:tc>
      </w:tr>
      <w:tr w:rsidR="005F78EB"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5F78EB" w:rsidRPr="002E2FCE" w:rsidRDefault="0019704B" w:rsidP="0019704B">
            <w:pPr>
              <w:rPr>
                <w:rFonts w:asciiTheme="minorHAnsi" w:hAnsiTheme="minorHAnsi"/>
                <w:sz w:val="16"/>
                <w:szCs w:val="16"/>
              </w:rPr>
            </w:pPr>
            <w:r w:rsidRPr="002E2FCE">
              <w:rPr>
                <w:rFonts w:asciiTheme="minorHAnsi" w:hAnsiTheme="minorHAnsi"/>
                <w:sz w:val="16"/>
                <w:szCs w:val="16"/>
              </w:rPr>
              <w:t>UNEME</w:t>
            </w:r>
            <w:r w:rsidR="00D82D3E" w:rsidRPr="002E2FCE">
              <w:rPr>
                <w:rFonts w:asciiTheme="minorHAnsi" w:hAnsiTheme="minorHAnsi"/>
                <w:sz w:val="16"/>
                <w:szCs w:val="16"/>
              </w:rPr>
              <w:t xml:space="preserve"> SHOCK TRAUMA (GALEANA, N.L.)</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2E2FCE" w:rsidRDefault="00D82D3E" w:rsidP="00B3118D">
            <w:pPr>
              <w:jc w:val="both"/>
              <w:rPr>
                <w:rFonts w:asciiTheme="minorHAnsi" w:hAnsiTheme="minorHAnsi"/>
                <w:sz w:val="16"/>
                <w:szCs w:val="16"/>
              </w:rPr>
            </w:pPr>
            <w:r w:rsidRPr="002E2FCE">
              <w:rPr>
                <w:rFonts w:asciiTheme="minorHAnsi" w:hAnsiTheme="minorHAnsi"/>
                <w:sz w:val="16"/>
                <w:szCs w:val="16"/>
              </w:rPr>
              <w:t>CARRETERA FEDERAL NO. 57 KM 180, SAN RAFAEL, N.L.</w:t>
            </w:r>
          </w:p>
        </w:tc>
      </w:tr>
      <w:tr w:rsidR="005F78EB"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5F78EB" w:rsidRPr="002E2FCE" w:rsidRDefault="00D82D3E" w:rsidP="00BD776C">
            <w:pPr>
              <w:rPr>
                <w:rFonts w:asciiTheme="minorHAnsi" w:hAnsiTheme="minorHAnsi"/>
                <w:sz w:val="16"/>
                <w:szCs w:val="16"/>
              </w:rPr>
            </w:pPr>
            <w:r w:rsidRPr="002E2FCE">
              <w:rPr>
                <w:rFonts w:asciiTheme="minorHAnsi" w:hAnsiTheme="minorHAnsi"/>
                <w:sz w:val="16"/>
                <w:szCs w:val="16"/>
              </w:rPr>
              <w:t>UNEME PESQUERÍA</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2E2FCE" w:rsidRDefault="00D82D3E" w:rsidP="00B3118D">
            <w:pPr>
              <w:jc w:val="both"/>
              <w:rPr>
                <w:rFonts w:asciiTheme="minorHAnsi" w:hAnsiTheme="minorHAnsi"/>
                <w:sz w:val="16"/>
                <w:szCs w:val="16"/>
              </w:rPr>
            </w:pPr>
            <w:r w:rsidRPr="002E2FCE">
              <w:rPr>
                <w:rFonts w:asciiTheme="minorHAnsi" w:hAnsiTheme="minorHAnsi"/>
                <w:sz w:val="16"/>
                <w:szCs w:val="16"/>
              </w:rPr>
              <w:t>JOSÉ LÓPEZ PORTILLO NO. 100, ESQUINA BATALLÓN DE SAN BLAS, COL. CENTRO, PESQUERÍA, N.L.</w:t>
            </w:r>
          </w:p>
        </w:tc>
      </w:tr>
      <w:tr w:rsidR="005F78EB" w:rsidRPr="00BB2577"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5F78EB" w:rsidRPr="002E2FCE" w:rsidRDefault="00D82D3E" w:rsidP="00B3118D">
            <w:pPr>
              <w:rPr>
                <w:rFonts w:asciiTheme="minorHAnsi" w:hAnsiTheme="minorHAnsi"/>
                <w:sz w:val="16"/>
                <w:szCs w:val="16"/>
              </w:rPr>
            </w:pPr>
            <w:r w:rsidRPr="002E2FCE">
              <w:rPr>
                <w:rFonts w:asciiTheme="minorHAnsi" w:hAnsiTheme="minorHAnsi"/>
                <w:sz w:val="16"/>
                <w:szCs w:val="16"/>
              </w:rPr>
              <w:t>UNEME ESCOBEDO</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2E2FCE" w:rsidRDefault="00D82D3E" w:rsidP="00B3118D">
            <w:pPr>
              <w:jc w:val="both"/>
              <w:rPr>
                <w:rFonts w:asciiTheme="minorHAnsi" w:hAnsiTheme="minorHAnsi"/>
                <w:sz w:val="16"/>
                <w:szCs w:val="16"/>
              </w:rPr>
            </w:pPr>
            <w:r w:rsidRPr="002E2FCE">
              <w:rPr>
                <w:rFonts w:asciiTheme="minorHAnsi" w:hAnsiTheme="minorHAnsi"/>
                <w:sz w:val="16"/>
                <w:szCs w:val="16"/>
              </w:rPr>
              <w:t>AVE. CONSTITUCIÓN Y ARTÍCULO 72 S/N COL. PRIVADAS DE CAMINO REAL II, ESCOBEDO, N.L.</w:t>
            </w:r>
          </w:p>
        </w:tc>
      </w:tr>
      <w:tr w:rsidR="005013F9" w:rsidRPr="00D82D3E" w:rsidTr="007A70F6">
        <w:trPr>
          <w:jc w:val="center"/>
        </w:trPr>
        <w:tc>
          <w:tcPr>
            <w:tcW w:w="3397" w:type="dxa"/>
            <w:tcBorders>
              <w:top w:val="single" w:sz="4" w:space="0" w:color="auto"/>
              <w:left w:val="single" w:sz="4" w:space="0" w:color="auto"/>
              <w:bottom w:val="single" w:sz="4" w:space="0" w:color="auto"/>
              <w:right w:val="single" w:sz="4" w:space="0" w:color="auto"/>
            </w:tcBorders>
            <w:vAlign w:val="center"/>
          </w:tcPr>
          <w:p w:rsidR="005013F9" w:rsidRPr="002E2FCE" w:rsidRDefault="00D82D3E" w:rsidP="00920BBB">
            <w:pPr>
              <w:rPr>
                <w:rFonts w:asciiTheme="minorHAnsi" w:hAnsiTheme="minorHAnsi"/>
                <w:sz w:val="16"/>
                <w:szCs w:val="16"/>
              </w:rPr>
            </w:pPr>
            <w:r w:rsidRPr="002E2FCE">
              <w:rPr>
                <w:rFonts w:asciiTheme="minorHAnsi" w:hAnsiTheme="minorHAnsi"/>
                <w:sz w:val="16"/>
                <w:szCs w:val="16"/>
              </w:rPr>
              <w:t>HOSPITAL GENERAL DE JUÁREZ</w:t>
            </w:r>
          </w:p>
        </w:tc>
        <w:tc>
          <w:tcPr>
            <w:tcW w:w="6804" w:type="dxa"/>
            <w:tcBorders>
              <w:top w:val="single" w:sz="4" w:space="0" w:color="auto"/>
              <w:left w:val="single" w:sz="4" w:space="0" w:color="auto"/>
              <w:bottom w:val="single" w:sz="4" w:space="0" w:color="auto"/>
              <w:right w:val="single" w:sz="4" w:space="0" w:color="auto"/>
            </w:tcBorders>
            <w:vAlign w:val="center"/>
          </w:tcPr>
          <w:p w:rsidR="005013F9" w:rsidRPr="002E2FCE" w:rsidRDefault="00D82D3E" w:rsidP="00920BBB">
            <w:pPr>
              <w:jc w:val="both"/>
              <w:rPr>
                <w:rFonts w:asciiTheme="minorHAnsi" w:hAnsiTheme="minorHAnsi"/>
                <w:sz w:val="16"/>
                <w:szCs w:val="16"/>
              </w:rPr>
            </w:pPr>
            <w:r w:rsidRPr="002E2FCE">
              <w:rPr>
                <w:rFonts w:ascii="Calibri" w:hAnsi="Calibri"/>
                <w:color w:val="000000" w:themeColor="text1"/>
                <w:sz w:val="16"/>
                <w:szCs w:val="16"/>
                <w:lang w:eastAsia="es-MX"/>
              </w:rPr>
              <w:t>LAT. TEÓFILO SALINAS GARZA PTE, REAL DE SAN JOSÉ 2O SECTOR</w:t>
            </w:r>
          </w:p>
        </w:tc>
      </w:tr>
    </w:tbl>
    <w:p w:rsidR="00896288" w:rsidRDefault="00896288" w:rsidP="00896288">
      <w:pPr>
        <w:pStyle w:val="Textoindependiente220"/>
        <w:rPr>
          <w:rFonts w:asciiTheme="minorHAnsi" w:hAnsiTheme="minorHAnsi"/>
          <w:sz w:val="16"/>
        </w:rPr>
      </w:pPr>
    </w:p>
    <w:p w:rsidR="00BC6102" w:rsidRDefault="00BC6102" w:rsidP="00896288">
      <w:pPr>
        <w:pStyle w:val="Textoindependiente220"/>
        <w:rPr>
          <w:rFonts w:asciiTheme="minorHAnsi" w:hAnsiTheme="minorHAnsi"/>
          <w:sz w:val="16"/>
        </w:rPr>
      </w:pPr>
    </w:p>
    <w:p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920BBB" w:rsidRDefault="00920BBB" w:rsidP="00203F50">
      <w:pPr>
        <w:ind w:left="709"/>
        <w:jc w:val="both"/>
        <w:rPr>
          <w:rFonts w:asciiTheme="minorHAnsi" w:hAnsiTheme="minorHAnsi" w:cstheme="minorHAnsi"/>
          <w:b/>
        </w:rPr>
      </w:pP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La ropa que entregue en las Unidades</w:t>
      </w:r>
      <w:r w:rsidR="00E14E51">
        <w:rPr>
          <w:rFonts w:asciiTheme="minorHAnsi" w:hAnsiTheme="minorHAnsi" w:cs="Arial"/>
          <w:bCs/>
        </w:rPr>
        <w:t>,</w:t>
      </w:r>
      <w:r w:rsidRPr="006B43A0">
        <w:rPr>
          <w:rFonts w:asciiTheme="minorHAnsi" w:hAnsiTheme="minorHAnsi" w:cs="Arial"/>
          <w:bCs/>
        </w:rPr>
        <w:t xml:space="preserve"> deberá estar debidamente lavada, libre de toda contaminación, física, química o biológica, seca, planchada y en atados.</w:t>
      </w:r>
      <w:r w:rsidRPr="006B43A0">
        <w:rPr>
          <w:rFonts w:asciiTheme="minorHAnsi" w:hAnsiTheme="minorHAnsi" w:cs="Arial"/>
        </w:rPr>
        <w:t xml:space="preserve"> </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 xml:space="preserve">Es indispensable que cada paquete contenga un reactivo físico químico laminado, sensible a temperatura mínima de </w:t>
      </w:r>
      <w:smartTag w:uri="urn:schemas-microsoft-com:office:smarttags" w:element="metricconverter">
        <w:smartTagPr>
          <w:attr w:name="ProductID" w:val="121ﾰC"/>
        </w:smartTagPr>
        <w:r w:rsidRPr="006B43A0">
          <w:rPr>
            <w:rFonts w:asciiTheme="minorHAnsi" w:hAnsiTheme="minorHAnsi" w:cs="Arial"/>
          </w:rPr>
          <w:t>121°C</w:t>
        </w:r>
      </w:smartTag>
      <w:r w:rsidRPr="006B43A0">
        <w:rPr>
          <w:rFonts w:asciiTheme="minorHAnsi" w:hAnsiTheme="minorHAnsi" w:cs="Arial"/>
        </w:rPr>
        <w:t>. Saturación de vapor y tiempo de exposición.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e</w:t>
      </w:r>
      <w:r w:rsidR="00920BBB">
        <w:rPr>
          <w:rFonts w:asciiTheme="minorHAnsi" w:hAnsiTheme="minorHAnsi" w:cs="Arial"/>
        </w:rPr>
        <w:t>l proceso de lavado, sanitizació</w:t>
      </w:r>
      <w:r w:rsidRPr="006B43A0">
        <w:rPr>
          <w:rFonts w:asciiTheme="minorHAnsi" w:hAnsiTheme="minorHAnsi" w:cs="Arial"/>
        </w:rPr>
        <w:t xml:space="preserve">n y desinfección de prendas se deberán cumplir las siguientes especificaciones: </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La ropa sucia se deberá clasificar por tipo de prenda y suciedad, a fin de que se aplique la fórmula de lavado correspondiente;</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Los productos químicos que se utilicen en el proceso de lavado</w:t>
      </w:r>
      <w:r w:rsidR="00E14E51">
        <w:rPr>
          <w:rFonts w:asciiTheme="minorHAnsi" w:hAnsiTheme="minorHAnsi" w:cs="Arial"/>
        </w:rPr>
        <w:t>,</w:t>
      </w:r>
      <w:r w:rsidRPr="006B43A0">
        <w:rPr>
          <w:rFonts w:asciiTheme="minorHAnsi" w:hAnsiTheme="minorHAnsi" w:cs="Arial"/>
        </w:rPr>
        <w:t xml:space="preserve"> deberán contar con hojas de datos de seguridad del material requeridos por la Secretaría de Trabajo y Prevención Social, el licitante deberá anexar copia de dichos certificados en su propuesta técnica.</w:t>
      </w:r>
    </w:p>
    <w:p w:rsidR="00137FC1" w:rsidRPr="006B43A0" w:rsidRDefault="00137FC1" w:rsidP="005452FD">
      <w:pPr>
        <w:pStyle w:val="Prrafodelista"/>
        <w:numPr>
          <w:ilvl w:val="0"/>
          <w:numId w:val="27"/>
        </w:numPr>
        <w:tabs>
          <w:tab w:val="right" w:pos="1276"/>
        </w:tabs>
        <w:ind w:left="1560" w:hanging="284"/>
        <w:jc w:val="both"/>
        <w:rPr>
          <w:rFonts w:asciiTheme="minorHAnsi" w:hAnsiTheme="minorHAnsi"/>
        </w:rPr>
      </w:pPr>
      <w:r w:rsidRPr="006B43A0">
        <w:rPr>
          <w:rFonts w:asciiTheme="minorHAnsi" w:hAnsiTheme="minorHAnsi" w:cs="Arial"/>
        </w:rPr>
        <w:t>El licitante que resulte ganador deberá mantener en las Unidades</w:t>
      </w:r>
      <w:r w:rsidR="00E14E51">
        <w:rPr>
          <w:rFonts w:asciiTheme="minorHAnsi" w:hAnsiTheme="minorHAnsi" w:cs="Arial"/>
        </w:rPr>
        <w:t>,</w:t>
      </w:r>
      <w:r w:rsidRPr="006B43A0">
        <w:rPr>
          <w:rFonts w:asciiTheme="minorHAnsi" w:hAnsiTheme="minorHAnsi" w:cs="Arial"/>
        </w:rPr>
        <w:t xml:space="preserve"> el inventario de acuerdo a los fondos fijos por día solicitados y mantener en su inventario el triple de lo requerido de acuerdo al fondo fijo por partida.</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 xml:space="preserve">El licitante deberá </w:t>
      </w:r>
      <w:r w:rsidRPr="006B43A0">
        <w:rPr>
          <w:rFonts w:asciiTheme="minorHAnsi" w:hAnsiTheme="minorHAnsi" w:cs="Arial"/>
        </w:rPr>
        <w:t>estar de acuerdo en recoger la ropa sucia que le entregue a las Unidades de acuerdo a un programa establecido por ambas partes según sus necesidades y el costo de esta recolección será por cuenta y riesgo del licitante.</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rPr>
        <w:t>El licitante deberá contar con personal propio en las Unidades para la recolección y entrega de la ropa sucia y limpia.</w:t>
      </w:r>
    </w:p>
    <w:p w:rsidR="00137FC1" w:rsidRPr="00C76B53" w:rsidRDefault="00137FC1" w:rsidP="005452FD">
      <w:pPr>
        <w:pStyle w:val="Prrafodelista"/>
        <w:numPr>
          <w:ilvl w:val="0"/>
          <w:numId w:val="27"/>
        </w:numPr>
        <w:tabs>
          <w:tab w:val="left" w:pos="851"/>
        </w:tabs>
        <w:ind w:left="1560" w:hanging="284"/>
        <w:jc w:val="both"/>
        <w:rPr>
          <w:rFonts w:asciiTheme="minorHAnsi" w:hAnsiTheme="minorHAnsi" w:cs="Arial"/>
        </w:rPr>
      </w:pPr>
      <w:r w:rsidRPr="006B43A0">
        <w:rPr>
          <w:rFonts w:asciiTheme="minorHAnsi" w:hAnsiTheme="minorHAnsi" w:cs="Arial"/>
        </w:rPr>
        <w:t>La recolección de la ropa sucia se hará en un área destinada exclusivamente para este uso</w:t>
      </w:r>
      <w:r w:rsidR="00E14E51">
        <w:rPr>
          <w:rFonts w:asciiTheme="minorHAnsi" w:hAnsiTheme="minorHAnsi" w:cs="Arial"/>
        </w:rPr>
        <w:t>,</w:t>
      </w:r>
      <w:r w:rsidRPr="006B43A0">
        <w:rPr>
          <w:rFonts w:asciiTheme="minorHAnsi" w:hAnsiTheme="minorHAnsi" w:cs="Arial"/>
        </w:rPr>
        <w:t xml:space="preserve"> dos veces al día dentro de los turnos matutino y vespertino; sin mezclarse con la ropa limpia, y se deberá hacer en unidades de caja cerrada, las cuales el licitante que resulte ganador sanitizará para </w:t>
      </w:r>
      <w:r w:rsidRPr="00C76B53">
        <w:rPr>
          <w:rFonts w:asciiTheme="minorHAnsi" w:hAnsiTheme="minorHAnsi" w:cs="Arial"/>
        </w:rPr>
        <w:t xml:space="preserve">recibir posteriormente la ropa limpia. Asimismo, el licitante deberá proporcionar bolsas de plástico adecuadas para la recolección de la ropa sucia. La ropa se trasladará en carros de plástico diseñados para el uso dentro de hospitales. La recolección de la ropa sucia se deberá  hacer de acuerdo a la norma. </w:t>
      </w:r>
    </w:p>
    <w:p w:rsidR="00137FC1" w:rsidRDefault="00137FC1" w:rsidP="00137FC1">
      <w:pPr>
        <w:tabs>
          <w:tab w:val="left" w:pos="851"/>
          <w:tab w:val="right" w:pos="1276"/>
        </w:tabs>
        <w:ind w:right="49"/>
        <w:jc w:val="both"/>
        <w:rPr>
          <w:rFonts w:asciiTheme="minorHAnsi" w:hAnsiTheme="minorHAnsi"/>
          <w:b/>
          <w:bCs/>
        </w:rPr>
      </w:pPr>
    </w:p>
    <w:p w:rsidR="00876F4A" w:rsidRPr="00C76B53" w:rsidRDefault="00876F4A" w:rsidP="00137FC1">
      <w:pPr>
        <w:tabs>
          <w:tab w:val="left" w:pos="851"/>
          <w:tab w:val="right" w:pos="1276"/>
        </w:tabs>
        <w:ind w:right="49"/>
        <w:jc w:val="both"/>
        <w:rPr>
          <w:rFonts w:asciiTheme="minorHAnsi" w:hAnsiTheme="minorHAnsi"/>
          <w:b/>
          <w:bCs/>
        </w:rPr>
      </w:pPr>
    </w:p>
    <w:p w:rsidR="00137FC1" w:rsidRDefault="00137FC1" w:rsidP="00137FC1">
      <w:pPr>
        <w:tabs>
          <w:tab w:val="left" w:pos="851"/>
          <w:tab w:val="right" w:pos="1276"/>
        </w:tabs>
        <w:ind w:left="567" w:right="49"/>
        <w:jc w:val="both"/>
        <w:rPr>
          <w:rFonts w:asciiTheme="minorHAnsi" w:hAnsiTheme="minorHAnsi"/>
          <w:b/>
          <w:bCs/>
          <w:u w:val="single"/>
        </w:rPr>
      </w:pPr>
      <w:r w:rsidRPr="00C76B53">
        <w:rPr>
          <w:rFonts w:asciiTheme="minorHAnsi" w:hAnsiTheme="minorHAnsi"/>
          <w:b/>
          <w:bCs/>
          <w:u w:val="single"/>
        </w:rPr>
        <w:t>1.3.- Identificación de la Ropa.</w:t>
      </w:r>
    </w:p>
    <w:p w:rsidR="00920BBB" w:rsidRPr="00C76B53" w:rsidRDefault="00920BBB" w:rsidP="00137FC1">
      <w:pPr>
        <w:tabs>
          <w:tab w:val="left" w:pos="851"/>
          <w:tab w:val="right" w:pos="1276"/>
        </w:tabs>
        <w:ind w:left="567" w:right="49"/>
        <w:jc w:val="both"/>
        <w:rPr>
          <w:rFonts w:asciiTheme="minorHAnsi" w:hAnsiTheme="minorHAnsi"/>
          <w:b/>
          <w:bCs/>
          <w:u w:val="single"/>
        </w:rPr>
      </w:pPr>
    </w:p>
    <w:p w:rsidR="00137FC1" w:rsidRPr="00811AD8" w:rsidRDefault="00137FC1" w:rsidP="00811AD8">
      <w:pPr>
        <w:ind w:left="567"/>
        <w:jc w:val="both"/>
        <w:rPr>
          <w:rFonts w:asciiTheme="minorHAnsi" w:hAnsiTheme="minorHAnsi" w:cs="Arial"/>
        </w:rPr>
      </w:pPr>
      <w:r w:rsidRPr="00BB2577">
        <w:rPr>
          <w:rFonts w:asciiTheme="minorHAnsi" w:hAnsiTheme="minorHAnsi" w:cs="Arial"/>
        </w:rPr>
        <w:t>La ropa suministrada deberá estar identificada con una etiqueta adherida a la prenda y que contenga cuando menos el nombre del prestador del servicio. Los paquetes de Ropa Quirúrgica, deben identificarse con los datos del licitante adjudicado, fecha del proceso de esterilización y fecha de vencimiento.  Por ningún motivo se recibirá material después de los 10 días de su proceso de esterilización, además se deberá anexar en papel membretado de la empresa, un certificado de calidad de esterilización, por cada lote de paquetes que entregue, firmado por el responsable</w:t>
      </w:r>
      <w:r w:rsidRPr="00C76B53">
        <w:rPr>
          <w:rFonts w:asciiTheme="minorHAnsi" w:hAnsiTheme="minorHAnsi" w:cs="Arial"/>
        </w:rPr>
        <w:t xml:space="preserve"> sanitario  del área.</w:t>
      </w:r>
    </w:p>
    <w:p w:rsidR="00137FC1" w:rsidRDefault="00137FC1" w:rsidP="00137FC1">
      <w:pPr>
        <w:tabs>
          <w:tab w:val="left" w:pos="851"/>
        </w:tabs>
        <w:ind w:left="567"/>
        <w:rPr>
          <w:rFonts w:asciiTheme="minorHAnsi" w:hAnsiTheme="minorHAnsi"/>
          <w:b/>
        </w:rPr>
      </w:pPr>
    </w:p>
    <w:p w:rsidR="00876F4A" w:rsidRPr="006B43A0" w:rsidRDefault="00876F4A" w:rsidP="00137FC1">
      <w:pPr>
        <w:tabs>
          <w:tab w:val="left" w:pos="851"/>
        </w:tabs>
        <w:ind w:left="567"/>
        <w:rPr>
          <w:rFonts w:asciiTheme="minorHAnsi" w:hAnsiTheme="minorHAnsi"/>
          <w:b/>
        </w:rPr>
      </w:pPr>
    </w:p>
    <w:p w:rsidR="00137FC1" w:rsidRPr="001E395F" w:rsidRDefault="00137FC1" w:rsidP="00137FC1">
      <w:pPr>
        <w:ind w:left="567"/>
        <w:jc w:val="both"/>
        <w:rPr>
          <w:rFonts w:asciiTheme="minorHAnsi" w:hAnsiTheme="minorHAnsi"/>
          <w:b/>
          <w:u w:val="single"/>
        </w:rPr>
      </w:pPr>
      <w:r w:rsidRPr="001E395F">
        <w:rPr>
          <w:rFonts w:asciiTheme="minorHAnsi" w:hAnsiTheme="minorHAnsi"/>
          <w:b/>
          <w:u w:val="single"/>
        </w:rPr>
        <w:t xml:space="preserve">1.4.- Período de Garantía sobre la Calidad del Servicio. </w:t>
      </w:r>
    </w:p>
    <w:p w:rsidR="00137FC1" w:rsidRPr="006B43A0" w:rsidRDefault="00137FC1" w:rsidP="00137FC1">
      <w:pPr>
        <w:ind w:left="567" w:right="51"/>
        <w:jc w:val="both"/>
        <w:rPr>
          <w:rFonts w:asciiTheme="minorHAnsi" w:hAnsiTheme="minorHAnsi"/>
        </w:rPr>
      </w:pPr>
    </w:p>
    <w:p w:rsidR="00137FC1" w:rsidRPr="006B43A0" w:rsidRDefault="00137FC1" w:rsidP="00137FC1">
      <w:pPr>
        <w:ind w:left="567"/>
        <w:jc w:val="both"/>
        <w:rPr>
          <w:rFonts w:asciiTheme="minorHAnsi" w:hAnsiTheme="minorHAnsi"/>
        </w:rPr>
      </w:pPr>
      <w:r w:rsidRPr="006B43A0">
        <w:rPr>
          <w:rFonts w:asciiTheme="minorHAnsi" w:hAnsiTheme="minorHAnsi"/>
        </w:rPr>
        <w:t>El período de garantía de la prestación del servicio, estará sujeta a la vigencia del contrato</w:t>
      </w:r>
    </w:p>
    <w:p w:rsidR="00137FC1" w:rsidRPr="006B43A0" w:rsidRDefault="00137FC1" w:rsidP="00137FC1">
      <w:pPr>
        <w:tabs>
          <w:tab w:val="left" w:pos="851"/>
        </w:tabs>
        <w:ind w:left="567"/>
        <w:rPr>
          <w:rFonts w:asciiTheme="minorHAnsi" w:hAnsiTheme="minorHAnsi"/>
          <w:b/>
        </w:rPr>
      </w:pPr>
    </w:p>
    <w:p w:rsidR="00137FC1" w:rsidRPr="001E395F" w:rsidRDefault="00137FC1" w:rsidP="00137FC1">
      <w:pPr>
        <w:tabs>
          <w:tab w:val="left" w:pos="851"/>
          <w:tab w:val="right" w:pos="1276"/>
        </w:tabs>
        <w:ind w:left="567" w:right="49"/>
        <w:jc w:val="both"/>
        <w:rPr>
          <w:rFonts w:asciiTheme="minorHAnsi" w:hAnsiTheme="minorHAnsi"/>
          <w:b/>
          <w:u w:val="single"/>
        </w:rPr>
      </w:pPr>
      <w:r w:rsidRPr="001E395F">
        <w:rPr>
          <w:rFonts w:asciiTheme="minorHAnsi" w:hAnsiTheme="minorHAnsi"/>
          <w:b/>
          <w:u w:val="single"/>
        </w:rPr>
        <w:t>1.5</w:t>
      </w:r>
      <w:r w:rsidRPr="001E395F">
        <w:rPr>
          <w:rFonts w:asciiTheme="minorHAnsi" w:hAnsiTheme="minorHAnsi"/>
          <w:b/>
          <w:u w:val="single"/>
        </w:rPr>
        <w:tab/>
        <w:t>.- Control de Calidad:</w:t>
      </w:r>
    </w:p>
    <w:p w:rsidR="00137FC1" w:rsidRPr="006B43A0" w:rsidRDefault="00137FC1" w:rsidP="00137FC1">
      <w:pPr>
        <w:tabs>
          <w:tab w:val="left" w:pos="851"/>
          <w:tab w:val="right" w:pos="1276"/>
        </w:tabs>
        <w:ind w:left="567" w:right="49"/>
        <w:jc w:val="both"/>
        <w:rPr>
          <w:rFonts w:asciiTheme="minorHAnsi" w:hAnsiTheme="minorHAnsi"/>
          <w:b/>
        </w:rPr>
      </w:pPr>
    </w:p>
    <w:p w:rsidR="00137FC1" w:rsidRPr="006B43A0" w:rsidRDefault="00137FC1" w:rsidP="00137FC1">
      <w:pPr>
        <w:tabs>
          <w:tab w:val="left" w:pos="851"/>
          <w:tab w:val="right" w:pos="1276"/>
        </w:tabs>
        <w:ind w:left="567" w:right="49"/>
        <w:jc w:val="both"/>
        <w:rPr>
          <w:rFonts w:asciiTheme="minorHAnsi" w:hAnsiTheme="minorHAnsi"/>
        </w:rPr>
      </w:pPr>
      <w:r w:rsidRPr="006B43A0">
        <w:rPr>
          <w:rFonts w:asciiTheme="minorHAnsi" w:hAnsiTheme="minorHAnsi"/>
        </w:rPr>
        <w:t>El control de calidad será llevado a cabo por cada una de las unidades aplicativas y se hará conforme a los lineamientos de la Convocante y se inicia desde el recibo de la ropa hasta su aplicación o uso del servicio.</w:t>
      </w:r>
    </w:p>
    <w:p w:rsidR="00137FC1" w:rsidRPr="006B43A0" w:rsidRDefault="00137FC1" w:rsidP="00137FC1">
      <w:pPr>
        <w:tabs>
          <w:tab w:val="left" w:pos="851"/>
          <w:tab w:val="right" w:pos="1276"/>
        </w:tabs>
        <w:ind w:left="567" w:right="49"/>
        <w:jc w:val="both"/>
        <w:rPr>
          <w:rFonts w:asciiTheme="minorHAnsi" w:hAnsiTheme="minorHAnsi"/>
        </w:rPr>
      </w:pPr>
    </w:p>
    <w:p w:rsidR="00137FC1" w:rsidRPr="006B43A0" w:rsidRDefault="00137FC1" w:rsidP="00137FC1">
      <w:pPr>
        <w:tabs>
          <w:tab w:val="left" w:pos="9923"/>
        </w:tabs>
        <w:ind w:left="567"/>
        <w:jc w:val="both"/>
        <w:rPr>
          <w:rFonts w:asciiTheme="minorHAnsi" w:hAnsiTheme="minorHAnsi" w:cs="Arial"/>
        </w:rPr>
      </w:pPr>
      <w:smartTag w:uri="urn:schemas-microsoft-com:office:smarttags" w:element="PersonName">
        <w:smartTagPr>
          <w:attr w:name="ProductID" w:val="la Convocante"/>
        </w:smartTagPr>
        <w:r w:rsidRPr="006B43A0">
          <w:rPr>
            <w:rFonts w:asciiTheme="minorHAnsi" w:hAnsiTheme="minorHAnsi" w:cs="Arial"/>
          </w:rPr>
          <w:t>La Convocante</w:t>
        </w:r>
      </w:smartTag>
      <w:r w:rsidRPr="006B43A0">
        <w:rPr>
          <w:rFonts w:asciiTheme="minorHAnsi" w:hAnsiTheme="minorHAnsi" w:cs="Arial"/>
        </w:rPr>
        <w:t>, tendrá la facultad de realizar inspecciones en la planta de los licitantes, para validar las condiciones en las que se procesan los paquetes, por lo que se le  proporcionará todas las facilidades a la misma, a fin de llevar a la práctica dicho procedimiento.</w:t>
      </w:r>
    </w:p>
    <w:p w:rsidR="00137FC1" w:rsidRDefault="00137FC1" w:rsidP="00137FC1">
      <w:pPr>
        <w:tabs>
          <w:tab w:val="left" w:pos="851"/>
        </w:tabs>
        <w:ind w:left="567"/>
        <w:rPr>
          <w:rFonts w:asciiTheme="minorHAnsi" w:hAnsiTheme="minorHAnsi"/>
          <w:b/>
        </w:rPr>
      </w:pPr>
    </w:p>
    <w:p w:rsidR="00876F4A" w:rsidRDefault="00876F4A" w:rsidP="00137FC1">
      <w:pPr>
        <w:tabs>
          <w:tab w:val="left" w:pos="851"/>
        </w:tabs>
        <w:ind w:left="567"/>
        <w:rPr>
          <w:rFonts w:asciiTheme="minorHAnsi" w:hAnsiTheme="minorHAnsi"/>
          <w:b/>
        </w:rPr>
      </w:pPr>
    </w:p>
    <w:p w:rsidR="00137FC1" w:rsidRDefault="00137FC1" w:rsidP="00137FC1">
      <w:pPr>
        <w:tabs>
          <w:tab w:val="left" w:pos="851"/>
        </w:tabs>
        <w:ind w:left="567"/>
        <w:rPr>
          <w:rFonts w:asciiTheme="minorHAnsi" w:hAnsiTheme="minorHAnsi"/>
          <w:b/>
          <w:u w:val="single"/>
        </w:rPr>
      </w:pPr>
      <w:r w:rsidRPr="001E395F">
        <w:rPr>
          <w:rFonts w:asciiTheme="minorHAnsi" w:hAnsiTheme="minorHAnsi"/>
          <w:b/>
          <w:u w:val="single"/>
        </w:rPr>
        <w:t>1.6.- Devoluciones:</w:t>
      </w:r>
    </w:p>
    <w:p w:rsidR="00137FC1" w:rsidRDefault="00137FC1" w:rsidP="00137FC1">
      <w:pPr>
        <w:tabs>
          <w:tab w:val="left" w:pos="851"/>
        </w:tabs>
        <w:ind w:left="567"/>
        <w:rPr>
          <w:rFonts w:asciiTheme="minorHAnsi" w:hAnsiTheme="minorHAnsi"/>
          <w:b/>
          <w:u w:val="single"/>
        </w:rPr>
      </w:pPr>
    </w:p>
    <w:p w:rsidR="007A104D" w:rsidRDefault="00137FC1" w:rsidP="00137FC1">
      <w:pPr>
        <w:tabs>
          <w:tab w:val="left" w:pos="851"/>
        </w:tabs>
        <w:ind w:left="567"/>
        <w:rPr>
          <w:rFonts w:asciiTheme="minorHAnsi" w:hAnsiTheme="minorHAnsi"/>
        </w:rPr>
      </w:pPr>
      <w:r w:rsidRPr="006B43A0">
        <w:rPr>
          <w:rFonts w:asciiTheme="minorHAnsi" w:hAnsiTheme="minorHAnsi"/>
        </w:rPr>
        <w:t>La Convocante, podrá hacer devoluciones si se comprueban deficiencias en la calidad del servicio, en relación al suministro de la Ropa Quirúrgica y Ropa Hospitalaria de Piso y Cirugía (No estéril), imputable al licitante ganador, en caso de que se de este supuesto la compañía deberá de reponerlo en un término de 24 horas, siguientes a la devolución.</w:t>
      </w:r>
    </w:p>
    <w:p w:rsidR="00B3118D" w:rsidRDefault="00B3118D" w:rsidP="00137FC1">
      <w:pPr>
        <w:tabs>
          <w:tab w:val="left" w:pos="851"/>
        </w:tabs>
        <w:ind w:left="567"/>
        <w:rPr>
          <w:rFonts w:asciiTheme="minorHAnsi" w:hAnsiTheme="minorHAnsi"/>
        </w:rPr>
      </w:pPr>
    </w:p>
    <w:p w:rsidR="00D82D3E" w:rsidRDefault="00D82D3E" w:rsidP="00137FC1">
      <w:pPr>
        <w:tabs>
          <w:tab w:val="left" w:pos="851"/>
        </w:tabs>
        <w:ind w:left="567"/>
        <w:rPr>
          <w:rFonts w:asciiTheme="minorHAnsi" w:hAnsiTheme="minorHAnsi"/>
        </w:rPr>
      </w:pPr>
    </w:p>
    <w:p w:rsidR="007F0B73" w:rsidRPr="00037DE1" w:rsidRDefault="00A83A41" w:rsidP="00811AD8">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20BBB" w:rsidRPr="00DA391A" w:rsidRDefault="00920BBB" w:rsidP="00920BB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920BBB" w:rsidRPr="00DA391A" w:rsidRDefault="00920BBB" w:rsidP="00920BBB">
      <w:pPr>
        <w:ind w:left="284" w:hanging="284"/>
        <w:jc w:val="both"/>
        <w:rPr>
          <w:rFonts w:asciiTheme="minorHAnsi" w:hAnsiTheme="minorHAnsi"/>
          <w:b/>
          <w:u w:val="single"/>
        </w:rPr>
      </w:pPr>
    </w:p>
    <w:p w:rsidR="00920BBB" w:rsidRPr="00BB2577" w:rsidRDefault="00920BBB" w:rsidP="00920BBB">
      <w:pPr>
        <w:numPr>
          <w:ilvl w:val="0"/>
          <w:numId w:val="36"/>
        </w:numPr>
        <w:ind w:left="284" w:hanging="284"/>
        <w:jc w:val="both"/>
        <w:rPr>
          <w:rFonts w:ascii="Calibri" w:hAnsi="Calibri"/>
        </w:rPr>
      </w:pPr>
      <w:r w:rsidRPr="00BB2577">
        <w:rPr>
          <w:rFonts w:ascii="Calibri" w:hAnsi="Calibri"/>
        </w:rPr>
        <w:t>Información sobre la compañía Anexo 8 de las bases; se deberá anexar copia simple legible de todas las actas, reformas y poderes.</w:t>
      </w:r>
    </w:p>
    <w:p w:rsidR="00920BBB" w:rsidRPr="00BB2577" w:rsidRDefault="00920BBB" w:rsidP="00920BBB">
      <w:pPr>
        <w:numPr>
          <w:ilvl w:val="0"/>
          <w:numId w:val="36"/>
        </w:numPr>
        <w:ind w:left="284" w:hanging="284"/>
        <w:jc w:val="both"/>
        <w:rPr>
          <w:rFonts w:ascii="Calibri" w:hAnsi="Calibri"/>
        </w:rPr>
      </w:pPr>
      <w:r w:rsidRPr="00BB2577">
        <w:rPr>
          <w:rFonts w:ascii="Calibri" w:hAnsi="Calibri"/>
        </w:rPr>
        <w:t>Monto de ventas t</w:t>
      </w:r>
      <w:r w:rsidR="00811AD8">
        <w:rPr>
          <w:rFonts w:ascii="Calibri" w:hAnsi="Calibri"/>
        </w:rPr>
        <w:t>otales del Ejercicio Fiscal 2021</w:t>
      </w:r>
      <w:r w:rsidRPr="00BB2577">
        <w:rPr>
          <w:rFonts w:ascii="Calibri" w:hAnsi="Calibri"/>
        </w:rPr>
        <w:t>: deberá acreditarse con la declaración correspondie</w:t>
      </w:r>
      <w:r w:rsidR="00811AD8">
        <w:rPr>
          <w:rFonts w:ascii="Calibri" w:hAnsi="Calibri"/>
        </w:rPr>
        <w:t>nte al ejercicio fiscal del 2021</w:t>
      </w:r>
      <w:r w:rsidRPr="00BB2577">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811AD8">
        <w:rPr>
          <w:rFonts w:ascii="Calibri" w:hAnsi="Calibri"/>
        </w:rPr>
        <w:t>nte al ejercicio fiscal del 2021</w:t>
      </w:r>
      <w:r w:rsidRPr="00BB2577">
        <w:rPr>
          <w:rFonts w:ascii="Calibri" w:hAnsi="Calibri"/>
        </w:rPr>
        <w:t xml:space="preserve">, </w:t>
      </w:r>
      <w:r w:rsidRPr="00BB2577">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20BBB" w:rsidRPr="00DA391A" w:rsidRDefault="00920BBB" w:rsidP="00920BBB">
      <w:pPr>
        <w:numPr>
          <w:ilvl w:val="0"/>
          <w:numId w:val="36"/>
        </w:numPr>
        <w:ind w:left="284" w:hanging="284"/>
        <w:jc w:val="both"/>
        <w:rPr>
          <w:rFonts w:ascii="Calibri" w:hAnsi="Calibri"/>
        </w:rPr>
      </w:pPr>
      <w:r w:rsidRPr="00BB2577">
        <w:rPr>
          <w:rFonts w:ascii="Calibri" w:hAnsi="Calibri"/>
        </w:rPr>
        <w:t>Escrito simple en el cual manifieste, bajo protesta de decir verdad de estar al corriente en el cumplimiento de Obligaciones Estatales y Federales, en lo</w:t>
      </w:r>
      <w:r w:rsidRPr="00DA391A">
        <w:rPr>
          <w:rFonts w:ascii="Calibri" w:hAnsi="Calibri"/>
        </w:rPr>
        <w:t xml:space="preserve"> relativo al pago de impuestos.</w:t>
      </w:r>
    </w:p>
    <w:p w:rsidR="00920BBB" w:rsidRPr="00DA391A" w:rsidRDefault="00920BBB" w:rsidP="00920BBB">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DA391A">
        <w:rPr>
          <w:rFonts w:ascii="Calibri" w:hAnsi="Calibri"/>
        </w:rPr>
        <w:lastRenderedPageBreak/>
        <w:t>facultades de tomar las decisiones fundamentales de dichas personas morales, acompañado de copia simple de identificación oficial vigente por ambos lados de cada uno de ellos (Anexo 8-A).</w:t>
      </w:r>
    </w:p>
    <w:p w:rsidR="00920BBB" w:rsidRPr="00DA391A" w:rsidRDefault="00920BBB" w:rsidP="00920BBB">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rsidR="00920BBB" w:rsidRPr="00DA391A" w:rsidRDefault="00920BBB" w:rsidP="00920BBB">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20BBB" w:rsidRPr="00DA391A" w:rsidRDefault="00920BBB" w:rsidP="00920BBB">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20BBB" w:rsidRPr="00DA391A" w:rsidRDefault="00920BBB" w:rsidP="00920BBB">
      <w:pPr>
        <w:ind w:left="284"/>
        <w:jc w:val="both"/>
        <w:rPr>
          <w:rFonts w:asciiTheme="minorHAnsi" w:hAnsiTheme="minorHAnsi"/>
          <w:b/>
          <w:lang w:val="es-MX"/>
        </w:rPr>
      </w:pPr>
    </w:p>
    <w:p w:rsidR="00920BBB" w:rsidRPr="00DA391A" w:rsidRDefault="00920BBB" w:rsidP="00920BB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20BBB" w:rsidRPr="00DA391A" w:rsidRDefault="00920BBB" w:rsidP="00920BBB">
      <w:pPr>
        <w:ind w:left="284" w:right="-1"/>
        <w:jc w:val="both"/>
        <w:rPr>
          <w:rFonts w:ascii="Calibri" w:hAnsi="Calibri"/>
          <w:b/>
          <w:u w:val="single"/>
        </w:rPr>
      </w:pPr>
    </w:p>
    <w:p w:rsidR="005E6330" w:rsidRDefault="00920BBB" w:rsidP="00920BBB">
      <w:pPr>
        <w:ind w:left="284"/>
        <w:jc w:val="both"/>
        <w:rPr>
          <w:rFonts w:ascii="Calibri" w:hAnsi="Calibri"/>
        </w:rPr>
      </w:pPr>
      <w:r w:rsidRPr="00DA391A">
        <w:rPr>
          <w:rFonts w:ascii="Calibri" w:hAnsi="Calibri"/>
        </w:rPr>
        <w:t xml:space="preserve">Los interesados deberán acudir a solicitar su inscripción en el </w:t>
      </w:r>
      <w:r w:rsidR="00170950">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2494" w:rsidRDefault="005E2494" w:rsidP="005E6330">
      <w:pPr>
        <w:ind w:left="284"/>
        <w:jc w:val="both"/>
        <w:rPr>
          <w:rFonts w:asciiTheme="minorHAnsi" w:hAnsiTheme="minorHAnsi"/>
          <w:b/>
        </w:rPr>
      </w:pPr>
    </w:p>
    <w:p w:rsidR="005E2494" w:rsidRDefault="005E2494" w:rsidP="005E6330">
      <w:pPr>
        <w:ind w:left="284"/>
        <w:jc w:val="both"/>
        <w:rPr>
          <w:rFonts w:asciiTheme="minorHAnsi" w:hAnsiTheme="minorHAnsi"/>
          <w:b/>
        </w:rPr>
      </w:pPr>
    </w:p>
    <w:p w:rsidR="007F0B73" w:rsidRPr="00037DE1" w:rsidRDefault="000B78E5" w:rsidP="007A7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920BBB" w:rsidRPr="00E27A5A">
        <w:rPr>
          <w:rFonts w:asciiTheme="minorHAnsi" w:hAnsiTheme="minorHAnsi"/>
        </w:rPr>
        <w:t>El Licitante presentará en original su</w:t>
      </w:r>
      <w:r w:rsidR="00920BBB">
        <w:rPr>
          <w:rFonts w:asciiTheme="minorHAnsi" w:hAnsiTheme="minorHAnsi"/>
        </w:rPr>
        <w:t>s</w:t>
      </w:r>
      <w:r w:rsidR="00920BBB" w:rsidRPr="00E27A5A">
        <w:rPr>
          <w:rFonts w:asciiTheme="minorHAnsi" w:hAnsiTheme="minorHAnsi"/>
        </w:rPr>
        <w:t xml:space="preserve"> propuesta</w:t>
      </w:r>
      <w:r w:rsidR="00920BBB">
        <w:rPr>
          <w:rFonts w:asciiTheme="minorHAnsi" w:hAnsiTheme="minorHAnsi"/>
        </w:rPr>
        <w:t>s</w:t>
      </w:r>
      <w:r w:rsidR="00920BBB" w:rsidRPr="00E27A5A">
        <w:rPr>
          <w:rFonts w:asciiTheme="minorHAnsi" w:hAnsiTheme="minorHAnsi"/>
        </w:rPr>
        <w:t xml:space="preserve"> técnica</w:t>
      </w:r>
      <w:r w:rsidR="00920BBB">
        <w:rPr>
          <w:rFonts w:asciiTheme="minorHAnsi" w:hAnsiTheme="minorHAnsi"/>
        </w:rPr>
        <w:t xml:space="preserve"> y económica</w:t>
      </w:r>
      <w:r w:rsidR="00920BBB" w:rsidRPr="00E27A5A">
        <w:rPr>
          <w:rFonts w:asciiTheme="minorHAnsi" w:hAnsiTheme="minorHAnsi"/>
        </w:rPr>
        <w:t>, en papel membretado de su empresa, llenado a máquina o computadora y firmado por el representante legal, en el formato anexo a las bases expedido por la Convocante.</w:t>
      </w:r>
      <w:r w:rsidR="00920BBB" w:rsidRPr="00003DE3">
        <w:rPr>
          <w:rFonts w:asciiTheme="minorHAnsi" w:hAnsiTheme="minorHAnsi" w:cstheme="minorHAnsi"/>
        </w:rPr>
        <w:t xml:space="preserve"> </w:t>
      </w:r>
      <w:r w:rsidR="00920BBB">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w:t>
      </w:r>
      <w:r w:rsidRPr="00E27A5A">
        <w:rPr>
          <w:rFonts w:asciiTheme="minorHAnsi" w:hAnsiTheme="minorHAnsi"/>
        </w:rPr>
        <w:lastRenderedPageBreak/>
        <w:t xml:space="preserve">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920BBB" w:rsidRDefault="00920BBB" w:rsidP="00EC225E">
      <w:pPr>
        <w:pStyle w:val="Prrafodelista"/>
        <w:ind w:left="426"/>
        <w:rPr>
          <w:rFonts w:asciiTheme="minorHAnsi" w:hAnsiTheme="minorHAnsi"/>
        </w:rPr>
      </w:pPr>
    </w:p>
    <w:p w:rsidR="00920BBB" w:rsidRDefault="00920BBB"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D70630"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E7F44"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w:t>
      </w:r>
      <w:r w:rsidR="00C82C82">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D77379">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D77379">
        <w:rPr>
          <w:rFonts w:asciiTheme="minorHAnsi" w:hAnsiTheme="minorHAnsi" w:cs="Arial"/>
        </w:rPr>
        <w:t xml:space="preserve">su metodología y la experiencia comprobable en </w:t>
      </w:r>
      <w:r w:rsidR="009962B8" w:rsidRPr="00D77379">
        <w:rPr>
          <w:rFonts w:asciiTheme="minorHAnsi" w:hAnsiTheme="minorHAnsi" w:cs="Arial"/>
        </w:rPr>
        <w:t>prestación de servicios</w:t>
      </w:r>
      <w:r w:rsidRPr="00D77379">
        <w:rPr>
          <w:rFonts w:asciiTheme="minorHAnsi" w:hAnsiTheme="minorHAnsi" w:cs="Arial"/>
        </w:rPr>
        <w:t xml:space="preserve"> relacionadas a la presente</w:t>
      </w:r>
      <w:r w:rsidR="007A70F6">
        <w:rPr>
          <w:rFonts w:asciiTheme="minorHAnsi" w:hAnsiTheme="minorHAnsi" w:cs="Arial"/>
        </w:rPr>
        <w:t xml:space="preserve"> Convocatoria</w:t>
      </w:r>
      <w:r w:rsidRPr="00D77379">
        <w:rPr>
          <w:rFonts w:asciiTheme="minorHAnsi" w:hAnsiTheme="minorHAnsi" w:cs="Arial"/>
        </w:rPr>
        <w:t>,</w:t>
      </w:r>
      <w:r w:rsidRPr="00D77379">
        <w:rPr>
          <w:rFonts w:asciiTheme="minorHAnsi" w:hAnsiTheme="minorHAnsi"/>
        </w:rPr>
        <w:t xml:space="preserve"> demostrándolo mediante una relación de las principales operaciones de ventas o prestación de servicios de los últimos 12 meses en donde compruebe </w:t>
      </w:r>
      <w:r w:rsidRPr="00D77379">
        <w:rPr>
          <w:rFonts w:asciiTheme="minorHAnsi" w:hAnsiTheme="minorHAnsi" w:cs="Arial"/>
          <w:lang w:val="es-MX"/>
        </w:rPr>
        <w:t>contar como mínimo por dicho tiempo realizando las actividades relacion</w:t>
      </w:r>
      <w:r w:rsidR="00D77379" w:rsidRPr="00D77379">
        <w:rPr>
          <w:rFonts w:asciiTheme="minorHAnsi" w:hAnsiTheme="minorHAnsi" w:cs="Arial"/>
          <w:lang w:val="es-MX"/>
        </w:rPr>
        <w:t xml:space="preserve">adas a la presente Convocatoria; además de </w:t>
      </w:r>
      <w:r w:rsidR="00D77379" w:rsidRPr="00D77379">
        <w:rPr>
          <w:rFonts w:asciiTheme="minorHAnsi" w:hAnsiTheme="minorHAnsi" w:cs="Arial"/>
        </w:rPr>
        <w:t>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r w:rsidR="00D77379" w:rsidRPr="00D77379">
        <w:rPr>
          <w:color w:val="000000"/>
          <w:lang w:eastAsia="es-MX"/>
        </w:rPr>
        <w:t>.</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56168" w:rsidRPr="00356168"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cs="Arial"/>
          <w:lang w:val="es-MX"/>
        </w:rPr>
        <w:t xml:space="preserve"> </w:t>
      </w:r>
      <w:r w:rsidR="00BD776C">
        <w:rPr>
          <w:rFonts w:asciiTheme="minorHAnsi" w:hAnsiTheme="minorHAnsi" w:cs="Arial"/>
          <w:lang w:val="es-MX"/>
        </w:rPr>
        <w:t>CERTIFICADOS.</w:t>
      </w:r>
    </w:p>
    <w:p w:rsidR="00356168" w:rsidRPr="00356168" w:rsidRDefault="003E6595"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356168" w:rsidRPr="00356168">
        <w:rPr>
          <w:rFonts w:asciiTheme="minorHAnsi" w:hAnsiTheme="minorHAnsi" w:cs="Arial"/>
          <w:lang w:val="es-MX"/>
        </w:rPr>
        <w:t xml:space="preserve"> con las Normas Internacionales.</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NMX-AA-162-SCFI-2012 y NMX-AA-</w:t>
      </w:r>
      <w:r w:rsidR="00091E9D">
        <w:rPr>
          <w:rFonts w:asciiTheme="minorHAnsi" w:hAnsiTheme="minorHAnsi" w:cs="Arial"/>
          <w:lang w:val="es-MX"/>
        </w:rPr>
        <w:t>163-SCFI-2012. Certificado de "Industria Limpia" o "Calidad A</w:t>
      </w:r>
      <w:r w:rsidRPr="00356168">
        <w:rPr>
          <w:rFonts w:asciiTheme="minorHAnsi" w:hAnsiTheme="minorHAnsi" w:cs="Arial"/>
          <w:lang w:val="es-MX"/>
        </w:rPr>
        <w:t>mbient</w:t>
      </w:r>
      <w:r w:rsidR="007A70F6">
        <w:rPr>
          <w:rFonts w:asciiTheme="minorHAnsi" w:hAnsiTheme="minorHAnsi" w:cs="Arial"/>
          <w:lang w:val="es-MX"/>
        </w:rPr>
        <w:t>al" que expide la Procuraduría Federal de Protección al Medio A</w:t>
      </w:r>
      <w:r w:rsidRPr="00356168">
        <w:rPr>
          <w:rFonts w:asciiTheme="minorHAnsi" w:hAnsiTheme="minorHAnsi" w:cs="Arial"/>
          <w:lang w:val="es-MX"/>
        </w:rPr>
        <w:t>mbiente (PROFEPA) que tiene como finalidad que las personas físicas o morales al realizar sus actividad</w:t>
      </w:r>
      <w:r w:rsidR="007A70F6">
        <w:rPr>
          <w:rFonts w:asciiTheme="minorHAnsi" w:hAnsiTheme="minorHAnsi" w:cs="Arial"/>
          <w:lang w:val="es-MX"/>
        </w:rPr>
        <w:t>es</w:t>
      </w:r>
      <w:r w:rsidRPr="00356168">
        <w:rPr>
          <w:rFonts w:asciiTheme="minorHAnsi" w:hAnsiTheme="minorHAnsi" w:cs="Arial"/>
          <w:lang w:val="es-MX"/>
        </w:rPr>
        <w:t xml:space="preserve">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w:t>
      </w:r>
      <w:r w:rsidRPr="00356168">
        <w:rPr>
          <w:rFonts w:asciiTheme="minorHAnsi" w:hAnsiTheme="minorHAnsi" w:cs="Arial"/>
          <w:lang w:val="es-MX"/>
        </w:rPr>
        <w:lastRenderedPageBreak/>
        <w:t xml:space="preserve">de procesos requeridas en el apartado del curriculum de la empresa, </w:t>
      </w:r>
      <w:r w:rsidR="00153B77" w:rsidRPr="00356168">
        <w:rPr>
          <w:rFonts w:asciiTheme="minorHAnsi" w:hAnsiTheme="minorHAnsi" w:cs="Arial"/>
          <w:lang w:val="es-MX"/>
        </w:rPr>
        <w:t>están</w:t>
      </w:r>
      <w:r w:rsidRPr="00356168">
        <w:rPr>
          <w:rFonts w:asciiTheme="minorHAnsi" w:hAnsiTheme="minorHAnsi" w:cs="Arial"/>
          <w:lang w:val="es-MX"/>
        </w:rPr>
        <w:t xml:space="preserve"> certificadas bajo la presente norma mexicana.</w:t>
      </w:r>
    </w:p>
    <w:p w:rsidR="00356168" w:rsidRPr="00356168" w:rsidRDefault="00FC2057" w:rsidP="00356168">
      <w:pPr>
        <w:pStyle w:val="Prrafodelista"/>
        <w:numPr>
          <w:ilvl w:val="0"/>
          <w:numId w:val="31"/>
        </w:numPr>
        <w:tabs>
          <w:tab w:val="left" w:pos="1134"/>
        </w:tabs>
        <w:ind w:right="49"/>
        <w:jc w:val="both"/>
        <w:rPr>
          <w:rFonts w:asciiTheme="minorHAnsi" w:hAnsiTheme="minorHAnsi"/>
          <w:color w:val="000000"/>
        </w:rPr>
      </w:pPr>
      <w:r>
        <w:rPr>
          <w:rFonts w:asciiTheme="minorHAnsi" w:hAnsiTheme="minorHAnsi" w:cs="Arial"/>
          <w:lang w:val="es-MX"/>
        </w:rPr>
        <w:t>NMX-SAA-14001-IMNC-2015. Certificado ISO 14001:2015</w:t>
      </w:r>
      <w:r w:rsidR="00356168" w:rsidRPr="00356168">
        <w:rPr>
          <w:rFonts w:asciiTheme="minorHAnsi" w:hAnsiTheme="minorHAnsi" w:cs="Arial"/>
          <w:lang w:val="es-MX"/>
        </w:rPr>
        <w:t xml:space="preserve"> para acreditar que cuenta con un sistema de gestión integral de calidad ambiental, expedido por un organismo </w:t>
      </w:r>
      <w:r w:rsidR="00153B77">
        <w:rPr>
          <w:rFonts w:asciiTheme="minorHAnsi" w:hAnsiTheme="minorHAnsi" w:cs="Arial"/>
          <w:lang w:val="es-MX"/>
        </w:rPr>
        <w:t>certificador acreditado por la Entidad Mexicana de A</w:t>
      </w:r>
      <w:r w:rsidR="00356168" w:rsidRPr="00356168">
        <w:rPr>
          <w:rFonts w:asciiTheme="minorHAnsi" w:hAnsiTheme="minorHAnsi" w:cs="Arial"/>
          <w:lang w:val="es-MX"/>
        </w:rPr>
        <w:t>creditación (EMA), y que tiene como objetivo determinar los parámetros mínimos para garantizar la calidad ambiental de los procesos productivos, que en el caso del servicio de lavado de la ropa hospitalaria y quirúrgica</w:t>
      </w:r>
      <w:r w:rsidR="00153B77">
        <w:rPr>
          <w:rFonts w:asciiTheme="minorHAnsi" w:hAnsiTheme="minorHAnsi" w:cs="Arial"/>
          <w:lang w:val="es-MX"/>
        </w:rPr>
        <w:t>,</w:t>
      </w:r>
      <w:r w:rsidR="00356168" w:rsidRPr="00356168">
        <w:rPr>
          <w:rFonts w:asciiTheme="minorHAnsi" w:hAnsiTheme="minorHAnsi" w:cs="Arial"/>
          <w:lang w:val="es-MX"/>
        </w:rPr>
        <w:t xml:space="preserve"> la aplicación principal sería garantizar el cumplimiento del esquema del servicio contratado mediante la mejora continua del proceso en materia ambiental. El certificado solicitado deberá de acreditar expresamente que las dos plantas de procesos requeridas en el apartado del curriculum de la empresa, </w:t>
      </w:r>
      <w:r w:rsidR="00C82C82" w:rsidRPr="00356168">
        <w:rPr>
          <w:rFonts w:asciiTheme="minorHAnsi" w:hAnsiTheme="minorHAnsi" w:cs="Arial"/>
          <w:lang w:val="es-MX"/>
        </w:rPr>
        <w:t>están</w:t>
      </w:r>
      <w:r w:rsidR="00356168"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00356168" w:rsidRPr="00356168">
        <w:rPr>
          <w:rFonts w:asciiTheme="minorHAnsi" w:hAnsiTheme="minorHAnsi" w:cs="Arial"/>
          <w:lang w:val="es-MX"/>
        </w:rPr>
        <w:t xml:space="preserve"> del organismo certificador.</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NMX-CC-9001-IMN</w:t>
      </w:r>
      <w:r w:rsidR="00FC2057">
        <w:rPr>
          <w:rFonts w:asciiTheme="minorHAnsi" w:hAnsiTheme="minorHAnsi" w:cs="Arial"/>
          <w:lang w:val="es-MX"/>
        </w:rPr>
        <w:t>C-2015. Certificado ISO 9001:2015</w:t>
      </w:r>
      <w:r w:rsidRPr="00356168">
        <w:rPr>
          <w:rFonts w:asciiTheme="minorHAnsi" w:hAnsiTheme="minorHAnsi" w:cs="Arial"/>
          <w:lang w:val="es-MX"/>
        </w:rPr>
        <w:t xml:space="preserve"> para acreditar que cuenta con un sistema de gestión de la calidad de los procesos que ofertar, expedido por un organismo </w:t>
      </w:r>
      <w:r w:rsidR="00153B77">
        <w:rPr>
          <w:rFonts w:asciiTheme="minorHAnsi" w:hAnsiTheme="minorHAnsi" w:cs="Arial"/>
          <w:lang w:val="es-MX"/>
        </w:rPr>
        <w:t>certificador acreditado por la Entidad Mexicana de A</w:t>
      </w:r>
      <w:r w:rsidRPr="00356168">
        <w:rPr>
          <w:rFonts w:asciiTheme="minorHAnsi" w:hAnsiTheme="minorHAnsi" w:cs="Arial"/>
          <w:lang w:val="es-MX"/>
        </w:rPr>
        <w:t>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w:t>
      </w:r>
      <w:r w:rsidR="00C82C82">
        <w:rPr>
          <w:rFonts w:asciiTheme="minorHAnsi" w:hAnsiTheme="minorHAnsi" w:cs="Arial"/>
          <w:lang w:val="es-MX"/>
        </w:rPr>
        <w:t>,</w:t>
      </w:r>
      <w:r w:rsidRPr="00356168">
        <w:rPr>
          <w:rFonts w:asciiTheme="minorHAnsi" w:hAnsiTheme="minorHAnsi" w:cs="Arial"/>
          <w:lang w:val="es-MX"/>
        </w:rPr>
        <w:t xml:space="preserve"> la aplicación principal sería garantizar el cumplimiento del esquema del servicio contratado mediante la mejora continua del proceso. El certificado solicitado deberá de acreditar expresamente que las dos plantas de procesos requeridas en el apartado del curriculum de la empresa, </w:t>
      </w:r>
      <w:r w:rsidR="00C82C82" w:rsidRPr="00356168">
        <w:rPr>
          <w:rFonts w:asciiTheme="minorHAnsi" w:hAnsiTheme="minorHAnsi" w:cs="Arial"/>
          <w:lang w:val="es-MX"/>
        </w:rPr>
        <w:t>están</w:t>
      </w:r>
      <w:r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Pr="00356168">
        <w:rPr>
          <w:rFonts w:asciiTheme="minorHAnsi" w:hAnsiTheme="minorHAnsi" w:cs="Arial"/>
          <w:lang w:val="es-MX"/>
        </w:rPr>
        <w:t xml:space="preserve"> del organismo certificador.</w:t>
      </w:r>
    </w:p>
    <w:p w:rsidR="00137FC1" w:rsidRPr="00C25E66" w:rsidRDefault="00137FC1" w:rsidP="00356168">
      <w:pPr>
        <w:pStyle w:val="Prrafodelista"/>
        <w:numPr>
          <w:ilvl w:val="0"/>
          <w:numId w:val="8"/>
        </w:numPr>
        <w:tabs>
          <w:tab w:val="left" w:pos="1134"/>
        </w:tabs>
        <w:ind w:right="49"/>
        <w:jc w:val="both"/>
        <w:rPr>
          <w:rFonts w:asciiTheme="minorHAnsi" w:hAnsiTheme="minorHAnsi"/>
          <w:color w:val="000000"/>
        </w:rPr>
      </w:pPr>
      <w:r w:rsidRPr="00356168">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p w:rsidR="00C25E66" w:rsidRPr="00356168" w:rsidRDefault="00C25E66" w:rsidP="00356168">
      <w:pPr>
        <w:pStyle w:val="Prrafodelista"/>
        <w:numPr>
          <w:ilvl w:val="0"/>
          <w:numId w:val="8"/>
        </w:numPr>
        <w:tabs>
          <w:tab w:val="left" w:pos="1134"/>
        </w:tabs>
        <w:ind w:right="49"/>
        <w:jc w:val="both"/>
        <w:rPr>
          <w:rFonts w:asciiTheme="minorHAnsi" w:hAnsiTheme="minorHAnsi"/>
          <w:color w:val="000000"/>
        </w:rPr>
      </w:pPr>
      <w:r>
        <w:rPr>
          <w:rFonts w:asciiTheme="minorHAnsi" w:hAnsiTheme="minorHAnsi"/>
          <w:color w:val="000000"/>
        </w:rPr>
        <w:t>Presentar en original o copia certificada para cotejo y copia simple, el certificado que acred</w:t>
      </w:r>
      <w:r w:rsidR="00153B77">
        <w:rPr>
          <w:rFonts w:asciiTheme="minorHAnsi" w:hAnsiTheme="minorHAnsi"/>
          <w:color w:val="000000"/>
        </w:rPr>
        <w:t>ite al licitante como “Empresa Socialmente R</w:t>
      </w:r>
      <w:r>
        <w:rPr>
          <w:rFonts w:asciiTheme="minorHAnsi" w:hAnsiTheme="minorHAnsi"/>
          <w:color w:val="000000"/>
        </w:rPr>
        <w:t>esponsable” expedido por CEMEFI, con el que se le distinga como una persona física o moral con compromiso con la responsabilidad social empresarial</w:t>
      </w:r>
      <w:r w:rsidR="00153B77">
        <w:rPr>
          <w:rFonts w:asciiTheme="minorHAnsi" w:hAnsiTheme="minorHAnsi"/>
          <w:color w:val="000000"/>
        </w:rPr>
        <w:t>,</w:t>
      </w:r>
      <w:r>
        <w:rPr>
          <w:rFonts w:asciiTheme="minorHAnsi" w:hAnsiTheme="minorHAnsi"/>
          <w:color w:val="000000"/>
        </w:rPr>
        <w:t xml:space="preserve"> en los ámbitos de calidad de vida en la empresa, ética y gobierno empresarial, vinculación con la comunidad, cuidado y preservación del medio ambiente.</w:t>
      </w:r>
    </w:p>
    <w:p w:rsidR="00137FC1" w:rsidRDefault="00137FC1" w:rsidP="00356168">
      <w:pPr>
        <w:numPr>
          <w:ilvl w:val="0"/>
          <w:numId w:val="8"/>
        </w:numPr>
        <w:tabs>
          <w:tab w:val="left" w:pos="1134"/>
        </w:tabs>
        <w:ind w:right="49"/>
        <w:jc w:val="both"/>
        <w:rPr>
          <w:rFonts w:asciiTheme="minorHAnsi" w:hAnsiTheme="minorHAnsi"/>
          <w:color w:val="000000"/>
        </w:rPr>
      </w:pPr>
      <w:r w:rsidRPr="00137FC1">
        <w:rPr>
          <w:rFonts w:asciiTheme="minorHAnsi" w:hAnsiTheme="minorHAnsi" w:cs="Arial"/>
        </w:rPr>
        <w:t>Carta eximiendo a la convocante de cualquier responsabilidad laboral, física y de seguridad social que al respecto pudiera existir por la contratación del servicio de que se trata.</w:t>
      </w:r>
    </w:p>
    <w:p w:rsidR="00085A19" w:rsidRPr="00085A19" w:rsidRDefault="00085A19" w:rsidP="00085A19">
      <w:pPr>
        <w:numPr>
          <w:ilvl w:val="0"/>
          <w:numId w:val="8"/>
        </w:numPr>
        <w:tabs>
          <w:tab w:val="left" w:pos="1134"/>
        </w:tabs>
        <w:ind w:right="49"/>
        <w:jc w:val="both"/>
        <w:rPr>
          <w:rFonts w:asciiTheme="minorHAnsi" w:hAnsiTheme="minorHAnsi"/>
          <w:color w:val="000000"/>
        </w:rPr>
      </w:pPr>
      <w:r w:rsidRPr="00085A19">
        <w:rPr>
          <w:rFonts w:asciiTheme="minorHAnsi" w:hAnsiTheme="minorHAnsi" w:cs="Arial"/>
        </w:rPr>
        <w:t xml:space="preserve">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w:t>
      </w:r>
      <w:r w:rsidRPr="00085A19">
        <w:rPr>
          <w:rFonts w:asciiTheme="minorHAnsi" w:hAnsiTheme="minorHAnsi" w:cs="Arial"/>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p w:rsidR="00FA5D3E" w:rsidRPr="00BB2577" w:rsidRDefault="00FA5D3E" w:rsidP="00FA5D3E">
      <w:pPr>
        <w:pStyle w:val="Prrafodelista"/>
        <w:numPr>
          <w:ilvl w:val="0"/>
          <w:numId w:val="8"/>
        </w:numPr>
        <w:tabs>
          <w:tab w:val="left" w:pos="1134"/>
        </w:tabs>
        <w:ind w:right="49"/>
        <w:jc w:val="both"/>
        <w:rPr>
          <w:rFonts w:asciiTheme="minorHAnsi" w:hAnsiTheme="minorHAnsi"/>
        </w:rPr>
      </w:pPr>
      <w:r w:rsidRPr="00BB2577">
        <w:rPr>
          <w:rFonts w:asciiTheme="minorHAnsi" w:hAnsiTheme="minorHAnsi"/>
        </w:rPr>
        <w:t>Los licitantes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p w:rsidR="00137FC1" w:rsidRPr="00C76B53" w:rsidRDefault="00137FC1" w:rsidP="00356168">
      <w:pPr>
        <w:numPr>
          <w:ilvl w:val="0"/>
          <w:numId w:val="8"/>
        </w:numPr>
        <w:tabs>
          <w:tab w:val="left" w:pos="1276"/>
        </w:tabs>
        <w:ind w:right="49"/>
        <w:jc w:val="both"/>
        <w:rPr>
          <w:rFonts w:asciiTheme="minorHAnsi" w:hAnsiTheme="minorHAnsi"/>
        </w:rPr>
      </w:pPr>
      <w:r w:rsidRPr="00BB2577">
        <w:rPr>
          <w:rFonts w:asciiTheme="minorHAnsi" w:hAnsiTheme="minorHAnsi"/>
        </w:rPr>
        <w:t>Carta compromiso</w:t>
      </w:r>
      <w:r w:rsidRPr="00C76B53">
        <w:rPr>
          <w:rFonts w:asciiTheme="minorHAnsi" w:hAnsiTheme="minorHAnsi"/>
        </w:rPr>
        <w:t xml:space="preserve"> de cumplir con cada uno de los requisitos señalados en el punto 1.2.3 de estas bases, Condiciones de prestación del servicio.</w:t>
      </w:r>
    </w:p>
    <w:p w:rsidR="003E6595" w:rsidRPr="00CA04EA" w:rsidRDefault="003E6595" w:rsidP="00356168">
      <w:pPr>
        <w:pStyle w:val="Prrafodelista"/>
        <w:numPr>
          <w:ilvl w:val="0"/>
          <w:numId w:val="8"/>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pdf, word o excel.</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6</w:t>
      </w:r>
      <w:r w:rsidRPr="00CA04EA">
        <w:rPr>
          <w:rFonts w:asciiTheme="minorHAnsi" w:hAnsiTheme="minorHAnsi"/>
          <w:color w:val="000000"/>
        </w:rPr>
        <w:t>. Recibo de proposiciones.</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A6F2E">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FA5D3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b/>
        </w:rPr>
        <w:t>ANE</w:t>
      </w:r>
      <w:r w:rsidR="00CA04EA" w:rsidRPr="00CA04EA">
        <w:rPr>
          <w:rFonts w:asciiTheme="minorHAnsi" w:hAnsiTheme="minorHAnsi"/>
          <w:b/>
        </w:rPr>
        <w:t>XO 9</w:t>
      </w:r>
      <w:r w:rsidR="00CA04EA"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43EA0">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F43EA0">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FA5D3E" w:rsidRPr="00FA5D3E" w:rsidRDefault="00672886" w:rsidP="0095240C">
      <w:pPr>
        <w:numPr>
          <w:ilvl w:val="0"/>
          <w:numId w:val="8"/>
        </w:numPr>
        <w:tabs>
          <w:tab w:val="left" w:pos="1134"/>
        </w:tabs>
        <w:ind w:right="49"/>
        <w:jc w:val="both"/>
        <w:rPr>
          <w:rFonts w:asciiTheme="minorHAnsi" w:hAnsiTheme="minorHAnsi"/>
          <w:color w:val="000000"/>
        </w:rPr>
      </w:pPr>
      <w:r w:rsidRPr="00FA5D3E">
        <w:rPr>
          <w:rFonts w:asciiTheme="minorHAnsi" w:hAnsiTheme="minorHAnsi" w:cs="Arial"/>
        </w:rPr>
        <w:t xml:space="preserve">Documentos que acrediten encontrarse al corriente en el cumplimiento de sus obligaciones fiscales, </w:t>
      </w:r>
      <w:r w:rsidR="00DE42D7" w:rsidRPr="00FA5D3E">
        <w:rPr>
          <w:rFonts w:asciiTheme="minorHAnsi" w:hAnsiTheme="minorHAnsi" w:cs="Arial"/>
        </w:rPr>
        <w:t>federales, estatales y</w:t>
      </w:r>
      <w:r w:rsidRPr="00FA5D3E">
        <w:rPr>
          <w:rFonts w:asciiTheme="minorHAnsi" w:hAnsiTheme="minorHAnsi" w:cs="Arial"/>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w:t>
      </w:r>
      <w:r w:rsidR="00FA5D3E" w:rsidRPr="00FA5D3E">
        <w:rPr>
          <w:rFonts w:asciiTheme="minorHAnsi" w:hAnsiTheme="minorHAnsi" w:cs="Arial"/>
        </w:rPr>
        <w:t xml:space="preserve">, </w:t>
      </w:r>
      <w:r w:rsidR="00FA5D3E" w:rsidRPr="00DA391A">
        <w:rPr>
          <w:rFonts w:asciiTheme="minorHAnsi" w:hAnsiTheme="minorHAnsi" w:cs="Arial"/>
        </w:rPr>
        <w:t xml:space="preserve">este último (predial) en caso de ser propietario, </w:t>
      </w:r>
      <w:r w:rsidR="00FA5D3E" w:rsidRPr="00DA391A">
        <w:rPr>
          <w:rFonts w:asciiTheme="minorHAnsi" w:hAnsiTheme="minorHAnsi" w:cstheme="minorHAnsi"/>
        </w:rPr>
        <w:t>de  lo contrario, contrato de arrendamiento o figura legal con la que se sustente la propiedad del domicilio fiscal.</w:t>
      </w:r>
    </w:p>
    <w:p w:rsidR="005E6330" w:rsidRPr="00FA5D3E" w:rsidRDefault="005E6330" w:rsidP="0095240C">
      <w:pPr>
        <w:numPr>
          <w:ilvl w:val="0"/>
          <w:numId w:val="8"/>
        </w:numPr>
        <w:tabs>
          <w:tab w:val="left" w:pos="1134"/>
        </w:tabs>
        <w:ind w:right="49"/>
        <w:jc w:val="both"/>
        <w:rPr>
          <w:rFonts w:asciiTheme="minorHAnsi" w:hAnsiTheme="minorHAnsi"/>
          <w:color w:val="000000"/>
        </w:rPr>
      </w:pPr>
      <w:r w:rsidRPr="00FA5D3E">
        <w:rPr>
          <w:rFonts w:asciiTheme="minorHAnsi" w:hAnsiTheme="minorHAnsi" w:cs="Arial"/>
          <w:lang w:val="es-MX"/>
        </w:rPr>
        <w:t xml:space="preserve">Carta mediante la cual manifieste que su giro comercial comprende </w:t>
      </w:r>
      <w:r w:rsidR="00BE34A4" w:rsidRPr="00FA5D3E">
        <w:rPr>
          <w:rFonts w:asciiTheme="minorHAnsi" w:hAnsiTheme="minorHAnsi" w:cs="Arial"/>
          <w:lang w:val="es-MX"/>
        </w:rPr>
        <w:t>la prestación del servicio</w:t>
      </w:r>
      <w:r w:rsidR="00774545" w:rsidRPr="00FA5D3E">
        <w:rPr>
          <w:rFonts w:asciiTheme="minorHAnsi" w:hAnsiTheme="minorHAnsi" w:cs="Arial"/>
          <w:lang w:val="es-MX"/>
        </w:rPr>
        <w:t xml:space="preserve"> </w:t>
      </w:r>
      <w:r w:rsidRPr="00FA5D3E">
        <w:rPr>
          <w:rFonts w:asciiTheme="minorHAnsi" w:hAnsiTheme="minorHAnsi" w:cs="Arial"/>
          <w:lang w:val="es-MX"/>
        </w:rPr>
        <w:t>a que se refiere el anexo 1 de esta convocatoria.</w:t>
      </w:r>
    </w:p>
    <w:p w:rsidR="005E6330"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56168">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B36399">
        <w:rPr>
          <w:rFonts w:asciiTheme="minorHAnsi" w:hAnsiTheme="minorHAnsi" w:cs="Arial"/>
          <w:lang w:val="es-MX"/>
        </w:rPr>
        <w:lastRenderedPageBreak/>
        <w:t xml:space="preserve">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4B1AD5">
        <w:rPr>
          <w:rFonts w:asciiTheme="minorHAnsi" w:hAnsiTheme="minorHAnsi" w:cstheme="minorHAnsi"/>
        </w:rPr>
        <w:t xml:space="preserve"> </w:t>
      </w:r>
      <w:r w:rsidR="004B1AD5" w:rsidRPr="00A131D4">
        <w:rPr>
          <w:rFonts w:asciiTheme="minorHAnsi" w:hAnsiTheme="minorHAnsi" w:cstheme="minorHAnsi"/>
        </w:rPr>
        <w:t>(La falta de presentación de este documento, no será motivo de descalificación)</w:t>
      </w:r>
      <w:r w:rsidR="00A131D4">
        <w:rPr>
          <w:rFonts w:asciiTheme="minorHAnsi" w:hAnsiTheme="minorHAnsi" w:cstheme="minorHAnsi"/>
        </w:rPr>
        <w:t>.</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153B77"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153B77" w:rsidRPr="00A16B2E" w:rsidRDefault="00153B77" w:rsidP="000140A0">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137FC1" w:rsidRDefault="00137FC1"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A131D4" w:rsidRPr="00DA391A" w:rsidRDefault="00A131D4" w:rsidP="00A131D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w:t>
      </w:r>
      <w:r w:rsidRPr="00DA391A">
        <w:rPr>
          <w:rFonts w:asciiTheme="minorHAnsi" w:hAnsiTheme="minorHAnsi"/>
          <w:bCs/>
        </w:rPr>
        <w:lastRenderedPageBreak/>
        <w:t>Poder) en el que su firmante manifieste, bajo protesta de decir verdad, que cuenta con facultades suficientes para comprometerse por la persona que representa.</w:t>
      </w:r>
    </w:p>
    <w:p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rsidR="00325647" w:rsidRDefault="00A131D4" w:rsidP="00A131D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rsidR="00FC2C69" w:rsidRDefault="00FC2C69" w:rsidP="000B78E5">
      <w:pPr>
        <w:tabs>
          <w:tab w:val="left" w:pos="10064"/>
        </w:tabs>
        <w:ind w:right="-1"/>
        <w:jc w:val="both"/>
        <w:rPr>
          <w:rFonts w:ascii="Calibri" w:hAnsi="Calibri"/>
        </w:rPr>
      </w:pPr>
    </w:p>
    <w:p w:rsidR="00114B38" w:rsidRDefault="00114B38" w:rsidP="000B78E5">
      <w:pPr>
        <w:tabs>
          <w:tab w:val="left" w:pos="10064"/>
        </w:tabs>
        <w:ind w:right="-1"/>
        <w:jc w:val="both"/>
        <w:rPr>
          <w:rFonts w:ascii="Calibri" w:hAnsi="Calibri"/>
        </w:rPr>
      </w:pPr>
    </w:p>
    <w:p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w:t>
      </w:r>
      <w:r w:rsidRPr="0039320A">
        <w:rPr>
          <w:rFonts w:ascii="Calibri" w:hAnsi="Calibri"/>
        </w:rPr>
        <w:lastRenderedPageBreak/>
        <w:t>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3928C8" w:rsidRDefault="003928C8" w:rsidP="000B78E5">
      <w:pPr>
        <w:tabs>
          <w:tab w:val="left" w:pos="705"/>
        </w:tabs>
        <w:ind w:right="-1"/>
        <w:jc w:val="both"/>
        <w:rPr>
          <w:rFonts w:ascii="Calibri" w:hAnsi="Calibri"/>
        </w:rPr>
      </w:pPr>
    </w:p>
    <w:p w:rsidR="003928C8" w:rsidRDefault="003928C8" w:rsidP="000B78E5">
      <w:pPr>
        <w:tabs>
          <w:tab w:val="left" w:pos="705"/>
        </w:tabs>
        <w:ind w:right="-1"/>
        <w:jc w:val="both"/>
        <w:rPr>
          <w:rFonts w:ascii="Calibri" w:hAnsi="Calibri"/>
        </w:rPr>
      </w:pPr>
    </w:p>
    <w:p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3320B">
        <w:rPr>
          <w:rFonts w:ascii="Calibri" w:hAnsi="Calibri"/>
          <w:sz w:val="20"/>
        </w:rPr>
        <w:t>por ciento del valor contratado</w:t>
      </w:r>
      <w:r w:rsidRPr="000B78E5">
        <w:rPr>
          <w:rFonts w:ascii="Calibri" w:hAnsi="Calibri"/>
          <w:sz w:val="20"/>
        </w:rPr>
        <w:t>.</w:t>
      </w:r>
    </w:p>
    <w:p w:rsidR="00876F4A" w:rsidRPr="000B78E5" w:rsidRDefault="00876F4A" w:rsidP="00190C8C">
      <w:pPr>
        <w:pStyle w:val="BodyText21"/>
        <w:ind w:right="-1"/>
        <w:jc w:val="both"/>
        <w:rPr>
          <w:rFonts w:ascii="Calibri" w:hAnsi="Calibri"/>
          <w:sz w:val="20"/>
        </w:rPr>
      </w:pPr>
    </w:p>
    <w:p w:rsidR="000B78E5" w:rsidRDefault="000B78E5" w:rsidP="000B78E5">
      <w:pPr>
        <w:pStyle w:val="BodyText21"/>
        <w:ind w:right="-1"/>
        <w:rPr>
          <w:rFonts w:ascii="Calibri" w:hAnsi="Calibri"/>
          <w:b/>
          <w:sz w:val="20"/>
        </w:rPr>
      </w:pPr>
    </w:p>
    <w:p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A131D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AE6737">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w:t>
      </w:r>
      <w:r w:rsidR="00B37F01">
        <w:rPr>
          <w:rFonts w:ascii="Calibri" w:hAnsi="Calibri" w:cs="Arial"/>
          <w:iCs/>
        </w:rPr>
        <w:t>, número de licitación</w:t>
      </w:r>
      <w:r w:rsidR="006049D0">
        <w:rPr>
          <w:rFonts w:ascii="Calibri" w:hAnsi="Calibri" w:cs="Arial"/>
          <w:iCs/>
        </w:rPr>
        <w:t xml:space="preserve"> </w:t>
      </w:r>
      <w:r w:rsidR="006049D0">
        <w:rPr>
          <w:rFonts w:ascii="Calibri" w:hAnsi="Calibri" w:cs="Arial"/>
          <w:iCs/>
        </w:rPr>
        <w:lastRenderedPageBreak/>
        <w:t>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356168">
        <w:rPr>
          <w:rFonts w:ascii="Calibri" w:hAnsi="Calibri" w:cs="Arial"/>
          <w:iCs/>
        </w:rPr>
        <w:t>para su trámite correspondiente en un plazo no mayor de 5 días hábiles.</w:t>
      </w:r>
    </w:p>
    <w:p w:rsidR="000B78E5" w:rsidRDefault="000B78E5" w:rsidP="000B78E5">
      <w:pPr>
        <w:ind w:right="-1"/>
        <w:jc w:val="both"/>
        <w:rPr>
          <w:rFonts w:ascii="Calibri" w:hAnsi="Calibri"/>
        </w:rPr>
      </w:pPr>
    </w:p>
    <w:p w:rsidR="00072F71" w:rsidRDefault="00072F71" w:rsidP="00072F7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63283" w:rsidRPr="00963283" w:rsidRDefault="00963283" w:rsidP="000B78E5">
      <w:pPr>
        <w:ind w:right="-1"/>
        <w:jc w:val="both"/>
        <w:rPr>
          <w:rFonts w:ascii="Calibri" w:hAnsi="Calibri" w:cs="Arial"/>
          <w:iCs/>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561B82" w:rsidRDefault="00561B82" w:rsidP="000B78E5">
      <w:pPr>
        <w:ind w:right="-1"/>
        <w:jc w:val="both"/>
        <w:rPr>
          <w:rFonts w:ascii="Calibri" w:hAnsi="Calibri"/>
        </w:rPr>
      </w:pPr>
    </w:p>
    <w:p w:rsidR="00561B82" w:rsidRDefault="00561B82" w:rsidP="000B78E5">
      <w:pPr>
        <w:ind w:right="-1"/>
        <w:jc w:val="both"/>
        <w:rPr>
          <w:rFonts w:ascii="Calibri" w:hAnsi="Calibri"/>
        </w:rPr>
      </w:pPr>
    </w:p>
    <w:p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pena convencional (</w:t>
      </w:r>
      <w:r w:rsidRPr="00566EE4">
        <w:rPr>
          <w:rFonts w:ascii="Calibri" w:hAnsi="Calibri"/>
        </w:rPr>
        <w:t xml:space="preserve">Sanción) </w:t>
      </w:r>
      <w:r w:rsidR="00D53D9C">
        <w:rPr>
          <w:rFonts w:ascii="Calibri" w:hAnsi="Calibri"/>
        </w:rPr>
        <w:t>del 2</w:t>
      </w:r>
      <w:r w:rsidRPr="00566EE4">
        <w:rPr>
          <w:rFonts w:ascii="Calibri" w:hAnsi="Calibri"/>
        </w:rPr>
        <w:t>% por</w:t>
      </w:r>
      <w:r w:rsidRPr="0039320A">
        <w:rPr>
          <w:rFonts w:ascii="Calibri" w:hAnsi="Calibri"/>
        </w:rPr>
        <w:t xml:space="preserve">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1F30F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w:t>
      </w:r>
      <w:r w:rsidRPr="00DB6160">
        <w:rPr>
          <w:rFonts w:ascii="Calibri" w:hAnsi="Calibri"/>
          <w:bCs/>
        </w:rPr>
        <w:lastRenderedPageBreak/>
        <w:t>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B37F01" w:rsidRDefault="00B37F01" w:rsidP="000B78E5">
      <w:pPr>
        <w:ind w:right="-1"/>
        <w:jc w:val="both"/>
        <w:rPr>
          <w:rFonts w:ascii="Calibri" w:hAnsi="Calibri"/>
        </w:rPr>
      </w:pPr>
    </w:p>
    <w:p w:rsidR="003928C8" w:rsidRPr="0039320A" w:rsidRDefault="003928C8" w:rsidP="000B78E5">
      <w:pPr>
        <w:ind w:right="-1"/>
        <w:jc w:val="both"/>
        <w:rPr>
          <w:rFonts w:ascii="Calibri" w:hAnsi="Calibri"/>
        </w:rPr>
      </w:pPr>
    </w:p>
    <w:p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1F30F8" w:rsidRPr="00EF4E71" w:rsidRDefault="001F30F8" w:rsidP="001F30F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1F30F8" w:rsidRPr="0039320A" w:rsidRDefault="001F30F8" w:rsidP="001F30F8">
      <w:pPr>
        <w:ind w:right="-1"/>
        <w:jc w:val="both"/>
        <w:rPr>
          <w:rFonts w:ascii="Calibri" w:hAnsi="Calibri"/>
        </w:rPr>
      </w:pPr>
    </w:p>
    <w:p w:rsidR="001F30F8" w:rsidRPr="00173E15" w:rsidRDefault="001F30F8" w:rsidP="001F30F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1F30F8" w:rsidRPr="00173E15" w:rsidRDefault="001F30F8" w:rsidP="001F30F8">
      <w:pPr>
        <w:tabs>
          <w:tab w:val="left" w:pos="3969"/>
          <w:tab w:val="left" w:pos="8080"/>
        </w:tabs>
        <w:ind w:right="1"/>
        <w:jc w:val="center"/>
        <w:rPr>
          <w:rFonts w:ascii="Calibri" w:hAnsi="Calibri" w:cs="Arial"/>
          <w:b/>
          <w:u w:val="single"/>
        </w:rPr>
      </w:pP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 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F30F8" w:rsidRPr="005F71C7"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rsidR="001F30F8" w:rsidRPr="005F71C7"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rsidR="001F30F8"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0B78E5" w:rsidRDefault="001F30F8" w:rsidP="001F30F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rsidR="003928C8" w:rsidRPr="00661318" w:rsidRDefault="003928C8" w:rsidP="001F30F8">
      <w:pPr>
        <w:pStyle w:val="Textoindependiente2"/>
        <w:ind w:right="-1"/>
        <w:rPr>
          <w:rFonts w:ascii="Calibri" w:hAnsi="Calibri"/>
          <w:sz w:val="20"/>
        </w:rPr>
      </w:pPr>
    </w:p>
    <w:p w:rsidR="00F864A8" w:rsidRDefault="00F864A8" w:rsidP="000B78E5">
      <w:pPr>
        <w:pStyle w:val="Textoindependiente2"/>
        <w:ind w:right="-1"/>
        <w:rPr>
          <w:rFonts w:ascii="Calibri" w:hAnsi="Calibri"/>
          <w:sz w:val="20"/>
        </w:rPr>
      </w:pPr>
    </w:p>
    <w:p w:rsidR="007F700B" w:rsidRPr="0039320A" w:rsidRDefault="007F700B"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1862CB"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1862CB">
        <w:rPr>
          <w:rFonts w:asciiTheme="minorHAnsi" w:hAnsiTheme="minorHAnsi"/>
          <w:sz w:val="20"/>
          <w:szCs w:val="20"/>
        </w:rPr>
        <w:t>Estado</w:t>
      </w:r>
      <w:r w:rsidRPr="001862CB">
        <w:rPr>
          <w:rFonts w:asciiTheme="minorHAnsi" w:hAnsiTheme="minorHAnsi"/>
          <w:color w:val="auto"/>
          <w:sz w:val="20"/>
          <w:szCs w:val="20"/>
        </w:rPr>
        <w:t xml:space="preserve">, el </w:t>
      </w:r>
      <w:r w:rsidR="00B3118D" w:rsidRPr="001862CB">
        <w:rPr>
          <w:rFonts w:asciiTheme="minorHAnsi" w:hAnsiTheme="minorHAnsi"/>
          <w:color w:val="auto"/>
          <w:sz w:val="20"/>
          <w:szCs w:val="20"/>
        </w:rPr>
        <w:t>1</w:t>
      </w:r>
      <w:r w:rsidR="00610684">
        <w:rPr>
          <w:rFonts w:asciiTheme="minorHAnsi" w:hAnsiTheme="minorHAnsi"/>
          <w:color w:val="auto"/>
          <w:sz w:val="20"/>
          <w:szCs w:val="20"/>
        </w:rPr>
        <w:t>2</w:t>
      </w:r>
      <w:r w:rsidR="00B3118D" w:rsidRPr="001862CB">
        <w:rPr>
          <w:rFonts w:asciiTheme="minorHAnsi" w:hAnsiTheme="minorHAnsi"/>
          <w:color w:val="auto"/>
          <w:sz w:val="20"/>
          <w:szCs w:val="20"/>
        </w:rPr>
        <w:t xml:space="preserve"> de </w:t>
      </w:r>
      <w:r w:rsidR="001F30F8" w:rsidRPr="001862CB">
        <w:rPr>
          <w:rFonts w:asciiTheme="minorHAnsi" w:hAnsiTheme="minorHAnsi"/>
          <w:color w:val="auto"/>
          <w:sz w:val="20"/>
          <w:szCs w:val="20"/>
        </w:rPr>
        <w:t>diciembre</w:t>
      </w:r>
      <w:r w:rsidR="00B3118D" w:rsidRPr="001862CB">
        <w:rPr>
          <w:rFonts w:asciiTheme="minorHAnsi" w:hAnsiTheme="minorHAnsi"/>
          <w:color w:val="auto"/>
          <w:sz w:val="20"/>
          <w:szCs w:val="20"/>
        </w:rPr>
        <w:t xml:space="preserve"> del 202</w:t>
      </w:r>
      <w:r w:rsidR="00610684">
        <w:rPr>
          <w:rFonts w:asciiTheme="minorHAnsi" w:hAnsiTheme="minorHAnsi"/>
          <w:color w:val="auto"/>
          <w:sz w:val="20"/>
          <w:szCs w:val="20"/>
        </w:rPr>
        <w:t>2</w:t>
      </w:r>
      <w:r w:rsidRPr="001862CB">
        <w:rPr>
          <w:rFonts w:asciiTheme="minorHAnsi" w:hAnsiTheme="minorHAnsi"/>
          <w:color w:val="auto"/>
          <w:sz w:val="20"/>
          <w:szCs w:val="20"/>
        </w:rPr>
        <w:t xml:space="preserve">. </w:t>
      </w:r>
    </w:p>
    <w:p w:rsidR="007F700B" w:rsidRPr="001862CB" w:rsidRDefault="007F700B" w:rsidP="007F700B">
      <w:pPr>
        <w:pStyle w:val="Default"/>
        <w:jc w:val="both"/>
        <w:rPr>
          <w:rFonts w:asciiTheme="minorHAnsi" w:hAnsiTheme="minorHAnsi"/>
          <w:b/>
          <w:color w:val="auto"/>
          <w:sz w:val="20"/>
          <w:szCs w:val="20"/>
        </w:rPr>
      </w:pPr>
    </w:p>
    <w:p w:rsidR="007F700B" w:rsidRDefault="007F700B" w:rsidP="007F700B">
      <w:pPr>
        <w:pStyle w:val="Default"/>
        <w:jc w:val="both"/>
        <w:rPr>
          <w:rFonts w:asciiTheme="minorHAnsi" w:hAnsiTheme="minorHAnsi"/>
          <w:color w:val="auto"/>
          <w:sz w:val="20"/>
          <w:szCs w:val="20"/>
        </w:rPr>
      </w:pPr>
      <w:r w:rsidRPr="001862CB">
        <w:rPr>
          <w:rFonts w:asciiTheme="minorHAnsi" w:hAnsiTheme="minorHAnsi"/>
          <w:b/>
          <w:color w:val="auto"/>
          <w:sz w:val="20"/>
          <w:szCs w:val="20"/>
        </w:rPr>
        <w:t>Publicación de bases:</w:t>
      </w:r>
      <w:r w:rsidRPr="001862CB">
        <w:rPr>
          <w:rFonts w:asciiTheme="minorHAnsi" w:hAnsiTheme="minorHAnsi"/>
          <w:color w:val="auto"/>
          <w:sz w:val="20"/>
          <w:szCs w:val="20"/>
        </w:rPr>
        <w:t xml:space="preserve"> </w:t>
      </w:r>
      <w:r w:rsidRPr="001862CB">
        <w:rPr>
          <w:rFonts w:asciiTheme="minorHAnsi" w:hAnsiTheme="minorHAnsi"/>
          <w:color w:val="auto"/>
          <w:sz w:val="20"/>
          <w:szCs w:val="20"/>
        </w:rPr>
        <w:tab/>
      </w:r>
      <w:r w:rsidRPr="001862CB">
        <w:rPr>
          <w:rFonts w:asciiTheme="minorHAnsi" w:hAnsiTheme="minorHAnsi"/>
          <w:color w:val="auto"/>
          <w:sz w:val="20"/>
          <w:szCs w:val="20"/>
        </w:rPr>
        <w:tab/>
        <w:t xml:space="preserve">A través de la página </w:t>
      </w:r>
      <w:hyperlink r:id="rId9" w:history="1">
        <w:r w:rsidRPr="001862CB">
          <w:rPr>
            <w:rStyle w:val="Hipervnculo"/>
            <w:rFonts w:asciiTheme="minorHAnsi" w:hAnsiTheme="minorHAnsi"/>
            <w:sz w:val="20"/>
            <w:szCs w:val="20"/>
          </w:rPr>
          <w:t>http://saludnl.gob.mx</w:t>
        </w:r>
      </w:hyperlink>
      <w:r w:rsidRPr="001862CB">
        <w:rPr>
          <w:rFonts w:asciiTheme="minorHAnsi" w:hAnsiTheme="minorHAnsi"/>
          <w:color w:val="auto"/>
          <w:sz w:val="20"/>
          <w:szCs w:val="20"/>
        </w:rPr>
        <w:t xml:space="preserve">, </w:t>
      </w:r>
      <w:r w:rsidR="00D82D3E" w:rsidRPr="001862CB">
        <w:rPr>
          <w:rFonts w:asciiTheme="minorHAnsi" w:hAnsiTheme="minorHAnsi"/>
          <w:color w:val="auto"/>
          <w:sz w:val="20"/>
          <w:szCs w:val="20"/>
        </w:rPr>
        <w:t xml:space="preserve">el </w:t>
      </w:r>
      <w:r w:rsidR="00610684">
        <w:rPr>
          <w:rFonts w:asciiTheme="minorHAnsi" w:hAnsiTheme="minorHAnsi"/>
          <w:color w:val="auto"/>
          <w:sz w:val="20"/>
          <w:szCs w:val="20"/>
        </w:rPr>
        <w:t>12</w:t>
      </w:r>
      <w:r w:rsidR="00D82D3E" w:rsidRPr="001862CB">
        <w:rPr>
          <w:rFonts w:asciiTheme="minorHAnsi" w:hAnsiTheme="minorHAnsi"/>
          <w:color w:val="auto"/>
          <w:sz w:val="20"/>
          <w:szCs w:val="20"/>
        </w:rPr>
        <w:t xml:space="preserve"> de </w:t>
      </w:r>
      <w:r w:rsidR="001F30F8" w:rsidRPr="001862CB">
        <w:rPr>
          <w:rFonts w:asciiTheme="minorHAnsi" w:hAnsiTheme="minorHAnsi"/>
          <w:color w:val="auto"/>
          <w:sz w:val="20"/>
          <w:szCs w:val="20"/>
        </w:rPr>
        <w:t>diciembre</w:t>
      </w:r>
      <w:r w:rsidR="00610684">
        <w:rPr>
          <w:rFonts w:asciiTheme="minorHAnsi" w:hAnsiTheme="minorHAnsi"/>
          <w:color w:val="auto"/>
          <w:sz w:val="20"/>
          <w:szCs w:val="20"/>
        </w:rPr>
        <w:t xml:space="preserve"> del 2022</w:t>
      </w:r>
      <w:r w:rsidRPr="001862CB">
        <w:rPr>
          <w:rFonts w:asciiTheme="minorHAnsi" w:hAnsiTheme="minorHAnsi"/>
          <w:color w:val="auto"/>
          <w:sz w:val="20"/>
          <w:szCs w:val="20"/>
        </w:rPr>
        <w:t>.</w:t>
      </w:r>
    </w:p>
    <w:p w:rsidR="00D53D9C" w:rsidRDefault="00D53D9C" w:rsidP="007F700B">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rsidTr="00D327D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5DBFF"/>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170950">
              <w:rPr>
                <w:rFonts w:ascii="Century Gothic" w:hAnsi="Century Gothic" w:cs="Arial"/>
                <w:b/>
                <w:color w:val="000000"/>
                <w:sz w:val="18"/>
              </w:rPr>
              <w:t>LP-919044992-N55-2022</w:t>
            </w:r>
          </w:p>
          <w:p w:rsidR="007F700B" w:rsidRPr="00E50172" w:rsidRDefault="007F700B" w:rsidP="00137FC1">
            <w:pPr>
              <w:jc w:val="center"/>
              <w:rPr>
                <w:rFonts w:ascii="Century Gothic" w:hAnsi="Century Gothic" w:cs="Arial"/>
                <w:b/>
                <w:bCs/>
                <w:color w:val="000000"/>
                <w:sz w:val="16"/>
              </w:rPr>
            </w:pPr>
            <w:r w:rsidRPr="00E50172">
              <w:rPr>
                <w:rFonts w:ascii="Century Gothic" w:hAnsi="Century Gothic" w:cs="Arial"/>
                <w:b/>
                <w:color w:val="000000"/>
                <w:sz w:val="18"/>
              </w:rPr>
              <w:t>“</w:t>
            </w:r>
            <w:r w:rsidR="00137FC1">
              <w:rPr>
                <w:rFonts w:ascii="Century Gothic" w:hAnsi="Century Gothic" w:cs="Arial"/>
                <w:b/>
                <w:color w:val="000000"/>
                <w:sz w:val="18"/>
              </w:rPr>
              <w:t>ARRENDAMIENTO DE ROPA QUIRÚRGICA Y HOSPITALARIA DE PISO Y CIRUGÍA, NO ESTÉRIL</w:t>
            </w:r>
            <w:r>
              <w:rPr>
                <w:rFonts w:ascii="Century Gothic" w:hAnsi="Century Gothic" w:cs="Arial"/>
                <w:b/>
                <w:color w:val="000000"/>
                <w:sz w:val="18"/>
              </w:rPr>
              <w:t>”</w:t>
            </w:r>
          </w:p>
        </w:tc>
      </w:tr>
      <w:tr w:rsidR="007F700B" w:rsidRPr="004A4FC1" w:rsidTr="00D327D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5DBFF"/>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5DB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5DBFF"/>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D327DA" w:rsidP="00B160FB">
            <w:pPr>
              <w:jc w:val="center"/>
              <w:rPr>
                <w:rFonts w:ascii="Century Gothic" w:hAnsi="Century Gothic" w:cs="Arial"/>
                <w:sz w:val="16"/>
                <w:szCs w:val="18"/>
              </w:rPr>
            </w:pPr>
            <w:r>
              <w:rPr>
                <w:rFonts w:ascii="Century Gothic" w:hAnsi="Century Gothic" w:cs="Arial"/>
                <w:sz w:val="16"/>
                <w:szCs w:val="18"/>
              </w:rPr>
              <w:t>16</w:t>
            </w:r>
            <w:r w:rsidR="001F30F8" w:rsidRPr="00BB2577">
              <w:rPr>
                <w:rFonts w:ascii="Century Gothic" w:hAnsi="Century Gothic" w:cs="Arial"/>
                <w:sz w:val="16"/>
                <w:szCs w:val="18"/>
              </w:rPr>
              <w:t>/12</w:t>
            </w:r>
            <w:r>
              <w:rPr>
                <w:rFonts w:ascii="Century Gothic" w:hAnsi="Century Gothic" w:cs="Arial"/>
                <w:sz w:val="16"/>
                <w:szCs w:val="18"/>
              </w:rPr>
              <w:t>/2022</w:t>
            </w:r>
          </w:p>
          <w:p w:rsidR="007F700B" w:rsidRPr="00BB2577" w:rsidRDefault="00566EE4" w:rsidP="00D82D3E">
            <w:pPr>
              <w:jc w:val="center"/>
              <w:rPr>
                <w:rFonts w:ascii="Century Gothic" w:hAnsi="Century Gothic" w:cs="Arial"/>
                <w:sz w:val="16"/>
                <w:szCs w:val="18"/>
              </w:rPr>
            </w:pPr>
            <w:r w:rsidRPr="00BB2577">
              <w:rPr>
                <w:rFonts w:ascii="Century Gothic" w:hAnsi="Century Gothic" w:cs="Arial"/>
                <w:sz w:val="16"/>
                <w:szCs w:val="18"/>
              </w:rPr>
              <w:t>1</w:t>
            </w:r>
            <w:r w:rsidR="001F30F8" w:rsidRPr="00BB2577">
              <w:rPr>
                <w:rFonts w:ascii="Century Gothic" w:hAnsi="Century Gothic" w:cs="Arial"/>
                <w:sz w:val="16"/>
                <w:szCs w:val="18"/>
              </w:rPr>
              <w:t>0</w:t>
            </w:r>
            <w:r w:rsidR="00BD776C" w:rsidRPr="00BB2577">
              <w:rPr>
                <w:rFonts w:ascii="Century Gothic" w:hAnsi="Century Gothic" w:cs="Arial"/>
                <w:sz w:val="16"/>
                <w:szCs w:val="18"/>
              </w:rPr>
              <w:t>:</w:t>
            </w:r>
            <w:r w:rsidR="00D82D3E" w:rsidRPr="00BB2577">
              <w:rPr>
                <w:rFonts w:ascii="Century Gothic" w:hAnsi="Century Gothic" w:cs="Arial"/>
                <w:sz w:val="16"/>
                <w:szCs w:val="18"/>
              </w:rPr>
              <w:t>0</w:t>
            </w:r>
            <w:r w:rsidR="007F700B" w:rsidRPr="00BB2577">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BB2577" w:rsidRDefault="00052955" w:rsidP="00B160FB">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Los eventos serán presenciales y serán llevados a cabo en la Sala de Juntas de la </w:t>
            </w:r>
            <w:r w:rsidR="00D4536C" w:rsidRPr="00BB2577">
              <w:rPr>
                <w:rFonts w:ascii="Century Gothic" w:hAnsi="Century Gothic" w:cs="Arial"/>
                <w:color w:val="000000"/>
                <w:sz w:val="16"/>
                <w:szCs w:val="18"/>
              </w:rPr>
              <w:t xml:space="preserve">Dirección Administrativa y de la </w:t>
            </w:r>
            <w:r w:rsidRPr="00BB2577">
              <w:rPr>
                <w:rFonts w:ascii="Century Gothic" w:hAnsi="Century Gothic" w:cs="Arial"/>
                <w:color w:val="000000"/>
                <w:sz w:val="16"/>
                <w:szCs w:val="18"/>
              </w:rPr>
              <w:t>Subsecretaria de Prevención y Control de Enfermedades de la Convocante, ubicada</w:t>
            </w:r>
            <w:r w:rsidR="001F30F8" w:rsidRPr="00BB2577">
              <w:rPr>
                <w:rFonts w:ascii="Century Gothic" w:hAnsi="Century Gothic" w:cs="Arial"/>
                <w:color w:val="000000"/>
                <w:sz w:val="16"/>
                <w:szCs w:val="18"/>
              </w:rPr>
              <w:t>s</w:t>
            </w:r>
            <w:r w:rsidRPr="00BB2577">
              <w:rPr>
                <w:rFonts w:ascii="Century Gothic" w:hAnsi="Century Gothic" w:cs="Arial"/>
                <w:color w:val="000000"/>
                <w:sz w:val="16"/>
                <w:szCs w:val="18"/>
              </w:rPr>
              <w:t xml:space="preserve"> en Matamoros 520 ote, </w:t>
            </w:r>
            <w:r w:rsidR="00D4536C" w:rsidRPr="00BB2577">
              <w:rPr>
                <w:rFonts w:ascii="Century Gothic" w:hAnsi="Century Gothic" w:cs="Arial"/>
                <w:color w:val="000000"/>
                <w:sz w:val="16"/>
                <w:szCs w:val="18"/>
              </w:rPr>
              <w:t xml:space="preserve">segundo y </w:t>
            </w:r>
            <w:r w:rsidRPr="00BB2577">
              <w:rPr>
                <w:rFonts w:ascii="Century Gothic" w:hAnsi="Century Gothic" w:cs="Arial"/>
                <w:color w:val="000000"/>
                <w:sz w:val="16"/>
                <w:szCs w:val="18"/>
              </w:rPr>
              <w:t>tercer piso,</w:t>
            </w:r>
            <w:r w:rsidR="00D4536C" w:rsidRPr="00BB2577">
              <w:rPr>
                <w:rFonts w:ascii="Century Gothic" w:hAnsi="Century Gothic" w:cs="Arial"/>
                <w:color w:val="000000"/>
                <w:sz w:val="16"/>
                <w:szCs w:val="18"/>
              </w:rPr>
              <w:t xml:space="preserve"> respectivamente,</w:t>
            </w:r>
            <w:r w:rsidRPr="00BB2577">
              <w:rPr>
                <w:rFonts w:ascii="Century Gothic" w:hAnsi="Century Gothic" w:cs="Arial"/>
                <w:color w:val="000000"/>
                <w:sz w:val="16"/>
                <w:szCs w:val="18"/>
              </w:rPr>
              <w:t xml:space="preserve"> Centro de Monterrey, Nuevo León, C.P. 64000</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D327DA" w:rsidP="00137FC1">
            <w:pPr>
              <w:jc w:val="center"/>
              <w:rPr>
                <w:rFonts w:ascii="Century Gothic" w:hAnsi="Century Gothic" w:cs="Arial"/>
                <w:sz w:val="16"/>
                <w:szCs w:val="18"/>
              </w:rPr>
            </w:pPr>
            <w:r>
              <w:rPr>
                <w:rFonts w:ascii="Century Gothic" w:hAnsi="Century Gothic" w:cs="Arial"/>
                <w:sz w:val="16"/>
                <w:szCs w:val="18"/>
              </w:rPr>
              <w:t>27</w:t>
            </w:r>
            <w:r w:rsidR="001F30F8" w:rsidRPr="00BB2577">
              <w:rPr>
                <w:rFonts w:ascii="Century Gothic" w:hAnsi="Century Gothic" w:cs="Arial"/>
                <w:sz w:val="16"/>
                <w:szCs w:val="18"/>
              </w:rPr>
              <w:t>/12</w:t>
            </w:r>
            <w:r>
              <w:rPr>
                <w:rFonts w:ascii="Century Gothic" w:hAnsi="Century Gothic" w:cs="Arial"/>
                <w:sz w:val="16"/>
                <w:szCs w:val="18"/>
              </w:rPr>
              <w:t>/2022</w:t>
            </w:r>
          </w:p>
          <w:p w:rsidR="00D82D3E" w:rsidRPr="00BB2577" w:rsidRDefault="00D327DA" w:rsidP="00137FC1">
            <w:pPr>
              <w:jc w:val="center"/>
              <w:rPr>
                <w:rFonts w:ascii="Century Gothic" w:hAnsi="Century Gothic" w:cs="Arial"/>
                <w:sz w:val="16"/>
                <w:szCs w:val="18"/>
              </w:rPr>
            </w:pPr>
            <w:r>
              <w:rPr>
                <w:rFonts w:ascii="Century Gothic" w:hAnsi="Century Gothic" w:cs="Arial"/>
                <w:sz w:val="16"/>
                <w:szCs w:val="18"/>
              </w:rPr>
              <w:t>12</w:t>
            </w:r>
            <w:r w:rsidR="001F30F8" w:rsidRPr="00BB2577">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both"/>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BB2577" w:rsidRDefault="00D327DA" w:rsidP="00B160FB">
            <w:pPr>
              <w:jc w:val="center"/>
              <w:rPr>
                <w:rFonts w:ascii="Century Gothic" w:hAnsi="Century Gothic" w:cs="Arial"/>
                <w:sz w:val="16"/>
                <w:szCs w:val="18"/>
              </w:rPr>
            </w:pPr>
            <w:r>
              <w:rPr>
                <w:rFonts w:ascii="Century Gothic" w:hAnsi="Century Gothic" w:cs="Arial"/>
                <w:sz w:val="16"/>
                <w:szCs w:val="18"/>
              </w:rPr>
              <w:t>28/12</w:t>
            </w:r>
            <w:r w:rsidR="001F30F8" w:rsidRPr="00BB2577">
              <w:rPr>
                <w:rFonts w:ascii="Century Gothic" w:hAnsi="Century Gothic" w:cs="Arial"/>
                <w:sz w:val="16"/>
                <w:szCs w:val="18"/>
              </w:rPr>
              <w:t>/2022</w:t>
            </w:r>
          </w:p>
          <w:p w:rsidR="007F700B" w:rsidRPr="00BB2577" w:rsidRDefault="00D327DA" w:rsidP="00137FC1">
            <w:pPr>
              <w:jc w:val="center"/>
              <w:rPr>
                <w:rFonts w:ascii="Century Gothic" w:hAnsi="Century Gothic" w:cs="Arial"/>
                <w:sz w:val="16"/>
                <w:szCs w:val="18"/>
              </w:rPr>
            </w:pPr>
            <w:r>
              <w:rPr>
                <w:rFonts w:ascii="Century Gothic" w:hAnsi="Century Gothic" w:cs="Arial"/>
                <w:sz w:val="16"/>
                <w:szCs w:val="18"/>
              </w:rPr>
              <w:t>12</w:t>
            </w:r>
            <w:r w:rsidR="001F30F8" w:rsidRPr="00BB2577">
              <w:rPr>
                <w:rFonts w:ascii="Century Gothic" w:hAnsi="Century Gothic" w:cs="Arial"/>
                <w:sz w:val="16"/>
                <w:szCs w:val="18"/>
              </w:rPr>
              <w:t>:0</w:t>
            </w:r>
            <w:r w:rsidR="00D82D3E" w:rsidRPr="00BB2577">
              <w:rPr>
                <w:rFonts w:ascii="Century Gothic" w:hAnsi="Century Gothic" w:cs="Arial"/>
                <w:sz w:val="16"/>
                <w:szCs w:val="18"/>
              </w:rPr>
              <w:t>0</w:t>
            </w:r>
            <w:r w:rsidR="000325DE" w:rsidRPr="00BB2577">
              <w:rPr>
                <w:rFonts w:ascii="Century Gothic" w:hAnsi="Century Gothic" w:cs="Arial"/>
                <w:sz w:val="16"/>
                <w:szCs w:val="18"/>
              </w:rPr>
              <w:t xml:space="preserve"> </w:t>
            </w:r>
            <w:r w:rsidR="007F700B" w:rsidRPr="00BB2577">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BB2577" w:rsidRDefault="00D327DA" w:rsidP="00D82D3E">
            <w:pPr>
              <w:jc w:val="center"/>
              <w:rPr>
                <w:rFonts w:ascii="Century Gothic" w:hAnsi="Century Gothic" w:cs="Arial"/>
                <w:sz w:val="16"/>
                <w:szCs w:val="18"/>
              </w:rPr>
            </w:pPr>
            <w:r>
              <w:rPr>
                <w:rFonts w:ascii="Century Gothic" w:hAnsi="Century Gothic" w:cs="Arial"/>
                <w:sz w:val="16"/>
                <w:szCs w:val="18"/>
              </w:rPr>
              <w:t>28/12</w:t>
            </w:r>
            <w:r w:rsidR="001F30F8" w:rsidRPr="00BB2577">
              <w:rPr>
                <w:rFonts w:ascii="Century Gothic" w:hAnsi="Century Gothic" w:cs="Arial"/>
                <w:sz w:val="16"/>
                <w:szCs w:val="18"/>
              </w:rPr>
              <w:t>/2022</w:t>
            </w:r>
          </w:p>
          <w:p w:rsidR="007F700B" w:rsidRPr="00BB2577" w:rsidRDefault="00D327DA" w:rsidP="00D82D3E">
            <w:pPr>
              <w:jc w:val="center"/>
              <w:rPr>
                <w:rFonts w:ascii="Century Gothic" w:hAnsi="Century Gothic" w:cs="Arial"/>
                <w:sz w:val="16"/>
                <w:szCs w:val="18"/>
              </w:rPr>
            </w:pPr>
            <w:r>
              <w:rPr>
                <w:rFonts w:ascii="Century Gothic" w:hAnsi="Century Gothic" w:cs="Arial"/>
                <w:sz w:val="16"/>
                <w:szCs w:val="18"/>
              </w:rPr>
              <w:t>12:30</w:t>
            </w:r>
            <w:r w:rsidR="00D82D3E" w:rsidRPr="00BB257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BB2577" w:rsidRDefault="00D327DA" w:rsidP="00D82D3E">
            <w:pPr>
              <w:jc w:val="center"/>
              <w:rPr>
                <w:rFonts w:ascii="Century Gothic" w:hAnsi="Century Gothic" w:cs="Arial"/>
                <w:sz w:val="16"/>
                <w:szCs w:val="18"/>
              </w:rPr>
            </w:pPr>
            <w:r>
              <w:rPr>
                <w:rFonts w:ascii="Century Gothic" w:hAnsi="Century Gothic" w:cs="Arial"/>
                <w:sz w:val="16"/>
                <w:szCs w:val="18"/>
              </w:rPr>
              <w:t>28/12</w:t>
            </w:r>
            <w:r w:rsidR="001F30F8" w:rsidRPr="00BB2577">
              <w:rPr>
                <w:rFonts w:ascii="Century Gothic" w:hAnsi="Century Gothic" w:cs="Arial"/>
                <w:sz w:val="16"/>
                <w:szCs w:val="18"/>
              </w:rPr>
              <w:t>/2022</w:t>
            </w:r>
          </w:p>
          <w:p w:rsidR="007F700B" w:rsidRPr="00BB2577" w:rsidRDefault="00D327DA" w:rsidP="00D82D3E">
            <w:pPr>
              <w:jc w:val="center"/>
              <w:rPr>
                <w:rFonts w:ascii="Century Gothic" w:hAnsi="Century Gothic" w:cs="Arial"/>
                <w:sz w:val="16"/>
                <w:szCs w:val="18"/>
              </w:rPr>
            </w:pPr>
            <w:r>
              <w:rPr>
                <w:rFonts w:ascii="Century Gothic" w:hAnsi="Century Gothic" w:cs="Arial"/>
                <w:sz w:val="16"/>
                <w:szCs w:val="18"/>
              </w:rPr>
              <w:t>13:00</w:t>
            </w:r>
            <w:r w:rsidR="00D82D3E" w:rsidRPr="00BB2577">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BB2577" w:rsidRDefault="007F700B" w:rsidP="00B160FB">
            <w:pPr>
              <w:jc w:val="center"/>
              <w:rPr>
                <w:rFonts w:ascii="Century Gothic" w:hAnsi="Century Gothic" w:cs="Arial"/>
                <w:color w:val="000000"/>
                <w:sz w:val="16"/>
                <w:szCs w:val="18"/>
              </w:rPr>
            </w:pPr>
          </w:p>
        </w:tc>
      </w:tr>
      <w:tr w:rsidR="007F700B" w:rsidRPr="00566EE4"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BB2577" w:rsidRDefault="007F700B" w:rsidP="00D82D3E">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En caso de </w:t>
            </w:r>
            <w:r w:rsidRPr="00BB2577">
              <w:rPr>
                <w:rFonts w:ascii="Century Gothic" w:hAnsi="Century Gothic" w:cs="Arial"/>
                <w:sz w:val="16"/>
                <w:szCs w:val="18"/>
              </w:rPr>
              <w:t xml:space="preserve">resultar adjudicados los proveedores deberán presentarse a más tardar el </w:t>
            </w:r>
            <w:r w:rsidR="00F3320B" w:rsidRPr="00BB2577">
              <w:rPr>
                <w:rFonts w:ascii="Century Gothic" w:hAnsi="Century Gothic" w:cs="Arial"/>
                <w:sz w:val="16"/>
                <w:szCs w:val="18"/>
              </w:rPr>
              <w:t xml:space="preserve">día </w:t>
            </w:r>
            <w:r w:rsidR="00D327DA">
              <w:rPr>
                <w:rFonts w:ascii="Century Gothic" w:hAnsi="Century Gothic" w:cs="Arial"/>
                <w:sz w:val="16"/>
                <w:szCs w:val="18"/>
              </w:rPr>
              <w:t>11</w:t>
            </w:r>
            <w:r w:rsidR="00B3118D" w:rsidRPr="00BB2577">
              <w:rPr>
                <w:rFonts w:ascii="Century Gothic" w:hAnsi="Century Gothic" w:cs="Arial"/>
                <w:sz w:val="16"/>
                <w:szCs w:val="18"/>
              </w:rPr>
              <w:t xml:space="preserve"> de </w:t>
            </w:r>
            <w:r w:rsidR="001F30F8" w:rsidRPr="00BB2577">
              <w:rPr>
                <w:rFonts w:ascii="Century Gothic" w:hAnsi="Century Gothic" w:cs="Arial"/>
                <w:sz w:val="16"/>
                <w:szCs w:val="18"/>
              </w:rPr>
              <w:t>en</w:t>
            </w:r>
            <w:r w:rsidR="00D82D3E" w:rsidRPr="00BB2577">
              <w:rPr>
                <w:rFonts w:ascii="Century Gothic" w:hAnsi="Century Gothic" w:cs="Arial"/>
                <w:sz w:val="16"/>
                <w:szCs w:val="18"/>
              </w:rPr>
              <w:t xml:space="preserve">ero </w:t>
            </w:r>
            <w:r w:rsidR="00BD776C" w:rsidRPr="00BB2577">
              <w:rPr>
                <w:rFonts w:ascii="Century Gothic" w:hAnsi="Century Gothic" w:cs="Arial"/>
                <w:sz w:val="16"/>
                <w:szCs w:val="18"/>
              </w:rPr>
              <w:t>de 202</w:t>
            </w:r>
            <w:r w:rsidR="00D327DA">
              <w:rPr>
                <w:rFonts w:ascii="Century Gothic" w:hAnsi="Century Gothic" w:cs="Arial"/>
                <w:sz w:val="16"/>
                <w:szCs w:val="18"/>
              </w:rPr>
              <w:t>3</w:t>
            </w:r>
            <w:r w:rsidRPr="00BB2577">
              <w:rPr>
                <w:rFonts w:ascii="Century Gothic" w:hAnsi="Century Gothic" w:cs="Arial"/>
                <w:sz w:val="16"/>
                <w:szCs w:val="18"/>
              </w:rPr>
              <w:t xml:space="preserve"> en </w:t>
            </w:r>
            <w:r w:rsidR="00D53D9C" w:rsidRPr="00BB2577">
              <w:rPr>
                <w:rFonts w:ascii="Century Gothic" w:hAnsi="Century Gothic" w:cs="Arial"/>
                <w:color w:val="000000"/>
                <w:sz w:val="16"/>
                <w:szCs w:val="18"/>
              </w:rPr>
              <w:t>el  Departamento de Contratos, ubicado</w:t>
            </w:r>
            <w:r w:rsidRPr="00BB2577">
              <w:rPr>
                <w:rFonts w:ascii="Century Gothic" w:hAnsi="Century Gothic" w:cs="Arial"/>
                <w:color w:val="000000"/>
                <w:sz w:val="16"/>
                <w:szCs w:val="18"/>
              </w:rPr>
              <w:t xml:space="preserve"> en Matamoros 520 ote,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EE7F44"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666C78" w:rsidRDefault="00666C78"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70950">
        <w:rPr>
          <w:rFonts w:ascii="Calibri" w:hAnsi="Calibri"/>
        </w:rPr>
        <w:t>Departamento de Adquisiciones</w:t>
      </w:r>
      <w:r w:rsidRPr="00C84FE6">
        <w:rPr>
          <w:rFonts w:ascii="Calibri" w:hAnsi="Calibri"/>
        </w:rPr>
        <w:t xml:space="preserve">, ubicado en Matamoros oriente, No. </w:t>
      </w:r>
      <w:r w:rsidRPr="00C84FE6">
        <w:rPr>
          <w:rFonts w:ascii="Calibri" w:hAnsi="Calibri"/>
        </w:rPr>
        <w:lastRenderedPageBreak/>
        <w:t>520, primer piso, Centro de la Ciudad, Monterr</w:t>
      </w:r>
      <w:r w:rsidR="00D508D0">
        <w:rPr>
          <w:rFonts w:ascii="Calibri" w:hAnsi="Calibri"/>
        </w:rPr>
        <w:t>ey, Nuevo León, C.P. 64000, Tel</w:t>
      </w:r>
      <w:r w:rsidRPr="00C84FE6">
        <w:rPr>
          <w:rFonts w:ascii="Calibri" w:hAnsi="Calibri"/>
        </w:rPr>
        <w:t xml:space="preserve">.: </w:t>
      </w:r>
      <w:r w:rsidR="00D508D0">
        <w:rPr>
          <w:rFonts w:ascii="Calibri" w:hAnsi="Calibri"/>
        </w:rPr>
        <w:t xml:space="preserve">81 </w:t>
      </w:r>
      <w:r w:rsidRPr="00C84FE6">
        <w:rPr>
          <w:rFonts w:ascii="Calibri" w:hAnsi="Calibri"/>
        </w:rPr>
        <w:t>81</w:t>
      </w:r>
      <w:r w:rsidR="00D508D0">
        <w:rPr>
          <w:rFonts w:ascii="Calibri" w:hAnsi="Calibri"/>
        </w:rPr>
        <w:t xml:space="preserve"> </w:t>
      </w:r>
      <w:r w:rsidRPr="00C84FE6">
        <w:rPr>
          <w:rFonts w:ascii="Calibri" w:hAnsi="Calibri"/>
        </w:rPr>
        <w:t xml:space="preserve">30 70 </w:t>
      </w:r>
      <w:r w:rsidR="00F3320B">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9A3619" w:rsidRDefault="007F700B" w:rsidP="007F700B">
      <w:pPr>
        <w:pStyle w:val="Prrafodelista"/>
        <w:rPr>
          <w:rFonts w:asciiTheme="minorHAnsi" w:hAnsiTheme="minorHAnsi"/>
        </w:rPr>
      </w:pPr>
    </w:p>
    <w:p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F700B" w:rsidRDefault="007F700B" w:rsidP="007F700B">
      <w:pPr>
        <w:ind w:right="-1"/>
        <w:jc w:val="both"/>
        <w:rPr>
          <w:rFonts w:ascii="Calibri" w:hAnsi="Calibri" w:cs="Arial"/>
        </w:rPr>
      </w:pPr>
    </w:p>
    <w:p w:rsidR="00114B38" w:rsidRDefault="00114B38" w:rsidP="007F700B">
      <w:pPr>
        <w:ind w:right="-1"/>
        <w:jc w:val="both"/>
        <w:rPr>
          <w:rFonts w:ascii="Calibri" w:hAnsi="Calibri" w:cs="Arial"/>
        </w:rPr>
      </w:pPr>
    </w:p>
    <w:p w:rsidR="007F700B" w:rsidRPr="0039320A" w:rsidRDefault="007F700B"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w:t>
      </w:r>
      <w:r w:rsidRPr="00F22C42">
        <w:rPr>
          <w:rFonts w:ascii="Calibri" w:hAnsi="Calibri"/>
        </w:rPr>
        <w:t xml:space="preserve">presupuestos autorizados, elaborará un dictamen que servirá como fundamento para emitir el fallo mediante el cual se adjudicará el Anexo 1 </w:t>
      </w:r>
      <w:r w:rsidRPr="00F22C42">
        <w:rPr>
          <w:rFonts w:ascii="Calibri" w:hAnsi="Calibri"/>
          <w:b/>
          <w:i/>
        </w:rPr>
        <w:t>por p</w:t>
      </w:r>
      <w:r w:rsidR="00FD2C77" w:rsidRPr="00F22C42">
        <w:rPr>
          <w:rFonts w:ascii="Calibri" w:hAnsi="Calibri"/>
          <w:b/>
          <w:i/>
        </w:rPr>
        <w:t>aquete</w:t>
      </w:r>
      <w:r w:rsidRPr="00F22C42">
        <w:rPr>
          <w:rFonts w:ascii="Calibri" w:hAnsi="Calibri"/>
          <w:b/>
          <w:i/>
        </w:rPr>
        <w:t xml:space="preserve"> </w:t>
      </w:r>
      <w:r w:rsidRPr="00F22C42">
        <w:rPr>
          <w:rFonts w:ascii="Calibri" w:hAnsi="Calibri"/>
        </w:rPr>
        <w:t xml:space="preserve">que incluye </w:t>
      </w:r>
      <w:r w:rsidR="00FD2C77" w:rsidRPr="00F22C42">
        <w:rPr>
          <w:rFonts w:ascii="Calibri" w:hAnsi="Calibri"/>
        </w:rPr>
        <w:t xml:space="preserve">la prestación del servicio </w:t>
      </w:r>
      <w:r w:rsidRPr="00F22C42">
        <w:rPr>
          <w:rFonts w:ascii="Calibri" w:hAnsi="Calibri"/>
        </w:rPr>
        <w:t>motivo de este concurso, al (los)  licitante (s) que de entre los proponentes reúna las condiciones más convenientes en términos de precio, calidad, financiamiento, oportunidad y demás circunstancias pertinentes requeridas por la</w:t>
      </w:r>
      <w:r w:rsidRPr="00EF4E71">
        <w:rPr>
          <w:rFonts w:ascii="Calibri" w:hAnsi="Calibri"/>
        </w:rPr>
        <w:t xml:space="preserve"> Convocante y que</w:t>
      </w:r>
      <w:r w:rsidRPr="0039320A">
        <w:rPr>
          <w:rFonts w:ascii="Calibri" w:hAnsi="Calibri"/>
        </w:rPr>
        <w:t xml:space="preserve"> garantice satisfactoriamente el cu</w:t>
      </w:r>
      <w:r>
        <w:rPr>
          <w:rFonts w:ascii="Calibri" w:hAnsi="Calibri"/>
        </w:rPr>
        <w:t xml:space="preserve">mplimiento en </w:t>
      </w:r>
      <w:r w:rsidR="00F43EA0">
        <w:rPr>
          <w:rFonts w:ascii="Calibri" w:hAnsi="Calibri"/>
        </w:rPr>
        <w:t>la prestación del servicio</w:t>
      </w:r>
      <w:r w:rsidRPr="0039320A">
        <w:rPr>
          <w:rFonts w:ascii="Calibri" w:hAnsi="Calibri"/>
        </w:rPr>
        <w:t xml:space="preserve"> objeto del presente concurso. </w:t>
      </w:r>
    </w:p>
    <w:p w:rsidR="005E531C" w:rsidRDefault="005E531C" w:rsidP="007F0B73">
      <w:pPr>
        <w:ind w:right="51"/>
        <w:jc w:val="both"/>
        <w:rPr>
          <w:rFonts w:asciiTheme="minorHAnsi" w:hAnsiTheme="minorHAnsi"/>
        </w:rPr>
      </w:pPr>
    </w:p>
    <w:p w:rsidR="00114B38" w:rsidRDefault="00114B38" w:rsidP="007F0B73">
      <w:pPr>
        <w:ind w:right="51"/>
        <w:jc w:val="both"/>
        <w:rPr>
          <w:rFonts w:asciiTheme="minorHAnsi" w:hAnsiTheme="minorHAnsi"/>
        </w:rPr>
      </w:pPr>
    </w:p>
    <w:p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9146DB" w:rsidRPr="009146DB">
        <w:rPr>
          <w:rFonts w:ascii="Calibri" w:hAnsi="Calibri"/>
        </w:rPr>
        <w:t>que tenga 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La falta de firma del Licitante o Representante Legal en </w:t>
      </w:r>
      <w:r w:rsidR="00F22C42">
        <w:rPr>
          <w:rFonts w:ascii="Calibri" w:hAnsi="Calibri"/>
        </w:rPr>
        <w:t>las</w:t>
      </w:r>
      <w:r w:rsidRPr="0039320A">
        <w:rPr>
          <w:rFonts w:ascii="Calibri" w:hAnsi="Calibri"/>
        </w:rPr>
        <w:t xml:space="preserve">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Default="005E531C" w:rsidP="005E531C">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rPr>
      </w:pPr>
    </w:p>
    <w:p w:rsidR="003928C8" w:rsidRDefault="003928C8" w:rsidP="005E531C">
      <w:pPr>
        <w:ind w:right="-1"/>
        <w:jc w:val="both"/>
        <w:rPr>
          <w:rFonts w:ascii="Calibri" w:hAnsi="Calibri"/>
          <w:b/>
        </w:rPr>
      </w:pPr>
    </w:p>
    <w:p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B3118D" w:rsidRDefault="00B3118D" w:rsidP="005E531C">
      <w:pPr>
        <w:ind w:right="-1"/>
        <w:jc w:val="both"/>
        <w:rPr>
          <w:rFonts w:ascii="Calibri" w:hAnsi="Calibri"/>
        </w:rPr>
      </w:pPr>
    </w:p>
    <w:p w:rsidR="00B3118D" w:rsidRPr="0039320A" w:rsidRDefault="00B3118D" w:rsidP="00B3118D">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D508D0">
        <w:rPr>
          <w:rFonts w:ascii="Calibri" w:hAnsi="Calibri"/>
        </w:rPr>
        <w:t>,</w:t>
      </w:r>
      <w:r>
        <w:rPr>
          <w:rFonts w:ascii="Calibri" w:hAnsi="Calibri"/>
        </w:rPr>
        <w:t xml:space="preserve"> se indica que el o los contratos que se deriven de la adjudicación de la presente licitación serán contratos abiertos.</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666C78" w:rsidRPr="0039320A" w:rsidRDefault="00666C78"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763EE4" w:rsidRDefault="00763EE4" w:rsidP="005E531C">
      <w:pPr>
        <w:ind w:left="284" w:right="-1"/>
        <w:jc w:val="both"/>
        <w:rPr>
          <w:rFonts w:ascii="Calibri" w:hAnsi="Calibri"/>
          <w:b/>
          <w:u w:val="single"/>
        </w:rPr>
      </w:pPr>
    </w:p>
    <w:p w:rsidR="00763EE4" w:rsidRDefault="00763EE4" w:rsidP="005E531C">
      <w:pPr>
        <w:ind w:left="284" w:right="-1"/>
        <w:jc w:val="both"/>
        <w:rPr>
          <w:rFonts w:ascii="Calibri" w:hAnsi="Calibri"/>
          <w:b/>
          <w:u w:val="single"/>
        </w:rPr>
      </w:pPr>
    </w:p>
    <w:p w:rsidR="005E531C" w:rsidRDefault="005E531C" w:rsidP="005E531C">
      <w:pPr>
        <w:ind w:left="284" w:right="-1"/>
        <w:jc w:val="both"/>
        <w:rPr>
          <w:rFonts w:ascii="Calibri" w:hAnsi="Calibri"/>
          <w:b/>
          <w:u w:val="single"/>
        </w:rPr>
      </w:pPr>
      <w:r w:rsidRPr="00BB2577">
        <w:rPr>
          <w:rFonts w:ascii="Calibri" w:hAnsi="Calibri"/>
          <w:b/>
          <w:u w:val="single"/>
        </w:rPr>
        <w:lastRenderedPageBreak/>
        <w:t>1</w:t>
      </w:r>
      <w:r w:rsidR="008C4582" w:rsidRPr="00BB2577">
        <w:rPr>
          <w:rFonts w:ascii="Calibri" w:hAnsi="Calibri"/>
          <w:b/>
          <w:u w:val="single"/>
        </w:rPr>
        <w:t>4</w:t>
      </w:r>
      <w:r w:rsidRPr="00BB2577">
        <w:rPr>
          <w:rFonts w:ascii="Calibri" w:hAnsi="Calibri"/>
          <w:b/>
          <w:u w:val="single"/>
        </w:rPr>
        <w:t>.4. Vigencia del contrato.</w:t>
      </w:r>
    </w:p>
    <w:p w:rsidR="00763EE4" w:rsidRPr="00BB2577" w:rsidRDefault="00763EE4" w:rsidP="005E531C">
      <w:pPr>
        <w:ind w:left="284" w:right="-1"/>
        <w:jc w:val="both"/>
        <w:rPr>
          <w:rFonts w:ascii="Calibri" w:hAnsi="Calibri"/>
          <w:b/>
          <w:u w:val="single"/>
        </w:rPr>
      </w:pPr>
    </w:p>
    <w:p w:rsidR="005E531C" w:rsidRPr="009E04A4" w:rsidRDefault="005E531C" w:rsidP="005E531C">
      <w:pPr>
        <w:pStyle w:val="Textoindependiente2"/>
        <w:ind w:left="284" w:right="-1"/>
        <w:rPr>
          <w:rFonts w:ascii="Calibri" w:hAnsi="Calibri"/>
          <w:sz w:val="20"/>
        </w:rPr>
      </w:pPr>
      <w:r w:rsidRPr="00BB2577">
        <w:rPr>
          <w:rFonts w:ascii="Calibri" w:hAnsi="Calibri"/>
          <w:sz w:val="20"/>
        </w:rPr>
        <w:t xml:space="preserve">La vigencia del contrato que se derive </w:t>
      </w:r>
      <w:r w:rsidR="009E04A4" w:rsidRPr="00BB2577">
        <w:rPr>
          <w:rFonts w:ascii="Calibri" w:hAnsi="Calibri"/>
          <w:sz w:val="20"/>
        </w:rPr>
        <w:t xml:space="preserve">de la </w:t>
      </w:r>
      <w:r w:rsidRPr="00BB2577">
        <w:rPr>
          <w:rFonts w:ascii="Calibri" w:hAnsi="Calibri"/>
          <w:sz w:val="20"/>
        </w:rPr>
        <w:t xml:space="preserve">presente </w:t>
      </w:r>
      <w:r w:rsidR="009E04A4" w:rsidRPr="00BB2577">
        <w:rPr>
          <w:rFonts w:ascii="Calibri" w:hAnsi="Calibri"/>
          <w:sz w:val="20"/>
        </w:rPr>
        <w:t>licitación</w:t>
      </w:r>
      <w:r w:rsidRPr="00BB2577">
        <w:rPr>
          <w:rFonts w:ascii="Calibri" w:hAnsi="Calibri"/>
          <w:sz w:val="20"/>
        </w:rPr>
        <w:t xml:space="preserve">, será del </w:t>
      </w:r>
      <w:r w:rsidR="00D508D0" w:rsidRPr="00BB2577">
        <w:rPr>
          <w:rFonts w:ascii="Calibri" w:hAnsi="Calibri"/>
          <w:sz w:val="20"/>
        </w:rPr>
        <w:t>0</w:t>
      </w:r>
      <w:r w:rsidR="00763EE4">
        <w:rPr>
          <w:rFonts w:ascii="Calibri" w:hAnsi="Calibri"/>
          <w:sz w:val="20"/>
        </w:rPr>
        <w:t>1</w:t>
      </w:r>
      <w:r w:rsidRPr="00BB2577">
        <w:rPr>
          <w:rFonts w:ascii="Calibri" w:hAnsi="Calibri"/>
          <w:sz w:val="20"/>
        </w:rPr>
        <w:t xml:space="preserve"> de </w:t>
      </w:r>
      <w:r w:rsidR="00D508D0" w:rsidRPr="00BB2577">
        <w:rPr>
          <w:rFonts w:ascii="Calibri" w:hAnsi="Calibri"/>
          <w:sz w:val="20"/>
        </w:rPr>
        <w:t>e</w:t>
      </w:r>
      <w:r w:rsidR="00D82D3E" w:rsidRPr="00BB2577">
        <w:rPr>
          <w:rFonts w:ascii="Calibri" w:hAnsi="Calibri"/>
          <w:sz w:val="20"/>
        </w:rPr>
        <w:t>ner</w:t>
      </w:r>
      <w:r w:rsidR="00B3118D" w:rsidRPr="00BB2577">
        <w:rPr>
          <w:rFonts w:ascii="Calibri" w:hAnsi="Calibri"/>
          <w:sz w:val="20"/>
        </w:rPr>
        <w:t>o</w:t>
      </w:r>
      <w:r w:rsidR="00763EE4">
        <w:rPr>
          <w:rFonts w:ascii="Calibri" w:hAnsi="Calibri"/>
          <w:sz w:val="20"/>
        </w:rPr>
        <w:t xml:space="preserve"> del 2023</w:t>
      </w:r>
      <w:r w:rsidRPr="00BB2577">
        <w:rPr>
          <w:rFonts w:ascii="Calibri" w:hAnsi="Calibri"/>
          <w:sz w:val="20"/>
        </w:rPr>
        <w:t xml:space="preserve"> al </w:t>
      </w:r>
      <w:r w:rsidR="00D508D0" w:rsidRPr="00BB2577">
        <w:rPr>
          <w:rFonts w:ascii="Calibri" w:hAnsi="Calibri"/>
          <w:sz w:val="20"/>
        </w:rPr>
        <w:t>31 de d</w:t>
      </w:r>
      <w:r w:rsidR="00B3118D" w:rsidRPr="00BB2577">
        <w:rPr>
          <w:rFonts w:ascii="Calibri" w:hAnsi="Calibri"/>
          <w:sz w:val="20"/>
        </w:rPr>
        <w:t>iciembre del 202</w:t>
      </w:r>
      <w:r w:rsidR="00763EE4">
        <w:rPr>
          <w:rFonts w:ascii="Calibri" w:hAnsi="Calibri"/>
          <w:sz w:val="20"/>
        </w:rPr>
        <w:t>3</w:t>
      </w:r>
      <w:r w:rsidRPr="00BB2577">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rsidR="006A393A" w:rsidRDefault="006A393A" w:rsidP="006A393A"/>
    <w:p w:rsidR="003928C8" w:rsidRDefault="003928C8" w:rsidP="005E531C">
      <w:pPr>
        <w:ind w:right="-1"/>
        <w:jc w:val="both"/>
        <w:rPr>
          <w:rFonts w:ascii="Calibri" w:hAnsi="Calibri"/>
          <w:b/>
        </w:rPr>
      </w:pPr>
    </w:p>
    <w:p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9E04A4" w:rsidRPr="0039320A" w:rsidRDefault="009E04A4" w:rsidP="005E531C">
      <w:pPr>
        <w:ind w:right="-1"/>
        <w:jc w:val="both"/>
        <w:rPr>
          <w:rFonts w:ascii="Calibri" w:hAnsi="Calibri"/>
        </w:rPr>
      </w:pPr>
    </w:p>
    <w:p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24243C" w:rsidRPr="0039320A" w:rsidRDefault="0024243C" w:rsidP="005E531C">
      <w:pPr>
        <w:ind w:right="-1"/>
        <w:jc w:val="both"/>
        <w:rPr>
          <w:rFonts w:ascii="Calibri" w:hAnsi="Calibri"/>
          <w:b/>
        </w:rPr>
      </w:pPr>
    </w:p>
    <w:p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3928C8" w:rsidRDefault="003928C8" w:rsidP="005E531C">
      <w:pPr>
        <w:ind w:right="-1"/>
        <w:jc w:val="both"/>
        <w:rPr>
          <w:rFonts w:ascii="Calibri" w:hAnsi="Calibri"/>
        </w:rPr>
      </w:pPr>
    </w:p>
    <w:p w:rsidR="003928C8" w:rsidRDefault="003928C8" w:rsidP="005E531C">
      <w:pPr>
        <w:ind w:right="-1"/>
        <w:jc w:val="both"/>
        <w:rPr>
          <w:rFonts w:ascii="Calibri" w:hAnsi="Calibri"/>
        </w:rPr>
      </w:pPr>
    </w:p>
    <w:p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76F4A">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763EE4" w:rsidRDefault="00763EE4" w:rsidP="005E531C">
      <w:pPr>
        <w:ind w:right="-1"/>
        <w:jc w:val="both"/>
        <w:rPr>
          <w:rFonts w:ascii="Calibri" w:hAnsi="Calibri"/>
        </w:rPr>
      </w:pPr>
    </w:p>
    <w:p w:rsidR="00763EE4" w:rsidRDefault="00763EE4" w:rsidP="005E531C">
      <w:pPr>
        <w:ind w:right="-1"/>
        <w:jc w:val="both"/>
        <w:rPr>
          <w:rFonts w:ascii="Calibri" w:hAnsi="Calibri"/>
        </w:rPr>
      </w:pPr>
    </w:p>
    <w:p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3928C8" w:rsidRPr="00DB6160" w:rsidRDefault="003928C8" w:rsidP="003928C8">
      <w:pPr>
        <w:ind w:left="720"/>
        <w:jc w:val="both"/>
        <w:rPr>
          <w:rFonts w:ascii="Calibri" w:hAnsi="Calibri"/>
        </w:rPr>
      </w:pPr>
    </w:p>
    <w:p w:rsidR="00356168" w:rsidRDefault="00356168" w:rsidP="005E531C">
      <w:pPr>
        <w:ind w:right="-1"/>
        <w:jc w:val="both"/>
        <w:rPr>
          <w:rFonts w:ascii="Calibri" w:hAnsi="Calibri"/>
          <w:b/>
        </w:rPr>
      </w:pPr>
    </w:p>
    <w:p w:rsidR="005E531C"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3118D" w:rsidRDefault="00B3118D" w:rsidP="00B3118D">
      <w:pPr>
        <w:ind w:left="720" w:right="-1"/>
        <w:jc w:val="both"/>
        <w:rPr>
          <w:rFonts w:ascii="Calibri" w:hAnsi="Calibri"/>
        </w:rPr>
      </w:pPr>
    </w:p>
    <w:p w:rsidR="003928C8" w:rsidRPr="0039320A" w:rsidRDefault="003928C8" w:rsidP="00B3118D">
      <w:pPr>
        <w:ind w:left="720" w:right="-1"/>
        <w:jc w:val="both"/>
        <w:rPr>
          <w:rFonts w:ascii="Calibri" w:hAnsi="Calibri"/>
        </w:rPr>
      </w:pPr>
    </w:p>
    <w:p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Default="0024243C" w:rsidP="007F0B73">
      <w:pPr>
        <w:ind w:right="49"/>
        <w:jc w:val="center"/>
        <w:rPr>
          <w:rFonts w:asciiTheme="minorHAnsi" w:hAnsiTheme="minorHAnsi"/>
          <w:b/>
        </w:rPr>
      </w:pPr>
    </w:p>
    <w:p w:rsidR="00763EE4" w:rsidRDefault="00763EE4" w:rsidP="007F0B73">
      <w:pPr>
        <w:ind w:right="49"/>
        <w:jc w:val="center"/>
        <w:rPr>
          <w:rFonts w:asciiTheme="minorHAnsi" w:hAnsiTheme="minorHAnsi"/>
          <w:b/>
        </w:rPr>
      </w:pPr>
    </w:p>
    <w:p w:rsidR="00763EE4" w:rsidRPr="00037DE1" w:rsidRDefault="00763EE4"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lastRenderedPageBreak/>
        <w:t>ATENTAMENTE</w:t>
      </w:r>
    </w:p>
    <w:p w:rsidR="00234ED2" w:rsidRDefault="00234ED2" w:rsidP="00572D88">
      <w:pPr>
        <w:jc w:val="center"/>
        <w:rPr>
          <w:rFonts w:ascii="Corbel" w:hAnsi="Corbel" w:cs="Arial"/>
          <w:b/>
        </w:rPr>
      </w:pPr>
    </w:p>
    <w:p w:rsidR="00572D88" w:rsidRPr="00AF06AE" w:rsidRDefault="00876F4A" w:rsidP="00572D88">
      <w:pPr>
        <w:jc w:val="center"/>
        <w:rPr>
          <w:rFonts w:ascii="Corbel" w:hAnsi="Corbel" w:cs="Arial"/>
          <w:b/>
        </w:rPr>
      </w:pPr>
      <w:r>
        <w:rPr>
          <w:rFonts w:ascii="Corbel" w:hAnsi="Corbel" w:cs="Arial"/>
          <w:b/>
        </w:rPr>
        <w:t>LIC. VICENTE ARTURO LÓPEZ LIMÓN</w:t>
      </w:r>
    </w:p>
    <w:p w:rsidR="00572D88" w:rsidRPr="00BB2577" w:rsidRDefault="00572D88" w:rsidP="00572D88">
      <w:pPr>
        <w:jc w:val="center"/>
        <w:rPr>
          <w:rFonts w:ascii="Corbel" w:hAnsi="Corbel" w:cs="Arial"/>
          <w:b/>
        </w:rPr>
      </w:pPr>
      <w:r w:rsidRPr="00BB2577">
        <w:rPr>
          <w:rFonts w:ascii="Corbel" w:hAnsi="Corbel" w:cs="Arial"/>
          <w:b/>
        </w:rPr>
        <w:t>DIRECTOR ADMINISTRATIVO</w:t>
      </w:r>
    </w:p>
    <w:p w:rsidR="00FA4A0F" w:rsidRPr="00BB2577" w:rsidRDefault="00FA4A0F" w:rsidP="00572D88">
      <w:pPr>
        <w:jc w:val="center"/>
        <w:rPr>
          <w:rFonts w:ascii="Corbel" w:hAnsi="Corbel" w:cs="Arial"/>
          <w:b/>
        </w:rPr>
      </w:pPr>
      <w:r w:rsidRPr="00BB2577">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BB2577">
        <w:rPr>
          <w:rFonts w:asciiTheme="minorHAnsi" w:hAnsiTheme="minorHAnsi"/>
          <w:b/>
        </w:rPr>
        <w:t xml:space="preserve">MONTERREY, NUEVO LEÓN A </w:t>
      </w:r>
      <w:r w:rsidR="00B3118D" w:rsidRPr="00BB2577">
        <w:rPr>
          <w:rFonts w:asciiTheme="minorHAnsi" w:hAnsiTheme="minorHAnsi"/>
          <w:b/>
        </w:rPr>
        <w:t>1</w:t>
      </w:r>
      <w:r w:rsidR="00763EE4">
        <w:rPr>
          <w:rFonts w:asciiTheme="minorHAnsi" w:hAnsiTheme="minorHAnsi"/>
          <w:b/>
        </w:rPr>
        <w:t>2</w:t>
      </w:r>
      <w:r w:rsidR="00566EE4" w:rsidRPr="00BB2577">
        <w:rPr>
          <w:rFonts w:asciiTheme="minorHAnsi" w:hAnsiTheme="minorHAnsi"/>
          <w:b/>
        </w:rPr>
        <w:t xml:space="preserve"> DE </w:t>
      </w:r>
      <w:r w:rsidR="00876F4A" w:rsidRPr="00BB2577">
        <w:rPr>
          <w:rFonts w:asciiTheme="minorHAnsi" w:hAnsiTheme="minorHAnsi"/>
          <w:b/>
        </w:rPr>
        <w:t>DICIEMBRE</w:t>
      </w:r>
      <w:r w:rsidR="00D82D3E" w:rsidRPr="00BB2577">
        <w:rPr>
          <w:rFonts w:asciiTheme="minorHAnsi" w:hAnsiTheme="minorHAnsi"/>
          <w:b/>
        </w:rPr>
        <w:t xml:space="preserve"> DEL 20</w:t>
      </w:r>
      <w:r w:rsidR="00763EE4">
        <w:rPr>
          <w:rFonts w:asciiTheme="minorHAnsi" w:hAnsiTheme="minorHAnsi"/>
          <w:b/>
        </w:rPr>
        <w:t>22</w:t>
      </w: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763EE4" w:rsidRDefault="00763EE4"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B2577" w:rsidRDefault="00BB2577"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tbl>
      <w:tblPr>
        <w:tblW w:w="10764" w:type="dxa"/>
        <w:jc w:val="center"/>
        <w:tblCellMar>
          <w:left w:w="70" w:type="dxa"/>
          <w:right w:w="70" w:type="dxa"/>
        </w:tblCellMar>
        <w:tblLook w:val="04A0" w:firstRow="1" w:lastRow="0" w:firstColumn="1" w:lastColumn="0" w:noHBand="0" w:noVBand="1"/>
      </w:tblPr>
      <w:tblGrid>
        <w:gridCol w:w="1041"/>
        <w:gridCol w:w="1170"/>
        <w:gridCol w:w="1134"/>
        <w:gridCol w:w="1126"/>
        <w:gridCol w:w="1049"/>
        <w:gridCol w:w="2647"/>
        <w:gridCol w:w="1217"/>
        <w:gridCol w:w="1380"/>
      </w:tblGrid>
      <w:tr w:rsidR="00A94838" w:rsidRPr="00963283" w:rsidTr="00EC28EA">
        <w:trPr>
          <w:trHeight w:val="162"/>
          <w:jc w:val="center"/>
        </w:trPr>
        <w:tc>
          <w:tcPr>
            <w:tcW w:w="10764" w:type="dxa"/>
            <w:gridSpan w:val="8"/>
            <w:tcBorders>
              <w:top w:val="single" w:sz="8" w:space="0" w:color="auto"/>
              <w:left w:val="single" w:sz="8" w:space="0" w:color="auto"/>
              <w:bottom w:val="single" w:sz="8" w:space="0" w:color="auto"/>
              <w:right w:val="single" w:sz="8" w:space="0" w:color="auto"/>
            </w:tcBorders>
            <w:shd w:val="clear" w:color="auto" w:fill="B7F1FF"/>
            <w:vAlign w:val="center"/>
          </w:tcPr>
          <w:p w:rsidR="00A94838" w:rsidRPr="00A94838" w:rsidRDefault="00A94838" w:rsidP="0095240C">
            <w:pPr>
              <w:jc w:val="center"/>
              <w:rPr>
                <w:rFonts w:ascii="Calibri" w:hAnsi="Calibri"/>
                <w:color w:val="000000"/>
                <w:lang w:val="es-MX" w:eastAsia="es-MX"/>
              </w:rPr>
            </w:pPr>
            <w:r w:rsidRPr="00A94838">
              <w:rPr>
                <w:rFonts w:ascii="Calibri" w:hAnsi="Calibri"/>
                <w:color w:val="000000"/>
                <w:lang w:val="es-MX" w:eastAsia="es-MX"/>
              </w:rPr>
              <w:lastRenderedPageBreak/>
              <w:t>ANEXO 1</w:t>
            </w:r>
          </w:p>
        </w:tc>
      </w:tr>
      <w:tr w:rsidR="00963283" w:rsidRPr="00963283" w:rsidTr="00EC28EA">
        <w:trPr>
          <w:trHeight w:val="162"/>
          <w:jc w:val="center"/>
        </w:trPr>
        <w:tc>
          <w:tcPr>
            <w:tcW w:w="1041" w:type="dxa"/>
            <w:tcBorders>
              <w:top w:val="single" w:sz="8" w:space="0" w:color="auto"/>
              <w:left w:val="single" w:sz="8" w:space="0" w:color="auto"/>
              <w:bottom w:val="single" w:sz="8" w:space="0" w:color="auto"/>
              <w:right w:val="single" w:sz="8" w:space="0" w:color="auto"/>
            </w:tcBorders>
            <w:shd w:val="clear" w:color="auto" w:fill="B7F1FF"/>
            <w:vAlign w:val="center"/>
            <w:hideMark/>
          </w:tcPr>
          <w:p w:rsidR="00963283" w:rsidRPr="00963283" w:rsidRDefault="00F046C2" w:rsidP="00963283">
            <w:pPr>
              <w:jc w:val="center"/>
              <w:rPr>
                <w:rFonts w:ascii="Calibri" w:hAnsi="Calibri"/>
                <w:color w:val="000000"/>
                <w:sz w:val="18"/>
                <w:szCs w:val="18"/>
                <w:lang w:val="es-MX" w:eastAsia="es-MX"/>
              </w:rPr>
            </w:pPr>
            <w:r>
              <w:rPr>
                <w:rFonts w:ascii="Calibri" w:hAnsi="Calibri"/>
                <w:color w:val="000000"/>
                <w:sz w:val="18"/>
                <w:szCs w:val="18"/>
                <w:lang w:val="es-MX" w:eastAsia="es-MX"/>
              </w:rPr>
              <w:t>PARTIDA</w:t>
            </w:r>
          </w:p>
        </w:tc>
        <w:tc>
          <w:tcPr>
            <w:tcW w:w="1170"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Descripción</w:t>
            </w:r>
          </w:p>
        </w:tc>
        <w:tc>
          <w:tcPr>
            <w:tcW w:w="1134"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Cantidad</w:t>
            </w:r>
          </w:p>
        </w:tc>
        <w:tc>
          <w:tcPr>
            <w:tcW w:w="1126"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 de Medida</w:t>
            </w:r>
          </w:p>
        </w:tc>
        <w:tc>
          <w:tcPr>
            <w:tcW w:w="1049"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Renglón</w:t>
            </w:r>
          </w:p>
        </w:tc>
        <w:tc>
          <w:tcPr>
            <w:tcW w:w="2647"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Descripción </w:t>
            </w:r>
          </w:p>
        </w:tc>
        <w:tc>
          <w:tcPr>
            <w:tcW w:w="1217"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w:t>
            </w:r>
          </w:p>
        </w:tc>
        <w:tc>
          <w:tcPr>
            <w:tcW w:w="1380" w:type="dxa"/>
            <w:tcBorders>
              <w:top w:val="single" w:sz="8" w:space="0" w:color="auto"/>
              <w:left w:val="nil"/>
              <w:bottom w:val="single" w:sz="8" w:space="0" w:color="auto"/>
              <w:right w:val="single" w:sz="8" w:space="0" w:color="auto"/>
            </w:tcBorders>
            <w:shd w:val="clear" w:color="auto" w:fill="B7F1FF"/>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 CANTIDAD</w:t>
            </w:r>
          </w:p>
        </w:tc>
      </w:tr>
      <w:tr w:rsidR="00963283" w:rsidRPr="00963283" w:rsidTr="00F046C2">
        <w:trPr>
          <w:trHeight w:val="162"/>
          <w:jc w:val="center"/>
        </w:trPr>
        <w:tc>
          <w:tcPr>
            <w:tcW w:w="1041"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Servicio de lavandería de Ropa Quirúrgica y Hospitalaria de Piso y Cirugía (No Estéril) </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26"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Paquete</w:t>
            </w:r>
          </w:p>
        </w:tc>
        <w:tc>
          <w:tcPr>
            <w:tcW w:w="6293" w:type="dxa"/>
            <w:gridSpan w:val="4"/>
            <w:tcBorders>
              <w:top w:val="single" w:sz="8" w:space="0" w:color="auto"/>
              <w:left w:val="nil"/>
              <w:bottom w:val="single" w:sz="8" w:space="0" w:color="auto"/>
              <w:right w:val="single" w:sz="8" w:space="0" w:color="000000"/>
            </w:tcBorders>
            <w:shd w:val="clear" w:color="auto" w:fill="auto"/>
            <w:vAlign w:val="center"/>
            <w:hideMark/>
          </w:tcPr>
          <w:p w:rsidR="00963283" w:rsidRDefault="00963283" w:rsidP="00963283">
            <w:pPr>
              <w:jc w:val="both"/>
              <w:rPr>
                <w:rFonts w:ascii="Calibri" w:hAnsi="Calibri"/>
                <w:color w:val="000000"/>
                <w:sz w:val="18"/>
                <w:szCs w:val="18"/>
                <w:lang w:val="es-MX" w:eastAsia="es-MX"/>
              </w:rPr>
            </w:pPr>
            <w:r w:rsidRPr="00F046C2">
              <w:rPr>
                <w:rFonts w:ascii="Calibri" w:hAnsi="Calibri"/>
                <w:color w:val="000000"/>
                <w:sz w:val="18"/>
                <w:szCs w:val="18"/>
                <w:lang w:val="es-MX" w:eastAsia="es-MX"/>
              </w:rPr>
              <w:t>Servicio de Lavandería de Ropa Quirúrgica y Hospitalaria de Piso y Cirugía (No Estéril):</w:t>
            </w:r>
          </w:p>
          <w:tbl>
            <w:tblPr>
              <w:tblW w:w="6142" w:type="dxa"/>
              <w:tblCellMar>
                <w:left w:w="70" w:type="dxa"/>
                <w:right w:w="70" w:type="dxa"/>
              </w:tblCellMar>
              <w:tblLook w:val="04A0" w:firstRow="1" w:lastRow="0" w:firstColumn="1" w:lastColumn="0" w:noHBand="0" w:noVBand="1"/>
            </w:tblPr>
            <w:tblGrid>
              <w:gridCol w:w="1200"/>
              <w:gridCol w:w="3742"/>
              <w:gridCol w:w="1200"/>
            </w:tblGrid>
            <w:tr w:rsidR="00EC28EA" w:rsidRPr="00EC28EA" w:rsidTr="00EC28EA">
              <w:trPr>
                <w:trHeight w:val="57"/>
              </w:trPr>
              <w:tc>
                <w:tcPr>
                  <w:tcW w:w="1200" w:type="dxa"/>
                  <w:tcBorders>
                    <w:top w:val="single" w:sz="4" w:space="0" w:color="auto"/>
                    <w:left w:val="single" w:sz="4" w:space="0" w:color="auto"/>
                    <w:bottom w:val="single" w:sz="4" w:space="0" w:color="auto"/>
                    <w:right w:val="single" w:sz="4" w:space="0" w:color="auto"/>
                  </w:tcBorders>
                  <w:shd w:val="clear" w:color="auto" w:fill="B7F1FF"/>
                  <w:vAlign w:val="center"/>
                  <w:hideMark/>
                </w:tcPr>
                <w:p w:rsidR="00EC28EA" w:rsidRPr="00EC28EA" w:rsidRDefault="00EC28EA" w:rsidP="00EC28EA">
                  <w:pPr>
                    <w:jc w:val="center"/>
                    <w:rPr>
                      <w:rFonts w:ascii="Calibri" w:hAnsi="Calibri"/>
                      <w:b/>
                      <w:bCs/>
                      <w:color w:val="000000"/>
                      <w:sz w:val="18"/>
                      <w:szCs w:val="18"/>
                      <w:lang w:val="es-MX" w:eastAsia="es-MX"/>
                    </w:rPr>
                  </w:pPr>
                  <w:r w:rsidRPr="00EC28EA">
                    <w:rPr>
                      <w:rFonts w:ascii="Calibri" w:hAnsi="Calibri"/>
                      <w:b/>
                      <w:bCs/>
                      <w:color w:val="000000"/>
                      <w:sz w:val="18"/>
                      <w:szCs w:val="18"/>
                      <w:lang w:val="es-MX" w:eastAsia="es-MX"/>
                    </w:rPr>
                    <w:t>RENGLÓN</w:t>
                  </w:r>
                </w:p>
              </w:tc>
              <w:tc>
                <w:tcPr>
                  <w:tcW w:w="3742" w:type="dxa"/>
                  <w:tcBorders>
                    <w:top w:val="single" w:sz="4" w:space="0" w:color="auto"/>
                    <w:left w:val="nil"/>
                    <w:bottom w:val="single" w:sz="4" w:space="0" w:color="auto"/>
                    <w:right w:val="single" w:sz="4" w:space="0" w:color="auto"/>
                  </w:tcBorders>
                  <w:shd w:val="clear" w:color="auto" w:fill="B7F1FF"/>
                  <w:noWrap/>
                  <w:vAlign w:val="center"/>
                  <w:hideMark/>
                </w:tcPr>
                <w:p w:rsidR="00EC28EA" w:rsidRPr="00EC28EA" w:rsidRDefault="00EC28EA" w:rsidP="00EC28EA">
                  <w:pPr>
                    <w:jc w:val="center"/>
                    <w:rPr>
                      <w:rFonts w:ascii="Calibri" w:hAnsi="Calibri"/>
                      <w:b/>
                      <w:bCs/>
                      <w:color w:val="000000"/>
                      <w:sz w:val="18"/>
                      <w:szCs w:val="18"/>
                      <w:lang w:val="es-MX" w:eastAsia="es-MX"/>
                    </w:rPr>
                  </w:pPr>
                  <w:r w:rsidRPr="00EC28EA">
                    <w:rPr>
                      <w:rFonts w:ascii="Calibri" w:hAnsi="Calibri"/>
                      <w:b/>
                      <w:bCs/>
                      <w:color w:val="000000"/>
                      <w:sz w:val="18"/>
                      <w:szCs w:val="18"/>
                      <w:lang w:val="es-MX" w:eastAsia="es-MX"/>
                    </w:rPr>
                    <w:t>PRENDA</w:t>
                  </w:r>
                </w:p>
              </w:tc>
              <w:tc>
                <w:tcPr>
                  <w:tcW w:w="1200" w:type="dxa"/>
                  <w:tcBorders>
                    <w:top w:val="single" w:sz="4" w:space="0" w:color="auto"/>
                    <w:left w:val="nil"/>
                    <w:bottom w:val="single" w:sz="4" w:space="0" w:color="auto"/>
                    <w:right w:val="single" w:sz="4" w:space="0" w:color="auto"/>
                  </w:tcBorders>
                  <w:shd w:val="clear" w:color="auto" w:fill="B7F1FF"/>
                  <w:vAlign w:val="center"/>
                  <w:hideMark/>
                </w:tcPr>
                <w:p w:rsidR="00EC28EA" w:rsidRPr="00EC28EA" w:rsidRDefault="00EC28EA" w:rsidP="00EC28EA">
                  <w:pPr>
                    <w:jc w:val="center"/>
                    <w:rPr>
                      <w:rFonts w:ascii="Calibri" w:hAnsi="Calibri"/>
                      <w:b/>
                      <w:bCs/>
                      <w:color w:val="000000"/>
                      <w:sz w:val="18"/>
                      <w:szCs w:val="18"/>
                      <w:lang w:val="es-MX" w:eastAsia="es-MX"/>
                    </w:rPr>
                  </w:pPr>
                  <w:r w:rsidRPr="00EC28EA">
                    <w:rPr>
                      <w:rFonts w:ascii="Calibri" w:hAnsi="Calibri"/>
                      <w:b/>
                      <w:bCs/>
                      <w:color w:val="000000"/>
                      <w:sz w:val="18"/>
                      <w:szCs w:val="18"/>
                      <w:lang w:val="es-MX" w:eastAsia="es-MX"/>
                    </w:rPr>
                    <w:t>CANTIDAD</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BATA AISLAMIENTO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53,528</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BATA ESCOLAR</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12,343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BATA INFANTIL NIÑO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10,396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BATA PACIENTE</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390,627</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5</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BATA PEDIATRICA (BEBE)</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1,917</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6</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BOTA DE LONA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3,633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7</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1 BATA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46,834</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8</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1 BATA MICROFIBRA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3,274</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9</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3 BATAS</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16,294</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10</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4 CAMPOS</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73,513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11</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BULTO CAMPO HENDIDO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10,979</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12</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2 CAMPOS</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23,059</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13</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DE CIRUGIA GENERAL</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16,669</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14</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DE CIRUGIA MENOR</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1,382</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15</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DE OFTALMOLOGIA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276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16</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DE PARTO O LEGRADO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17,563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SABANA PUBIS</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6,263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18</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DOBLE CHICO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1,708</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19</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DOBLE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3,964</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20</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DOBLE MEDIANO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12,366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21</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SENCILLO CHICO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1,126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22</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SENCILLO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1,716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23</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CAMPO SENCILLO MEDIANO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12,468</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24</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COBERTOR MATRIMONIAL CUADRADO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14,366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25</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COBERTOR NEONATO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11,077</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26</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FILIPINA CHICA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21,730</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27</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FILIPINA EXTRA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1,773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28</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FILIPINA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26,042</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29</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FILIPINA JUMBO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1,645</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30</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FILIPINA MEDIANA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36,533</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31</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FONDO GERIATRICO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116,262</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32</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FUNDA DE ALMOHADA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2,085</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33</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PANTALON CHICO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21,732</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34</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PANTALON EXTRA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1,799</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35</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PANTALON GRANDE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26,101</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36</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PANTALON JUMBO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1,645</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37</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PANTALON MEDIANO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37,386</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38</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SABANA CLINICA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252,897</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39</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SABANA PEDIATRICA</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216,327</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40</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SABANA REGULAR</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656,820</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41</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TOALLA DE BAÑO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32,294</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42</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TOALLA DE MANO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Arial" w:hAnsi="Arial" w:cs="Arial"/>
                      <w:color w:val="000000"/>
                      <w:sz w:val="17"/>
                      <w:szCs w:val="17"/>
                      <w:lang w:val="es-MX" w:eastAsia="es-MX"/>
                    </w:rPr>
                  </w:pPr>
                  <w:r w:rsidRPr="00EC28EA">
                    <w:rPr>
                      <w:rFonts w:ascii="Arial" w:hAnsi="Arial" w:cs="Arial"/>
                      <w:color w:val="000000"/>
                      <w:sz w:val="17"/>
                      <w:szCs w:val="17"/>
                      <w:lang w:val="es-MX" w:eastAsia="es-MX"/>
                    </w:rPr>
                    <w:t>4,572</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43</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 xml:space="preserve">COBERTOR PEDIATRICO  </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Arial" w:hAnsi="Arial" w:cs="Arial"/>
                      <w:color w:val="000000"/>
                      <w:sz w:val="17"/>
                      <w:szCs w:val="17"/>
                      <w:lang w:val="es-MX" w:eastAsia="es-MX"/>
                    </w:rPr>
                  </w:pPr>
                  <w:r w:rsidRPr="00EC28EA">
                    <w:rPr>
                      <w:rFonts w:ascii="Arial" w:hAnsi="Arial" w:cs="Arial"/>
                      <w:color w:val="000000"/>
                      <w:sz w:val="17"/>
                      <w:szCs w:val="17"/>
                      <w:lang w:val="es-MX" w:eastAsia="es-MX"/>
                    </w:rPr>
                    <w:t>738</w:t>
                  </w:r>
                </w:p>
              </w:tc>
            </w:tr>
            <w:tr w:rsidR="00EC28EA" w:rsidRPr="00EC28EA" w:rsidTr="00EC28EA">
              <w:trPr>
                <w:trHeight w:val="57"/>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Calibri" w:hAnsi="Calibri"/>
                      <w:color w:val="000000"/>
                      <w:sz w:val="17"/>
                      <w:szCs w:val="17"/>
                      <w:lang w:val="es-MX" w:eastAsia="es-MX"/>
                    </w:rPr>
                  </w:pPr>
                  <w:r w:rsidRPr="00EC28EA">
                    <w:rPr>
                      <w:rFonts w:ascii="Calibri" w:hAnsi="Calibri"/>
                      <w:color w:val="000000"/>
                      <w:sz w:val="17"/>
                      <w:szCs w:val="17"/>
                      <w:lang w:val="es-MX" w:eastAsia="es-MX"/>
                    </w:rPr>
                    <w:t>44</w:t>
                  </w:r>
                </w:p>
              </w:tc>
              <w:tc>
                <w:tcPr>
                  <w:tcW w:w="3742"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rPr>
                      <w:rFonts w:ascii="Calibri" w:hAnsi="Calibri"/>
                      <w:color w:val="000000"/>
                      <w:sz w:val="17"/>
                      <w:szCs w:val="17"/>
                      <w:lang w:val="es-MX" w:eastAsia="es-MX"/>
                    </w:rPr>
                  </w:pPr>
                  <w:r w:rsidRPr="00EC28EA">
                    <w:rPr>
                      <w:rFonts w:ascii="Calibri" w:hAnsi="Calibri"/>
                      <w:color w:val="000000"/>
                      <w:sz w:val="17"/>
                      <w:szCs w:val="17"/>
                      <w:lang w:val="es-MX" w:eastAsia="es-MX"/>
                    </w:rPr>
                    <w:t>BULTO DE FLUOROSCOPIO</w:t>
                  </w:r>
                </w:p>
              </w:tc>
              <w:tc>
                <w:tcPr>
                  <w:tcW w:w="1200" w:type="dxa"/>
                  <w:tcBorders>
                    <w:top w:val="nil"/>
                    <w:left w:val="nil"/>
                    <w:bottom w:val="single" w:sz="4" w:space="0" w:color="auto"/>
                    <w:right w:val="single" w:sz="4" w:space="0" w:color="auto"/>
                  </w:tcBorders>
                  <w:shd w:val="clear" w:color="auto" w:fill="auto"/>
                  <w:noWrap/>
                  <w:vAlign w:val="center"/>
                  <w:hideMark/>
                </w:tcPr>
                <w:p w:rsidR="00EC28EA" w:rsidRPr="00EC28EA" w:rsidRDefault="00EC28EA" w:rsidP="00EC28EA">
                  <w:pPr>
                    <w:jc w:val="center"/>
                    <w:rPr>
                      <w:rFonts w:ascii="Arial" w:hAnsi="Arial" w:cs="Arial"/>
                      <w:color w:val="000000"/>
                      <w:sz w:val="17"/>
                      <w:szCs w:val="17"/>
                      <w:lang w:val="es-MX" w:eastAsia="es-MX"/>
                    </w:rPr>
                  </w:pPr>
                  <w:r w:rsidRPr="00EC28EA">
                    <w:rPr>
                      <w:rFonts w:ascii="Arial" w:hAnsi="Arial" w:cs="Arial"/>
                      <w:color w:val="000000"/>
                      <w:sz w:val="17"/>
                      <w:szCs w:val="17"/>
                      <w:lang w:val="es-MX" w:eastAsia="es-MX"/>
                    </w:rPr>
                    <w:t>358</w:t>
                  </w:r>
                </w:p>
              </w:tc>
            </w:tr>
          </w:tbl>
          <w:p w:rsidR="00F046C2" w:rsidRPr="00963283" w:rsidRDefault="00F046C2" w:rsidP="00963283">
            <w:pPr>
              <w:jc w:val="both"/>
              <w:rPr>
                <w:rFonts w:ascii="Calibri" w:hAnsi="Calibri"/>
                <w:color w:val="000000"/>
                <w:sz w:val="18"/>
                <w:szCs w:val="18"/>
                <w:lang w:val="es-MX" w:eastAsia="es-MX"/>
              </w:rPr>
            </w:pPr>
          </w:p>
        </w:tc>
      </w:tr>
    </w:tbl>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7938"/>
      </w:tblGrid>
      <w:tr w:rsidR="00A94838" w:rsidRPr="004F2353" w:rsidTr="002E2FCE">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B7F1FF"/>
          </w:tcPr>
          <w:p w:rsidR="00A94838" w:rsidRPr="004F2353" w:rsidRDefault="00A94838" w:rsidP="0095240C">
            <w:pPr>
              <w:tabs>
                <w:tab w:val="right" w:pos="1418"/>
              </w:tabs>
              <w:jc w:val="center"/>
              <w:rPr>
                <w:rFonts w:asciiTheme="minorHAnsi" w:hAnsiTheme="minorHAnsi" w:cs="Arial"/>
                <w:b/>
                <w:color w:val="000000"/>
                <w:sz w:val="16"/>
                <w:szCs w:val="16"/>
              </w:rPr>
            </w:pPr>
            <w:r w:rsidRPr="00AB7D71">
              <w:rPr>
                <w:rFonts w:asciiTheme="minorHAnsi" w:hAnsiTheme="minorHAnsi"/>
                <w:b/>
              </w:rPr>
              <w:lastRenderedPageBreak/>
              <w:t>ANEXO 1</w:t>
            </w:r>
            <w:r>
              <w:rPr>
                <w:rFonts w:asciiTheme="minorHAnsi" w:hAnsiTheme="minorHAnsi"/>
                <w:b/>
              </w:rPr>
              <w:t>-A</w:t>
            </w:r>
          </w:p>
        </w:tc>
      </w:tr>
      <w:tr w:rsidR="00A94838" w:rsidRPr="004F2353" w:rsidTr="002E2FCE">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B7F1FF"/>
          </w:tcPr>
          <w:p w:rsidR="00A94838" w:rsidRPr="004F2353" w:rsidRDefault="00A94838" w:rsidP="00A94838">
            <w:pPr>
              <w:tabs>
                <w:tab w:val="right" w:pos="1418"/>
              </w:tabs>
              <w:jc w:val="center"/>
              <w:rPr>
                <w:rFonts w:asciiTheme="minorHAnsi" w:hAnsiTheme="minorHAnsi" w:cs="Arial"/>
                <w:b/>
                <w:color w:val="000000"/>
                <w:sz w:val="16"/>
                <w:szCs w:val="16"/>
              </w:rPr>
            </w:pPr>
            <w:r>
              <w:rPr>
                <w:rFonts w:asciiTheme="minorHAnsi" w:hAnsiTheme="minorHAnsi"/>
                <w:b/>
              </w:rPr>
              <w:t>ESPECIFICACIONES TÉCNICAS DE CADA PRENDA</w:t>
            </w:r>
          </w:p>
        </w:tc>
      </w:tr>
      <w:tr w:rsidR="004F2353" w:rsidRPr="004F2353" w:rsidTr="002E2FCE">
        <w:trPr>
          <w:jc w:val="center"/>
        </w:trPr>
        <w:tc>
          <w:tcPr>
            <w:tcW w:w="1129" w:type="dxa"/>
            <w:shd w:val="clear" w:color="auto" w:fill="B7F1FF"/>
          </w:tcPr>
          <w:p w:rsidR="004F2353" w:rsidRPr="004F2353" w:rsidRDefault="004F2353" w:rsidP="00C85D92">
            <w:pPr>
              <w:tabs>
                <w:tab w:val="right" w:pos="1418"/>
              </w:tabs>
              <w:jc w:val="center"/>
              <w:rPr>
                <w:rFonts w:asciiTheme="minorHAnsi" w:hAnsiTheme="minorHAnsi"/>
                <w:b/>
                <w:sz w:val="16"/>
                <w:szCs w:val="16"/>
              </w:rPr>
            </w:pPr>
            <w:r w:rsidRPr="004F2353">
              <w:rPr>
                <w:rFonts w:asciiTheme="minorHAnsi" w:hAnsiTheme="minorHAnsi"/>
                <w:b/>
                <w:sz w:val="16"/>
                <w:szCs w:val="16"/>
              </w:rPr>
              <w:t>NO. PRENDA</w:t>
            </w:r>
          </w:p>
        </w:tc>
        <w:tc>
          <w:tcPr>
            <w:tcW w:w="2127" w:type="dxa"/>
            <w:shd w:val="clear" w:color="auto" w:fill="B7F1FF"/>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DESCRIPCIÓN</w:t>
            </w:r>
          </w:p>
        </w:tc>
        <w:tc>
          <w:tcPr>
            <w:tcW w:w="7938" w:type="dxa"/>
            <w:shd w:val="clear" w:color="auto" w:fill="B7F1FF"/>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ESPECIFICACIONES</w:t>
            </w:r>
          </w:p>
        </w:tc>
      </w:tr>
      <w:tr w:rsidR="004F2353" w:rsidRPr="004F2353" w:rsidTr="00A94838">
        <w:trPr>
          <w:jc w:val="center"/>
        </w:trPr>
        <w:tc>
          <w:tcPr>
            <w:tcW w:w="1129" w:type="dxa"/>
            <w:shd w:val="clear" w:color="auto" w:fill="auto"/>
            <w:vAlign w:val="center"/>
          </w:tcPr>
          <w:p w:rsidR="004F2353" w:rsidRPr="002E2FCE" w:rsidRDefault="004F2353" w:rsidP="00A94838">
            <w:pPr>
              <w:tabs>
                <w:tab w:val="right" w:pos="1418"/>
              </w:tabs>
              <w:jc w:val="center"/>
              <w:rPr>
                <w:rFonts w:asciiTheme="minorHAnsi" w:hAnsiTheme="minorHAnsi"/>
                <w:sz w:val="16"/>
                <w:szCs w:val="16"/>
              </w:rPr>
            </w:pPr>
          </w:p>
          <w:p w:rsidR="004F2353" w:rsidRPr="002E2FCE" w:rsidRDefault="004F2353" w:rsidP="00A94838">
            <w:pPr>
              <w:tabs>
                <w:tab w:val="right" w:pos="1418"/>
              </w:tabs>
              <w:jc w:val="center"/>
              <w:rPr>
                <w:rFonts w:asciiTheme="minorHAnsi" w:hAnsiTheme="minorHAnsi"/>
                <w:sz w:val="16"/>
                <w:szCs w:val="16"/>
              </w:rPr>
            </w:pPr>
            <w:r w:rsidRPr="002E2FCE">
              <w:rPr>
                <w:rFonts w:asciiTheme="minorHAnsi" w:hAnsiTheme="minorHAnsi"/>
                <w:sz w:val="16"/>
                <w:szCs w:val="16"/>
              </w:rPr>
              <w:t>1</w:t>
            </w:r>
          </w:p>
          <w:p w:rsidR="004F2353" w:rsidRPr="002E2FCE" w:rsidRDefault="004F2353" w:rsidP="00A94838">
            <w:pPr>
              <w:tabs>
                <w:tab w:val="right" w:pos="1418"/>
              </w:tabs>
              <w:jc w:val="center"/>
              <w:rPr>
                <w:rFonts w:asciiTheme="minorHAnsi" w:hAnsiTheme="minorHAnsi"/>
                <w:sz w:val="16"/>
                <w:szCs w:val="16"/>
              </w:rPr>
            </w:pPr>
          </w:p>
        </w:tc>
        <w:tc>
          <w:tcPr>
            <w:tcW w:w="2127" w:type="dxa"/>
            <w:shd w:val="clear" w:color="auto" w:fill="auto"/>
            <w:vAlign w:val="center"/>
          </w:tcPr>
          <w:p w:rsidR="004F2353" w:rsidRPr="002E2FCE" w:rsidRDefault="004F2353" w:rsidP="00A94838">
            <w:pPr>
              <w:tabs>
                <w:tab w:val="right" w:pos="1418"/>
              </w:tabs>
              <w:jc w:val="center"/>
              <w:rPr>
                <w:rFonts w:asciiTheme="minorHAnsi" w:hAnsiTheme="minorHAnsi" w:cs="Arial"/>
                <w:color w:val="000000"/>
                <w:sz w:val="16"/>
                <w:szCs w:val="16"/>
              </w:rPr>
            </w:pPr>
          </w:p>
          <w:p w:rsidR="004F2353" w:rsidRPr="002E2FCE" w:rsidRDefault="004F2353" w:rsidP="00A94838">
            <w:pPr>
              <w:tabs>
                <w:tab w:val="right" w:pos="1418"/>
              </w:tabs>
              <w:jc w:val="center"/>
              <w:rPr>
                <w:rFonts w:asciiTheme="minorHAnsi" w:hAnsiTheme="minorHAnsi"/>
                <w:sz w:val="16"/>
                <w:szCs w:val="16"/>
              </w:rPr>
            </w:pPr>
            <w:r w:rsidRPr="002E2FCE">
              <w:rPr>
                <w:rFonts w:asciiTheme="minorHAnsi" w:hAnsiTheme="minorHAnsi" w:cs="Arial"/>
                <w:color w:val="000000"/>
                <w:sz w:val="16"/>
                <w:szCs w:val="16"/>
              </w:rPr>
              <w:t>BATA AISLAMIENTO</w:t>
            </w:r>
          </w:p>
        </w:tc>
        <w:tc>
          <w:tcPr>
            <w:tcW w:w="7938" w:type="dxa"/>
            <w:shd w:val="clear" w:color="auto" w:fill="auto"/>
          </w:tcPr>
          <w:p w:rsidR="004F2353" w:rsidRPr="002E2FCE" w:rsidRDefault="004F2353" w:rsidP="00C85D92">
            <w:pPr>
              <w:tabs>
                <w:tab w:val="right" w:pos="1418"/>
              </w:tabs>
              <w:jc w:val="both"/>
              <w:rPr>
                <w:rFonts w:asciiTheme="minorHAnsi" w:hAnsiTheme="minorHAnsi"/>
                <w:sz w:val="16"/>
                <w:szCs w:val="16"/>
              </w:rPr>
            </w:pPr>
            <w:r w:rsidRPr="002E2FCE">
              <w:rPr>
                <w:rFonts w:asciiTheme="minorHAnsi" w:hAnsiTheme="minorHAnsi" w:cs="Arial"/>
                <w:color w:val="000000"/>
                <w:sz w:val="16"/>
                <w:szCs w:val="16"/>
              </w:rPr>
              <w:t xml:space="preserve">TELA BRAMANTE ESTAMPADA, COMPOSICIÓN 50% POLIÉSTER 50% ALGODÓN. COLOR DE LA TELA: FONDO BLANCO CON LOGO ESTAMPADO, PUÑOS EN MANGAS COMPOSICIÓN 100% POLIÉSTER,  APERTURA TRASERA Y 4 CORDONES (2 EN EL CUELLO </w:t>
            </w:r>
            <w:r w:rsidR="006B27C6" w:rsidRPr="002E2FCE">
              <w:rPr>
                <w:rFonts w:asciiTheme="minorHAnsi" w:hAnsiTheme="minorHAnsi" w:cs="Arial"/>
                <w:color w:val="000000"/>
                <w:sz w:val="16"/>
                <w:szCs w:val="16"/>
              </w:rPr>
              <w:t xml:space="preserve">Y 2 EN LA PARTE DE LA CINTURA)  </w:t>
            </w:r>
            <w:r w:rsidRPr="002E2FCE">
              <w:rPr>
                <w:rFonts w:asciiTheme="minorHAnsi" w:hAnsiTheme="minorHAnsi" w:cs="Arial"/>
                <w:color w:val="000000"/>
                <w:sz w:val="16"/>
                <w:szCs w:val="16"/>
              </w:rPr>
              <w:t>MEDIDAS: LARGO TOTAL 126CM+/-2CM, ANCHO INFERIOR 68+/-3CM, ANCHO DE MANGAS 69CM +/-3CM, LARGO DE TODOS LOS CORDONES 34CM+/-1.5 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BATA ESCOLAR</w:t>
            </w:r>
          </w:p>
        </w:tc>
        <w:tc>
          <w:tcPr>
            <w:tcW w:w="7938" w:type="dxa"/>
            <w:shd w:val="clear" w:color="auto" w:fill="auto"/>
            <w:vAlign w:val="bottom"/>
          </w:tcPr>
          <w:p w:rsidR="004F2353" w:rsidRPr="002E2FCE" w:rsidRDefault="004F2353" w:rsidP="00C85D92">
            <w:pPr>
              <w:rPr>
                <w:rFonts w:asciiTheme="minorHAnsi" w:hAnsiTheme="minorHAnsi" w:cs="Arial"/>
                <w:color w:val="000000"/>
                <w:sz w:val="16"/>
                <w:szCs w:val="16"/>
              </w:rPr>
            </w:pPr>
            <w:r w:rsidRPr="002E2FCE">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w:t>
            </w:r>
            <w:r w:rsidR="006B27C6" w:rsidRPr="002E2FCE">
              <w:rPr>
                <w:rFonts w:asciiTheme="minorHAnsi" w:hAnsiTheme="minorHAnsi" w:cs="Arial"/>
                <w:color w:val="000000"/>
                <w:sz w:val="16"/>
                <w:szCs w:val="16"/>
              </w:rPr>
              <w:t xml:space="preserve">Y 4 EN LA PARTE DE LA CINTURA)  </w:t>
            </w:r>
            <w:r w:rsidRPr="002E2FCE">
              <w:rPr>
                <w:rFonts w:asciiTheme="minorHAnsi" w:hAnsiTheme="minorHAnsi" w:cs="Arial"/>
                <w:color w:val="000000"/>
                <w:sz w:val="16"/>
                <w:szCs w:val="16"/>
              </w:rPr>
              <w:t>MEDIDAS: LARGO TOTAL 93CM +/-2CM, ANCHO INFERIOR 66CM +/-3CM,  LARGO DE TODOS LOS CORDONES 34CM +/-1.5 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BATA INFANTIL NIÑO</w:t>
            </w:r>
          </w:p>
        </w:tc>
        <w:tc>
          <w:tcPr>
            <w:tcW w:w="7938" w:type="dxa"/>
            <w:shd w:val="clear" w:color="auto" w:fill="auto"/>
            <w:vAlign w:val="bottom"/>
          </w:tcPr>
          <w:p w:rsidR="004F2353" w:rsidRPr="002E2FCE" w:rsidRDefault="004F2353" w:rsidP="00C85D92">
            <w:pPr>
              <w:rPr>
                <w:rFonts w:asciiTheme="minorHAnsi" w:hAnsiTheme="minorHAnsi" w:cs="Arial"/>
                <w:color w:val="000000"/>
                <w:sz w:val="16"/>
                <w:szCs w:val="16"/>
              </w:rPr>
            </w:pPr>
            <w:r w:rsidRPr="002E2FCE">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Y 4 EN LA PARTE DE LA CINTURA) </w:t>
            </w:r>
            <w:r w:rsidRPr="002E2FCE">
              <w:rPr>
                <w:rFonts w:asciiTheme="minorHAnsi" w:hAnsiTheme="minorHAnsi" w:cs="Arial"/>
                <w:color w:val="000000"/>
                <w:sz w:val="16"/>
                <w:szCs w:val="16"/>
              </w:rPr>
              <w:br/>
              <w:t>MEDIDAS: LARGO TOTAL 65CM +/-2CM, ANCHO INFERIOR 57CM +/-3CM,  LARGO DE TODOS LOS CORDONES 34CM +/-1.5</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BATA PACIENTE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 xml:space="preserve">TELA BRAMANTE ESTAMPADA, COMPOSICIÓN 50% POLIÉSTER 50% ALGODÓN. COLOR DE LA TELA: FONDO BLANCO CON LOGO ESTAMPADO, TELA DOBLE EN EL PECHO, APERTURA TRASERA Y 8 CORDONES (4 EN EL CUELLO Y 4 EN LA PARTE DE LA CINTURA)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TOTAL 121CM +/-2CM, ANCHO INFERIOR 84CM +/-2CM , LARGO DE TODOS LOS CORDONES 34CM +/-1.5CM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5</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BATA PEDIÁTRICA (BEBE)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 xml:space="preserve">TELA BRAMANTE ESTAMPADA, COMPOSICIÓN 50% POLIÉSTER 50% ALGODÓN, COLOR DE LA TELA: FONDO BLANCO CON LOGO ESTAMPADO, APERTURA TRASERA Y 2 CORDONES EN EL CUELLO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TOTAL 40CM +/-2CM, ANCHO INFERIOR 34CM +/-3CM,  LARGO DE TODOS LOS CORDONES 25CM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6</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BOTA DE LONA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LONA, COMPOSICIÓN 100% ALGODÓN. COLOR DE LA TELA: CRUDO , CON DOS CORDONES A LA ALTURA EN LA PARTE SUPERIOR DE 34+/-1CM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TOTAL 34CM +/-1CM, DIÁMETRO MAYOR DE LA SUELA (LARGO) 37CM +/-1CM , ANCHO DE LA SUELA 17CM +/-1CM, LARGO DE TODOS LOS CORDONES 34CM +/-1.5CM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7</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1 BATA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1 BATA CIRUGÍA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REPELENTE COLOR AZUL, COMPOSICIÓN 80% POLIÉSTER Y 20% ALGODÓN, ABIERTA POR LA PARTE POSTERIOR CON CINTAS DE AMARRE.</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63CM +/-2CM ANCHO INFERIOR X 124CM +/-4CM LARGO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1 TOALLA QX: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TOALLA COLOR AZUL,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38CM +/-2CM X 65CM +/-2CM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8</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1 BATA MICROFIBRA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1 BATA CIRUGÍA MICROFIBRA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COMPEL BICAPA EN PARTE FRONTAL Y MANGA HASTA EL CODO COLOR AZUL, COMPOSICIÓN 100% POLIÉSTER Y RESTO DE LA BATA TELA ATENAS REPELENTE COLOR AZUL, COMPOSICIÓN 80% POLIÉSTER Y 20% ALGODÓN, ABIERTA POR LA PARTE POSTERIOR CON CINTAS DE AMARRE.</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65CM +/-2CM ANCHO INFERIOR POR 125CM +/-3CM DE LARGO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1 TOALLA QX: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TOALLA COLOR AZUL,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38CM +/-2CM POR 65CM +/-2 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t>MEDIDA: 55CM +/-2CM X 55CM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9</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3 BATAS</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3 BATAS CIRUGÍA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REPELENTE COLOR AZUL, COMPOSICIÓN 80% POLIÉSTER Y 20% ALGODÓN, ABIERTA POR LA PARTE POSTERIOR CON CINTAS DE AMARRE.</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63CM +/-2CM ANCHO INFERIOR X 124CM +/-4CM LARGO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3 TOALLAS QX: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TOALLA COLOR AZUL,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38CM +/-2CM X 65CM +/-2CM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MEDIANO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 +/-2CM X 85CM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10</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4 CAMPOS</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4 CAMPOS SENCILLOS AZULES MEDIANOS:</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t>MEDIDA: 85CM +/-2CM X 85CM +/-2CM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11</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CAMPO HENDIDO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1 CAMPO HENDIDO 90 AZUL 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MEDIDA: 85.0+/-2.0CM X 85.0+/-2.0CM, PARCHE 24.0+/-2CM X  24.0+/-2CM, HENDIDURA DE 8.0+/-1.0CM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12</w:t>
            </w:r>
          </w:p>
        </w:tc>
        <w:tc>
          <w:tcPr>
            <w:tcW w:w="2127" w:type="dxa"/>
            <w:shd w:val="clear" w:color="auto" w:fill="auto"/>
            <w:vAlign w:val="center"/>
          </w:tcPr>
          <w:p w:rsidR="004F2353" w:rsidRPr="002E2FCE" w:rsidRDefault="008F1C7F"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 xml:space="preserve">BULTO </w:t>
            </w:r>
            <w:r w:rsidR="004F2353" w:rsidRPr="002E2FCE">
              <w:rPr>
                <w:rFonts w:asciiTheme="minorHAnsi" w:hAnsiTheme="minorHAnsi" w:cs="Arial"/>
                <w:color w:val="000000"/>
                <w:sz w:val="16"/>
                <w:szCs w:val="16"/>
              </w:rPr>
              <w:t>2 CAMPOS</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2 CAMPOS SENCILLOS AZULES MEDIANOS:</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t>MEDIDA: 85CM +/-2CM X 85CM +/-2CM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 +/-2CM X 55CM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13</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DE CIRUGÍA GENERAL</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1 FUNDA MAYO: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55CM+/-2CM X127CM+/-4CM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2 SÁBANAS PUBIS: </w:t>
            </w:r>
            <w:r w:rsidRPr="002E2FCE">
              <w:rPr>
                <w:rFonts w:asciiTheme="minorHAnsi" w:hAnsiTheme="minorHAnsi" w:cs="Arial"/>
                <w:color w:val="000000"/>
                <w:sz w:val="16"/>
                <w:szCs w:val="16"/>
              </w:rPr>
              <w:b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170CM+/-4CM X 220CM+/-5CM</w:t>
            </w:r>
            <w:r w:rsidRPr="002E2FCE">
              <w:rPr>
                <w:rFonts w:asciiTheme="minorHAnsi" w:hAnsiTheme="minorHAnsi" w:cs="Arial"/>
                <w:color w:val="000000"/>
                <w:sz w:val="16"/>
                <w:szCs w:val="16"/>
              </w:rPr>
              <w:br/>
              <w:t xml:space="preserve"> 6 CAMPOS SENCILLOS MEDIANOS:</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r>
            <w:r w:rsidRPr="002E2FCE">
              <w:rPr>
                <w:rFonts w:asciiTheme="minorHAnsi" w:hAnsiTheme="minorHAnsi" w:cs="Arial"/>
                <w:color w:val="000000"/>
                <w:sz w:val="16"/>
                <w:szCs w:val="16"/>
              </w:rPr>
              <w:lastRenderedPageBreak/>
              <w:t>MEDIDA: 85CM+/-2CM X 85CM+/-2CM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1 SÁBANA HENDIDA: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 CON REFUERZO  DE TELA ATENAS REPELENTE DE 100CM+/-3CM  X 100CM+/-3.CM Y ORIFICIO RECTANGULAR DE 60CM+/-2CM X 10CM+/-1CM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166CM+/-4CM X 290CM+/-6CM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1 SÁBANA DE RIÑÓN :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REPELENTE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170CM+/-4CM X 280CM+/-6CM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1 CAMPO SENCILLO DE ENVOLTURA GRANDE:</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115CM+/-2CM X  115CM+/-2CM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lastRenderedPageBreak/>
              <w:t>14</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DE CIRUGÍA MENOR</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4 CAMPOS SENCILLOS MEDIANOS:</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FUNDA MAYO: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TELA ATENAS EN LA PARTE SUPERIOR Y TELA ATENAS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EPELENTE EN LA PARTE INFERIOR, COLOR AZUL, COMPOSICIÓN 80% POLIÉSTER, 20% ALGODÓN.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55CM+/-2CM X 127CM+/-4CM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2 SÁBANAS PUBIS: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t xml:space="preserve"> MEDIDA: 170CM+/-4CM X 220CM+/-5CM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SÁBANA DE RIÑÓN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TELA ATENAS REPELENTE COLOR AZUL,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170CM+/-4CM X 280CM+/-6CM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MEDIANO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15</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DE OFTALMOLOGÍA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6 CAMPOS SENCILLOS AZULES MEDIANOS:</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Pr="002E2FCE">
              <w:rPr>
                <w:rFonts w:asciiTheme="minorHAnsi" w:hAnsiTheme="minorHAnsi" w:cs="Arial"/>
                <w:color w:val="000000"/>
                <w:sz w:val="16"/>
                <w:szCs w:val="16"/>
              </w:rPr>
              <w:br/>
              <w:t>MEDIDA: 85CM+/-2CM X 85CM+/-2CM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FUNDA MAYO: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55CM+/-2CM X 127CM+/-4CM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2 SÁBANAS PUBIS: TELA ATENAS COLOR AZUL, COMPOSICIÓN 80% POLIÉSTER, 20% ALGODÓN.</w:t>
            </w:r>
            <w:r w:rsidRPr="002E2FCE">
              <w:rPr>
                <w:rFonts w:asciiTheme="minorHAnsi" w:hAnsiTheme="minorHAnsi" w:cs="Arial"/>
                <w:color w:val="000000"/>
                <w:sz w:val="16"/>
                <w:szCs w:val="16"/>
              </w:rPr>
              <w:br/>
              <w:t xml:space="preserve"> MEDIDA: 170CM +/-4CM X 220CM+/-5CM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DE OJO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 PARCHE 24CM+/-1CM X  24CM+/-1CM, HENDIDURA CIRCULAR 10CM+/-1CM DE DIÁMETRO.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1 CAMPO SENCILLO DE ENVOLTURA MEDIANO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16</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DE PARTO O LEGRADO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 xml:space="preserve"> 2 PIERNERAS: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REPELENTE COLOR AZUL, COMPOSICIÓN 80% POLIÉSTER, 20% ALGODÓN.</w:t>
            </w:r>
            <w:r w:rsidRPr="002E2FCE">
              <w:rPr>
                <w:rFonts w:asciiTheme="minorHAnsi" w:hAnsiTheme="minorHAnsi" w:cs="Arial"/>
                <w:color w:val="000000"/>
                <w:sz w:val="16"/>
                <w:szCs w:val="16"/>
              </w:rPr>
              <w:br/>
              <w:t xml:space="preserve"> MEDIDA: 66CM+/-2CM ANCHO X 101CM+/-3CM LARGO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1 SÁBANA DE RIÑÓN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REPELENTE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170CM+/-4CM X 280CM+/-6CM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4 CAMPOS SENCILLOS MEDIANO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MEDIANO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85CM+/-2CM X 85CM+/-2CM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17</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SABANA PUBIS</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 xml:space="preserve">2 SÁBANAS PUBIS: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170CM+/-4CM X 220CM+/-5CM</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1 CAMPO SENCILLO DE ENVOLTURA CHICO AZUL:</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TELA ATENAS COLOR AZUL, COMPOSICIÓN 80% POLIÉSTER, 20%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55CM+/-2CM X 55CM+/-2CM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18</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DOBLE CHICO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TELA DOBLE , MEDIDA: 67CM+/-2CM X 67CM+/-2CM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19</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DOBLE GRANDE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135CM+/-2CM X 135CM+/-2CM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20</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DOBLE MEDIANO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TELA DOBLE , MEDIDA: 96CM+/-2CM X 100CM+/-2CM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21</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SENCILLO CHICO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67CM +/-2CM X 67CM+/-2CM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22</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SENCILLO GRANDE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135CM+/-2CM X 135CM+/-2CM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23</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CAMPO SENCILLO MEDIANO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INDIOLINO COLOR VERDE AGUA, COMPOSICIÓN 100% ALGODÓN.</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96CM+/-2CM X 100CM+/-2CM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24</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COBERTOR MATRIMONIAL CUADRADO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 xml:space="preserve">TELA ESTAMPADO EN CUADROS VARIOS COLORES, COMPOSICIÓN 87% POLIÉSTER, 10% ACRÍLICO, 1% FIBRA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ELULOSA, 1% POLIAMIDA  Y 1% FIBRA PROTEICA. </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MÍNIMO 1.65 MTS POR MÍNIMO 2.14MTS</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25</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COBERTOR NEONATO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100% ACRÍLICO VIRGEN, FIBRA CORTA COLOR: AZUL CLARO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 LARGO: 80CM +/- 3CM ANCHO: 60CM +/- 3CM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26</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FILIPINA CHICA</w:t>
            </w:r>
          </w:p>
        </w:tc>
        <w:tc>
          <w:tcPr>
            <w:tcW w:w="7938" w:type="dxa"/>
            <w:shd w:val="clear" w:color="auto" w:fill="auto"/>
            <w:vAlign w:val="bottom"/>
          </w:tcPr>
          <w:p w:rsidR="004F2353" w:rsidRPr="002E2FCE" w:rsidRDefault="004F2353" w:rsidP="00C85D92">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MANGA CORTA, CUELLO EN V</w:t>
            </w:r>
            <w:r w:rsidRPr="002E2FCE">
              <w:rPr>
                <w:rFonts w:asciiTheme="minorHAnsi" w:hAnsiTheme="minorHAnsi" w:cs="Arial"/>
                <w:color w:val="000000"/>
                <w:sz w:val="16"/>
                <w:szCs w:val="16"/>
              </w:rPr>
              <w:br/>
              <w:t>MEDIDA: ANCHO INFERIOR 55CM+/-2CM X LARGO TOTAL 73CM+/-2CM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27</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FILIPINA EXTRAGRANDE</w:t>
            </w:r>
          </w:p>
        </w:tc>
        <w:tc>
          <w:tcPr>
            <w:tcW w:w="7938" w:type="dxa"/>
            <w:shd w:val="clear" w:color="auto" w:fill="auto"/>
            <w:vAlign w:val="bottom"/>
          </w:tcPr>
          <w:p w:rsidR="004F2353" w:rsidRPr="002E2FCE" w:rsidRDefault="004F2353" w:rsidP="00C85D92">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MANGA CORTA, CUELLO EN V</w:t>
            </w:r>
            <w:r w:rsidRPr="002E2FCE">
              <w:rPr>
                <w:rFonts w:asciiTheme="minorHAnsi" w:hAnsiTheme="minorHAnsi" w:cs="Arial"/>
                <w:color w:val="000000"/>
                <w:sz w:val="16"/>
                <w:szCs w:val="16"/>
              </w:rPr>
              <w:br/>
              <w:t xml:space="preserve"> MEDIDA: ANCHO INFERIOR 55CM+/-2CM X LARGO TOTAL 73CM+/-2CM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28</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FILIPINA GRANDE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MANGA CORTA, CUELLO EN V</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INFERIOR 71CM+/-2CM X LARGO TOTAL 80CM+/-2CM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29</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FILIPINA JUMBO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MANGA CORTA, CUELLO EN V</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INFERIOR 80CM+/-2CM X LARGO TOTAL 84CM+/-2CM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30</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FILIPINA MEDIANA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MANGA CORTA, CUELLO EN V</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INFERIOR 60CM+/-2CM X LARGO TOTAL 75CM+/-2CM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lastRenderedPageBreak/>
              <w:t>31</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FONDO GERIÁTRICO</w:t>
            </w:r>
          </w:p>
          <w:p w:rsidR="009146DB" w:rsidRPr="002E2FCE" w:rsidRDefault="009146DB" w:rsidP="00A94838">
            <w:pPr>
              <w:jc w:val="center"/>
              <w:rPr>
                <w:rFonts w:asciiTheme="minorHAnsi" w:hAnsiTheme="minorHAnsi" w:cs="Arial"/>
                <w:color w:val="000000"/>
                <w:sz w:val="16"/>
                <w:szCs w:val="16"/>
              </w:rPr>
            </w:pP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BASE COMPOSICIÓN 100% POLIÉSTER, CAPA INTERMEDIA COMPOSICIÓN 100% POLIÉSTER Y BARRERA DE VINIL VERDE COMPOSICIÓN 100% POLIÉSTER.</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MÍNIMO 83CM X MÍNIMO 86CM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32</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FUNDA DE ALMOHADA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COMPOSICIÓN: 50% POLIÉSTER 50%</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80CM+/-3CM, ANCHO: 58CM+/-3CM, ANCHO BASTILLA  7CM+/-1CM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33</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PANTALÓN CHICO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EN CINTURA 52CM+/-2CM X LARGO TOTAL 105CM+/-4CM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34</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PANTALÓN EXTRAGRANDE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EN CINTURA 62CM+/-2CM X LARGO TOTAL 114CM+/-4CM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35</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PANTALÓN GRANDE</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EN CINTURA 60CM+/-2CM X LARGO TOTAL 112CM+/-4CM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36</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PANTALÓN JUMBO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EN CINTURA 70CM+/-2CM X LARGO TOTAL 120CM+/-4CM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37</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PANTALÓN MEDIANO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 xml:space="preserve"> MEDIDA: ANCHO EN CINTURA 56CM+/-2CM X LARGO TOTAL 111CM+/-4CM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38</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SABANA CLÍNICA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 COMPOSICIÓN: 50% POLIÉSTER 50% 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223CM+/- 3CM, ANCHO 136CM +/-2.CM, ANCHO DE BASTILLA EN CABECERA 4CM+/-1CM. COLOR  DEL HILO EN BASTILLAS AZUL REY</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39</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SABANA PEDIÁTRICA</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COMPOSICIÓN: 50% POLIÉSTER 50% 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143CM+/- 2CM, ANCHO 120CM+/-2CM, ANCHO DE BASTILLA EN CABECERA 4CM+/-1CM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40</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SABANA REGULAR</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BRAMANTE , COMPOSICIÓN: 50% POLIÉSTER 50% 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MÍN. 272CM, MÁX: 284CM, ANCHO: 205CM +/-3CM, ANCHO DE BASTILLA EN CABECERA 4CM+/-1CM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41</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TOALLA DE BAÑO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FELPA TEJIDO DE RIZO COMPOSICIÓN: 100% 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140CM+/-4CM , ANCHO: MÍNIMO 78CM MÁXIMO 86CM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42</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TOALLA DE MANO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FELPA TEJIDO DE RIZO COMPOSICIÓN: 100% ALGODÓN, COLOR BLANCO</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76CM+/-3CM , ANCHO: 40CM+/- 2CM</w:t>
            </w:r>
          </w:p>
        </w:tc>
      </w:tr>
      <w:tr w:rsidR="004F2353" w:rsidRPr="004F2353" w:rsidTr="00A94838">
        <w:trPr>
          <w:jc w:val="center"/>
        </w:trPr>
        <w:tc>
          <w:tcPr>
            <w:tcW w:w="1129"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43</w:t>
            </w:r>
          </w:p>
        </w:tc>
        <w:tc>
          <w:tcPr>
            <w:tcW w:w="2127" w:type="dxa"/>
            <w:shd w:val="clear" w:color="auto" w:fill="auto"/>
            <w:vAlign w:val="center"/>
          </w:tcPr>
          <w:p w:rsidR="004F2353" w:rsidRPr="002E2FCE" w:rsidRDefault="004F2353" w:rsidP="00A94838">
            <w:pPr>
              <w:jc w:val="center"/>
              <w:rPr>
                <w:rFonts w:asciiTheme="minorHAnsi" w:hAnsiTheme="minorHAnsi" w:cs="Arial"/>
                <w:color w:val="000000"/>
                <w:sz w:val="16"/>
                <w:szCs w:val="16"/>
              </w:rPr>
            </w:pPr>
          </w:p>
          <w:p w:rsidR="004F2353" w:rsidRPr="002E2FCE" w:rsidRDefault="004F2353"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COBERTOR PEDIÁTRICO</w:t>
            </w:r>
          </w:p>
        </w:tc>
        <w:tc>
          <w:tcPr>
            <w:tcW w:w="7938" w:type="dxa"/>
            <w:shd w:val="clear" w:color="auto" w:fill="auto"/>
            <w:vAlign w:val="bottom"/>
          </w:tcPr>
          <w:p w:rsidR="004F2353" w:rsidRPr="002E2FCE" w:rsidRDefault="004F2353" w:rsidP="006B27C6">
            <w:pPr>
              <w:rPr>
                <w:rFonts w:asciiTheme="minorHAnsi" w:hAnsiTheme="minorHAnsi" w:cs="Arial"/>
                <w:color w:val="000000"/>
                <w:sz w:val="16"/>
                <w:szCs w:val="16"/>
              </w:rPr>
            </w:pPr>
            <w:r w:rsidRPr="002E2FCE">
              <w:rPr>
                <w:rFonts w:asciiTheme="minorHAnsi" w:hAnsiTheme="minorHAnsi" w:cs="Arial"/>
                <w:color w:val="000000"/>
                <w:sz w:val="16"/>
                <w:szCs w:val="16"/>
              </w:rPr>
              <w:t>TELA: MICROBRISA, COMPOSICIÓN: 100% POLIÉSTER, COLOR BLANCO PERLA,</w:t>
            </w:r>
            <w:r w:rsidR="006B27C6" w:rsidRPr="002E2FCE">
              <w:rPr>
                <w:rFonts w:asciiTheme="minorHAnsi" w:hAnsiTheme="minorHAnsi" w:cs="Arial"/>
                <w:color w:val="000000"/>
                <w:sz w:val="16"/>
                <w:szCs w:val="16"/>
              </w:rPr>
              <w:t xml:space="preserve"> </w:t>
            </w:r>
            <w:r w:rsidRPr="002E2FCE">
              <w:rPr>
                <w:rFonts w:asciiTheme="minorHAnsi" w:hAnsiTheme="minorHAnsi" w:cs="Arial"/>
                <w:color w:val="000000"/>
                <w:sz w:val="16"/>
                <w:szCs w:val="16"/>
              </w:rPr>
              <w:t>MEDIDAS: LARGO: MÍN 135 CM, ANCHO: MÍN 106CM</w:t>
            </w:r>
          </w:p>
        </w:tc>
      </w:tr>
      <w:tr w:rsidR="00F046C2" w:rsidRPr="004F2353" w:rsidTr="00A94838">
        <w:trPr>
          <w:jc w:val="center"/>
        </w:trPr>
        <w:tc>
          <w:tcPr>
            <w:tcW w:w="1129" w:type="dxa"/>
            <w:shd w:val="clear" w:color="auto" w:fill="auto"/>
            <w:vAlign w:val="center"/>
          </w:tcPr>
          <w:p w:rsidR="00F046C2" w:rsidRPr="002E2FCE" w:rsidRDefault="00F046C2"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44</w:t>
            </w:r>
          </w:p>
        </w:tc>
        <w:tc>
          <w:tcPr>
            <w:tcW w:w="2127" w:type="dxa"/>
            <w:shd w:val="clear" w:color="auto" w:fill="auto"/>
            <w:vAlign w:val="center"/>
          </w:tcPr>
          <w:p w:rsidR="00F046C2" w:rsidRPr="002E2FCE" w:rsidRDefault="00F046C2" w:rsidP="00A94838">
            <w:pPr>
              <w:jc w:val="center"/>
              <w:rPr>
                <w:rFonts w:asciiTheme="minorHAnsi" w:hAnsiTheme="minorHAnsi" w:cs="Arial"/>
                <w:color w:val="000000"/>
                <w:sz w:val="16"/>
                <w:szCs w:val="16"/>
              </w:rPr>
            </w:pPr>
            <w:r w:rsidRPr="002E2FCE">
              <w:rPr>
                <w:rFonts w:asciiTheme="minorHAnsi" w:hAnsiTheme="minorHAnsi" w:cs="Arial"/>
                <w:color w:val="000000"/>
                <w:sz w:val="16"/>
                <w:szCs w:val="16"/>
              </w:rPr>
              <w:t>BULTO DE FLUOROSCOPIO</w:t>
            </w:r>
          </w:p>
        </w:tc>
        <w:tc>
          <w:tcPr>
            <w:tcW w:w="7938" w:type="dxa"/>
            <w:shd w:val="clear" w:color="auto" w:fill="auto"/>
            <w:vAlign w:val="bottom"/>
          </w:tcPr>
          <w:p w:rsidR="00F046C2" w:rsidRPr="002E2FCE" w:rsidRDefault="00D47C28" w:rsidP="00F046C2">
            <w:pPr>
              <w:rPr>
                <w:rFonts w:asciiTheme="minorHAnsi" w:hAnsiTheme="minorHAnsi" w:cs="Arial"/>
                <w:color w:val="000000"/>
                <w:sz w:val="16"/>
                <w:szCs w:val="16"/>
              </w:rPr>
            </w:pPr>
            <w:r w:rsidRPr="002E2FCE">
              <w:rPr>
                <w:rFonts w:asciiTheme="minorHAnsi" w:hAnsiTheme="minorHAnsi" w:cs="Arial"/>
                <w:color w:val="000000"/>
                <w:sz w:val="16"/>
                <w:szCs w:val="16"/>
              </w:rPr>
              <w:t>1 FUNDA DE INDIOLINO:  TEL INDIOLINO COLOR VERDE, COMPOSICIÓN 100% ALGODÓN, MEDIDA: 53 +/-2CM X 143 CM +/- 4CM, 1 CAMPO SENCILLO DE ENVOLTURA CHICO AZUL: TELA ATENAS COLOR AZUL, COMPOSICIÓN 80% POLIÉSTER, 20% ALGODÓN, MEDIDA: 55CM +/-2CM X 55CM +/-2CM.</w:t>
            </w:r>
          </w:p>
        </w:tc>
      </w:tr>
    </w:tbl>
    <w:p w:rsidR="003C096A" w:rsidRPr="00F046C2" w:rsidRDefault="003C096A" w:rsidP="008B470B">
      <w:pPr>
        <w:tabs>
          <w:tab w:val="left" w:pos="2760"/>
        </w:tabs>
        <w:rPr>
          <w:rFonts w:asciiTheme="minorHAnsi" w:hAnsiTheme="minorHAnsi" w:cs="Arial"/>
          <w:sz w:val="18"/>
          <w:szCs w:val="18"/>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F046C2" w:rsidRDefault="00F046C2"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BB2577" w:rsidRDefault="00BB2577" w:rsidP="008B470B">
      <w:pPr>
        <w:tabs>
          <w:tab w:val="left" w:pos="2760"/>
        </w:tabs>
        <w:rPr>
          <w:rFonts w:asciiTheme="minorHAnsi" w:hAnsiTheme="minorHAnsi" w:cs="Arial"/>
          <w:sz w:val="18"/>
          <w:szCs w:val="18"/>
          <w:lang w:val="es-MX"/>
        </w:rPr>
      </w:pPr>
    </w:p>
    <w:p w:rsidR="00BB2577" w:rsidRDefault="00BB2577" w:rsidP="008B470B">
      <w:pPr>
        <w:tabs>
          <w:tab w:val="left" w:pos="2760"/>
        </w:tabs>
        <w:rPr>
          <w:rFonts w:asciiTheme="minorHAnsi" w:hAnsiTheme="minorHAnsi" w:cs="Arial"/>
          <w:sz w:val="18"/>
          <w:szCs w:val="18"/>
          <w:lang w:val="es-MX"/>
        </w:rPr>
      </w:pPr>
    </w:p>
    <w:p w:rsidR="00A94838" w:rsidRDefault="00A94838"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BE34A4" w:rsidRPr="00007CCB" w:rsidRDefault="00BE34A4"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spacing w:after="200" w:line="276" w:lineRule="auto"/>
        <w:jc w:val="center"/>
        <w:rPr>
          <w:rFonts w:ascii="Calibri" w:hAnsi="Calibri"/>
          <w:b/>
        </w:rPr>
      </w:pPr>
      <w:r w:rsidRPr="00007CCB">
        <w:rPr>
          <w:rFonts w:ascii="Calibri" w:hAnsi="Calibri"/>
          <w:b/>
        </w:rPr>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r w:rsidR="00674265">
        <w:rPr>
          <w:rFonts w:ascii="Calibri" w:hAnsi="Calibri"/>
        </w:rPr>
        <w:t xml:space="preserve"> y 1-A</w:t>
      </w:r>
      <w:r w:rsidRPr="001512E5">
        <w:rPr>
          <w:rFonts w:ascii="Calibri" w:hAnsi="Calibri"/>
        </w:rPr>
        <w:t>)</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A6298E" w:rsidP="00A6298E">
            <w:pPr>
              <w:tabs>
                <w:tab w:val="right" w:pos="9356"/>
              </w:tabs>
              <w:rPr>
                <w:b/>
                <w:u w:val="single"/>
              </w:rPr>
            </w:pPr>
            <w:r>
              <w:rPr>
                <w:rFonts w:ascii="Calibri" w:hAnsi="Calibri"/>
                <w:b/>
              </w:rPr>
              <w:t>COMPAÑÍA</w:t>
            </w:r>
            <w:r w:rsidR="00BA09CD" w:rsidRPr="00007CCB">
              <w:rPr>
                <w:rFonts w:ascii="Calibri" w:hAnsi="Calibri"/>
                <w:b/>
              </w:rPr>
              <w:t xml:space="preserve">: </w:t>
            </w:r>
          </w:p>
        </w:tc>
        <w:tc>
          <w:tcPr>
            <w:tcW w:w="6851" w:type="dxa"/>
            <w:shd w:val="clear" w:color="auto" w:fill="auto"/>
          </w:tcPr>
          <w:p w:rsidR="00BA09CD" w:rsidRPr="00007CCB" w:rsidRDefault="00BA09CD" w:rsidP="003632F9">
            <w:pPr>
              <w:rPr>
                <w:rFonts w:ascii="Calibri" w:hAnsi="Calibri"/>
                <w:b/>
              </w:rPr>
            </w:pPr>
          </w:p>
        </w:tc>
      </w:tr>
    </w:tbl>
    <w:p w:rsidR="00137FC1" w:rsidRDefault="00137FC1" w:rsidP="00137FC1">
      <w:pPr>
        <w:tabs>
          <w:tab w:val="left" w:pos="7080"/>
        </w:tabs>
        <w:rPr>
          <w:rFonts w:asciiTheme="minorHAnsi" w:hAnsiTheme="minorHAnsi"/>
          <w:sz w:val="22"/>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3969"/>
        <w:gridCol w:w="1275"/>
        <w:gridCol w:w="1135"/>
        <w:gridCol w:w="1272"/>
        <w:gridCol w:w="1280"/>
      </w:tblGrid>
      <w:tr w:rsidR="00137FC1" w:rsidRPr="006B43A0" w:rsidTr="00763EE4">
        <w:trPr>
          <w:trHeight w:val="48"/>
          <w:jc w:val="center"/>
        </w:trPr>
        <w:tc>
          <w:tcPr>
            <w:tcW w:w="851" w:type="dxa"/>
            <w:shd w:val="clear" w:color="auto" w:fill="75DBFF"/>
            <w:vAlign w:val="center"/>
          </w:tcPr>
          <w:p w:rsidR="00137FC1" w:rsidRPr="006B43A0" w:rsidRDefault="00F75484" w:rsidP="00F75484">
            <w:pPr>
              <w:jc w:val="center"/>
              <w:rPr>
                <w:rFonts w:asciiTheme="minorHAnsi" w:hAnsiTheme="minorHAnsi" w:cs="Arial"/>
                <w:b/>
                <w:sz w:val="14"/>
                <w:szCs w:val="14"/>
              </w:rPr>
            </w:pPr>
            <w:r>
              <w:rPr>
                <w:rFonts w:asciiTheme="minorHAnsi" w:hAnsiTheme="minorHAnsi" w:cs="Arial"/>
                <w:b/>
                <w:sz w:val="14"/>
                <w:szCs w:val="14"/>
              </w:rPr>
              <w:t>PARTIDA</w:t>
            </w:r>
          </w:p>
        </w:tc>
        <w:tc>
          <w:tcPr>
            <w:tcW w:w="3969" w:type="dxa"/>
            <w:shd w:val="clear" w:color="auto" w:fill="75DB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DESCRIPCIÓN</w:t>
            </w:r>
          </w:p>
        </w:tc>
        <w:tc>
          <w:tcPr>
            <w:tcW w:w="1275" w:type="dxa"/>
            <w:shd w:val="clear" w:color="auto" w:fill="75DB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UNIDAD DE MEDIDA</w:t>
            </w:r>
          </w:p>
        </w:tc>
        <w:tc>
          <w:tcPr>
            <w:tcW w:w="1135" w:type="dxa"/>
            <w:shd w:val="clear" w:color="auto" w:fill="75DBFF"/>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CANTIDAD OFERTADA</w:t>
            </w:r>
          </w:p>
        </w:tc>
        <w:tc>
          <w:tcPr>
            <w:tcW w:w="2552" w:type="dxa"/>
            <w:gridSpan w:val="2"/>
            <w:shd w:val="clear" w:color="auto" w:fill="75DBFF"/>
          </w:tcPr>
          <w:p w:rsidR="00137FC1" w:rsidRPr="006B43A0" w:rsidRDefault="00137FC1" w:rsidP="00137FC1">
            <w:pPr>
              <w:jc w:val="center"/>
              <w:rPr>
                <w:rFonts w:asciiTheme="minorHAnsi" w:hAnsiTheme="minorHAnsi" w:cs="Arial"/>
                <w:b/>
                <w:sz w:val="14"/>
                <w:szCs w:val="14"/>
              </w:rPr>
            </w:pPr>
            <w:r w:rsidRPr="006B43A0">
              <w:rPr>
                <w:rFonts w:asciiTheme="minorHAnsi" w:hAnsiTheme="minorHAnsi" w:cs="Arial"/>
                <w:b/>
                <w:sz w:val="14"/>
                <w:szCs w:val="14"/>
              </w:rPr>
              <w:t>PARA SER LLENADO EXCLUSIVAMENTE POR EL COMITÉ EVALUADOR</w:t>
            </w:r>
          </w:p>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ACEPTADO            RECHAZADO</w:t>
            </w:r>
          </w:p>
        </w:tc>
      </w:tr>
      <w:tr w:rsidR="00137FC1" w:rsidRPr="006B43A0" w:rsidTr="00F75484">
        <w:trPr>
          <w:jc w:val="center"/>
        </w:trPr>
        <w:tc>
          <w:tcPr>
            <w:tcW w:w="851" w:type="dxa"/>
          </w:tcPr>
          <w:p w:rsidR="00137FC1" w:rsidRPr="006B43A0" w:rsidRDefault="00137FC1" w:rsidP="00137FC1">
            <w:pPr>
              <w:jc w:val="center"/>
              <w:rPr>
                <w:rFonts w:asciiTheme="minorHAnsi" w:hAnsiTheme="minorHAnsi" w:cs="Arial"/>
                <w:b/>
                <w:sz w:val="14"/>
                <w:szCs w:val="14"/>
              </w:rPr>
            </w:pPr>
          </w:p>
          <w:p w:rsidR="00137FC1" w:rsidRPr="006B43A0" w:rsidRDefault="00137FC1" w:rsidP="00137FC1">
            <w:pPr>
              <w:jc w:val="center"/>
              <w:rPr>
                <w:rFonts w:asciiTheme="minorHAnsi" w:hAnsiTheme="minorHAnsi" w:cs="Arial"/>
                <w:b/>
                <w:sz w:val="14"/>
                <w:szCs w:val="14"/>
              </w:rPr>
            </w:pPr>
          </w:p>
        </w:tc>
        <w:tc>
          <w:tcPr>
            <w:tcW w:w="3969" w:type="dxa"/>
          </w:tcPr>
          <w:p w:rsidR="00137FC1" w:rsidRPr="006B43A0" w:rsidRDefault="00137FC1" w:rsidP="00137FC1">
            <w:pPr>
              <w:jc w:val="center"/>
              <w:rPr>
                <w:rFonts w:asciiTheme="minorHAnsi" w:hAnsiTheme="minorHAnsi" w:cs="Arial"/>
                <w:b/>
                <w:sz w:val="14"/>
                <w:szCs w:val="14"/>
              </w:rPr>
            </w:pPr>
          </w:p>
        </w:tc>
        <w:tc>
          <w:tcPr>
            <w:tcW w:w="1275" w:type="dxa"/>
          </w:tcPr>
          <w:p w:rsidR="00137FC1" w:rsidRPr="006B43A0" w:rsidRDefault="00137FC1" w:rsidP="00137FC1">
            <w:pPr>
              <w:jc w:val="center"/>
              <w:rPr>
                <w:rFonts w:asciiTheme="minorHAnsi" w:hAnsiTheme="minorHAnsi" w:cs="Arial"/>
                <w:b/>
                <w:sz w:val="14"/>
                <w:szCs w:val="14"/>
              </w:rPr>
            </w:pPr>
          </w:p>
        </w:tc>
        <w:tc>
          <w:tcPr>
            <w:tcW w:w="1135" w:type="dxa"/>
          </w:tcPr>
          <w:p w:rsidR="00137FC1" w:rsidRPr="006B43A0" w:rsidRDefault="00137FC1" w:rsidP="00137FC1">
            <w:pPr>
              <w:jc w:val="center"/>
              <w:rPr>
                <w:rFonts w:asciiTheme="minorHAnsi" w:hAnsiTheme="minorHAnsi" w:cs="Arial"/>
                <w:sz w:val="14"/>
                <w:szCs w:val="14"/>
              </w:rPr>
            </w:pPr>
          </w:p>
        </w:tc>
        <w:tc>
          <w:tcPr>
            <w:tcW w:w="1272" w:type="dxa"/>
          </w:tcPr>
          <w:p w:rsidR="00137FC1" w:rsidRPr="006B43A0" w:rsidRDefault="00137FC1" w:rsidP="00137FC1">
            <w:pPr>
              <w:jc w:val="center"/>
              <w:rPr>
                <w:rFonts w:asciiTheme="minorHAnsi" w:hAnsiTheme="minorHAnsi" w:cs="Arial"/>
                <w:sz w:val="14"/>
                <w:szCs w:val="14"/>
              </w:rPr>
            </w:pPr>
          </w:p>
        </w:tc>
        <w:tc>
          <w:tcPr>
            <w:tcW w:w="1280" w:type="dxa"/>
          </w:tcPr>
          <w:p w:rsidR="00137FC1" w:rsidRPr="006B43A0" w:rsidRDefault="00137FC1" w:rsidP="00137FC1">
            <w:pPr>
              <w:jc w:val="center"/>
              <w:rPr>
                <w:rFonts w:asciiTheme="minorHAnsi" w:hAnsiTheme="minorHAnsi" w:cs="Arial"/>
                <w:sz w:val="14"/>
                <w:szCs w:val="14"/>
              </w:rPr>
            </w:pPr>
          </w:p>
        </w:tc>
      </w:tr>
    </w:tbl>
    <w:p w:rsidR="00F75484" w:rsidRDefault="00674265" w:rsidP="00137FC1">
      <w:pPr>
        <w:jc w:val="center"/>
        <w:rPr>
          <w:rFonts w:asciiTheme="minorHAnsi" w:hAnsiTheme="minorHAnsi"/>
          <w:b/>
        </w:rPr>
      </w:pPr>
      <w:r>
        <w:rPr>
          <w:rFonts w:asciiTheme="minorHAnsi" w:hAnsiTheme="minorHAnsi"/>
          <w:b/>
        </w:rPr>
        <w:t>ESPECIFICA</w:t>
      </w:r>
      <w:r w:rsidR="00A6298E">
        <w:rPr>
          <w:rFonts w:asciiTheme="minorHAnsi" w:hAnsiTheme="minorHAnsi"/>
          <w:b/>
        </w:rPr>
        <w:t>CIONES TÉCNICAS DE CADA PRENDA</w:t>
      </w:r>
      <w:r>
        <w:rPr>
          <w:rFonts w:asciiTheme="minorHAnsi" w:hAnsiTheme="minorHAnsi"/>
          <w:b/>
        </w:rPr>
        <w:t>:</w:t>
      </w:r>
    </w:p>
    <w:p w:rsidR="00D4536C" w:rsidRDefault="00D4536C" w:rsidP="00137FC1">
      <w:pPr>
        <w:jc w:val="center"/>
        <w:rPr>
          <w:rFonts w:asciiTheme="minorHAnsi" w:hAnsiTheme="minorHAnsi"/>
          <w:b/>
        </w:rPr>
      </w:pPr>
    </w:p>
    <w:tbl>
      <w:tblPr>
        <w:tblStyle w:val="Tablaconcuadrcula"/>
        <w:tblW w:w="11325" w:type="dxa"/>
        <w:jc w:val="center"/>
        <w:tblLayout w:type="fixed"/>
        <w:tblLook w:val="04A0" w:firstRow="1" w:lastRow="0" w:firstColumn="1" w:lastColumn="0" w:noHBand="0" w:noVBand="1"/>
      </w:tblPr>
      <w:tblGrid>
        <w:gridCol w:w="988"/>
        <w:gridCol w:w="2121"/>
        <w:gridCol w:w="8216"/>
      </w:tblGrid>
      <w:tr w:rsidR="00D4536C" w:rsidRPr="00A44FD3" w:rsidTr="00736871">
        <w:trPr>
          <w:jc w:val="center"/>
        </w:trPr>
        <w:tc>
          <w:tcPr>
            <w:tcW w:w="988" w:type="dxa"/>
          </w:tcPr>
          <w:p w:rsidR="00D4536C" w:rsidRPr="00A44FD3" w:rsidRDefault="00D4536C" w:rsidP="00736871">
            <w:pPr>
              <w:tabs>
                <w:tab w:val="right" w:pos="1418"/>
              </w:tabs>
              <w:jc w:val="center"/>
              <w:rPr>
                <w:rFonts w:ascii="Arial" w:hAnsi="Arial"/>
                <w:sz w:val="16"/>
                <w:szCs w:val="16"/>
              </w:rPr>
            </w:pPr>
            <w:r>
              <w:rPr>
                <w:rFonts w:ascii="Arial" w:hAnsi="Arial"/>
                <w:sz w:val="16"/>
                <w:szCs w:val="16"/>
              </w:rPr>
              <w:t>NO. PRENDA</w:t>
            </w:r>
          </w:p>
        </w:tc>
        <w:tc>
          <w:tcPr>
            <w:tcW w:w="2121"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DESCRIPCIÓN</w:t>
            </w:r>
          </w:p>
        </w:tc>
        <w:tc>
          <w:tcPr>
            <w:tcW w:w="8216"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ESPECIFICACIONES</w:t>
            </w: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bl>
    <w:p w:rsidR="00D4536C" w:rsidRDefault="00D4536C" w:rsidP="00137FC1">
      <w:pPr>
        <w:jc w:val="center"/>
        <w:rPr>
          <w:rFonts w:asciiTheme="minorHAnsi" w:hAnsiTheme="minorHAnsi"/>
          <w:b/>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Descripción completa del proceso de lavado incluyendo los rangos de alcalinidad, temperatura, blanqueo, neutralización y suavizado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w:t>
      </w:r>
      <w:r w:rsidR="00F75484">
        <w:rPr>
          <w:rFonts w:asciiTheme="minorHAnsi" w:hAnsiTheme="minorHAnsi" w:cs="Arial"/>
          <w:sz w:val="18"/>
        </w:rPr>
        <w:t>______________</w:t>
      </w:r>
      <w:r w:rsidRPr="00F75484">
        <w:rPr>
          <w:rFonts w:asciiTheme="minorHAnsi" w:hAnsiTheme="minorHAnsi" w:cs="Arial"/>
          <w:sz w:val="18"/>
        </w:rPr>
        <w:t>___</w:t>
      </w:r>
    </w:p>
    <w:p w:rsidR="00F75484" w:rsidRPr="00F75484" w:rsidRDefault="00F75484" w:rsidP="00137FC1">
      <w:pPr>
        <w:tabs>
          <w:tab w:val="left" w:pos="9923"/>
        </w:tabs>
        <w:ind w:left="360"/>
        <w:jc w:val="both"/>
        <w:rPr>
          <w:rFonts w:asciiTheme="minorHAnsi" w:hAnsiTheme="minorHAnsi" w:cs="Arial"/>
          <w:sz w:val="18"/>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Controles que tiene establecidos para garantizar la efectividad del lavado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____________________________________________________________________________________________</w:t>
      </w:r>
      <w:r w:rsidR="00F75484">
        <w:rPr>
          <w:rFonts w:asciiTheme="minorHAnsi" w:hAnsiTheme="minorHAnsi" w:cs="Arial"/>
          <w:sz w:val="18"/>
        </w:rPr>
        <w:t>_______________</w:t>
      </w:r>
    </w:p>
    <w:p w:rsidR="00137FC1" w:rsidRPr="00F75484" w:rsidRDefault="00137FC1" w:rsidP="00137FC1">
      <w:pPr>
        <w:tabs>
          <w:tab w:val="left" w:pos="9923"/>
        </w:tabs>
        <w:jc w:val="both"/>
        <w:rPr>
          <w:rFonts w:asciiTheme="minorHAnsi" w:hAnsiTheme="minorHAnsi" w:cs="Arial"/>
          <w:sz w:val="18"/>
        </w:rPr>
      </w:pPr>
    </w:p>
    <w:p w:rsidR="00137FC1" w:rsidRDefault="00137FC1" w:rsidP="005452FD">
      <w:pPr>
        <w:pStyle w:val="Prrafodelista"/>
        <w:numPr>
          <w:ilvl w:val="0"/>
          <w:numId w:val="28"/>
        </w:numPr>
        <w:pBdr>
          <w:bottom w:val="single" w:sz="12" w:space="1" w:color="auto"/>
        </w:pBdr>
        <w:tabs>
          <w:tab w:val="left" w:pos="9923"/>
        </w:tabs>
        <w:jc w:val="both"/>
        <w:rPr>
          <w:rFonts w:asciiTheme="minorHAnsi" w:hAnsiTheme="minorHAnsi" w:cs="Arial"/>
          <w:sz w:val="18"/>
        </w:rPr>
      </w:pPr>
      <w:r w:rsidRPr="00F75484">
        <w:rPr>
          <w:rFonts w:asciiTheme="minorHAnsi" w:hAnsiTheme="minorHAnsi" w:cs="Arial"/>
          <w:sz w:val="18"/>
        </w:rPr>
        <w:t>Fórmulas de lavado para ropa con sangre y ropa sin sangre:</w:t>
      </w:r>
    </w:p>
    <w:p w:rsidR="00A6298E" w:rsidRPr="00A6298E" w:rsidRDefault="00A6298E" w:rsidP="00A6298E">
      <w:pPr>
        <w:pBdr>
          <w:bottom w:val="single" w:sz="12" w:space="1" w:color="auto"/>
        </w:pBdr>
        <w:tabs>
          <w:tab w:val="left" w:pos="9923"/>
        </w:tabs>
        <w:ind w:left="360"/>
        <w:jc w:val="both"/>
        <w:rPr>
          <w:rFonts w:asciiTheme="minorHAnsi" w:hAnsiTheme="minorHAnsi" w:cs="Arial"/>
          <w:sz w:val="18"/>
        </w:rPr>
      </w:pPr>
    </w:p>
    <w:p w:rsidR="00A6298E" w:rsidRDefault="00A6298E" w:rsidP="00137FC1">
      <w:pPr>
        <w:tabs>
          <w:tab w:val="left" w:pos="9923"/>
        </w:tabs>
        <w:ind w:left="360"/>
        <w:jc w:val="both"/>
        <w:rPr>
          <w:rFonts w:asciiTheme="minorHAnsi" w:hAnsiTheme="minorHAnsi" w:cs="Arial"/>
          <w:sz w:val="18"/>
        </w:rPr>
      </w:pPr>
    </w:p>
    <w:p w:rsidR="00A6298E"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Previo a la entrega de las prendas sucias se deberá realizar un conteo en coordinación con personal del área de ropería de las Unidades Aplicativas, en caso de existir discrepancia, se deberá llevar a cabo un segundo o tercer conteo, en caso de ser necesario, por ambas partes.</w:t>
      </w:r>
    </w:p>
    <w:p w:rsidR="00A6298E" w:rsidRPr="00F75484"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Las prendas sucias que se detecten contaminadas con pediculosis serán entregadas por separado en las Unidades Aplicativas y se deberá llevar a cabo un proceso de fumigación específico de acuerdo a la plaga.</w:t>
      </w:r>
    </w:p>
    <w:p w:rsidR="00F75484" w:rsidRPr="00007CCB" w:rsidRDefault="00F75484"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04B2F" w:rsidRDefault="00104B2F" w:rsidP="00BA09CD">
      <w:pPr>
        <w:ind w:left="426"/>
        <w:jc w:val="center"/>
        <w:rPr>
          <w:rFonts w:ascii="Calibri" w:hAnsi="Calibri"/>
          <w:b/>
        </w:rPr>
      </w:pPr>
    </w:p>
    <w:p w:rsidR="00BA09CD" w:rsidRPr="002522C8" w:rsidRDefault="00BA09CD"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763EE4">
        <w:trPr>
          <w:jc w:val="center"/>
        </w:trPr>
        <w:tc>
          <w:tcPr>
            <w:tcW w:w="7371" w:type="dxa"/>
            <w:tcBorders>
              <w:bottom w:val="nil"/>
            </w:tcBorders>
            <w:shd w:val="clear" w:color="auto" w:fill="75DB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5DB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234ED2">
            <w:pPr>
              <w:jc w:val="center"/>
              <w:rPr>
                <w:rFonts w:ascii="Calibri" w:hAnsi="Calibri" w:cs="Arial"/>
              </w:rPr>
            </w:pPr>
            <w:r w:rsidRPr="009A4F2F">
              <w:rPr>
                <w:rFonts w:ascii="Calibri" w:hAnsi="Calibri" w:cs="Arial"/>
                <w:bCs/>
              </w:rPr>
              <w:t xml:space="preserve">No. </w:t>
            </w:r>
            <w:r w:rsidR="00170950">
              <w:rPr>
                <w:rFonts w:ascii="Calibri" w:hAnsi="Calibri"/>
                <w:bCs/>
              </w:rPr>
              <w:t>LP-919044992-N55-2022</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763EE4">
        <w:trPr>
          <w:jc w:val="center"/>
        </w:trPr>
        <w:tc>
          <w:tcPr>
            <w:tcW w:w="9193" w:type="dxa"/>
            <w:tcBorders>
              <w:top w:val="single" w:sz="4" w:space="0" w:color="auto"/>
              <w:left w:val="single" w:sz="4" w:space="0" w:color="auto"/>
              <w:bottom w:val="single" w:sz="4" w:space="0" w:color="auto"/>
              <w:right w:val="single" w:sz="4" w:space="0" w:color="auto"/>
            </w:tcBorders>
            <w:shd w:val="clear" w:color="auto" w:fill="75DBFF"/>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763EE4">
        <w:trPr>
          <w:jc w:val="center"/>
        </w:trPr>
        <w:tc>
          <w:tcPr>
            <w:tcW w:w="3083" w:type="dxa"/>
            <w:tcBorders>
              <w:bottom w:val="single" w:sz="4" w:space="0" w:color="auto"/>
            </w:tcBorders>
            <w:shd w:val="clear" w:color="auto" w:fill="75DB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5DB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5DB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763EE4">
        <w:trPr>
          <w:jc w:val="center"/>
        </w:trPr>
        <w:tc>
          <w:tcPr>
            <w:tcW w:w="3071" w:type="dxa"/>
            <w:tcBorders>
              <w:top w:val="single" w:sz="4" w:space="0" w:color="auto"/>
              <w:left w:val="single" w:sz="4" w:space="0" w:color="auto"/>
              <w:bottom w:val="single" w:sz="4" w:space="0" w:color="auto"/>
            </w:tcBorders>
            <w:shd w:val="clear" w:color="auto" w:fill="75DB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5DB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5DB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A6298E" w:rsidP="009A4F2F">
      <w:pPr>
        <w:ind w:left="851"/>
        <w:jc w:val="center"/>
        <w:rPr>
          <w:rFonts w:ascii="Calibri" w:hAnsi="Calibri"/>
        </w:rPr>
      </w:pPr>
      <w:r>
        <w:rPr>
          <w:rFonts w:ascii="Calibri" w:hAnsi="Calibri"/>
        </w:rPr>
        <w:t>*Presentar en sobre Económico y agregar listado de precios o costos de reposición de las prendas por pérdidas imputables a las Unidades Aplicativas que deban ser pagadas por la Convocante.</w:t>
      </w:r>
    </w:p>
    <w:p w:rsidR="00104B2F" w:rsidRDefault="00104B2F" w:rsidP="009A4F2F">
      <w:pPr>
        <w:ind w:left="851"/>
        <w:jc w:val="center"/>
        <w:rPr>
          <w:rFonts w:ascii="Calibri" w:hAnsi="Calibri"/>
        </w:rPr>
      </w:pPr>
    </w:p>
    <w:p w:rsidR="00104B2F" w:rsidRPr="00C40ADF" w:rsidRDefault="00104B2F" w:rsidP="009A4F2F">
      <w:pPr>
        <w:ind w:left="851"/>
        <w:jc w:val="center"/>
        <w:rPr>
          <w:rFonts w:ascii="Calibri" w:hAnsi="Calibri"/>
        </w:rPr>
      </w:pPr>
    </w:p>
    <w:p w:rsidR="001F2C25" w:rsidRPr="002522C8" w:rsidRDefault="001F2C25" w:rsidP="00763EE4">
      <w:pPr>
        <w:pBdr>
          <w:top w:val="single" w:sz="4" w:space="1"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763EE4">
        <w:trPr>
          <w:jc w:val="center"/>
        </w:trPr>
        <w:tc>
          <w:tcPr>
            <w:tcW w:w="7102" w:type="dxa"/>
            <w:tcBorders>
              <w:bottom w:val="nil"/>
            </w:tcBorders>
            <w:shd w:val="clear" w:color="auto" w:fill="75DBFF"/>
          </w:tcPr>
          <w:p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5DBFF"/>
          </w:tcPr>
          <w:p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170950">
              <w:rPr>
                <w:rFonts w:asciiTheme="minorHAnsi" w:hAnsiTheme="minorHAnsi" w:cs="Arial"/>
                <w:bCs/>
                <w:u w:val="single"/>
              </w:rPr>
              <w:t>LP-919044992-N55-2022</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763EE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5DBFF"/>
          </w:tcPr>
          <w:p w:rsidR="001F2C25" w:rsidRPr="0093321E" w:rsidRDefault="001F2C25" w:rsidP="00234ED2">
            <w:pPr>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rsidR="00234ED2" w:rsidRDefault="00234ED2" w:rsidP="00234ED2">
      <w:pPr>
        <w:ind w:left="851"/>
        <w:rPr>
          <w:rFonts w:asciiTheme="minorHAnsi" w:hAnsiTheme="minorHAnsi"/>
        </w:rPr>
      </w:pPr>
    </w:p>
    <w:p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rsidTr="00763EE4">
        <w:trPr>
          <w:jc w:val="center"/>
        </w:trPr>
        <w:tc>
          <w:tcPr>
            <w:tcW w:w="1984" w:type="dxa"/>
            <w:tcBorders>
              <w:top w:val="single" w:sz="4" w:space="0" w:color="auto"/>
              <w:left w:val="single" w:sz="4" w:space="0" w:color="auto"/>
              <w:bottom w:val="single" w:sz="4" w:space="0" w:color="auto"/>
            </w:tcBorders>
            <w:shd w:val="clear" w:color="auto" w:fill="75DBFF"/>
            <w:vAlign w:val="center"/>
          </w:tcPr>
          <w:p w:rsidR="00F75484" w:rsidRPr="006B43A0" w:rsidRDefault="00F75484" w:rsidP="00104B2F">
            <w:pPr>
              <w:jc w:val="center"/>
              <w:rPr>
                <w:rFonts w:asciiTheme="minorHAnsi" w:hAnsiTheme="minorHAnsi" w:cs="Arial"/>
                <w:b/>
                <w:sz w:val="14"/>
                <w:szCs w:val="14"/>
              </w:rPr>
            </w:pPr>
            <w:r>
              <w:rPr>
                <w:rFonts w:asciiTheme="minorHAnsi" w:hAnsiTheme="minorHAnsi" w:cs="Arial"/>
                <w:b/>
                <w:sz w:val="14"/>
                <w:szCs w:val="14"/>
              </w:rPr>
              <w:t xml:space="preserve">PARTIDA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5DBFF"/>
            <w:vAlign w:val="center"/>
          </w:tcPr>
          <w:p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5DBFF"/>
            <w:vAlign w:val="center"/>
          </w:tcPr>
          <w:p w:rsidR="00F75484" w:rsidRPr="006B43A0" w:rsidRDefault="00F75484" w:rsidP="00104B2F">
            <w:pPr>
              <w:jc w:val="center"/>
              <w:rPr>
                <w:rFonts w:asciiTheme="minorHAnsi" w:hAnsiTheme="minorHAnsi" w:cs="Arial"/>
                <w:b/>
                <w:sz w:val="14"/>
                <w:szCs w:val="14"/>
              </w:rPr>
            </w:pPr>
          </w:p>
          <w:p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PRECIO UNITARIO</w:t>
            </w:r>
          </w:p>
          <w:p w:rsidR="00F75484" w:rsidRPr="006B43A0" w:rsidRDefault="00F75484" w:rsidP="00104B2F">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5DBFF"/>
            <w:vAlign w:val="center"/>
          </w:tcPr>
          <w:p w:rsidR="00F75484" w:rsidRPr="00F75484"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rsidTr="000C550E">
        <w:trPr>
          <w:jc w:val="center"/>
        </w:trPr>
        <w:tc>
          <w:tcPr>
            <w:tcW w:w="1984" w:type="dxa"/>
            <w:tcBorders>
              <w:top w:val="single" w:sz="4" w:space="0" w:color="auto"/>
            </w:tcBorders>
          </w:tcPr>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rsidR="00F75484" w:rsidRPr="006B43A0" w:rsidRDefault="00F75484" w:rsidP="00F75484">
            <w:pPr>
              <w:jc w:val="cente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Borders>
              <w:bottom w:val="nil"/>
            </w:tcBorders>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Borders>
              <w:bottom w:val="nil"/>
            </w:tcBorders>
          </w:tcPr>
          <w:p w:rsidR="00F75484" w:rsidRPr="006B43A0" w:rsidRDefault="00F75484" w:rsidP="00F75484">
            <w:pPr>
              <w:rPr>
                <w:rFonts w:asciiTheme="minorHAnsi" w:hAnsiTheme="minorHAnsi" w:cs="Arial"/>
                <w:sz w:val="14"/>
                <w:szCs w:val="14"/>
              </w:rPr>
            </w:pPr>
          </w:p>
        </w:tc>
        <w:tc>
          <w:tcPr>
            <w:tcW w:w="2126" w:type="dxa"/>
            <w:tcBorders>
              <w:bottom w:val="nil"/>
            </w:tcBorders>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F75484">
        <w:trPr>
          <w:trHeight w:val="108"/>
          <w:jc w:val="center"/>
        </w:trPr>
        <w:tc>
          <w:tcPr>
            <w:tcW w:w="1984"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left w:val="nil"/>
              <w:bottom w:val="nil"/>
            </w:tcBorders>
          </w:tcPr>
          <w:p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bl>
    <w:p w:rsidR="00182B29" w:rsidRDefault="00182B29" w:rsidP="00234ED2">
      <w:pPr>
        <w:ind w:left="851"/>
        <w:rPr>
          <w:rFonts w:asciiTheme="minorHAnsi" w:hAnsiTheme="minorHAnsi"/>
        </w:rPr>
      </w:pPr>
    </w:p>
    <w:p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rsidTr="00763EE4">
        <w:trPr>
          <w:trHeight w:val="209"/>
        </w:trPr>
        <w:tc>
          <w:tcPr>
            <w:tcW w:w="1663" w:type="pct"/>
            <w:shd w:val="clear" w:color="auto" w:fill="75DBFF"/>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SIN I.V.A.</w:t>
            </w:r>
          </w:p>
        </w:tc>
        <w:tc>
          <w:tcPr>
            <w:tcW w:w="1568" w:type="pct"/>
            <w:shd w:val="clear" w:color="auto" w:fill="75DBFF"/>
            <w:vAlign w:val="center"/>
          </w:tcPr>
          <w:p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5DBFF"/>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CON I.V.A.</w:t>
            </w:r>
          </w:p>
        </w:tc>
      </w:tr>
      <w:tr w:rsidR="00234ED2" w:rsidRPr="00B1660C" w:rsidTr="00B160FB">
        <w:trPr>
          <w:trHeight w:val="203"/>
        </w:trPr>
        <w:tc>
          <w:tcPr>
            <w:tcW w:w="1663" w:type="pct"/>
          </w:tcPr>
          <w:p w:rsidR="00234ED2" w:rsidRPr="00B1660C" w:rsidRDefault="00234ED2" w:rsidP="00182B29">
            <w:pPr>
              <w:spacing w:before="240" w:after="240"/>
              <w:rPr>
                <w:rFonts w:asciiTheme="minorHAnsi" w:hAnsiTheme="minorHAnsi"/>
                <w:noProof/>
                <w:sz w:val="16"/>
                <w:szCs w:val="16"/>
              </w:rPr>
            </w:pPr>
          </w:p>
          <w:p w:rsidR="00234ED2" w:rsidRPr="00B1660C" w:rsidRDefault="00234ED2" w:rsidP="00182B29">
            <w:pPr>
              <w:spacing w:before="240" w:after="240"/>
              <w:rPr>
                <w:rFonts w:asciiTheme="minorHAnsi" w:hAnsiTheme="minorHAnsi"/>
                <w:noProof/>
                <w:sz w:val="16"/>
                <w:szCs w:val="16"/>
              </w:rPr>
            </w:pPr>
          </w:p>
        </w:tc>
        <w:tc>
          <w:tcPr>
            <w:tcW w:w="1568" w:type="pct"/>
          </w:tcPr>
          <w:p w:rsidR="00234ED2" w:rsidRPr="00B1660C" w:rsidRDefault="00234ED2" w:rsidP="00182B29">
            <w:pPr>
              <w:spacing w:before="240" w:after="240"/>
              <w:rPr>
                <w:rFonts w:asciiTheme="minorHAnsi" w:hAnsiTheme="minorHAnsi"/>
                <w:noProof/>
                <w:sz w:val="16"/>
                <w:szCs w:val="16"/>
              </w:rPr>
            </w:pPr>
          </w:p>
        </w:tc>
        <w:tc>
          <w:tcPr>
            <w:tcW w:w="1769" w:type="pct"/>
          </w:tcPr>
          <w:p w:rsidR="00234ED2" w:rsidRPr="00B1660C" w:rsidRDefault="00234ED2" w:rsidP="00182B29">
            <w:pPr>
              <w:spacing w:before="240" w:after="240"/>
              <w:rPr>
                <w:rFonts w:asciiTheme="minorHAnsi" w:hAnsiTheme="minorHAns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w:t>
      </w:r>
      <w:r w:rsidR="00A6298E">
        <w:rPr>
          <w:rFonts w:ascii="Calibri" w:hAnsi="Calibri"/>
          <w:b/>
        </w:rPr>
        <w:t>Presentar</w:t>
      </w:r>
      <w:r w:rsidRPr="002522C8">
        <w:rPr>
          <w:rFonts w:ascii="Calibri" w:hAnsi="Calibri"/>
          <w:b/>
        </w:rPr>
        <w:t xml:space="preserve"> en sobre Económico</w:t>
      </w:r>
    </w:p>
    <w:p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w:t>
      </w:r>
      <w:r w:rsidR="00A6298E">
        <w:rPr>
          <w:rFonts w:ascii="Calibri" w:hAnsi="Calibri" w:cs="Arial"/>
          <w:b/>
          <w:bCs/>
        </w:rPr>
        <w:t>Incluir en el</w:t>
      </w:r>
      <w:r>
        <w:rPr>
          <w:rFonts w:ascii="Calibri" w:hAnsi="Calibri" w:cs="Arial"/>
          <w:b/>
          <w:bCs/>
        </w:rPr>
        <w:t xml:space="preserve"> sobre económico CD con Propuesta económica en formato EXCEL.</w:t>
      </w:r>
    </w:p>
    <w:p w:rsidR="00182B29" w:rsidRDefault="00182B29" w:rsidP="001F2C25">
      <w:pPr>
        <w:tabs>
          <w:tab w:val="left" w:pos="4253"/>
          <w:tab w:val="left" w:pos="8080"/>
        </w:tabs>
        <w:ind w:right="1"/>
        <w:jc w:val="center"/>
        <w:rPr>
          <w:rFonts w:ascii="Calibri" w:hAnsi="Calibri" w:cs="Arial"/>
          <w:b/>
          <w:bCs/>
        </w:rPr>
      </w:pPr>
    </w:p>
    <w:p w:rsidR="00182B29" w:rsidRDefault="00182B29" w:rsidP="001F2C25">
      <w:pPr>
        <w:tabs>
          <w:tab w:val="left" w:pos="4253"/>
          <w:tab w:val="left" w:pos="8080"/>
        </w:tabs>
        <w:ind w:right="1"/>
        <w:jc w:val="center"/>
        <w:rPr>
          <w:rFonts w:ascii="Calibri" w:hAnsi="Calibri" w:cs="Arial"/>
          <w:b/>
          <w:bCs/>
          <w:i/>
        </w:rPr>
      </w:pPr>
    </w:p>
    <w:p w:rsidR="00104B2F" w:rsidRPr="00A6298E" w:rsidRDefault="00104B2F" w:rsidP="001F2C25">
      <w:pPr>
        <w:tabs>
          <w:tab w:val="left" w:pos="4253"/>
          <w:tab w:val="left" w:pos="8080"/>
        </w:tabs>
        <w:ind w:right="1"/>
        <w:jc w:val="center"/>
        <w:rPr>
          <w:rFonts w:ascii="Calibri" w:hAnsi="Calibri" w:cs="Arial"/>
          <w:b/>
          <w:bCs/>
          <w:i/>
        </w:rPr>
      </w:pPr>
    </w:p>
    <w:p w:rsidR="00566EE4" w:rsidRDefault="00566EE4" w:rsidP="001F2C25">
      <w:pPr>
        <w:tabs>
          <w:tab w:val="left" w:pos="4253"/>
          <w:tab w:val="left" w:pos="8080"/>
        </w:tabs>
        <w:ind w:right="1"/>
        <w:jc w:val="center"/>
        <w:rPr>
          <w:rFonts w:ascii="Calibri" w:hAnsi="Calibri" w:cs="Arial"/>
          <w:b/>
          <w:bCs/>
        </w:rPr>
      </w:pPr>
    </w:p>
    <w:p w:rsidR="003B3E89" w:rsidRDefault="003B3E89" w:rsidP="00091E9D">
      <w:pPr>
        <w:pBdr>
          <w:top w:val="single" w:sz="4" w:space="1" w:color="auto"/>
          <w:left w:val="single" w:sz="4" w:space="4" w:color="auto"/>
          <w:bottom w:val="single" w:sz="4" w:space="1" w:color="auto"/>
          <w:right w:val="single" w:sz="4" w:space="4" w:color="auto"/>
        </w:pBdr>
        <w:shd w:val="clear" w:color="auto" w:fill="75DB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104B2F" w:rsidP="003B3E89">
      <w:pPr>
        <w:rPr>
          <w:rFonts w:asciiTheme="minorHAnsi" w:hAnsiTheme="minorHAnsi" w:cs="Arial"/>
          <w:b/>
        </w:rPr>
      </w:pPr>
      <w:r>
        <w:rPr>
          <w:rFonts w:asciiTheme="minorHAnsi" w:hAnsiTheme="minorHAnsi" w:cs="Arial"/>
          <w:b/>
        </w:rPr>
        <w:t>LIC. VICENTE ARTURO LÓPEZ LIMÓN</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104B2F">
        <w:rPr>
          <w:rFonts w:ascii="Calibri" w:hAnsi="Calibri" w:cs="Arial"/>
          <w:b/>
          <w:i/>
        </w:rPr>
        <w:t>,</w:t>
      </w:r>
      <w:r w:rsidRPr="005B113B">
        <w:rPr>
          <w:rFonts w:ascii="Calibri" w:hAnsi="Calibri" w:cs="Arial"/>
          <w:b/>
          <w:i/>
        </w:rPr>
        <w:t xml:space="preserve">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04B2F">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04B2F">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3D365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3D3651" w:rsidRDefault="003D3651" w:rsidP="003B3E89">
      <w:pPr>
        <w:tabs>
          <w:tab w:val="left" w:pos="5245"/>
          <w:tab w:val="left" w:pos="7655"/>
        </w:tabs>
        <w:rPr>
          <w:rFonts w:ascii="Calibri" w:hAnsi="Calibri" w:cs="Arial"/>
          <w:b/>
          <w:i/>
          <w:u w:val="single"/>
        </w:rPr>
      </w:pPr>
    </w:p>
    <w:p w:rsidR="003D3651" w:rsidRDefault="003D3651" w:rsidP="003B3E89">
      <w:pPr>
        <w:tabs>
          <w:tab w:val="left" w:pos="5245"/>
          <w:tab w:val="left" w:pos="7655"/>
        </w:tabs>
        <w:rPr>
          <w:rFonts w:ascii="Calibri" w:hAnsi="Calibri" w:cs="Arial"/>
          <w:b/>
          <w:i/>
          <w:u w:val="single"/>
        </w:rPr>
      </w:pPr>
    </w:p>
    <w:p w:rsidR="00BA09CD" w:rsidRPr="00C40ADF" w:rsidRDefault="00BA09CD" w:rsidP="00091E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104B2F" w:rsidRDefault="00104B2F" w:rsidP="00BA09CD">
      <w:pPr>
        <w:tabs>
          <w:tab w:val="left" w:pos="1985"/>
          <w:tab w:val="left" w:pos="6096"/>
          <w:tab w:val="left" w:pos="8647"/>
        </w:tabs>
        <w:ind w:left="567"/>
        <w:jc w:val="center"/>
        <w:rPr>
          <w:rFonts w:ascii="Calibri" w:hAnsi="Calibri"/>
          <w:b/>
          <w:i/>
          <w:sz w:val="22"/>
        </w:rPr>
      </w:pPr>
    </w:p>
    <w:p w:rsidR="00104B2F" w:rsidRDefault="00104B2F" w:rsidP="00BA09CD">
      <w:pPr>
        <w:tabs>
          <w:tab w:val="left" w:pos="1985"/>
          <w:tab w:val="left" w:pos="6096"/>
          <w:tab w:val="left" w:pos="8647"/>
        </w:tabs>
        <w:ind w:left="567"/>
        <w:jc w:val="center"/>
        <w:rPr>
          <w:rFonts w:ascii="Calibri" w:hAnsi="Calibri"/>
          <w:b/>
          <w:i/>
          <w:sz w:val="22"/>
        </w:rPr>
      </w:pPr>
    </w:p>
    <w:p w:rsidR="00CA04EA" w:rsidRPr="00C40ADF" w:rsidRDefault="00CA04EA" w:rsidP="00091E9D">
      <w:pPr>
        <w:pBdr>
          <w:top w:val="single" w:sz="4" w:space="1" w:color="auto"/>
          <w:left w:val="single" w:sz="4" w:space="4" w:color="auto"/>
          <w:bottom w:val="single" w:sz="4" w:space="1" w:color="auto"/>
          <w:right w:val="single" w:sz="4" w:space="4" w:color="auto"/>
        </w:pBdr>
        <w:shd w:val="clear" w:color="auto" w:fill="75D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4B2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de </w:t>
      </w:r>
      <w:r w:rsidR="00566EE4">
        <w:rPr>
          <w:rFonts w:ascii="Calibri" w:hAnsi="Calibri" w:cs="Calibri"/>
          <w:sz w:val="20"/>
          <w:szCs w:val="20"/>
        </w:rPr>
        <w:t>_____</w:t>
      </w:r>
    </w:p>
    <w:p w:rsidR="00CA04EA" w:rsidRPr="00B63CD0" w:rsidRDefault="00CA04EA" w:rsidP="00CA04EA">
      <w:pPr>
        <w:pStyle w:val="Default"/>
        <w:rPr>
          <w:rFonts w:ascii="Calibri" w:hAnsi="Calibri" w:cs="Calibri"/>
          <w:sz w:val="20"/>
          <w:szCs w:val="20"/>
        </w:rPr>
      </w:pPr>
    </w:p>
    <w:p w:rsidR="00CA04EA" w:rsidRPr="00B63CD0" w:rsidRDefault="00104B2F" w:rsidP="00CA04EA">
      <w:pPr>
        <w:pStyle w:val="Default"/>
        <w:rPr>
          <w:rFonts w:ascii="Calibri" w:hAnsi="Calibri" w:cs="Calibri"/>
          <w:b/>
          <w:sz w:val="20"/>
          <w:szCs w:val="20"/>
        </w:rPr>
      </w:pPr>
      <w:r>
        <w:rPr>
          <w:rFonts w:asciiTheme="minorHAnsi" w:hAnsiTheme="minorHAnsi" w:cs="Arial"/>
          <w:b/>
          <w:sz w:val="20"/>
          <w:szCs w:val="20"/>
        </w:rPr>
        <w:t>LIC. VICENTE ARTURO LÓPEZ LIMÓN</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170950">
        <w:rPr>
          <w:rFonts w:ascii="Calibri" w:hAnsi="Calibri" w:cs="Calibri"/>
          <w:b/>
          <w:bCs/>
          <w:sz w:val="20"/>
          <w:szCs w:val="20"/>
        </w:rPr>
        <w:t>LP-919044992-N55-2022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110B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75A3C">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75A3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66EE4" w:rsidRDefault="00566EE4" w:rsidP="00566EE4">
      <w:pPr>
        <w:jc w:val="center"/>
        <w:rPr>
          <w:rFonts w:ascii="Calibri" w:hAnsi="Calibri" w:cs="Arial"/>
          <w:b/>
          <w:i/>
          <w:sz w:val="18"/>
        </w:rPr>
      </w:pPr>
    </w:p>
    <w:p w:rsidR="004110B9" w:rsidRDefault="004110B9" w:rsidP="00566EE4">
      <w:pPr>
        <w:jc w:val="center"/>
        <w:rPr>
          <w:rFonts w:ascii="Calibri" w:hAnsi="Calibri" w:cs="Arial"/>
          <w:b/>
          <w:i/>
          <w:sz w:val="18"/>
        </w:rPr>
      </w:pPr>
    </w:p>
    <w:p w:rsidR="00A6298E" w:rsidRDefault="00A6298E" w:rsidP="00566EE4">
      <w:pPr>
        <w:jc w:val="center"/>
        <w:rPr>
          <w:rFonts w:ascii="Calibri" w:hAnsi="Calibri" w:cs="Arial"/>
          <w:b/>
          <w:i/>
          <w:sz w:val="18"/>
        </w:rPr>
      </w:pPr>
    </w:p>
    <w:p w:rsidR="00246FF0" w:rsidRDefault="00246FF0" w:rsidP="00566EE4">
      <w:pPr>
        <w:jc w:val="center"/>
        <w:rPr>
          <w:rFonts w:ascii="Calibri" w:hAnsi="Calibri" w:cs="Arial"/>
          <w:b/>
          <w:i/>
          <w:sz w:val="18"/>
        </w:rPr>
      </w:pPr>
    </w:p>
    <w:p w:rsidR="00775A3C" w:rsidRDefault="00775A3C" w:rsidP="00566EE4">
      <w:pPr>
        <w:jc w:val="center"/>
        <w:rPr>
          <w:rFonts w:ascii="Calibri" w:hAnsi="Calibri" w:cs="Arial"/>
          <w:b/>
          <w:i/>
          <w:sz w:val="18"/>
        </w:rPr>
      </w:pPr>
    </w:p>
    <w:p w:rsidR="00BA09CD" w:rsidRPr="001C3B83" w:rsidRDefault="00BA09CD" w:rsidP="00091E9D">
      <w:pPr>
        <w:pBdr>
          <w:top w:val="single" w:sz="4" w:space="1" w:color="auto"/>
          <w:left w:val="single" w:sz="4" w:space="4" w:color="auto"/>
          <w:bottom w:val="single" w:sz="4" w:space="1" w:color="auto"/>
          <w:right w:val="single" w:sz="4" w:space="4" w:color="auto"/>
        </w:pBdr>
        <w:shd w:val="clear" w:color="auto" w:fill="75DB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387D16" w:rsidRPr="002128B5" w:rsidRDefault="00387D16" w:rsidP="00387D16">
      <w:pPr>
        <w:jc w:val="center"/>
        <w:rPr>
          <w:rFonts w:ascii="Calibri" w:hAnsi="Calibri" w:cs="Arial"/>
          <w:b/>
          <w:sz w:val="16"/>
          <w:szCs w:val="16"/>
        </w:rPr>
      </w:pPr>
      <w:r w:rsidRPr="002128B5">
        <w:rPr>
          <w:rFonts w:ascii="Calibri" w:hAnsi="Calibri" w:cs="Arial"/>
          <w:b/>
          <w:sz w:val="16"/>
          <w:szCs w:val="16"/>
        </w:rPr>
        <w:t>INFORMACIÓN SOBRE LA COMPAÑIA</w:t>
      </w:r>
    </w:p>
    <w:p w:rsidR="00387D16" w:rsidRPr="002128B5" w:rsidRDefault="00387D16" w:rsidP="00387D16">
      <w:pPr>
        <w:jc w:val="center"/>
        <w:rPr>
          <w:rFonts w:ascii="Calibri" w:hAnsi="Calibri" w:cs="Arial"/>
          <w:b/>
          <w:sz w:val="16"/>
          <w:szCs w:val="16"/>
          <w:u w:val="single"/>
        </w:rPr>
      </w:pPr>
    </w:p>
    <w:p w:rsidR="00387D16" w:rsidRPr="002128B5" w:rsidRDefault="00387D16" w:rsidP="00387D1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387D16" w:rsidRPr="002128B5" w:rsidRDefault="00387D16" w:rsidP="00387D16">
      <w:pPr>
        <w:tabs>
          <w:tab w:val="left" w:pos="1985"/>
        </w:tabs>
        <w:jc w:val="both"/>
        <w:rPr>
          <w:rFonts w:ascii="Calibri" w:hAnsi="Calibri" w:cs="Arial"/>
          <w:sz w:val="16"/>
          <w:szCs w:val="16"/>
        </w:rPr>
      </w:pPr>
    </w:p>
    <w:p w:rsidR="00387D16" w:rsidRPr="002128B5" w:rsidRDefault="00387D16" w:rsidP="00387D1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387D16" w:rsidRPr="002128B5" w:rsidRDefault="00387D16" w:rsidP="00387D1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387D16" w:rsidRPr="002128B5" w:rsidRDefault="00387D16" w:rsidP="00387D16">
      <w:pPr>
        <w:tabs>
          <w:tab w:val="left" w:pos="1985"/>
        </w:tabs>
        <w:jc w:val="both"/>
        <w:rPr>
          <w:rFonts w:ascii="Calibri" w:hAnsi="Calibri" w:cs="Arial"/>
          <w:sz w:val="16"/>
          <w:szCs w:val="16"/>
        </w:rPr>
      </w:pP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Registro Federal de Contribuyentes:</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Domicilio: Calle y Número, Colonia, Delegación o Municipio, Entidad, Código Postal.</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 xml:space="preserve">Teléfonos: </w:t>
      </w:r>
    </w:p>
    <w:p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Correo Electrónico:</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 de la escritura pública en la que consta su acta constitutiva: Fecha: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número y lugar del Notario Público ante el cual se dió fe de la misma: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Relación de accionistas.-</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Apellido Paterno: Apellido Materno: Nombre (s) (Denominación)</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Descripción del objeto social:</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Reformas al acta constitutiva: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Monto de ventas t</w:t>
      </w:r>
      <w:r w:rsidR="00091E9D">
        <w:rPr>
          <w:rFonts w:ascii="Calibri" w:hAnsi="Calibri" w:cs="Arial"/>
          <w:sz w:val="16"/>
          <w:szCs w:val="16"/>
        </w:rPr>
        <w:t>otales del Ejercicio Fiscal 2021</w:t>
      </w:r>
      <w:r w:rsidRPr="00BB2577">
        <w:rPr>
          <w:rFonts w:ascii="Calibri" w:hAnsi="Calibri" w:cs="Arial"/>
          <w:sz w:val="16"/>
          <w:szCs w:val="16"/>
        </w:rPr>
        <w:t>:</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del apoderado o representante:</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del documento mediante el cual acredita su personalidad y facultades.-</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Escritura pública número: Fecha:</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número y lugar del Notario Público ante el cual se otorgó</w:t>
      </w:r>
    </w:p>
    <w:p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rsidR="00387D16" w:rsidRPr="00BB2577" w:rsidRDefault="00387D16" w:rsidP="00387D16">
      <w:pPr>
        <w:jc w:val="center"/>
        <w:rPr>
          <w:rFonts w:ascii="Calibri" w:hAnsi="Calibri" w:cs="Arial"/>
          <w:sz w:val="16"/>
          <w:szCs w:val="16"/>
        </w:rPr>
      </w:pP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(Lugar y fecha)</w:t>
      </w: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Protesto lo necesario.</w:t>
      </w:r>
    </w:p>
    <w:p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(firma)</w:t>
      </w:r>
    </w:p>
    <w:p w:rsidR="00387D16" w:rsidRPr="00BB2577" w:rsidRDefault="00387D16" w:rsidP="00387D16">
      <w:pPr>
        <w:jc w:val="both"/>
        <w:rPr>
          <w:rFonts w:ascii="Calibri" w:hAnsi="Calibri" w:cs="Arial"/>
          <w:sz w:val="18"/>
        </w:rPr>
      </w:pPr>
      <w:r w:rsidRPr="00BB2577">
        <w:rPr>
          <w:rFonts w:ascii="Calibri" w:hAnsi="Calibri" w:cs="Arial"/>
          <w:sz w:val="18"/>
        </w:rPr>
        <w:t xml:space="preserve">Notas (Toda la información solicitada a continuación se deberá presentar en CD o USB en formato de Word, pdf o excel): </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Al presente anexo  se deberá anexar copia simple legible de todas las actas, reformas y poderes.</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Monto de ventas t</w:t>
      </w:r>
      <w:r w:rsidR="00091E9D">
        <w:rPr>
          <w:rFonts w:ascii="Calibri" w:hAnsi="Calibri"/>
          <w:sz w:val="14"/>
          <w:szCs w:val="14"/>
        </w:rPr>
        <w:t>otales del Ejercicio Fiscal 2021</w:t>
      </w:r>
      <w:r w:rsidRPr="00BB2577">
        <w:rPr>
          <w:rFonts w:ascii="Calibri" w:hAnsi="Calibri"/>
          <w:sz w:val="14"/>
          <w:szCs w:val="14"/>
        </w:rPr>
        <w:t>: deberá acreditarse con la declaración correspondie</w:t>
      </w:r>
      <w:r w:rsidR="00091E9D">
        <w:rPr>
          <w:rFonts w:ascii="Calibri" w:hAnsi="Calibri"/>
          <w:sz w:val="14"/>
          <w:szCs w:val="14"/>
        </w:rPr>
        <w:t>nte al ejercicio fiscal del 2021</w:t>
      </w:r>
      <w:r w:rsidRPr="00BB2577">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91E9D">
        <w:rPr>
          <w:rFonts w:ascii="Calibri" w:hAnsi="Calibri"/>
          <w:sz w:val="14"/>
          <w:szCs w:val="14"/>
        </w:rPr>
        <w:t>nte al ejercicio fiscal del 2021</w:t>
      </w:r>
      <w:r w:rsidRPr="00BB2577">
        <w:rPr>
          <w:rFonts w:ascii="Calibri" w:hAnsi="Calibri"/>
          <w:sz w:val="14"/>
          <w:szCs w:val="14"/>
        </w:rPr>
        <w:t xml:space="preserve">, </w:t>
      </w:r>
      <w:r w:rsidRPr="00BB2577">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387D16"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w:t>
      </w:r>
      <w:r w:rsidRPr="002128B5">
        <w:rPr>
          <w:rFonts w:ascii="Calibri" w:hAnsi="Calibri"/>
          <w:sz w:val="14"/>
          <w:szCs w:val="14"/>
        </w:rPr>
        <w:t xml:space="preserve"> en el Padrón a más tardar a la fecha del fallo correspondiente. Lo anterior de conformidad con lo dispuesto en los Artículos 24 de la Ley de Adquisiciones, Arrendamientos y Contratación de Servicios del Estado de Nuevo León y 22 y 36 de su Reglamento.</w:t>
      </w:r>
    </w:p>
    <w:p w:rsidR="00387D16" w:rsidRPr="002128B5" w:rsidRDefault="00387D16" w:rsidP="00387D16">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BA09CD" w:rsidRDefault="00387D16" w:rsidP="00387D16">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r w:rsidRPr="001C3B83">
        <w:rPr>
          <w:rFonts w:ascii="Calibri" w:hAnsi="Calibri" w:cs="Arial"/>
          <w:b/>
          <w:i/>
          <w:sz w:val="18"/>
        </w:rPr>
        <w:t>*ESTE FORMATO SE PRESENTARÁ DURANTE EL PERIODO DE REGISTRO DEL CONCURSO, EN ORIGINAL Y EN HOJA MEMBRETADA DEL PROVEEDOR.</w:t>
      </w:r>
    </w:p>
    <w:p w:rsidR="00387D16" w:rsidRDefault="00387D16" w:rsidP="00387D16">
      <w:pPr>
        <w:jc w:val="both"/>
        <w:rPr>
          <w:rFonts w:ascii="Calibri" w:hAnsi="Calibri" w:cs="Arial"/>
          <w:b/>
          <w:i/>
          <w:sz w:val="18"/>
        </w:rPr>
      </w:pPr>
    </w:p>
    <w:p w:rsidR="00387D16" w:rsidRDefault="00387D16" w:rsidP="00387D16">
      <w:pPr>
        <w:jc w:val="both"/>
        <w:rPr>
          <w:rFonts w:ascii="Calibri" w:hAnsi="Calibri" w:cs="Arial"/>
          <w:b/>
          <w:i/>
          <w:sz w:val="18"/>
        </w:rPr>
      </w:pPr>
    </w:p>
    <w:p w:rsidR="00387D16" w:rsidRDefault="00387D16"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BA50EF" w:rsidRDefault="00BA50EF" w:rsidP="00BA50EF">
      <w:pPr>
        <w:pStyle w:val="Default"/>
        <w:jc w:val="right"/>
        <w:rPr>
          <w:rFonts w:ascii="Calibri" w:hAnsi="Calibri" w:cs="Calibri"/>
          <w:sz w:val="22"/>
          <w:szCs w:val="22"/>
        </w:rPr>
      </w:pPr>
    </w:p>
    <w:p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A50EF" w:rsidRPr="00012D21" w:rsidRDefault="00BA50EF" w:rsidP="00BA50EF">
      <w:pPr>
        <w:pStyle w:val="Default"/>
        <w:rPr>
          <w:rFonts w:ascii="Calibri" w:hAnsi="Calibri" w:cs="Calibri"/>
          <w:sz w:val="22"/>
          <w:szCs w:val="22"/>
        </w:rPr>
      </w:pPr>
    </w:p>
    <w:p w:rsidR="00BA50EF" w:rsidRDefault="00BA50EF" w:rsidP="00BA50EF">
      <w:pPr>
        <w:pStyle w:val="Default"/>
        <w:rPr>
          <w:rFonts w:asciiTheme="minorHAnsi" w:hAnsiTheme="minorHAnsi" w:cs="Arial"/>
          <w:b/>
          <w:sz w:val="22"/>
          <w:szCs w:val="22"/>
        </w:rPr>
      </w:pPr>
    </w:p>
    <w:p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rsidR="00BA50EF" w:rsidRPr="00AB17B1" w:rsidRDefault="00BA50EF" w:rsidP="00BA50EF">
      <w:pPr>
        <w:pStyle w:val="Default"/>
        <w:rPr>
          <w:rFonts w:ascii="Calibri" w:hAnsi="Calibri" w:cs="Calibri"/>
          <w:b/>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BA50EF" w:rsidRPr="00AB17B1" w:rsidRDefault="00BA50EF" w:rsidP="00BA50EF">
      <w:pPr>
        <w:pStyle w:val="Default"/>
        <w:ind w:firstLine="708"/>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A50EF" w:rsidRPr="00AB17B1" w:rsidRDefault="00BA50EF" w:rsidP="00BA50EF">
      <w:pPr>
        <w:pStyle w:val="Default"/>
        <w:jc w:val="both"/>
        <w:rPr>
          <w:rFonts w:ascii="Calibri" w:hAnsi="Calibri" w:cs="Calibri"/>
          <w:sz w:val="18"/>
          <w:szCs w:val="18"/>
        </w:rPr>
      </w:pPr>
    </w:p>
    <w:p w:rsidR="00BA50EF" w:rsidRPr="00AB17B1" w:rsidRDefault="00BA50EF" w:rsidP="00BA50E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BA50EF" w:rsidRDefault="00BA50EF" w:rsidP="00BA50EF">
      <w:pPr>
        <w:rPr>
          <w:rFonts w:ascii="Calibri" w:hAnsi="Calibri"/>
          <w:sz w:val="22"/>
          <w:szCs w:val="22"/>
          <w:lang w:val="es-MX"/>
        </w:rPr>
      </w:pPr>
    </w:p>
    <w:p w:rsidR="00BA50EF" w:rsidRPr="00012D21" w:rsidRDefault="00BA50EF" w:rsidP="00BA50EF">
      <w:pPr>
        <w:rPr>
          <w:rFonts w:ascii="Calibri" w:hAnsi="Calibri"/>
          <w:sz w:val="22"/>
          <w:szCs w:val="22"/>
          <w:lang w:val="es-MX"/>
        </w:rPr>
      </w:pPr>
    </w:p>
    <w:p w:rsidR="00BA50EF" w:rsidRPr="00012D21" w:rsidRDefault="00BA50EF" w:rsidP="00BA50EF">
      <w:pPr>
        <w:pStyle w:val="Default"/>
        <w:jc w:val="center"/>
        <w:rPr>
          <w:rFonts w:ascii="Calibri" w:hAnsi="Calibri" w:cs="Calibri"/>
          <w:sz w:val="22"/>
          <w:szCs w:val="22"/>
        </w:rPr>
      </w:pPr>
      <w:r w:rsidRPr="0046194D">
        <w:rPr>
          <w:rFonts w:ascii="Calibri" w:hAnsi="Calibri" w:cs="Calibri"/>
          <w:b/>
          <w:bCs/>
          <w:sz w:val="22"/>
          <w:szCs w:val="22"/>
        </w:rPr>
        <w:t>A T E N T A M E N T E</w:t>
      </w: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rsidTr="00170950">
        <w:trPr>
          <w:trHeight w:val="457"/>
        </w:trPr>
        <w:tc>
          <w:tcPr>
            <w:tcW w:w="3105" w:type="dxa"/>
            <w:tcBorders>
              <w:top w:val="nil"/>
              <w:left w:val="nil"/>
              <w:bottom w:val="nil"/>
              <w:right w:val="nil"/>
            </w:tcBorders>
            <w:hideMark/>
          </w:tcPr>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BA50EF" w:rsidRDefault="00BA50EF" w:rsidP="00BA50EF">
      <w:pPr>
        <w:tabs>
          <w:tab w:val="left" w:pos="5245"/>
          <w:tab w:val="left" w:pos="7655"/>
        </w:tabs>
        <w:ind w:right="-1"/>
        <w:rPr>
          <w:rFonts w:ascii="Calibri" w:hAnsi="Calibri" w:cs="Arial"/>
          <w:b/>
          <w: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Default="00BA50EF" w:rsidP="00BA50EF">
      <w:pPr>
        <w:pStyle w:val="Default"/>
        <w:jc w:val="center"/>
        <w:rPr>
          <w:rFonts w:ascii="Calibri" w:hAnsi="Calibri" w:cs="Calibri"/>
          <w:sz w:val="22"/>
          <w:szCs w:val="22"/>
        </w:rPr>
      </w:pPr>
    </w:p>
    <w:p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ANEXO 8A</w:t>
      </w:r>
    </w:p>
    <w:p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BA50EF" w:rsidRDefault="00BA50EF" w:rsidP="00BA50EF">
      <w:pPr>
        <w:pStyle w:val="Default"/>
        <w:jc w:val="right"/>
        <w:rPr>
          <w:rFonts w:ascii="Calibri" w:hAnsi="Calibri" w:cs="Calibri"/>
          <w:sz w:val="22"/>
          <w:szCs w:val="22"/>
        </w:rPr>
      </w:pPr>
    </w:p>
    <w:p w:rsidR="00BA50EF" w:rsidRDefault="00BA50EF" w:rsidP="00BA50EF">
      <w:pPr>
        <w:pStyle w:val="Default"/>
        <w:ind w:firstLine="708"/>
        <w:jc w:val="both"/>
        <w:rPr>
          <w:rFonts w:ascii="Calibri" w:hAnsi="Calibri" w:cs="Calibri"/>
          <w:sz w:val="22"/>
          <w:szCs w:val="22"/>
        </w:rPr>
      </w:pPr>
    </w:p>
    <w:p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BA50EF" w:rsidRDefault="00BA50EF" w:rsidP="00BA50EF">
      <w:pPr>
        <w:pStyle w:val="Default"/>
        <w:ind w:firstLine="708"/>
        <w:jc w:val="both"/>
        <w:rPr>
          <w:rFonts w:ascii="Calibri" w:hAnsi="Calibri" w:cs="Calibri"/>
          <w:sz w:val="22"/>
          <w:szCs w:val="22"/>
        </w:rPr>
      </w:pPr>
    </w:p>
    <w:p w:rsidR="00BA50EF" w:rsidRDefault="00BA50EF" w:rsidP="00BA50EF">
      <w:pPr>
        <w:pStyle w:val="Default"/>
        <w:rPr>
          <w:rFonts w:asciiTheme="minorHAnsi" w:hAnsiTheme="minorHAnsi" w:cs="Arial"/>
          <w:b/>
          <w:sz w:val="22"/>
          <w:szCs w:val="22"/>
        </w:rPr>
      </w:pPr>
    </w:p>
    <w:p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rsidR="00BA50EF" w:rsidRDefault="00BA50EF" w:rsidP="00BA50EF">
      <w:pPr>
        <w:pStyle w:val="Default"/>
        <w:ind w:firstLine="708"/>
        <w:jc w:val="both"/>
        <w:rPr>
          <w:rFonts w:ascii="Calibri" w:hAnsi="Calibri" w:cs="Calibri"/>
          <w:sz w:val="22"/>
          <w:szCs w:val="22"/>
        </w:rPr>
      </w:pPr>
    </w:p>
    <w:p w:rsidR="00BA50EF" w:rsidRDefault="00BA50EF" w:rsidP="00BA50EF">
      <w:pPr>
        <w:pStyle w:val="Default"/>
        <w:ind w:firstLine="708"/>
        <w:jc w:val="both"/>
        <w:rPr>
          <w:rFonts w:ascii="Calibri" w:hAnsi="Calibri" w:cs="Calibri"/>
          <w:sz w:val="22"/>
          <w:szCs w:val="22"/>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BA50EF" w:rsidRPr="00874110" w:rsidRDefault="00BA50EF" w:rsidP="00BA50EF">
      <w:pPr>
        <w:pStyle w:val="Default"/>
        <w:ind w:firstLine="708"/>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BA50EF" w:rsidRPr="00874110" w:rsidRDefault="00BA50EF" w:rsidP="00BA50EF">
      <w:pPr>
        <w:pStyle w:val="Default"/>
        <w:jc w:val="both"/>
        <w:rPr>
          <w:rFonts w:ascii="Calibri" w:hAnsi="Calibri" w:cs="Calibri"/>
          <w:sz w:val="18"/>
          <w:szCs w:val="18"/>
        </w:rPr>
      </w:pPr>
    </w:p>
    <w:p w:rsidR="00BA50EF" w:rsidRPr="00874110" w:rsidRDefault="00BA50EF" w:rsidP="00BA50E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BA50EF" w:rsidRPr="00874110" w:rsidRDefault="00BA50EF" w:rsidP="00BA50EF">
      <w:pPr>
        <w:rPr>
          <w:rFonts w:ascii="Calibri" w:hAnsi="Calibri"/>
          <w:sz w:val="18"/>
          <w:szCs w:val="18"/>
          <w:lang w:val="es-MX"/>
        </w:rPr>
      </w:pPr>
    </w:p>
    <w:p w:rsidR="00BA50EF" w:rsidRPr="00874110" w:rsidRDefault="00BA50EF" w:rsidP="00BA50EF">
      <w:pPr>
        <w:rPr>
          <w:rFonts w:ascii="Calibri" w:hAnsi="Calibri"/>
          <w:sz w:val="18"/>
          <w:szCs w:val="18"/>
          <w:lang w:val="es-MX"/>
        </w:rPr>
      </w:pPr>
    </w:p>
    <w:p w:rsidR="00BA50EF" w:rsidRPr="00874110" w:rsidRDefault="00BA50EF" w:rsidP="00BA50EF">
      <w:pPr>
        <w:pStyle w:val="Default"/>
        <w:jc w:val="center"/>
        <w:rPr>
          <w:rFonts w:ascii="Calibri" w:hAnsi="Calibri" w:cs="Calibri"/>
          <w:sz w:val="18"/>
          <w:szCs w:val="18"/>
        </w:rPr>
      </w:pPr>
      <w:r w:rsidRPr="00874110">
        <w:rPr>
          <w:rFonts w:ascii="Calibri" w:hAnsi="Calibri" w:cs="Calibri"/>
          <w:b/>
          <w:bCs/>
          <w:sz w:val="18"/>
          <w:szCs w:val="18"/>
        </w:rPr>
        <w:t>A T E N T A M E N T E</w:t>
      </w:r>
    </w:p>
    <w:p w:rsidR="00BA50EF" w:rsidRPr="00874110" w:rsidRDefault="00BA50EF" w:rsidP="00BA50EF">
      <w:pPr>
        <w:pStyle w:val="Default"/>
        <w:jc w:val="center"/>
        <w:rPr>
          <w:rFonts w:ascii="Calibri" w:hAnsi="Calibri" w:cs="Calibri"/>
          <w:sz w:val="18"/>
          <w:szCs w:val="18"/>
        </w:rPr>
      </w:pPr>
    </w:p>
    <w:p w:rsidR="00BA50EF" w:rsidRPr="00012D21" w:rsidRDefault="00BA50EF" w:rsidP="00BA50EF">
      <w:pPr>
        <w:pStyle w:val="Default"/>
        <w:jc w:val="center"/>
        <w:rPr>
          <w:rFonts w:ascii="Calibri" w:hAnsi="Calibri" w:cs="Calibri"/>
          <w:sz w:val="22"/>
          <w:szCs w:val="22"/>
        </w:rPr>
      </w:pPr>
    </w:p>
    <w:p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rsidTr="00170950">
        <w:trPr>
          <w:trHeight w:val="457"/>
        </w:trPr>
        <w:tc>
          <w:tcPr>
            <w:tcW w:w="3105" w:type="dxa"/>
            <w:tcBorders>
              <w:top w:val="nil"/>
              <w:left w:val="nil"/>
              <w:bottom w:val="nil"/>
              <w:right w:val="nil"/>
            </w:tcBorders>
            <w:hideMark/>
          </w:tcPr>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BA50EF" w:rsidRPr="00012D21" w:rsidRDefault="00BA50EF" w:rsidP="0017095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BA50EF" w:rsidRDefault="00BA50EF" w:rsidP="00387D16">
      <w:pPr>
        <w:jc w:val="both"/>
        <w:rPr>
          <w:rFonts w:ascii="Calibri" w:hAnsi="Calibri" w:cs="Arial"/>
          <w:b/>
          <w:i/>
          <w:sz w:val="18"/>
        </w:rPr>
      </w:pPr>
    </w:p>
    <w:p w:rsidR="00387D16" w:rsidRDefault="00387D16"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BA50EF" w:rsidRDefault="00BA50EF" w:rsidP="00387D16">
      <w:pPr>
        <w:jc w:val="both"/>
        <w:rPr>
          <w:rFonts w:ascii="Calibri" w:hAnsi="Calibri" w:cs="Arial"/>
          <w:b/>
          <w:i/>
          <w:sz w:val="18"/>
        </w:rPr>
      </w:pPr>
    </w:p>
    <w:p w:rsidR="00CA04EA" w:rsidRPr="0007345B" w:rsidRDefault="00CA04EA"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387D16"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170950">
        <w:rPr>
          <w:rFonts w:asciiTheme="minorHAnsi" w:hAnsiTheme="minorHAnsi" w:cstheme="minorHAnsi"/>
          <w:b/>
          <w:u w:val="single"/>
        </w:rPr>
        <w:t>LP-919044992-N55-2022</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 xml:space="preserve">del servicio </w:t>
      </w:r>
      <w:r w:rsidRPr="00FA4A0F">
        <w:rPr>
          <w:rFonts w:asciiTheme="minorHAnsi" w:hAnsiTheme="minorHAnsi" w:cstheme="minorHAnsi"/>
        </w:rPr>
        <w:t xml:space="preserve">que oferto en dicha propuesta y </w:t>
      </w:r>
      <w:r w:rsidR="00F43EA0">
        <w:rPr>
          <w:rFonts w:asciiTheme="minorHAnsi" w:hAnsiTheme="minorHAnsi" w:cstheme="minorHAnsi"/>
        </w:rPr>
        <w:t>prestaré</w:t>
      </w:r>
      <w:r w:rsidRPr="00FA4A0F">
        <w:rPr>
          <w:rFonts w:asciiTheme="minorHAnsi" w:hAnsiTheme="minorHAnsi" w:cstheme="minorHAnsi"/>
        </w:rPr>
        <w:t xml:space="preserve">,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87D16" w:rsidRDefault="00387D16" w:rsidP="00B37CE3">
      <w:pPr>
        <w:jc w:val="both"/>
        <w:rPr>
          <w:rFonts w:ascii="Calibri" w:hAnsi="Calibri" w:cs="Arial"/>
          <w:b/>
          <w:i/>
          <w:sz w:val="18"/>
        </w:rPr>
      </w:pPr>
    </w:p>
    <w:p w:rsidR="00387D16" w:rsidRDefault="00387D16" w:rsidP="00B37CE3">
      <w:pPr>
        <w:jc w:val="both"/>
        <w:rPr>
          <w:rFonts w:ascii="Calibri" w:hAnsi="Calibri" w:cs="Arial"/>
          <w:b/>
          <w:i/>
          <w:sz w:val="18"/>
        </w:rPr>
      </w:pPr>
    </w:p>
    <w:p w:rsidR="00387D16" w:rsidRDefault="00387D16" w:rsidP="00B37CE3">
      <w:pPr>
        <w:jc w:val="both"/>
        <w:rPr>
          <w:rFonts w:ascii="Calibri" w:hAnsi="Calibri" w:cs="Arial"/>
          <w:b/>
          <w:i/>
          <w:sz w:val="18"/>
        </w:rPr>
      </w:pPr>
    </w:p>
    <w:p w:rsidR="003B3E89" w:rsidRPr="002522C8" w:rsidRDefault="003B3E89" w:rsidP="00091E9D">
      <w:pPr>
        <w:pBdr>
          <w:top w:val="single" w:sz="4" w:space="2"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B931EA" w:rsidRPr="00710604" w:rsidRDefault="00B931EA" w:rsidP="00B931E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B931EA" w:rsidRPr="00710604" w:rsidRDefault="00B931EA" w:rsidP="00B931E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B931EA" w:rsidRPr="00710604" w:rsidRDefault="00B931EA" w:rsidP="00B931EA">
      <w:pPr>
        <w:tabs>
          <w:tab w:val="left" w:pos="3969"/>
          <w:tab w:val="left" w:pos="8080"/>
        </w:tabs>
        <w:ind w:right="1"/>
        <w:jc w:val="center"/>
        <w:rPr>
          <w:rFonts w:ascii="Calibri" w:hAnsi="Calibri" w:cs="Arial"/>
          <w:b/>
          <w:sz w:val="18"/>
          <w:szCs w:val="18"/>
          <w:u w:val="single"/>
        </w:rPr>
      </w:pPr>
    </w:p>
    <w:p w:rsidR="00B931EA" w:rsidRPr="00710604" w:rsidRDefault="00B931EA" w:rsidP="00B931E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B931EA" w:rsidRPr="00710604" w:rsidRDefault="00B931EA" w:rsidP="00B931EA">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B931EA" w:rsidRPr="00710604" w:rsidRDefault="00B931EA" w:rsidP="00B931EA">
      <w:pPr>
        <w:tabs>
          <w:tab w:val="left" w:pos="8080"/>
        </w:tabs>
        <w:spacing w:line="360" w:lineRule="auto"/>
        <w:jc w:val="both"/>
        <w:rPr>
          <w:rFonts w:ascii="Calibri" w:hAnsi="Calibri" w:cs="Arial"/>
          <w:lang w:val="es-ES"/>
        </w:rPr>
      </w:pPr>
    </w:p>
    <w:p w:rsidR="00D42452" w:rsidRDefault="00D42452"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387D16" w:rsidRDefault="00387D16" w:rsidP="00DF27E6">
      <w:pPr>
        <w:tabs>
          <w:tab w:val="left" w:pos="8080"/>
        </w:tabs>
        <w:spacing w:line="360" w:lineRule="auto"/>
        <w:jc w:val="both"/>
        <w:rPr>
          <w:rFonts w:ascii="Calibri" w:hAnsi="Calibri" w:cs="Arial"/>
          <w:sz w:val="18"/>
          <w:szCs w:val="18"/>
          <w:lang w:val="es-ES"/>
        </w:rPr>
      </w:pPr>
    </w:p>
    <w:p w:rsidR="00D42452" w:rsidRPr="008D7DCD" w:rsidRDefault="00D42452" w:rsidP="00DF27E6">
      <w:pPr>
        <w:tabs>
          <w:tab w:val="left" w:pos="8080"/>
        </w:tabs>
        <w:spacing w:line="360" w:lineRule="auto"/>
        <w:jc w:val="both"/>
        <w:rPr>
          <w:rFonts w:ascii="Calibri" w:hAnsi="Calibri" w:cs="Arial"/>
          <w:sz w:val="18"/>
          <w:szCs w:val="18"/>
          <w:lang w:val="es-ES"/>
        </w:rPr>
      </w:pPr>
    </w:p>
    <w:p w:rsidR="00BA09CD" w:rsidRPr="00174D9C" w:rsidRDefault="00CA04EA"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D145F5"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170950">
        <w:rPr>
          <w:rFonts w:ascii="Calibri" w:hAnsi="Calibri" w:cs="Calibri"/>
          <w:b/>
          <w:bCs/>
          <w:sz w:val="20"/>
          <w:szCs w:val="20"/>
        </w:rPr>
        <w:t>LP-919044992-N55-2022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D145F5" w:rsidRDefault="00D145F5" w:rsidP="00BA09CD">
      <w:pPr>
        <w:tabs>
          <w:tab w:val="left" w:pos="5245"/>
          <w:tab w:val="left" w:pos="7655"/>
        </w:tabs>
        <w:ind w:right="-91"/>
        <w:jc w:val="center"/>
        <w:rPr>
          <w:rFonts w:ascii="Calibri" w:hAnsi="Calibri" w:cs="Arial"/>
          <w:b/>
        </w:rPr>
      </w:pPr>
    </w:p>
    <w:p w:rsidR="00D145F5" w:rsidRDefault="00D145F5" w:rsidP="00BA09CD">
      <w:pPr>
        <w:tabs>
          <w:tab w:val="left" w:pos="5245"/>
          <w:tab w:val="left" w:pos="7655"/>
        </w:tabs>
        <w:ind w:right="-91"/>
        <w:jc w:val="center"/>
        <w:rPr>
          <w:rFonts w:ascii="Calibri" w:hAnsi="Calibri" w:cs="Arial"/>
          <w:b/>
        </w:rPr>
      </w:pPr>
    </w:p>
    <w:p w:rsidR="00D145F5" w:rsidRPr="00174D9C" w:rsidRDefault="00D145F5" w:rsidP="00BA09CD">
      <w:pPr>
        <w:tabs>
          <w:tab w:val="left" w:pos="5245"/>
          <w:tab w:val="left" w:pos="7655"/>
        </w:tabs>
        <w:ind w:right="-91"/>
        <w:jc w:val="center"/>
        <w:rPr>
          <w:rFonts w:ascii="Calibri" w:hAnsi="Calibri" w:cs="Arial"/>
          <w:b/>
        </w:rPr>
      </w:pPr>
    </w:p>
    <w:p w:rsidR="00BA09CD" w:rsidRPr="00174D9C" w:rsidRDefault="00CA04EA" w:rsidP="00091E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091E9D">
        <w:trPr>
          <w:trHeight w:val="96"/>
        </w:trPr>
        <w:tc>
          <w:tcPr>
            <w:tcW w:w="9639" w:type="dxa"/>
            <w:gridSpan w:val="5"/>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091E9D">
        <w:tc>
          <w:tcPr>
            <w:tcW w:w="1687"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091E9D">
        <w:tc>
          <w:tcPr>
            <w:tcW w:w="1687" w:type="dxa"/>
            <w:shd w:val="clear" w:color="auto" w:fill="75DBFF"/>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091E9D">
        <w:tc>
          <w:tcPr>
            <w:tcW w:w="1687" w:type="dxa"/>
            <w:vMerge w:val="restart"/>
            <w:shd w:val="clear" w:color="auto" w:fill="75DBFF"/>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091E9D">
        <w:tc>
          <w:tcPr>
            <w:tcW w:w="1687" w:type="dxa"/>
            <w:vMerge/>
            <w:shd w:val="clear" w:color="auto" w:fill="75DB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091E9D">
        <w:tc>
          <w:tcPr>
            <w:tcW w:w="1687" w:type="dxa"/>
            <w:vMerge w:val="restart"/>
            <w:shd w:val="clear" w:color="auto" w:fill="75DBFF"/>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091E9D">
        <w:tc>
          <w:tcPr>
            <w:tcW w:w="1687" w:type="dxa"/>
            <w:vMerge/>
            <w:shd w:val="clear" w:color="auto" w:fill="75DB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091E9D">
        <w:tc>
          <w:tcPr>
            <w:tcW w:w="1687" w:type="dxa"/>
            <w:vMerge/>
            <w:shd w:val="clear" w:color="auto" w:fill="75DBFF"/>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091E9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DB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DBFF"/>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D145F5" w:rsidRDefault="00D145F5"/>
    <w:p w:rsidR="00D145F5" w:rsidRDefault="00D145F5"/>
    <w:p w:rsidR="00BA09CD" w:rsidRPr="00AA0B61" w:rsidRDefault="00BA09CD"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170950">
        <w:rPr>
          <w:rFonts w:ascii="Calibri" w:hAnsi="Calibri"/>
          <w:b/>
          <w:bCs/>
          <w:sz w:val="20"/>
          <w:szCs w:val="20"/>
        </w:rPr>
        <w:t>LP-919044992-N55-2022</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222"/>
        <w:gridCol w:w="709"/>
        <w:gridCol w:w="709"/>
        <w:gridCol w:w="930"/>
      </w:tblGrid>
      <w:tr w:rsidR="00BA09CD" w:rsidRPr="00AA0B61" w:rsidTr="00091E9D">
        <w:trPr>
          <w:trHeight w:val="109"/>
          <w:jc w:val="center"/>
        </w:trPr>
        <w:tc>
          <w:tcPr>
            <w:tcW w:w="562" w:type="dxa"/>
            <w:shd w:val="clear" w:color="auto" w:fill="75DBFF"/>
            <w:vAlign w:val="center"/>
          </w:tcPr>
          <w:p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8222" w:type="dxa"/>
            <w:shd w:val="clear" w:color="auto" w:fill="75DB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DBFF"/>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5DBFF"/>
            <w:vAlign w:val="center"/>
          </w:tcPr>
          <w:p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F22C42" w:rsidRPr="00AA0B61" w:rsidTr="00091E9D">
        <w:trPr>
          <w:trHeight w:val="64"/>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p>
        </w:tc>
        <w:tc>
          <w:tcPr>
            <w:tcW w:w="8222" w:type="dxa"/>
          </w:tcPr>
          <w:p w:rsidR="00F22C42" w:rsidRPr="00D145F5" w:rsidRDefault="00F22C42" w:rsidP="00F22C42">
            <w:pPr>
              <w:tabs>
                <w:tab w:val="left" w:pos="1418"/>
              </w:tabs>
              <w:ind w:left="13"/>
              <w:jc w:val="both"/>
              <w:rPr>
                <w:bCs/>
                <w:sz w:val="15"/>
                <w:szCs w:val="15"/>
              </w:rPr>
            </w:pPr>
            <w:r w:rsidRPr="00D145F5">
              <w:rPr>
                <w:rFonts w:asciiTheme="minorHAnsi" w:hAnsiTheme="minorHAnsi" w:cs="Arial"/>
                <w:b/>
                <w:sz w:val="15"/>
                <w:szCs w:val="15"/>
              </w:rPr>
              <w:t>ANEXO 13.</w:t>
            </w:r>
            <w:r w:rsidRPr="00D145F5">
              <w:rPr>
                <w:rFonts w:asciiTheme="minorHAnsi" w:hAnsiTheme="minorHAnsi" w:cs="Arial"/>
                <w:sz w:val="15"/>
                <w:szCs w:val="15"/>
              </w:rPr>
              <w:t xml:space="preserve"> Cédula de entrega de documentos.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02"/>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2</w:t>
            </w:r>
          </w:p>
        </w:tc>
        <w:tc>
          <w:tcPr>
            <w:tcW w:w="8222" w:type="dxa"/>
          </w:tcPr>
          <w:p w:rsidR="00F22C42" w:rsidRPr="00D145F5" w:rsidRDefault="00F22C42" w:rsidP="00F22C42">
            <w:pPr>
              <w:tabs>
                <w:tab w:val="left" w:pos="1418"/>
              </w:tabs>
              <w:ind w:left="13"/>
              <w:jc w:val="both"/>
              <w:rPr>
                <w:bCs/>
                <w:sz w:val="15"/>
                <w:szCs w:val="15"/>
              </w:rPr>
            </w:pPr>
            <w:r w:rsidRPr="00D145F5">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02"/>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3</w:t>
            </w:r>
          </w:p>
        </w:tc>
        <w:tc>
          <w:tcPr>
            <w:tcW w:w="8222" w:type="dxa"/>
          </w:tcPr>
          <w:p w:rsidR="00F22C42" w:rsidRPr="00D145F5" w:rsidRDefault="00D77379" w:rsidP="00F22C42">
            <w:pPr>
              <w:tabs>
                <w:tab w:val="left" w:pos="1418"/>
              </w:tabs>
              <w:ind w:left="13"/>
              <w:jc w:val="both"/>
              <w:rPr>
                <w:bCs/>
                <w:sz w:val="15"/>
                <w:szCs w:val="15"/>
              </w:rPr>
            </w:pPr>
            <w:r w:rsidRPr="00D145F5">
              <w:rPr>
                <w:rFonts w:asciiTheme="minorHAnsi" w:hAnsiTheme="minorHAnsi"/>
                <w:sz w:val="15"/>
                <w:szCs w:val="15"/>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 además de 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02"/>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4</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2</w:t>
            </w:r>
            <w:r w:rsidRPr="00D145F5">
              <w:rPr>
                <w:rFonts w:asciiTheme="minorHAnsi" w:hAnsiTheme="minorHAnsi"/>
                <w:sz w:val="15"/>
                <w:szCs w:val="15"/>
              </w:rPr>
              <w:t xml:space="preserve">. Propuesta Técnica conforme al formato del anexo 2 de las presentes bases.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69"/>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5</w:t>
            </w:r>
          </w:p>
        </w:tc>
        <w:tc>
          <w:tcPr>
            <w:tcW w:w="8222" w:type="dxa"/>
          </w:tcPr>
          <w:p w:rsidR="00CF03FD" w:rsidRPr="00D145F5" w:rsidRDefault="00CF03F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CF03FD" w:rsidRPr="00D145F5" w:rsidRDefault="00CF03F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NMX-AA-162-SCFI-2012 y NMX-AA-</w:t>
            </w:r>
            <w:r w:rsidR="00091E9D">
              <w:rPr>
                <w:rFonts w:asciiTheme="minorHAnsi" w:hAnsiTheme="minorHAnsi"/>
                <w:sz w:val="15"/>
                <w:szCs w:val="15"/>
              </w:rPr>
              <w:t>163-SCFI-2012. Certificado de "Industria Limpia" o "Calidad A</w:t>
            </w:r>
            <w:r w:rsidRPr="00D145F5">
              <w:rPr>
                <w:rFonts w:asciiTheme="minorHAnsi" w:hAnsiTheme="minorHAnsi"/>
                <w:sz w:val="15"/>
                <w:szCs w:val="15"/>
              </w:rPr>
              <w:t>mbient</w:t>
            </w:r>
            <w:r w:rsidR="00091E9D">
              <w:rPr>
                <w:rFonts w:asciiTheme="minorHAnsi" w:hAnsiTheme="minorHAnsi"/>
                <w:sz w:val="15"/>
                <w:szCs w:val="15"/>
              </w:rPr>
              <w:t>al" que expide la Procuraduría Federal de Protección al Medio A</w:t>
            </w:r>
            <w:r w:rsidRPr="00D145F5">
              <w:rPr>
                <w:rFonts w:asciiTheme="minorHAnsi" w:hAnsiTheme="minorHAnsi"/>
                <w:sz w:val="15"/>
                <w:szCs w:val="15"/>
              </w:rPr>
              <w:t xml:space="preserve">mbiente (PROFEPA) que tiene como finalidad que las personas físicas o morales al realizar sus actividad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de procesos requeridas en el apartado del curriculum de la empresa, </w:t>
            </w:r>
            <w:r w:rsidR="00091E9D" w:rsidRPr="00D145F5">
              <w:rPr>
                <w:rFonts w:asciiTheme="minorHAnsi" w:hAnsiTheme="minorHAnsi"/>
                <w:sz w:val="15"/>
                <w:szCs w:val="15"/>
              </w:rPr>
              <w:t>están</w:t>
            </w:r>
            <w:r w:rsidRPr="00D145F5">
              <w:rPr>
                <w:rFonts w:asciiTheme="minorHAnsi" w:hAnsiTheme="minorHAnsi"/>
                <w:sz w:val="15"/>
                <w:szCs w:val="15"/>
              </w:rPr>
              <w:t xml:space="preserve"> certificadas bajo la presente norma mexicana.</w:t>
            </w:r>
          </w:p>
          <w:p w:rsidR="00CF03FD" w:rsidRPr="00D145F5" w:rsidRDefault="006A519D" w:rsidP="00CF03FD">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NMX-SAA-14001-IMNC-2015. Certificado ISO 14001:2015</w:t>
            </w:r>
            <w:r w:rsidR="00CF03FD" w:rsidRPr="00D145F5">
              <w:rPr>
                <w:rFonts w:asciiTheme="minorHAnsi" w:hAnsiTheme="minorHAnsi"/>
                <w:sz w:val="15"/>
                <w:szCs w:val="15"/>
              </w:rPr>
              <w:t xml:space="preserve"> para acreditar que cuenta con un sistema de gestión integral de calidad ambiental, expedido por un organismo </w:t>
            </w:r>
            <w:r w:rsidR="00091E9D">
              <w:rPr>
                <w:rFonts w:asciiTheme="minorHAnsi" w:hAnsiTheme="minorHAnsi"/>
                <w:sz w:val="15"/>
                <w:szCs w:val="15"/>
              </w:rPr>
              <w:t>certificador acreditado por la Entidad Mexicana de A</w:t>
            </w:r>
            <w:r w:rsidR="00CF03FD" w:rsidRPr="00D145F5">
              <w:rPr>
                <w:rFonts w:asciiTheme="minorHAnsi" w:hAnsiTheme="minorHAnsi"/>
                <w:sz w:val="15"/>
                <w:szCs w:val="15"/>
              </w:rPr>
              <w:t xml:space="preserve">creditación (EMA), y que tiene como objetivo determinar los parámetros mínimos para garantizar la calidad ambiental de los procesos productivos, que en el caso del servicio de lavado de la ropa hospitalaria y quirúrgica la aplicación principal sería garantizar el cumplimiento del esquema del servicio contratado mediante la mejora continua del proceso en materia ambiental. El certificado solicitado deberá de acreditar expresamente que las dos plantas de procesos requeridas en el apartado del curriculum de la empresa, </w:t>
            </w:r>
            <w:r w:rsidR="00091E9D" w:rsidRPr="00D145F5">
              <w:rPr>
                <w:rFonts w:asciiTheme="minorHAnsi" w:hAnsiTheme="minorHAnsi"/>
                <w:sz w:val="15"/>
                <w:szCs w:val="15"/>
              </w:rPr>
              <w:t>están</w:t>
            </w:r>
            <w:r w:rsidR="00CF03FD" w:rsidRPr="00D145F5">
              <w:rPr>
                <w:rFonts w:asciiTheme="minorHAnsi" w:hAnsiTheme="minorHAnsi"/>
                <w:sz w:val="15"/>
                <w:szCs w:val="15"/>
              </w:rPr>
              <w:t xml:space="preserve"> certificadas bajo la presente norma mexicana. Debiendo anexar copia simple del certificado </w:t>
            </w:r>
            <w:r w:rsidR="00BC4410" w:rsidRPr="00D145F5">
              <w:rPr>
                <w:rFonts w:asciiTheme="minorHAnsi" w:hAnsiTheme="minorHAnsi"/>
                <w:sz w:val="15"/>
                <w:szCs w:val="15"/>
              </w:rPr>
              <w:t>EMA</w:t>
            </w:r>
            <w:r w:rsidR="00CF03FD" w:rsidRPr="00D145F5">
              <w:rPr>
                <w:rFonts w:asciiTheme="minorHAnsi" w:hAnsiTheme="minorHAnsi"/>
                <w:sz w:val="15"/>
                <w:szCs w:val="15"/>
              </w:rPr>
              <w:t xml:space="preserve"> del organismo certificador.</w:t>
            </w:r>
          </w:p>
          <w:p w:rsidR="00F22C42" w:rsidRPr="00D145F5" w:rsidRDefault="006A519D" w:rsidP="00BC4410">
            <w:pPr>
              <w:pStyle w:val="Prrafodelista"/>
              <w:numPr>
                <w:ilvl w:val="0"/>
                <w:numId w:val="32"/>
              </w:numPr>
              <w:tabs>
                <w:tab w:val="left" w:pos="1134"/>
              </w:tabs>
              <w:ind w:left="206" w:right="49" w:hanging="206"/>
              <w:jc w:val="both"/>
              <w:rPr>
                <w:rFonts w:asciiTheme="minorHAnsi" w:hAnsiTheme="minorHAnsi"/>
                <w:sz w:val="15"/>
                <w:szCs w:val="15"/>
              </w:rPr>
            </w:pPr>
            <w:r w:rsidRPr="00D145F5">
              <w:rPr>
                <w:rFonts w:asciiTheme="minorHAnsi" w:hAnsiTheme="minorHAnsi"/>
                <w:sz w:val="15"/>
                <w:szCs w:val="15"/>
              </w:rPr>
              <w:t>NMX-CC-9001-IMNC-2015</w:t>
            </w:r>
            <w:r w:rsidR="00CF03FD" w:rsidRPr="00D145F5">
              <w:rPr>
                <w:rFonts w:asciiTheme="minorHAnsi" w:hAnsiTheme="minorHAnsi"/>
                <w:sz w:val="15"/>
                <w:szCs w:val="15"/>
              </w:rPr>
              <w:t>. Certificado ISO 9001</w:t>
            </w:r>
            <w:r w:rsidRPr="00D145F5">
              <w:rPr>
                <w:rFonts w:asciiTheme="minorHAnsi" w:hAnsiTheme="minorHAnsi"/>
                <w:sz w:val="15"/>
                <w:szCs w:val="15"/>
              </w:rPr>
              <w:t>:2015</w:t>
            </w:r>
            <w:r w:rsidR="00CF03FD" w:rsidRPr="00D145F5">
              <w:rPr>
                <w:rFonts w:asciiTheme="minorHAnsi" w:hAnsiTheme="minorHAnsi"/>
                <w:sz w:val="15"/>
                <w:szCs w:val="15"/>
              </w:rPr>
              <w:t xml:space="preserve"> para acreditar que cuenta con un sistema de gestión de la calidad de los procesos que ofertar, expedido por un organismo </w:t>
            </w:r>
            <w:r w:rsidR="00091E9D">
              <w:rPr>
                <w:rFonts w:asciiTheme="minorHAnsi" w:hAnsiTheme="minorHAnsi"/>
                <w:sz w:val="15"/>
                <w:szCs w:val="15"/>
              </w:rPr>
              <w:t>certificador acreditado por la Entidad Mexicana de A</w:t>
            </w:r>
            <w:r w:rsidR="00CF03FD" w:rsidRPr="00D145F5">
              <w:rPr>
                <w:rFonts w:asciiTheme="minorHAnsi" w:hAnsiTheme="minorHAnsi"/>
                <w:sz w:val="15"/>
                <w:szCs w:val="15"/>
              </w:rPr>
              <w:t xml:space="preserve">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las dos plantas de procesos requeridas en el apartado del curriculum de la empresa, </w:t>
            </w:r>
            <w:r w:rsidR="00FC611B" w:rsidRPr="00D145F5">
              <w:rPr>
                <w:rFonts w:asciiTheme="minorHAnsi" w:hAnsiTheme="minorHAnsi"/>
                <w:sz w:val="15"/>
                <w:szCs w:val="15"/>
              </w:rPr>
              <w:t>están</w:t>
            </w:r>
            <w:r w:rsidR="00CF03FD" w:rsidRPr="00D145F5">
              <w:rPr>
                <w:rFonts w:asciiTheme="minorHAnsi" w:hAnsiTheme="minorHAnsi"/>
                <w:sz w:val="15"/>
                <w:szCs w:val="15"/>
              </w:rPr>
              <w:t xml:space="preserve"> certificadas bajo la presente norma mexicana, Debiendo anexar copia simple del certificado </w:t>
            </w:r>
            <w:r w:rsidR="00BC4410" w:rsidRPr="00D145F5">
              <w:rPr>
                <w:rFonts w:asciiTheme="minorHAnsi" w:hAnsiTheme="minorHAnsi"/>
                <w:sz w:val="15"/>
                <w:szCs w:val="15"/>
              </w:rPr>
              <w:t>EMA</w:t>
            </w:r>
            <w:r w:rsidR="00CF03FD" w:rsidRPr="00D145F5">
              <w:rPr>
                <w:rFonts w:asciiTheme="minorHAnsi" w:hAnsiTheme="minorHAnsi"/>
                <w:sz w:val="15"/>
                <w:szCs w:val="15"/>
              </w:rPr>
              <w:t xml:space="preserve"> del organismo certificador.</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81"/>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6</w:t>
            </w:r>
          </w:p>
        </w:tc>
        <w:tc>
          <w:tcPr>
            <w:tcW w:w="8222" w:type="dxa"/>
          </w:tcPr>
          <w:p w:rsidR="00F22C42" w:rsidRPr="00D145F5" w:rsidRDefault="00F22C42" w:rsidP="00F22C42">
            <w:pPr>
              <w:tabs>
                <w:tab w:val="left" w:pos="1134"/>
              </w:tabs>
              <w:ind w:left="13"/>
              <w:jc w:val="both"/>
              <w:rPr>
                <w:rFonts w:asciiTheme="minorHAnsi" w:hAnsiTheme="minorHAnsi"/>
                <w:sz w:val="15"/>
                <w:szCs w:val="15"/>
              </w:rPr>
            </w:pPr>
            <w:r w:rsidRPr="00D145F5">
              <w:rPr>
                <w:rFonts w:asciiTheme="minorHAnsi" w:hAnsiTheme="minorHAnsi"/>
                <w:sz w:val="15"/>
                <w:szCs w:val="15"/>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C25E66" w:rsidRPr="00AA0B61" w:rsidTr="00091E9D">
        <w:trPr>
          <w:trHeight w:val="60"/>
          <w:jc w:val="center"/>
        </w:trPr>
        <w:tc>
          <w:tcPr>
            <w:tcW w:w="562" w:type="dxa"/>
            <w:vAlign w:val="center"/>
          </w:tcPr>
          <w:p w:rsidR="00C25E66" w:rsidRPr="002F46FE" w:rsidRDefault="00C25E66" w:rsidP="00C25E66">
            <w:pPr>
              <w:pStyle w:val="Default"/>
              <w:jc w:val="center"/>
              <w:rPr>
                <w:rFonts w:ascii="Calibri" w:hAnsi="Calibri"/>
                <w:b/>
                <w:sz w:val="16"/>
                <w:szCs w:val="16"/>
              </w:rPr>
            </w:pPr>
            <w:r>
              <w:rPr>
                <w:rFonts w:ascii="Calibri" w:hAnsi="Calibri"/>
                <w:b/>
                <w:sz w:val="16"/>
                <w:szCs w:val="16"/>
              </w:rPr>
              <w:t>7</w:t>
            </w:r>
          </w:p>
        </w:tc>
        <w:tc>
          <w:tcPr>
            <w:tcW w:w="8222" w:type="dxa"/>
          </w:tcPr>
          <w:p w:rsidR="00C25E66" w:rsidRPr="00D145F5" w:rsidRDefault="00C25E66" w:rsidP="00C25E66">
            <w:pPr>
              <w:tabs>
                <w:tab w:val="left" w:pos="1134"/>
              </w:tabs>
              <w:jc w:val="both"/>
              <w:rPr>
                <w:rFonts w:asciiTheme="minorHAnsi" w:hAnsiTheme="minorHAnsi" w:cs="Arial"/>
                <w:sz w:val="15"/>
                <w:szCs w:val="15"/>
              </w:rPr>
            </w:pPr>
            <w:r w:rsidRPr="00D145F5">
              <w:rPr>
                <w:rFonts w:asciiTheme="minorHAnsi" w:hAnsiTheme="minorHAnsi"/>
                <w:sz w:val="15"/>
                <w:szCs w:val="15"/>
              </w:rPr>
              <w:t>Original o copia certificada para cotejo y copia simple, el certificado que acred</w:t>
            </w:r>
            <w:r w:rsidR="00FC611B">
              <w:rPr>
                <w:rFonts w:asciiTheme="minorHAnsi" w:hAnsiTheme="minorHAnsi"/>
                <w:sz w:val="15"/>
                <w:szCs w:val="15"/>
              </w:rPr>
              <w:t>ite al licitante como “Empresa Socialmente R</w:t>
            </w:r>
            <w:r w:rsidRPr="00D145F5">
              <w:rPr>
                <w:rFonts w:asciiTheme="minorHAnsi" w:hAnsiTheme="minorHAnsi"/>
                <w:sz w:val="15"/>
                <w:szCs w:val="15"/>
              </w:rPr>
              <w:t>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No ( )</w:t>
            </w:r>
          </w:p>
        </w:tc>
        <w:tc>
          <w:tcPr>
            <w:tcW w:w="930" w:type="dxa"/>
          </w:tcPr>
          <w:p w:rsidR="00C25E66" w:rsidRPr="00AA0B61" w:rsidRDefault="00C25E66" w:rsidP="00C25E66">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2F46FE" w:rsidRDefault="00C25E66" w:rsidP="008C0E47">
            <w:pPr>
              <w:pStyle w:val="Default"/>
              <w:jc w:val="center"/>
              <w:rPr>
                <w:rFonts w:ascii="Calibri" w:hAnsi="Calibri"/>
                <w:b/>
                <w:sz w:val="16"/>
                <w:szCs w:val="16"/>
              </w:rPr>
            </w:pPr>
            <w:r>
              <w:rPr>
                <w:rFonts w:ascii="Calibri" w:hAnsi="Calibri"/>
                <w:b/>
                <w:sz w:val="16"/>
                <w:szCs w:val="16"/>
              </w:rPr>
              <w:t>8</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rPr>
              <w:t>Carta eximiendo a la convocante de cualquier responsabilidad laboral, física y de seguridad social que al respecto pudiera existir por la contratación del servicio de que se trata.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t>9</w:t>
            </w:r>
          </w:p>
        </w:tc>
        <w:tc>
          <w:tcPr>
            <w:tcW w:w="8222" w:type="dxa"/>
          </w:tcPr>
          <w:p w:rsidR="00F22C42" w:rsidRPr="00D145F5" w:rsidRDefault="00085A19" w:rsidP="00D77379">
            <w:pPr>
              <w:tabs>
                <w:tab w:val="left" w:pos="1134"/>
              </w:tabs>
              <w:ind w:right="49"/>
              <w:jc w:val="both"/>
              <w:rPr>
                <w:rFonts w:asciiTheme="minorHAnsi" w:hAnsiTheme="minorHAnsi" w:cs="Arial"/>
                <w:sz w:val="15"/>
                <w:szCs w:val="15"/>
              </w:rPr>
            </w:pPr>
            <w:r w:rsidRPr="00D145F5">
              <w:rPr>
                <w:rFonts w:asciiTheme="minorHAnsi" w:hAnsiTheme="minorHAnsi"/>
                <w:sz w:val="15"/>
                <w:szCs w:val="15"/>
              </w:rPr>
              <w:t>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los cuáles haya sido expedidos conf</w:t>
            </w:r>
            <w:r w:rsidR="00FC611B">
              <w:rPr>
                <w:rFonts w:asciiTheme="minorHAnsi" w:hAnsiTheme="minorHAnsi"/>
                <w:sz w:val="15"/>
                <w:szCs w:val="15"/>
              </w:rPr>
              <w:t>orme a las Normas que emite la Cámara Nacional de la I</w:t>
            </w:r>
            <w:r w:rsidRPr="00D145F5">
              <w:rPr>
                <w:rFonts w:asciiTheme="minorHAnsi" w:hAnsiTheme="minorHAnsi"/>
                <w:sz w:val="15"/>
                <w:szCs w:val="15"/>
              </w:rPr>
              <w:t>ndustria Textil por laboratorio acreditado por la Entidad Mexicana de Acreditación, debiendo anexar copia sim</w:t>
            </w:r>
            <w:r w:rsidR="00FC611B">
              <w:rPr>
                <w:rFonts w:asciiTheme="minorHAnsi" w:hAnsiTheme="minorHAnsi"/>
                <w:sz w:val="15"/>
                <w:szCs w:val="15"/>
              </w:rPr>
              <w:t>ple de la acreditación ante la Entidad Mexicana de A</w:t>
            </w:r>
            <w:r w:rsidRPr="00D145F5">
              <w:rPr>
                <w:rFonts w:asciiTheme="minorHAnsi" w:hAnsiTheme="minorHAnsi"/>
                <w:sz w:val="15"/>
                <w:szCs w:val="15"/>
              </w:rPr>
              <w:t>creditación del laboratorio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65"/>
          <w:jc w:val="center"/>
        </w:trPr>
        <w:tc>
          <w:tcPr>
            <w:tcW w:w="562"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lastRenderedPageBreak/>
              <w:t>10</w:t>
            </w:r>
          </w:p>
        </w:tc>
        <w:tc>
          <w:tcPr>
            <w:tcW w:w="8222" w:type="dxa"/>
          </w:tcPr>
          <w:p w:rsidR="00F22C42" w:rsidRPr="00D145F5" w:rsidRDefault="0095240C" w:rsidP="00F22C42">
            <w:pPr>
              <w:tabs>
                <w:tab w:val="left" w:pos="1134"/>
              </w:tabs>
              <w:ind w:left="13"/>
              <w:jc w:val="both"/>
              <w:rPr>
                <w:rFonts w:asciiTheme="minorHAnsi" w:hAnsiTheme="minorHAnsi" w:cs="Arial"/>
                <w:sz w:val="15"/>
                <w:szCs w:val="15"/>
              </w:rPr>
            </w:pPr>
            <w:r w:rsidRPr="0095240C">
              <w:rPr>
                <w:rFonts w:asciiTheme="minorHAnsi" w:hAnsiTheme="minorHAnsi" w:cs="Arial"/>
                <w:sz w:val="15"/>
                <w:szCs w:val="15"/>
              </w:rPr>
              <w:t>Los licitantes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70"/>
          <w:jc w:val="center"/>
        </w:trPr>
        <w:tc>
          <w:tcPr>
            <w:tcW w:w="562" w:type="dxa"/>
            <w:vAlign w:val="center"/>
          </w:tcPr>
          <w:p w:rsidR="00F22C42" w:rsidRPr="00DF5AB9" w:rsidRDefault="00F22C42" w:rsidP="008C0E47">
            <w:pPr>
              <w:pStyle w:val="Default"/>
              <w:jc w:val="center"/>
              <w:rPr>
                <w:rFonts w:ascii="Calibri" w:hAnsi="Calibri"/>
                <w:b/>
                <w:sz w:val="16"/>
                <w:szCs w:val="16"/>
              </w:rPr>
            </w:pPr>
            <w:r w:rsidRPr="00DF5AB9">
              <w:rPr>
                <w:rFonts w:ascii="Calibri" w:hAnsi="Calibri"/>
                <w:b/>
                <w:sz w:val="16"/>
                <w:szCs w:val="16"/>
              </w:rPr>
              <w:t>1</w:t>
            </w:r>
            <w:r w:rsidR="00C25E66">
              <w:rPr>
                <w:rFonts w:ascii="Calibri" w:hAnsi="Calibri"/>
                <w:b/>
                <w:sz w:val="16"/>
                <w:szCs w:val="16"/>
              </w:rPr>
              <w:t>1</w:t>
            </w:r>
          </w:p>
        </w:tc>
        <w:tc>
          <w:tcPr>
            <w:tcW w:w="8222" w:type="dxa"/>
          </w:tcPr>
          <w:p w:rsidR="00F22C42" w:rsidRPr="00D145F5" w:rsidRDefault="00F22C42" w:rsidP="00F22C42">
            <w:pPr>
              <w:tabs>
                <w:tab w:val="left" w:pos="1276"/>
              </w:tabs>
              <w:ind w:left="13"/>
              <w:jc w:val="both"/>
              <w:rPr>
                <w:sz w:val="15"/>
                <w:szCs w:val="15"/>
              </w:rPr>
            </w:pPr>
            <w:r w:rsidRPr="00D145F5">
              <w:rPr>
                <w:rFonts w:asciiTheme="minorHAnsi" w:hAnsiTheme="minorHAnsi"/>
                <w:sz w:val="15"/>
                <w:szCs w:val="15"/>
              </w:rPr>
              <w:t>Carta compromiso de cumplir con cada uno de los requisitos señalados en el punto 1.2.3 de estas bases, Condiciones de prestación del servicio.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96"/>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2</w:t>
            </w:r>
          </w:p>
        </w:tc>
        <w:tc>
          <w:tcPr>
            <w:tcW w:w="8222" w:type="dxa"/>
          </w:tcPr>
          <w:p w:rsidR="00F22C42" w:rsidRPr="00D145F5" w:rsidRDefault="00F22C42" w:rsidP="00F22C42">
            <w:pPr>
              <w:tabs>
                <w:tab w:val="left" w:pos="993"/>
              </w:tabs>
              <w:ind w:left="13"/>
              <w:jc w:val="both"/>
              <w:rPr>
                <w:sz w:val="15"/>
                <w:szCs w:val="15"/>
              </w:rPr>
            </w:pPr>
            <w:r w:rsidRPr="00D145F5">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69"/>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3</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5</w:t>
            </w:r>
            <w:r w:rsidRPr="00D145F5">
              <w:rPr>
                <w:rFonts w:asciiTheme="minorHAnsi" w:hAnsiTheme="minorHAnsi"/>
                <w:sz w:val="15"/>
                <w:szCs w:val="15"/>
              </w:rPr>
              <w:t xml:space="preserve">. </w:t>
            </w:r>
            <w:r w:rsidRPr="00D145F5">
              <w:rPr>
                <w:rFonts w:asciiTheme="minorHAnsi" w:hAnsiTheme="minorHAnsi" w:cs="Arial"/>
                <w:sz w:val="15"/>
                <w:szCs w:val="15"/>
              </w:rPr>
              <w:t>Carta de presentación de proposiciones</w:t>
            </w:r>
            <w:r w:rsidRPr="00D145F5">
              <w:rPr>
                <w:rFonts w:asciiTheme="minorHAnsi" w:hAnsiTheme="minorHAnsi"/>
                <w:color w:val="000000"/>
                <w:sz w:val="15"/>
                <w:szCs w:val="15"/>
              </w:rPr>
              <w:t>.</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4</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6</w:t>
            </w:r>
            <w:r w:rsidRPr="00D145F5">
              <w:rPr>
                <w:rFonts w:asciiTheme="minorHAnsi" w:hAnsiTheme="minorHAnsi"/>
                <w:color w:val="000000"/>
                <w:sz w:val="15"/>
                <w:szCs w:val="15"/>
              </w:rPr>
              <w:t>. Recibo de proposiciones.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5</w:t>
            </w:r>
          </w:p>
        </w:tc>
        <w:tc>
          <w:tcPr>
            <w:tcW w:w="8222" w:type="dxa"/>
          </w:tcPr>
          <w:p w:rsidR="00F22C42" w:rsidRPr="00D145F5" w:rsidRDefault="00F22C42" w:rsidP="00FC611B">
            <w:pPr>
              <w:tabs>
                <w:tab w:val="left" w:pos="1134"/>
              </w:tabs>
              <w:ind w:left="13"/>
              <w:jc w:val="both"/>
              <w:rPr>
                <w:color w:val="000000"/>
                <w:sz w:val="15"/>
                <w:szCs w:val="15"/>
              </w:rPr>
            </w:pPr>
            <w:r w:rsidRPr="00D145F5">
              <w:rPr>
                <w:rFonts w:asciiTheme="minorHAnsi" w:hAnsiTheme="minorHAnsi" w:cstheme="minorHAnsi"/>
                <w:b/>
                <w:sz w:val="15"/>
                <w:szCs w:val="15"/>
              </w:rPr>
              <w:t>ANEXO 7</w:t>
            </w:r>
            <w:r w:rsidRPr="00D145F5">
              <w:rPr>
                <w:rFonts w:asciiTheme="minorHAnsi" w:hAnsiTheme="minorHAnsi" w:cstheme="minorHAnsi"/>
                <w:sz w:val="15"/>
                <w:szCs w:val="15"/>
              </w:rPr>
              <w:t xml:space="preserve">. Declaración de no encontrarse en alguno de los supuestos establecidos en los </w:t>
            </w:r>
            <w:r w:rsidRPr="00D145F5">
              <w:rPr>
                <w:rFonts w:asciiTheme="minorHAnsi" w:hAnsiTheme="minorHAnsi" w:cstheme="minorHAnsi"/>
                <w:i/>
                <w:sz w:val="15"/>
                <w:szCs w:val="15"/>
              </w:rPr>
              <w:t>Artículos 37 y 95</w:t>
            </w:r>
            <w:r w:rsidRPr="00D145F5">
              <w:rPr>
                <w:rFonts w:asciiTheme="minorHAnsi" w:hAnsiTheme="minorHAnsi" w:cstheme="minorHAnsi"/>
                <w:sz w:val="15"/>
                <w:szCs w:val="15"/>
              </w:rPr>
              <w:t xml:space="preserve"> de la Ley</w:t>
            </w:r>
            <w:r w:rsidRPr="00D145F5">
              <w:rPr>
                <w:rFonts w:asciiTheme="minorHAnsi" w:hAnsiTheme="minorHAnsi" w:cs="Arial"/>
                <w:sz w:val="15"/>
                <w:szCs w:val="15"/>
              </w:rPr>
              <w:t xml:space="preserve"> y </w:t>
            </w:r>
            <w:r w:rsidRPr="00D145F5">
              <w:rPr>
                <w:rFonts w:asciiTheme="minorHAnsi" w:hAnsiTheme="minorHAnsi" w:cs="Arial"/>
                <w:i/>
                <w:sz w:val="15"/>
                <w:szCs w:val="15"/>
              </w:rPr>
              <w:t>Artículo 38</w:t>
            </w:r>
            <w:r w:rsidRPr="00D145F5">
              <w:rPr>
                <w:rFonts w:asciiTheme="minorHAnsi" w:hAnsiTheme="minorHAnsi" w:cs="Arial"/>
                <w:sz w:val="15"/>
                <w:szCs w:val="15"/>
              </w:rPr>
              <w:t xml:space="preserve"> del Reglamento de la Ley de Adquisiciones, </w:t>
            </w:r>
            <w:r w:rsidR="00FC611B">
              <w:rPr>
                <w:rFonts w:asciiTheme="minorHAnsi" w:hAnsiTheme="minorHAnsi" w:cs="Arial"/>
                <w:sz w:val="15"/>
                <w:szCs w:val="15"/>
              </w:rPr>
              <w:t>A</w:t>
            </w:r>
            <w:r w:rsidRPr="00D145F5">
              <w:rPr>
                <w:rFonts w:asciiTheme="minorHAnsi" w:hAnsiTheme="minorHAnsi" w:cs="Arial"/>
                <w:sz w:val="15"/>
                <w:szCs w:val="15"/>
              </w:rPr>
              <w:t>rrendamientos y Contrataciones de Servicios del Estado de Nuevo León</w:t>
            </w:r>
            <w:r w:rsidRPr="00D145F5">
              <w:rPr>
                <w:rFonts w:asciiTheme="minorHAnsi" w:hAnsiTheme="minorHAnsi" w:cstheme="minorHAnsi"/>
                <w:sz w:val="15"/>
                <w:szCs w:val="15"/>
              </w:rPr>
              <w:t>, Declaración de integridad y Certificado de Determinación Independiente de Propuesta.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6</w:t>
            </w:r>
          </w:p>
        </w:tc>
        <w:tc>
          <w:tcPr>
            <w:tcW w:w="8222" w:type="dxa"/>
          </w:tcPr>
          <w:p w:rsidR="00F22C42" w:rsidRPr="00D145F5" w:rsidRDefault="00F22C42" w:rsidP="00F43EA0">
            <w:pPr>
              <w:tabs>
                <w:tab w:val="left" w:pos="1134"/>
              </w:tabs>
              <w:ind w:left="13"/>
              <w:jc w:val="both"/>
              <w:rPr>
                <w:color w:val="000000"/>
                <w:sz w:val="15"/>
                <w:szCs w:val="15"/>
              </w:rPr>
            </w:pPr>
            <w:r w:rsidRPr="00D145F5">
              <w:rPr>
                <w:rFonts w:asciiTheme="minorHAnsi" w:hAnsiTheme="minorHAnsi"/>
                <w:b/>
                <w:sz w:val="15"/>
                <w:szCs w:val="15"/>
              </w:rPr>
              <w:t>ANEXO 9</w:t>
            </w:r>
            <w:r w:rsidRPr="00D145F5">
              <w:rPr>
                <w:rFonts w:asciiTheme="minorHAnsi" w:hAnsiTheme="minorHAnsi"/>
                <w:sz w:val="15"/>
                <w:szCs w:val="15"/>
              </w:rPr>
              <w:t xml:space="preserve">. Escrito en el que manifieste bajo protesta de decir verdad, que es de nacionalidad mexicana y, además manifestará que los </w:t>
            </w:r>
            <w:r w:rsidR="00F43EA0" w:rsidRPr="00D145F5">
              <w:rPr>
                <w:rFonts w:asciiTheme="minorHAnsi" w:hAnsiTheme="minorHAnsi"/>
                <w:sz w:val="15"/>
                <w:szCs w:val="15"/>
              </w:rPr>
              <w:t>servicos</w:t>
            </w:r>
            <w:r w:rsidRPr="00D145F5">
              <w:rPr>
                <w:rFonts w:asciiTheme="minorHAnsi" w:hAnsiTheme="minorHAnsi"/>
                <w:sz w:val="15"/>
                <w:szCs w:val="15"/>
              </w:rPr>
              <w:t xml:space="preserve"> que oferta y </w:t>
            </w:r>
            <w:r w:rsidR="00F43EA0" w:rsidRPr="00D145F5">
              <w:rPr>
                <w:rFonts w:asciiTheme="minorHAnsi" w:hAnsiTheme="minorHAnsi"/>
                <w:sz w:val="15"/>
                <w:szCs w:val="15"/>
              </w:rPr>
              <w:t>prestará</w:t>
            </w:r>
            <w:r w:rsidRPr="00D145F5">
              <w:rPr>
                <w:rFonts w:asciiTheme="minorHAnsi" w:hAnsiTheme="minorHAnsi"/>
                <w:sz w:val="15"/>
                <w:szCs w:val="15"/>
              </w:rPr>
              <w:t xml:space="preserve"> en caso de resultar adjudicado, serán producidos en México.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60"/>
          <w:jc w:val="center"/>
        </w:trPr>
        <w:tc>
          <w:tcPr>
            <w:tcW w:w="562"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7</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b/>
                <w:sz w:val="15"/>
                <w:szCs w:val="15"/>
              </w:rPr>
              <w:t>ANEXO 11</w:t>
            </w:r>
            <w:r w:rsidRPr="00D145F5">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8</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theme="minorHAnsi"/>
                <w:b/>
                <w:sz w:val="15"/>
                <w:szCs w:val="15"/>
              </w:rPr>
              <w:t>ANEXO 12</w:t>
            </w:r>
            <w:r w:rsidRPr="00D145F5">
              <w:rPr>
                <w:rFonts w:asciiTheme="minorHAnsi" w:hAnsiTheme="minorHAnsi" w:cstheme="minorHAnsi"/>
                <w:sz w:val="15"/>
                <w:szCs w:val="15"/>
              </w:rPr>
              <w:t>. Escrito a que hace referencia a la Estratificación de Micro, Pequeña o Mediana empresa.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1</w:t>
            </w:r>
            <w:r w:rsidR="00C25E66">
              <w:rPr>
                <w:rFonts w:ascii="Calibri" w:hAnsi="Calibri"/>
                <w:b/>
                <w:bCs/>
                <w:sz w:val="16"/>
                <w:szCs w:val="16"/>
              </w:rPr>
              <w:t>9</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Pr="00AA0B61" w:rsidRDefault="00C25E66" w:rsidP="008C0E47">
            <w:pPr>
              <w:pStyle w:val="Default"/>
              <w:jc w:val="center"/>
              <w:rPr>
                <w:rFonts w:ascii="Calibri" w:hAnsi="Calibri"/>
                <w:b/>
                <w:bCs/>
                <w:sz w:val="16"/>
                <w:szCs w:val="16"/>
              </w:rPr>
            </w:pPr>
            <w:r>
              <w:rPr>
                <w:rFonts w:ascii="Calibri" w:hAnsi="Calibri"/>
                <w:b/>
                <w:bCs/>
                <w:sz w:val="16"/>
                <w:szCs w:val="16"/>
              </w:rPr>
              <w:t>20</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1</w:t>
            </w:r>
          </w:p>
        </w:tc>
        <w:tc>
          <w:tcPr>
            <w:tcW w:w="8222" w:type="dxa"/>
          </w:tcPr>
          <w:p w:rsidR="00F22C42" w:rsidRPr="00D145F5" w:rsidRDefault="00F22C42" w:rsidP="00DE42D7">
            <w:pPr>
              <w:tabs>
                <w:tab w:val="left" w:pos="1134"/>
              </w:tabs>
              <w:ind w:left="13"/>
              <w:jc w:val="both"/>
              <w:rPr>
                <w:color w:val="000000"/>
                <w:sz w:val="15"/>
                <w:szCs w:val="15"/>
              </w:rPr>
            </w:pPr>
            <w:r w:rsidRPr="00D145F5">
              <w:rPr>
                <w:rFonts w:asciiTheme="minorHAnsi" w:hAnsiTheme="minorHAnsi" w:cs="Arial"/>
                <w:sz w:val="15"/>
                <w:szCs w:val="15"/>
              </w:rPr>
              <w:t>Documentos que acrediten encontrarse al corriente en el cumplimiento de sus</w:t>
            </w:r>
            <w:r w:rsidR="00DE42D7" w:rsidRPr="00D145F5">
              <w:rPr>
                <w:rFonts w:asciiTheme="minorHAnsi" w:hAnsiTheme="minorHAnsi" w:cs="Arial"/>
                <w:sz w:val="15"/>
                <w:szCs w:val="15"/>
              </w:rPr>
              <w:t xml:space="preserve"> obligaciones fiscales f</w:t>
            </w:r>
            <w:r w:rsidRPr="00D145F5">
              <w:rPr>
                <w:rFonts w:asciiTheme="minorHAnsi" w:hAnsiTheme="minorHAnsi" w:cs="Arial"/>
                <w:sz w:val="15"/>
                <w:szCs w:val="15"/>
              </w:rPr>
              <w:t>ederales</w:t>
            </w:r>
            <w:r w:rsidR="00DE42D7" w:rsidRPr="00D145F5">
              <w:rPr>
                <w:rFonts w:asciiTheme="minorHAnsi" w:hAnsiTheme="minorHAnsi" w:cs="Arial"/>
                <w:sz w:val="15"/>
                <w:szCs w:val="15"/>
              </w:rPr>
              <w:t xml:space="preserve">, </w:t>
            </w:r>
            <w:r w:rsidRPr="00D145F5">
              <w:rPr>
                <w:rFonts w:asciiTheme="minorHAnsi" w:hAnsiTheme="minorHAnsi" w:cs="Arial"/>
                <w:sz w:val="15"/>
                <w:szCs w:val="15"/>
              </w:rPr>
              <w:t xml:space="preserve">estatales </w:t>
            </w:r>
            <w:r w:rsidR="00DE42D7" w:rsidRPr="00D145F5">
              <w:rPr>
                <w:rFonts w:asciiTheme="minorHAnsi" w:hAnsiTheme="minorHAnsi" w:cs="Arial"/>
                <w:sz w:val="15"/>
                <w:szCs w:val="15"/>
              </w:rPr>
              <w:t>y</w:t>
            </w:r>
            <w:r w:rsidRPr="00D145F5">
              <w:rPr>
                <w:rFonts w:asciiTheme="minorHAnsi" w:hAnsiTheme="minorHAnsi" w:cs="Arial"/>
                <w:sz w:val="15"/>
                <w:szCs w:val="15"/>
              </w:rPr>
              <w:t xml:space="preserve"> municipales, presentando lo siguiente: el documento actualizado expedido por el S.A.T., en el que se emita opinión positiva</w:t>
            </w:r>
            <w:r w:rsidR="00DE42D7" w:rsidRPr="00D145F5">
              <w:rPr>
                <w:rFonts w:asciiTheme="minorHAnsi" w:hAnsiTheme="minorHAnsi" w:cs="Arial"/>
                <w:sz w:val="15"/>
                <w:szCs w:val="15"/>
              </w:rPr>
              <w:t xml:space="preserve"> y vigente</w:t>
            </w:r>
            <w:r w:rsidRPr="00D145F5">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 domicilio fiscal del licitan</w:t>
            </w:r>
            <w:r w:rsidR="0095240C">
              <w:rPr>
                <w:rFonts w:asciiTheme="minorHAnsi" w:hAnsiTheme="minorHAnsi" w:cs="Arial"/>
                <w:sz w:val="15"/>
                <w:szCs w:val="15"/>
              </w:rPr>
              <w:t xml:space="preserve">te, en caso de ser propietario, </w:t>
            </w:r>
            <w:r w:rsidR="0095240C" w:rsidRPr="0095240C">
              <w:rPr>
                <w:rFonts w:asciiTheme="minorHAnsi" w:hAnsiTheme="minorHAnsi" w:cs="Arial"/>
                <w:sz w:val="15"/>
                <w:szCs w:val="15"/>
              </w:rPr>
              <w:t>en caso de ser propietario, de  lo contrario, contrato de arrendamiento o figura legal con la que se sustente la propiedad del domicilio fiscal.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2</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Carta mediante la cual manifieste que su giro comercial comprende la prestación del servicio a que se refiere el anexo 1 de esta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3</w:t>
            </w:r>
          </w:p>
        </w:tc>
        <w:tc>
          <w:tcPr>
            <w:tcW w:w="8222" w:type="dxa"/>
          </w:tcPr>
          <w:p w:rsidR="00F22C42" w:rsidRPr="00D145F5" w:rsidRDefault="00F22C42" w:rsidP="00F22C42">
            <w:pPr>
              <w:tabs>
                <w:tab w:val="left" w:pos="1134"/>
              </w:tabs>
              <w:ind w:left="13"/>
              <w:jc w:val="both"/>
              <w:rPr>
                <w:color w:val="000000"/>
                <w:sz w:val="15"/>
                <w:szCs w:val="15"/>
              </w:rPr>
            </w:pPr>
            <w:r w:rsidRPr="00D145F5">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091E9D">
        <w:trPr>
          <w:trHeight w:val="126"/>
          <w:jc w:val="center"/>
        </w:trPr>
        <w:tc>
          <w:tcPr>
            <w:tcW w:w="562"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4</w:t>
            </w:r>
          </w:p>
        </w:tc>
        <w:tc>
          <w:tcPr>
            <w:tcW w:w="8222" w:type="dxa"/>
          </w:tcPr>
          <w:p w:rsidR="00F22C42" w:rsidRPr="00D145F5" w:rsidRDefault="00F22C42" w:rsidP="00F22C42">
            <w:pPr>
              <w:ind w:left="13"/>
              <w:rPr>
                <w:sz w:val="15"/>
                <w:szCs w:val="15"/>
              </w:rPr>
            </w:pPr>
            <w:r w:rsidRPr="00D145F5">
              <w:rPr>
                <w:rFonts w:asciiTheme="minorHAnsi" w:hAnsiTheme="minorHAnsi" w:cs="Arial"/>
                <w:sz w:val="15"/>
                <w:szCs w:val="15"/>
              </w:rPr>
              <w:t>Para el caso del</w:t>
            </w:r>
            <w:r w:rsidRPr="00D145F5">
              <w:rPr>
                <w:rFonts w:asciiTheme="minorHAnsi" w:hAnsiTheme="minorHAnsi" w:cs="Arial"/>
                <w:sz w:val="15"/>
                <w:szCs w:val="15"/>
                <w:lang w:val="es-MX"/>
              </w:rPr>
              <w:t xml:space="preserve">(los) </w:t>
            </w:r>
            <w:r w:rsidRPr="00D145F5">
              <w:rPr>
                <w:rFonts w:asciiTheme="minorHAnsi" w:hAnsiTheme="minorHAnsi" w:cs="Arial"/>
                <w:bCs/>
                <w:sz w:val="15"/>
                <w:szCs w:val="15"/>
                <w:lang w:val="es-MX"/>
              </w:rPr>
              <w:t>PARTICIPANTE(s)</w:t>
            </w:r>
            <w:r w:rsidRPr="00D145F5">
              <w:rPr>
                <w:rFonts w:asciiTheme="minorHAnsi" w:hAnsiTheme="minorHAnsi" w:cs="Arial"/>
                <w:sz w:val="15"/>
                <w:szCs w:val="15"/>
                <w:lang w:val="es-MX"/>
              </w:rPr>
              <w:t xml:space="preserve"> que opte(n) por la presentación conjunta de propuestas, de conformidad con los </w:t>
            </w:r>
            <w:r w:rsidRPr="00D145F5">
              <w:rPr>
                <w:rFonts w:asciiTheme="minorHAnsi" w:hAnsiTheme="minorHAnsi" w:cs="Arial"/>
                <w:i/>
                <w:sz w:val="15"/>
                <w:szCs w:val="15"/>
                <w:lang w:val="es-MX"/>
              </w:rPr>
              <w:t>Artículos 36</w:t>
            </w:r>
            <w:r w:rsidRPr="00D145F5">
              <w:rPr>
                <w:rFonts w:asciiTheme="minorHAnsi" w:hAnsiTheme="minorHAnsi" w:cs="Arial"/>
                <w:sz w:val="15"/>
                <w:szCs w:val="15"/>
                <w:lang w:val="es-MX"/>
              </w:rPr>
              <w:t xml:space="preserve"> de la Ley de Adquisiciones, Arrendamientos y Contratación de Servicios</w:t>
            </w:r>
            <w:r w:rsidRPr="00D145F5">
              <w:rPr>
                <w:rFonts w:asciiTheme="minorHAnsi" w:hAnsiTheme="minorHAnsi" w:cs="Arial"/>
                <w:bCs/>
                <w:sz w:val="15"/>
                <w:szCs w:val="15"/>
                <w:lang w:val="es-MX"/>
              </w:rPr>
              <w:t xml:space="preserve"> del Estado de Nuevo León </w:t>
            </w:r>
            <w:r w:rsidRPr="00D145F5">
              <w:rPr>
                <w:rFonts w:asciiTheme="minorHAnsi" w:hAnsiTheme="minorHAnsi" w:cs="Arial"/>
                <w:sz w:val="15"/>
                <w:szCs w:val="15"/>
                <w:lang w:val="es-MX"/>
              </w:rPr>
              <w:t xml:space="preserve">y </w:t>
            </w:r>
            <w:r w:rsidRPr="00D145F5">
              <w:rPr>
                <w:rFonts w:asciiTheme="minorHAnsi" w:hAnsiTheme="minorHAnsi" w:cs="Arial"/>
                <w:i/>
                <w:sz w:val="15"/>
                <w:szCs w:val="15"/>
                <w:lang w:val="es-MX"/>
              </w:rPr>
              <w:t>76</w:t>
            </w:r>
            <w:r w:rsidRPr="00D145F5">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D145F5">
              <w:rPr>
                <w:rFonts w:asciiTheme="minorHAnsi" w:hAnsiTheme="minorHAnsi"/>
                <w:sz w:val="15"/>
                <w:szCs w:val="15"/>
                <w:lang w:val="es-MX"/>
              </w:rPr>
              <w:t>Las personas que integran</w:t>
            </w:r>
            <w:r w:rsidRPr="00D145F5">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D145F5">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D145F5">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B1AD5" w:rsidRPr="00D145F5">
              <w:rPr>
                <w:rFonts w:asciiTheme="minorHAnsi" w:hAnsiTheme="minorHAnsi" w:cstheme="minorHAnsi"/>
                <w:sz w:val="15"/>
                <w:szCs w:val="15"/>
                <w:lang w:val="es-MX"/>
              </w:rPr>
              <w:t xml:space="preserve"> </w:t>
            </w:r>
            <w:r w:rsidRPr="00D145F5">
              <w:rPr>
                <w:rFonts w:asciiTheme="minorHAnsi" w:hAnsiTheme="minorHAnsi" w:cstheme="minorHAnsi"/>
                <w:sz w:val="15"/>
                <w:szCs w:val="15"/>
              </w:rPr>
              <w:t>En caso de que no participen en propuestas conjuntas deberá manifestarlo por escrito bajo protesta de decir verdad</w:t>
            </w:r>
            <w:r w:rsidR="004B1AD5" w:rsidRPr="00D145F5">
              <w:rPr>
                <w:rFonts w:asciiTheme="minorHAnsi" w:hAnsiTheme="minorHAnsi" w:cstheme="minorHAnsi"/>
                <w:sz w:val="15"/>
                <w:szCs w:val="15"/>
              </w:rPr>
              <w:t>. (La falta de presentación de este documento, no será motivo de descalificación)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lastRenderedPageBreak/>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A6298E" w:rsidRDefault="00A6298E" w:rsidP="00BA09CD">
      <w:pPr>
        <w:tabs>
          <w:tab w:val="left" w:pos="4253"/>
          <w:tab w:val="left" w:pos="8080"/>
        </w:tabs>
        <w:ind w:right="1"/>
        <w:jc w:val="both"/>
        <w:rPr>
          <w:rFonts w:ascii="Calibri" w:hAnsi="Calibri"/>
          <w:sz w:val="18"/>
          <w:szCs w:val="18"/>
        </w:rPr>
      </w:pPr>
    </w:p>
    <w:p w:rsidR="0095240C" w:rsidRDefault="0095240C"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FC611B" w:rsidRDefault="00FC611B" w:rsidP="00BA09CD">
      <w:pPr>
        <w:tabs>
          <w:tab w:val="left" w:pos="4253"/>
          <w:tab w:val="left" w:pos="8080"/>
        </w:tabs>
        <w:ind w:right="1"/>
        <w:jc w:val="both"/>
        <w:rPr>
          <w:rFonts w:ascii="Calibri" w:hAnsi="Calibri"/>
          <w:sz w:val="18"/>
          <w:szCs w:val="18"/>
        </w:rPr>
      </w:pPr>
    </w:p>
    <w:p w:rsidR="0095240C" w:rsidRDefault="0095240C" w:rsidP="00BA09CD">
      <w:pPr>
        <w:tabs>
          <w:tab w:val="left" w:pos="4253"/>
          <w:tab w:val="left" w:pos="8080"/>
        </w:tabs>
        <w:ind w:right="1"/>
        <w:jc w:val="both"/>
        <w:rPr>
          <w:rFonts w:ascii="Calibri" w:hAnsi="Calibri"/>
          <w:sz w:val="18"/>
          <w:szCs w:val="18"/>
        </w:rPr>
      </w:pPr>
    </w:p>
    <w:p w:rsidR="00190C8C" w:rsidRPr="00C765F1" w:rsidRDefault="00CA04EA" w:rsidP="00FC61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AA06EF">
        <w:rPr>
          <w:rFonts w:asciiTheme="minorHAnsi" w:hAnsiTheme="minorHAnsi"/>
          <w:sz w:val="18"/>
          <w:szCs w:val="16"/>
        </w:rPr>
        <w:t>Nacional 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170950">
        <w:rPr>
          <w:rFonts w:asciiTheme="minorHAnsi" w:hAnsiTheme="minorHAnsi"/>
          <w:color w:val="auto"/>
          <w:sz w:val="18"/>
          <w:szCs w:val="16"/>
        </w:rPr>
        <w:t>LP-919044992-N55-2022</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E7367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AA06EF">
        <w:rPr>
          <w:rFonts w:asciiTheme="minorHAnsi" w:hAnsiTheme="minorHAnsi"/>
          <w:color w:val="auto"/>
          <w:sz w:val="18"/>
          <w:szCs w:val="16"/>
        </w:rPr>
        <w:t>Nacional Presencial</w:t>
      </w:r>
      <w:r w:rsidR="00190C8C" w:rsidRPr="009A4F2F">
        <w:rPr>
          <w:rFonts w:asciiTheme="minorHAnsi" w:hAnsiTheme="minorHAnsi"/>
          <w:color w:val="auto"/>
          <w:sz w:val="18"/>
          <w:szCs w:val="16"/>
        </w:rPr>
        <w:t xml:space="preserve"> No. </w:t>
      </w:r>
      <w:r w:rsidR="00170950">
        <w:rPr>
          <w:rFonts w:asciiTheme="minorHAnsi" w:hAnsiTheme="minorHAnsi"/>
          <w:color w:val="auto"/>
          <w:sz w:val="18"/>
          <w:szCs w:val="16"/>
        </w:rPr>
        <w:t>LP-919044992-N55-2022</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Default="0095240C" w:rsidP="00190C8C">
      <w:pPr>
        <w:pStyle w:val="Default"/>
        <w:rPr>
          <w:rFonts w:asciiTheme="minorHAnsi" w:hAnsiTheme="minorHAnsi"/>
          <w:sz w:val="20"/>
          <w:szCs w:val="20"/>
        </w:rPr>
      </w:pPr>
    </w:p>
    <w:p w:rsidR="0095240C" w:rsidRPr="00C765F1" w:rsidRDefault="0095240C"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BA09CD" w:rsidRPr="001C3B83" w:rsidRDefault="00BA09CD" w:rsidP="00FC611B">
      <w:pPr>
        <w:pBdr>
          <w:top w:val="single" w:sz="4" w:space="1" w:color="auto"/>
          <w:left w:val="single" w:sz="4" w:space="4" w:color="auto"/>
          <w:bottom w:val="single" w:sz="4" w:space="1" w:color="auto"/>
          <w:right w:val="single" w:sz="4" w:space="4" w:color="auto"/>
        </w:pBdr>
        <w:shd w:val="clear" w:color="auto" w:fill="75DB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FC2057" w:rsidRPr="00EB0F15" w:rsidRDefault="00FC2057" w:rsidP="00FC2057">
      <w:pPr>
        <w:pStyle w:val="Prrafodelista"/>
        <w:numPr>
          <w:ilvl w:val="0"/>
          <w:numId w:val="34"/>
        </w:numPr>
        <w:rPr>
          <w:rFonts w:ascii="Arial" w:hAnsi="Arial" w:cs="Arial"/>
          <w:b/>
        </w:rPr>
      </w:pPr>
      <w:r w:rsidRPr="00EB0F15">
        <w:rPr>
          <w:rFonts w:ascii="Arial" w:hAnsi="Arial" w:cs="Arial"/>
          <w:b/>
          <w:i/>
        </w:rPr>
        <w:t>Dudas Administrativas</w:t>
      </w:r>
      <w:r w:rsidRPr="00EB0F15">
        <w:rPr>
          <w:rFonts w:ascii="Arial" w:hAnsi="Arial" w:cs="Arial"/>
          <w:b/>
        </w:rPr>
        <w:t>:</w:t>
      </w:r>
    </w:p>
    <w:p w:rsidR="00FC2057" w:rsidRPr="00EB0F15" w:rsidRDefault="00FC2057" w:rsidP="00FC205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FC2057" w:rsidRPr="00EB0F15" w:rsidRDefault="00FC2057" w:rsidP="00FC2057">
      <w:pPr>
        <w:rPr>
          <w:rFonts w:ascii="Arial" w:hAnsi="Arial" w:cs="Arial"/>
        </w:rPr>
      </w:pPr>
    </w:p>
    <w:p w:rsidR="00FC2057" w:rsidRPr="00EB0F15" w:rsidRDefault="00FC2057" w:rsidP="00FC205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FC2057" w:rsidRPr="00EB0F15" w:rsidRDefault="00FC2057" w:rsidP="00FC205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FF7ED7" w:rsidRDefault="00FF7ED7" w:rsidP="00FF24B4">
      <w:pPr>
        <w:autoSpaceDE w:val="0"/>
        <w:autoSpaceDN w:val="0"/>
        <w:adjustRightInd w:val="0"/>
        <w:jc w:val="right"/>
        <w:rPr>
          <w:rFonts w:asciiTheme="minorHAnsi" w:hAnsiTheme="minorHAnsi" w:cstheme="minorHAnsi"/>
          <w:b/>
        </w:rPr>
      </w:pPr>
    </w:p>
    <w:p w:rsidR="00B37CE3" w:rsidRDefault="00CA04EA" w:rsidP="00FC61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FC611B" w:rsidRPr="00FC611B" w:rsidRDefault="00FC611B" w:rsidP="00FC611B">
      <w:pPr>
        <w:autoSpaceDE w:val="0"/>
        <w:autoSpaceDN w:val="0"/>
        <w:adjustRightInd w:val="0"/>
        <w:jc w:val="center"/>
        <w:rPr>
          <w:rFonts w:asciiTheme="minorHAnsi" w:hAnsiTheme="minorHAnsi" w:cstheme="minorHAnsi"/>
          <w:b/>
          <w:sz w:val="16"/>
          <w:szCs w:val="16"/>
          <w:lang w:val="es-MX"/>
        </w:rPr>
      </w:pPr>
      <w:r w:rsidRPr="00FC611B">
        <w:rPr>
          <w:rFonts w:asciiTheme="minorHAnsi" w:hAnsiTheme="minorHAnsi" w:cstheme="minorHAnsi"/>
          <w:b/>
          <w:sz w:val="16"/>
          <w:szCs w:val="16"/>
          <w:lang w:val="es-MX"/>
        </w:rPr>
        <w:t>MODELO DE CONTRATO</w:t>
      </w:r>
    </w:p>
    <w:p w:rsidR="00FC611B" w:rsidRPr="00FC611B" w:rsidRDefault="00FC611B" w:rsidP="00FC611B">
      <w:pPr>
        <w:autoSpaceDE w:val="0"/>
        <w:autoSpaceDN w:val="0"/>
        <w:adjustRightInd w:val="0"/>
        <w:jc w:val="right"/>
        <w:rPr>
          <w:rFonts w:asciiTheme="minorHAnsi" w:hAnsiTheme="minorHAnsi" w:cstheme="minorHAnsi"/>
          <w:b/>
          <w:sz w:val="16"/>
          <w:szCs w:val="16"/>
          <w:lang w:val="es-MX"/>
        </w:rPr>
      </w:pPr>
      <w:r w:rsidRPr="00FC611B">
        <w:rPr>
          <w:rFonts w:asciiTheme="minorHAnsi" w:hAnsiTheme="minorHAnsi" w:cstheme="minorHAnsi"/>
          <w:b/>
          <w:sz w:val="16"/>
          <w:szCs w:val="16"/>
          <w:lang w:val="es-MX"/>
        </w:rPr>
        <w:t>CONTRATO No: __________</w:t>
      </w:r>
    </w:p>
    <w:p w:rsidR="00FC611B" w:rsidRPr="00FC611B" w:rsidRDefault="00FC611B" w:rsidP="00FC611B">
      <w:pPr>
        <w:autoSpaceDE w:val="0"/>
        <w:autoSpaceDN w:val="0"/>
        <w:adjustRightInd w:val="0"/>
        <w:rPr>
          <w:rFonts w:asciiTheme="minorHAnsi" w:hAnsiTheme="minorHAnsi" w:cstheme="minorHAnsi"/>
          <w:sz w:val="16"/>
          <w:szCs w:val="16"/>
          <w:lang w:val="es-MX"/>
        </w:rPr>
      </w:pPr>
    </w:p>
    <w:p w:rsidR="00FC611B" w:rsidRPr="00FC611B" w:rsidRDefault="00FC611B" w:rsidP="00FC611B">
      <w:pPr>
        <w:jc w:val="both"/>
        <w:rPr>
          <w:rFonts w:ascii="Calibri" w:hAnsi="Calibri" w:cs="Arial"/>
          <w:b/>
          <w:sz w:val="16"/>
          <w:szCs w:val="16"/>
        </w:rPr>
      </w:pPr>
      <w:r w:rsidRPr="00FC611B">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rsidR="00FC611B" w:rsidRPr="00FC611B" w:rsidRDefault="00FC611B" w:rsidP="00FC611B">
      <w:pPr>
        <w:tabs>
          <w:tab w:val="left" w:pos="1134"/>
          <w:tab w:val="left" w:pos="3402"/>
          <w:tab w:val="left" w:pos="5670"/>
          <w:tab w:val="left" w:pos="8222"/>
        </w:tabs>
        <w:jc w:val="center"/>
        <w:rPr>
          <w:rFonts w:ascii="Calibri" w:hAnsi="Calibri" w:cs="Arial"/>
          <w:sz w:val="16"/>
          <w:szCs w:val="16"/>
        </w:rPr>
      </w:pPr>
      <w:r w:rsidRPr="00FC611B">
        <w:rPr>
          <w:rFonts w:ascii="Calibri" w:hAnsi="Calibri" w:cs="Arial"/>
          <w:sz w:val="16"/>
          <w:szCs w:val="16"/>
        </w:rPr>
        <w:t>D E C L A R A C I O N E S</w:t>
      </w:r>
    </w:p>
    <w:p w:rsidR="00FC611B" w:rsidRPr="00FC611B" w:rsidRDefault="00FC611B" w:rsidP="00FC611B">
      <w:pPr>
        <w:tabs>
          <w:tab w:val="left" w:pos="1134"/>
          <w:tab w:val="left" w:pos="3402"/>
          <w:tab w:val="left" w:pos="5670"/>
          <w:tab w:val="left" w:pos="8222"/>
        </w:tabs>
        <w:jc w:val="both"/>
        <w:rPr>
          <w:rFonts w:ascii="Calibri" w:hAnsi="Calibri" w:cs="Arial"/>
          <w:b/>
          <w:sz w:val="16"/>
          <w:szCs w:val="16"/>
        </w:rPr>
      </w:pPr>
      <w:r w:rsidRPr="00FC611B">
        <w:rPr>
          <w:rFonts w:ascii="Calibri" w:hAnsi="Calibri" w:cs="Arial"/>
          <w:b/>
          <w:sz w:val="16"/>
          <w:szCs w:val="16"/>
        </w:rPr>
        <w:t>I.- Declara “S.S.N.L.”:</w:t>
      </w: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rsidR="00FC611B" w:rsidRPr="00FC611B" w:rsidRDefault="00FC611B" w:rsidP="00FC611B">
      <w:pPr>
        <w:tabs>
          <w:tab w:val="left" w:pos="1134"/>
          <w:tab w:val="left" w:pos="3402"/>
          <w:tab w:val="left" w:pos="5670"/>
          <w:tab w:val="left" w:pos="8222"/>
        </w:tabs>
        <w:jc w:val="both"/>
        <w:rPr>
          <w:rFonts w:ascii="Calibri" w:hAnsi="Calibri"/>
          <w:sz w:val="16"/>
          <w:szCs w:val="16"/>
        </w:rPr>
      </w:pPr>
      <w:r w:rsidRPr="00FC611B">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FC611B">
        <w:rPr>
          <w:rFonts w:ascii="Calibri" w:hAnsi="Calibri"/>
          <w:sz w:val="16"/>
          <w:szCs w:val="16"/>
        </w:rPr>
        <w:t>y Acuerdo Delegatorio de facultades signado en fecha 02 de Junio del 2022 y Publicado en el Periódico Oficial del Estado de Nuevo León</w:t>
      </w:r>
      <w:bookmarkEnd w:id="0"/>
      <w:r w:rsidRPr="00FC611B">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rsidR="00FC611B" w:rsidRPr="00FC611B" w:rsidRDefault="00FC611B" w:rsidP="00FC611B">
      <w:pPr>
        <w:tabs>
          <w:tab w:val="left" w:pos="1134"/>
          <w:tab w:val="left" w:pos="3402"/>
          <w:tab w:val="left" w:pos="5670"/>
          <w:tab w:val="left" w:pos="8222"/>
        </w:tabs>
        <w:jc w:val="both"/>
        <w:rPr>
          <w:rFonts w:ascii="Calibri" w:hAnsi="Calibri"/>
          <w:sz w:val="16"/>
          <w:szCs w:val="16"/>
        </w:rPr>
      </w:pP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rsidR="00FC611B" w:rsidRPr="00FC611B" w:rsidRDefault="00FC611B" w:rsidP="00FC611B">
      <w:pPr>
        <w:tabs>
          <w:tab w:val="left" w:pos="1134"/>
          <w:tab w:val="left" w:pos="3402"/>
          <w:tab w:val="left" w:pos="5670"/>
          <w:tab w:val="left" w:pos="8222"/>
        </w:tabs>
        <w:jc w:val="both"/>
        <w:rPr>
          <w:rFonts w:ascii="Calibri" w:hAnsi="Calibri" w:cs="Tahoma"/>
          <w:sz w:val="16"/>
          <w:szCs w:val="16"/>
        </w:rPr>
      </w:pPr>
      <w:r w:rsidRPr="00FC611B">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rsidR="00FC611B" w:rsidRPr="00FC611B" w:rsidRDefault="00FC611B" w:rsidP="00FC611B">
      <w:pPr>
        <w:tabs>
          <w:tab w:val="left" w:pos="1134"/>
          <w:tab w:val="left" w:pos="3402"/>
          <w:tab w:val="left" w:pos="5670"/>
          <w:tab w:val="left" w:pos="8222"/>
        </w:tabs>
        <w:jc w:val="both"/>
        <w:rPr>
          <w:rFonts w:ascii="Calibri" w:hAnsi="Calibri" w:cs="Tahoma"/>
          <w:sz w:val="16"/>
          <w:szCs w:val="16"/>
        </w:rPr>
      </w:pPr>
    </w:p>
    <w:p w:rsidR="00FC611B" w:rsidRPr="00FC611B" w:rsidRDefault="00FC611B" w:rsidP="00FC611B">
      <w:pPr>
        <w:tabs>
          <w:tab w:val="left" w:pos="1134"/>
          <w:tab w:val="left" w:pos="3402"/>
          <w:tab w:val="left" w:pos="5670"/>
          <w:tab w:val="left" w:pos="8222"/>
        </w:tabs>
        <w:jc w:val="both"/>
        <w:rPr>
          <w:rFonts w:ascii="Calibri" w:hAnsi="Calibri"/>
          <w:sz w:val="16"/>
          <w:szCs w:val="16"/>
        </w:rPr>
      </w:pPr>
      <w:r w:rsidRPr="00FC611B">
        <w:rPr>
          <w:rFonts w:ascii="Calibri" w:hAnsi="Calibri"/>
          <w:sz w:val="16"/>
          <w:szCs w:val="16"/>
        </w:rPr>
        <w:t xml:space="preserve">I.5 Que el presente contrato fue adjudicado mediante el procedimiento de Licitación Pública Nacional Presencial No.  </w:t>
      </w:r>
      <w:r>
        <w:rPr>
          <w:rFonts w:ascii="Calibri" w:hAnsi="Calibri"/>
          <w:sz w:val="16"/>
          <w:szCs w:val="16"/>
        </w:rPr>
        <w:t>LP-919044992-N55</w:t>
      </w:r>
      <w:r w:rsidRPr="00FC611B">
        <w:rPr>
          <w:rFonts w:ascii="Calibri" w:hAnsi="Calibri"/>
          <w:sz w:val="16"/>
          <w:szCs w:val="16"/>
        </w:rPr>
        <w:t>-2022, relativo a la contratación de _________________________.</w:t>
      </w:r>
    </w:p>
    <w:p w:rsidR="00FC611B" w:rsidRPr="00FC611B" w:rsidRDefault="00FC611B" w:rsidP="00FC611B">
      <w:pPr>
        <w:tabs>
          <w:tab w:val="left" w:pos="1134"/>
          <w:tab w:val="left" w:pos="3402"/>
          <w:tab w:val="left" w:pos="5670"/>
          <w:tab w:val="left" w:pos="8222"/>
        </w:tabs>
        <w:jc w:val="both"/>
        <w:rPr>
          <w:rFonts w:ascii="Calibri" w:hAnsi="Calibri"/>
          <w:sz w:val="16"/>
          <w:szCs w:val="16"/>
        </w:rPr>
      </w:pPr>
    </w:p>
    <w:p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rsidR="00FC611B" w:rsidRPr="00FC611B" w:rsidRDefault="00FC611B" w:rsidP="00FC611B">
      <w:pPr>
        <w:tabs>
          <w:tab w:val="left" w:pos="1134"/>
          <w:tab w:val="left" w:pos="3402"/>
          <w:tab w:val="left" w:pos="5670"/>
          <w:tab w:val="left" w:pos="8222"/>
        </w:tabs>
        <w:jc w:val="both"/>
        <w:rPr>
          <w:rFonts w:ascii="Calibri" w:hAnsi="Calibri" w:cs="Arial"/>
          <w:b/>
          <w:sz w:val="16"/>
          <w:szCs w:val="16"/>
        </w:rPr>
      </w:pPr>
      <w:r w:rsidRPr="00FC611B">
        <w:rPr>
          <w:rFonts w:ascii="Calibri" w:hAnsi="Calibri" w:cs="Arial"/>
          <w:b/>
          <w:sz w:val="16"/>
          <w:szCs w:val="16"/>
        </w:rPr>
        <w:t>II.- Declara “EL PROVEEDOR”:</w:t>
      </w:r>
    </w:p>
    <w:p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II.1.-</w:t>
      </w:r>
      <w:bookmarkStart w:id="1" w:name="_Hlk491079939"/>
      <w:r w:rsidRPr="00FC611B">
        <w:rPr>
          <w:rFonts w:ascii="Calibri" w:hAnsi="Calibri" w:cs="Tahoma"/>
          <w:sz w:val="16"/>
          <w:szCs w:val="16"/>
        </w:rPr>
        <w:t xml:space="preserve">Que acredita la legal existencia de la compañía denominada </w:t>
      </w:r>
      <w:bookmarkEnd w:id="1"/>
      <w:r w:rsidRPr="00FC611B">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rsidR="00FC611B" w:rsidRPr="00FC611B" w:rsidRDefault="00FC611B" w:rsidP="00FC611B">
      <w:pPr>
        <w:ind w:right="-5"/>
        <w:jc w:val="both"/>
        <w:rPr>
          <w:rFonts w:ascii="Calibri" w:hAnsi="Calibri" w:cs="Tahoma"/>
          <w:sz w:val="16"/>
          <w:szCs w:val="16"/>
        </w:rPr>
      </w:pPr>
    </w:p>
    <w:p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FC611B" w:rsidRPr="00FC611B" w:rsidRDefault="00FC611B" w:rsidP="00FC611B">
      <w:pPr>
        <w:ind w:right="-5"/>
        <w:jc w:val="both"/>
        <w:rPr>
          <w:rFonts w:ascii="Calibri" w:hAnsi="Calibri" w:cs="Tahoma"/>
          <w:sz w:val="16"/>
          <w:szCs w:val="16"/>
        </w:rPr>
      </w:pPr>
    </w:p>
    <w:p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II.3.-</w:t>
      </w:r>
      <w:bookmarkStart w:id="2" w:name="_Hlk491079956"/>
      <w:r w:rsidRPr="00FC611B">
        <w:rPr>
          <w:rFonts w:ascii="Calibri" w:hAnsi="Calibri" w:cs="Tahoma"/>
          <w:sz w:val="16"/>
          <w:szCs w:val="16"/>
        </w:rPr>
        <w:t xml:space="preserve">Que el Representante Legal de dicha compañía, </w:t>
      </w:r>
      <w:bookmarkEnd w:id="2"/>
      <w:r w:rsidRPr="00FC611B">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rsidR="00FC611B" w:rsidRPr="00FC611B" w:rsidRDefault="00FC611B" w:rsidP="00FC611B">
      <w:pPr>
        <w:ind w:right="-5"/>
        <w:jc w:val="both"/>
        <w:rPr>
          <w:rFonts w:ascii="Calibri" w:hAnsi="Calibri" w:cs="Tahoma"/>
          <w:sz w:val="16"/>
          <w:szCs w:val="16"/>
        </w:rPr>
      </w:pPr>
    </w:p>
    <w:p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rsidR="00FC611B" w:rsidRPr="00FC611B" w:rsidRDefault="00FC611B" w:rsidP="00FC611B">
      <w:pPr>
        <w:ind w:right="-5"/>
        <w:jc w:val="both"/>
        <w:rPr>
          <w:rFonts w:ascii="Calibri" w:hAnsi="Calibri" w:cs="Tahoma"/>
          <w:sz w:val="16"/>
          <w:szCs w:val="16"/>
        </w:rPr>
      </w:pPr>
    </w:p>
    <w:p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 xml:space="preserve">II.5.-Que conoce el contenido y los requisitos que establecen la </w:t>
      </w:r>
      <w:r w:rsidRPr="00FC611B">
        <w:rPr>
          <w:rFonts w:ascii="Calibri" w:hAnsi="Calibri"/>
          <w:sz w:val="16"/>
          <w:szCs w:val="16"/>
        </w:rPr>
        <w:t>Ley de Adquisiciones, Arrendamientos y Contratación de Servicios del Estado de Nuevo León</w:t>
      </w:r>
      <w:r w:rsidRPr="00FC611B">
        <w:rPr>
          <w:rFonts w:ascii="Calibri" w:hAnsi="Calibri" w:cs="Tahoma"/>
          <w:sz w:val="16"/>
          <w:szCs w:val="16"/>
        </w:rPr>
        <w:t>, su Reglamento y las reglas generales para la contratación y ejecución de adquisiciones, así como los términos del presente contrato.</w:t>
      </w:r>
    </w:p>
    <w:p w:rsidR="00FC611B" w:rsidRPr="00FC611B" w:rsidRDefault="00FC611B" w:rsidP="00FC611B">
      <w:pPr>
        <w:ind w:right="-5"/>
        <w:jc w:val="both"/>
        <w:rPr>
          <w:rFonts w:ascii="Calibri" w:hAnsi="Calibri" w:cs="Tahoma"/>
          <w:sz w:val="16"/>
          <w:szCs w:val="16"/>
        </w:rPr>
      </w:pPr>
    </w:p>
    <w:p w:rsidR="00FC611B" w:rsidRPr="00FC611B" w:rsidRDefault="00FC611B" w:rsidP="00FC611B">
      <w:pPr>
        <w:tabs>
          <w:tab w:val="left" w:pos="360"/>
        </w:tabs>
        <w:jc w:val="both"/>
        <w:rPr>
          <w:rFonts w:ascii="Calibri" w:hAnsi="Calibri" w:cs="Tahoma"/>
          <w:sz w:val="16"/>
          <w:szCs w:val="16"/>
        </w:rPr>
      </w:pPr>
      <w:r w:rsidRPr="00FC611B">
        <w:rPr>
          <w:rFonts w:ascii="Calibri" w:hAnsi="Calibri" w:cs="Tahoma"/>
          <w:sz w:val="16"/>
          <w:szCs w:val="16"/>
        </w:rPr>
        <w:lastRenderedPageBreak/>
        <w:t>II.6.-</w:t>
      </w:r>
      <w:bookmarkStart w:id="3" w:name="_Hlk491080052"/>
      <w:r w:rsidRPr="00FC611B">
        <w:rPr>
          <w:rFonts w:ascii="Calibri" w:hAnsi="Calibri" w:cs="Arial"/>
          <w:color w:val="000000"/>
          <w:sz w:val="16"/>
          <w:szCs w:val="16"/>
        </w:rPr>
        <w:t xml:space="preserve"> </w:t>
      </w:r>
      <w:bookmarkEnd w:id="3"/>
      <w:r w:rsidRPr="00FC611B">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rsidR="00FC611B" w:rsidRPr="00FC611B" w:rsidRDefault="00FC611B" w:rsidP="00FC611B">
      <w:pPr>
        <w:tabs>
          <w:tab w:val="left" w:pos="360"/>
        </w:tabs>
        <w:jc w:val="both"/>
        <w:rPr>
          <w:rFonts w:ascii="Calibri" w:hAnsi="Calibri" w:cs="Tahoma"/>
          <w:sz w:val="16"/>
          <w:szCs w:val="16"/>
        </w:rPr>
      </w:pPr>
    </w:p>
    <w:p w:rsidR="00FC611B" w:rsidRPr="00FC611B" w:rsidRDefault="00FC611B" w:rsidP="00FC611B">
      <w:pPr>
        <w:tabs>
          <w:tab w:val="left" w:pos="0"/>
        </w:tabs>
        <w:jc w:val="both"/>
        <w:rPr>
          <w:rFonts w:ascii="Calibri" w:hAnsi="Calibri" w:cs="Tahoma"/>
          <w:sz w:val="16"/>
          <w:szCs w:val="16"/>
        </w:rPr>
      </w:pPr>
      <w:r w:rsidRPr="00FC611B">
        <w:rPr>
          <w:rFonts w:ascii="Calibri" w:hAnsi="Calibri" w:cs="Tahoma"/>
          <w:b/>
          <w:sz w:val="16"/>
          <w:szCs w:val="16"/>
        </w:rPr>
        <w:t xml:space="preserve">III.- “LAS PARTES” </w:t>
      </w:r>
      <w:r w:rsidRPr="00FC611B">
        <w:rPr>
          <w:rFonts w:ascii="Calibri" w:hAnsi="Calibri" w:cs="Tahoma"/>
          <w:sz w:val="16"/>
          <w:szCs w:val="16"/>
        </w:rPr>
        <w:t>declaran:</w:t>
      </w:r>
    </w:p>
    <w:p w:rsidR="00FC611B" w:rsidRPr="00FC611B" w:rsidRDefault="00FC611B" w:rsidP="00FC611B">
      <w:pPr>
        <w:tabs>
          <w:tab w:val="left" w:pos="-284"/>
        </w:tabs>
        <w:ind w:left="-284"/>
        <w:jc w:val="both"/>
        <w:rPr>
          <w:rFonts w:ascii="Calibri" w:hAnsi="Calibri" w:cs="Tahoma"/>
          <w:sz w:val="16"/>
          <w:szCs w:val="16"/>
        </w:rPr>
      </w:pPr>
    </w:p>
    <w:p w:rsidR="000A4F8C" w:rsidRPr="00FC611B" w:rsidRDefault="00FC611B" w:rsidP="00FC611B">
      <w:pPr>
        <w:ind w:right="-5"/>
        <w:jc w:val="center"/>
        <w:rPr>
          <w:rFonts w:asciiTheme="minorHAnsi" w:hAnsiTheme="minorHAnsi"/>
          <w:b/>
          <w:sz w:val="16"/>
          <w:szCs w:val="16"/>
        </w:rPr>
      </w:pPr>
      <w:r w:rsidRPr="00FC611B">
        <w:rPr>
          <w:rFonts w:ascii="Calibri" w:hAnsi="Calibri" w:cs="Tahoma"/>
          <w:sz w:val="16"/>
          <w:szCs w:val="16"/>
        </w:rPr>
        <w:t>III.1 Que se reconocen la personalidad con la que comparecen y acuerdan celebrar el presente contrato, al tenor de las siguientes:</w:t>
      </w:r>
    </w:p>
    <w:p w:rsidR="00187521" w:rsidRPr="00BA50EF" w:rsidRDefault="00187521" w:rsidP="00FC611B">
      <w:pPr>
        <w:ind w:right="51"/>
        <w:jc w:val="center"/>
        <w:rPr>
          <w:rFonts w:asciiTheme="minorHAnsi" w:hAnsiTheme="minorHAnsi" w:cs="Tahoma"/>
          <w:b/>
          <w:sz w:val="16"/>
          <w:szCs w:val="16"/>
        </w:rPr>
      </w:pPr>
      <w:r w:rsidRPr="00BA50EF">
        <w:rPr>
          <w:rFonts w:asciiTheme="minorHAnsi" w:hAnsiTheme="minorHAnsi" w:cs="Tahoma"/>
          <w:b/>
          <w:sz w:val="16"/>
          <w:szCs w:val="16"/>
        </w:rPr>
        <w:t>C L Á U S U L A S</w:t>
      </w:r>
    </w:p>
    <w:p w:rsidR="00187521" w:rsidRPr="00BA50EF" w:rsidRDefault="00187521" w:rsidP="00187521">
      <w:pPr>
        <w:ind w:right="51"/>
        <w:jc w:val="both"/>
        <w:rPr>
          <w:rFonts w:asciiTheme="minorHAnsi" w:hAnsiTheme="minorHAnsi" w:cs="Tahoma"/>
          <w:b/>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PRIMERA: OBJETO.- “EL PROVEEDOR” se obliga a prestar a “S.S.N.L.” el servicio de lavandería de ropa quirúrgica y hospitalaria de piso y cirugía (no estéril), en las cantidades, presentación, precios y características descritas en el Anexo 1, mismo que forma parte integral del presente instrumento, así como demás especificaciones solicitadas por “S.S.N.L.” en las bases de la Licitación Pública Nacional Presencial No. </w:t>
      </w:r>
      <w:r w:rsidR="00170950">
        <w:rPr>
          <w:rFonts w:asciiTheme="minorHAnsi" w:hAnsiTheme="minorHAnsi" w:cs="Tahoma"/>
          <w:sz w:val="16"/>
          <w:szCs w:val="16"/>
        </w:rPr>
        <w:t>LP-919044992-N55-2022</w:t>
      </w:r>
      <w:r w:rsidRPr="00BA50EF">
        <w:rPr>
          <w:rFonts w:asciiTheme="minorHAnsi" w:hAnsiTheme="minorHAnsi" w:cs="Tahoma"/>
          <w:sz w:val="16"/>
          <w:szCs w:val="16"/>
        </w:rPr>
        <w:t xml:space="preserve">, conforme a la propuesta técnica y oferta económica presentadas por “EL PROVEEDOR” las cuales, de igual manera, forman parte de éste contrato.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SEGUNDA: MONTO DEL CONTRATO.- El monto del presente contrato será por la cantidad de $___ ___ ___ (_________pesos 00/100 M.N.) incluyendo el impuesto al valor agregado, que “S.S.N.L.” cubrirá a “EL PROVEEDOR” por concepto del servicio objeto del presente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precio señalado en la oferta económica y en este instrumento, compensará a “EL PROVEEDOR” por el servicio objeto del presente instrumento, y todos los demás gastos que se originen como consecuencia del mismo, así como su utilidad, por lo que “EL PROVEEDOR” no podrá exigir mayor retribución por ningún otro concepto.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Cuando el servicio no se ajuste a lo pactado, “S.S.N.L.” no liquidará a “EL PROVEEDOR”, el importe que resulte del mismo.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presente instrumento, se celebra bajo la condición de precio fijo, conforme a los precios establecidos por “EL PROVEEDOR” en su propuesta económica.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PROVEEDOR” se obliga a respetar el precio fijo, en el supuesto de que “S.S.N.L.” realice contrataciones directas, cuando se presenten circunstancias especiales o se establezcan programas que hagan necesaria la contratación de dicho servicio que este comprendido dentro de las necesidades objeto de este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TERCERA: FORMA DE PAGO.- El pago de la prestación del servicio se realizará en P</w:t>
      </w:r>
      <w:r w:rsidR="00BA50EF" w:rsidRPr="00BA50EF">
        <w:rPr>
          <w:rFonts w:asciiTheme="minorHAnsi" w:hAnsiTheme="minorHAnsi" w:cs="Tahoma"/>
          <w:sz w:val="16"/>
          <w:szCs w:val="16"/>
        </w:rPr>
        <w:t>esos Mexicanos, dentro de los 20</w:t>
      </w:r>
      <w:r w:rsidRPr="00BA50EF">
        <w:rPr>
          <w:rFonts w:asciiTheme="minorHAnsi" w:hAnsiTheme="minorHAnsi" w:cs="Tahoma"/>
          <w:sz w:val="16"/>
          <w:szCs w:val="16"/>
        </w:rPr>
        <w:t xml:space="preserve"> días siguientes en que “EL PROVEEDOR” presente la factura en el área de Recursos Financieros de “S.S.N.L.” y debidamente validada.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Las facturas que resulten de la prestación del servicio, serán a favor </w:t>
      </w:r>
      <w:r w:rsidR="00BA50EF" w:rsidRPr="00BA50EF">
        <w:rPr>
          <w:rFonts w:asciiTheme="minorHAnsi" w:hAnsiTheme="minorHAnsi" w:cs="Tahoma"/>
          <w:sz w:val="16"/>
          <w:szCs w:val="16"/>
        </w:rPr>
        <w:t>de “S.S.N.L.”, R.F.C. SSN970115</w:t>
      </w:r>
      <w:r w:rsidRPr="00BA50EF">
        <w:rPr>
          <w:rFonts w:asciiTheme="minorHAnsi" w:hAnsiTheme="minorHAnsi" w:cs="Tahoma"/>
          <w:sz w:val="16"/>
          <w:szCs w:val="16"/>
        </w:rPr>
        <w:t>QI9, con domicilio en Matamoros Ote., No. 520, entre Escobedo y Zaragoza, Centro de Monterrey, N.L., C.P. 64000, deberán estar selladas y firmadas por el Administrador y Director de cada Unidad Aplicativa y presentarla para su contra recibo y pago posterior en la Subdirección de Recursos Financieros.</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 liquidación total del servicio no significará la aceptación del mismo, por lo tanto “S.S.N.L.” se reserva expresamente el derecho de reclamar los vicios ocultos, los servicios faltantes o el pago de lo indebido.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se deslinda del pago de las facturas que no sean presentadas para su pago antes de 90 días posteriores a la fecha de recibo en la Unidad a la que va destinado el servicio.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CUARTA: PERIODO Y LUGAR DE PRESTACIÓN DEL SERVICIO.- “EL PROVEEDOR” prestará el servicio a partir del _____  hasta el _____.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Si se presentaren causas que impidan la terminación </w:t>
      </w:r>
      <w:r w:rsidR="006A1274" w:rsidRPr="00BA50EF">
        <w:rPr>
          <w:rFonts w:asciiTheme="minorHAnsi" w:hAnsiTheme="minorHAnsi" w:cs="Tahoma"/>
          <w:sz w:val="16"/>
          <w:szCs w:val="16"/>
        </w:rPr>
        <w:t>de la prestación del servicio</w:t>
      </w:r>
      <w:r w:rsidRPr="00BA50EF">
        <w:rPr>
          <w:rFonts w:asciiTheme="minorHAnsi" w:hAnsiTheme="minorHAnsi" w:cs="Tahoma"/>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w:t>
      </w:r>
      <w:r w:rsidR="006A1274" w:rsidRPr="00BA50EF">
        <w:rPr>
          <w:rFonts w:asciiTheme="minorHAnsi" w:hAnsiTheme="minorHAnsi" w:cs="Tahoma"/>
          <w:sz w:val="16"/>
          <w:szCs w:val="16"/>
        </w:rPr>
        <w:t>prestación de los servicios</w:t>
      </w:r>
      <w:r w:rsidRPr="00BA50EF">
        <w:rPr>
          <w:rFonts w:asciiTheme="minorHAnsi" w:hAnsiTheme="minorHAnsi" w:cs="Tahoma"/>
          <w:sz w:val="16"/>
          <w:szCs w:val="16"/>
        </w:rPr>
        <w:t xml:space="preserve"> objeto del presente contrato no se interrumpa y quede concluida oportunamente, o bien procederá a rescindir el contrato de conformidad con lo establecido en la cláusula décima segunda.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QUINTA: CONDICIONES DE PRESTACIÓN DEL SERVICIO: “EL PROVEEDOR” cumplirá con las siguientes condiciones:</w:t>
      </w:r>
    </w:p>
    <w:p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a)</w:t>
      </w:r>
      <w:r w:rsidRPr="00BA50EF">
        <w:rPr>
          <w:rFonts w:asciiTheme="minorHAnsi" w:hAnsiTheme="minorHAnsi" w:cs="Tahoma"/>
          <w:sz w:val="16"/>
          <w:szCs w:val="16"/>
        </w:rPr>
        <w:tab/>
        <w:t>La ropa que entregue en las Unidades deberá estar debidamente lavada, libre de toda contaminación, física, química o biológica, seca, planchada y en atados.</w:t>
      </w:r>
    </w:p>
    <w:p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b)</w:t>
      </w:r>
      <w:r w:rsidRPr="00BA50EF">
        <w:rPr>
          <w:rFonts w:asciiTheme="minorHAnsi" w:hAnsiTheme="minorHAnsi" w:cs="Tahoma"/>
          <w:sz w:val="16"/>
          <w:szCs w:val="16"/>
        </w:rPr>
        <w:tab/>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c)</w:t>
      </w:r>
      <w:r w:rsidRPr="00BA50EF">
        <w:rPr>
          <w:rFonts w:asciiTheme="minorHAnsi" w:hAnsiTheme="minorHAnsi" w:cs="Tahoma"/>
          <w:sz w:val="16"/>
          <w:szCs w:val="16"/>
        </w:rPr>
        <w:tab/>
        <w:t>Cada paquete contendrá un reactivo físico químico laminado, sensible a temperatura mínima de 121°C. Saturación de vapor y tiempo de exposición.</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lastRenderedPageBreak/>
        <w:t>d)</w:t>
      </w:r>
      <w:r w:rsidRPr="00BA50EF">
        <w:rPr>
          <w:rFonts w:asciiTheme="minorHAnsi" w:hAnsiTheme="minorHAnsi" w:cs="Tahoma"/>
          <w:sz w:val="16"/>
          <w:szCs w:val="16"/>
        </w:rPr>
        <w:tab/>
        <w:t>Para garantizar el proceso de lavado, sanitización y desinfección de prendas se deberán cumplir las siguientes especificaciones:</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La ropa sucia se deberá clasificar por tipo de prenda y suciedad, a fin de que se aplique la fórmula de lavado correspondiente.</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 xml:space="preserve">Los productos químicos que se utilicen en el procedo de lavado deberán contar con hojas de datos de seguridad del materia requeridos por la Secretaria de Trabajo y Prevención Social. </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e)</w:t>
      </w:r>
      <w:r w:rsidRPr="00BA50EF">
        <w:rPr>
          <w:rFonts w:asciiTheme="minorHAnsi" w:hAnsiTheme="minorHAnsi" w:cs="Tahoma"/>
          <w:sz w:val="16"/>
          <w:szCs w:val="16"/>
        </w:rPr>
        <w:tab/>
        <w:t>Deberá mantener en las Unidades el inventario de acuerdo  los fondos fijos por día solicitados y mantener en su inventario el triple de lo requerido de acuerdo al fondo fijo por partida.</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f)</w:t>
      </w:r>
      <w:r w:rsidRPr="00BA50EF">
        <w:rPr>
          <w:rFonts w:asciiTheme="minorHAnsi" w:hAnsiTheme="minorHAnsi" w:cs="Tahoma"/>
          <w:sz w:val="16"/>
          <w:szCs w:val="16"/>
        </w:rPr>
        <w:tab/>
        <w:t>Deberá recoger la ropa sucia que le entregue a las Unidades de acuerdo a un programa establecido por ambas partes según sus necesidades.</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g)</w:t>
      </w:r>
      <w:r w:rsidRPr="00BA50EF">
        <w:rPr>
          <w:rFonts w:asciiTheme="minorHAnsi" w:hAnsiTheme="minorHAnsi" w:cs="Tahoma"/>
          <w:sz w:val="16"/>
          <w:szCs w:val="16"/>
        </w:rPr>
        <w:tab/>
        <w:t>Deberá contar con personal propio en las Unidades para la recolección y entrega de la ropa sucia y limpia.</w:t>
      </w:r>
    </w:p>
    <w:p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h)</w:t>
      </w:r>
      <w:r w:rsidRPr="00BA50EF">
        <w:rPr>
          <w:rFonts w:asciiTheme="minorHAnsi" w:hAnsiTheme="minorHAnsi" w:cs="Tahoma"/>
          <w:sz w:val="16"/>
          <w:szCs w:val="16"/>
        </w:rPr>
        <w:tab/>
        <w:t>La recolección de la ropa sucia se hará en un área destinada exclusivamente para este uso dos veces al día dentro de los turnos matutino y vespertino; sin mezclarse con la ropa limpia, y se deberá hacer en unidades de caja cerrada, las cuales “EL PROVEEDOR” sanitizará para recibir posteriormente la ropa limpia. Así mismo, “EL PROVEEDOR” deberá proporcionar bolsas de plástico adecuadas para la recolección de la ropa sucia. La ropa se trasladará en carros de plástico diseñados para el uso dentro de hospitales. La recolección de la ropa sucia se deberá hacer de acuerdo a la norma.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Así mismo, la ropa suministrada deberá estar identificada con una etiqueta adherida a la prenda y que contenga cuando menos el nombre de “EL PROVEEDOR”. Los paquetes de Ropa Quirúrgica, deben identificarse con los datos de “EL PROVEEDOR” fecha del proceso de esterilización y fecha de vencimiento.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SEXTA: DEVOLUCIONES.-“S.S.N.L.” podrá hacer devoluciones cuando se comprueben deficiencias en la calidad del servicio objeto del presente instrumento, imputables a “EL PROVEEDOR”, en caso de que se dé este supuesto, “EL PROVEEDOR” deberá de reponerlo en un término de 24 horas, siguientes a la devolución.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OCTAVA: PENA CONVENCIONAL.- Se aplicará una pena convencional por no iniciar en el tiempo pactado los servicios solicitados y será </w:t>
      </w:r>
      <w:r w:rsidR="008F039C" w:rsidRPr="00BA50EF">
        <w:rPr>
          <w:rFonts w:asciiTheme="minorHAnsi" w:hAnsiTheme="minorHAnsi" w:cs="Tahoma"/>
          <w:sz w:val="16"/>
          <w:szCs w:val="16"/>
        </w:rPr>
        <w:t xml:space="preserve">del </w:t>
      </w:r>
      <w:r w:rsidR="006E23BD">
        <w:rPr>
          <w:rFonts w:asciiTheme="minorHAnsi" w:hAnsiTheme="minorHAnsi" w:cs="Tahoma"/>
          <w:sz w:val="16"/>
          <w:szCs w:val="16"/>
        </w:rPr>
        <w:t>____</w:t>
      </w:r>
      <w:r w:rsidRPr="00BA50EF">
        <w:rPr>
          <w:rFonts w:asciiTheme="minorHAnsi" w:hAnsiTheme="minorHAnsi" w:cs="Tahoma"/>
          <w:sz w:val="16"/>
          <w:szCs w:val="16"/>
        </w:rPr>
        <w:t xml:space="preserve">% sobre el monto total contratado por cada día natural de retraso hasta un límite de aplicación de 20 días naturales contados a partir del día siguiente en que se venza el plazo de inicio de la prestación del servicio objeto del presente contrato, después de este período se rescindirá el contrato y se aplicará la fianza de cumplimiento.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 penalización será de manera proporcional al importe de la garantía de cumplimiento. En las operaciones en que se pactare ajuste de precios, la penalización se calculará sobre el precio ajustado. </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Las penas se harán efectivas descontándose de los pagos que “S.S.N.L.” tenga pendientes de efectuar a “EL PROVEEDOR” mediante nota de crédito sobre la factura o en su caso este efectuará el pago correspondiente en el área de Recursos Financieros de “S.S.N.L.”, independientemente de que “S.S.N.L.” opte por hacer efectiva la garantía otorgada por “EL PROVEEDOR” hasta por el monto de las sanciones no cubiertas.</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PROVEDOR” deberá pagar dicha diferencia como sanción por daños ocasionados al no contar con oportunidad con la prestación del servicio, de igual manera se aplicará la pena convencional descrita en el primer párrafo.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NOVENA: DAÑOS Y PERJUICIOS.- “EL PROVEEDOR” se obliga al pago de los daños y perjuicios que ocasione a “S.S.N.L.” por la falta de cumplimiento en la entrega del servicio o cuando éste no reúna los requisitos de calidad, o el pago de daños que se causen a terceros en su persona y por cualquier incumplimiento a lo establecido en el presente instrumento.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VIGENCIA DEL CONTRATO.- La vigencia del presente contrato será del _____ al _____, en la inteligencia de que si a la fecha de la conclusión de la vigencia del contrato, el servicio no ha sido entregado a satisfacción de “S.S.N.L.” el instrumento continuará vigente hasta en tanto no se cumpla dicha condición.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podrá suspender temporalmente todo o en parte la prestación del servicio objeto del presente contrato, en cualquier momento por causas justificadas o por razones de interés general, sin que ello implique su terminación definitiva, lo que se hará del conocimiento de “EL PROVEEDOR” por escrito.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“S.S.N.L.” podrá dar por terminado anticipadamente el presente contrato mediante notificación por escrito a “EL PROVEEDOR” con 10 días de anticipación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187521" w:rsidRPr="00BA50EF" w:rsidRDefault="00187521" w:rsidP="00187521">
      <w:pPr>
        <w:ind w:right="51"/>
        <w:jc w:val="both"/>
        <w:rPr>
          <w:rFonts w:asciiTheme="minorHAnsi" w:hAnsiTheme="minorHAnsi" w:cs="Tahoma"/>
          <w:sz w:val="16"/>
          <w:szCs w:val="16"/>
        </w:rPr>
      </w:pP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Ante la Secretaría de Finanzas y Tesorería General del Estado de Nuevo León, la presente fianza se otorga para garantizar por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BA50EF">
        <w:rPr>
          <w:rFonts w:ascii="Calibri" w:hAnsi="Calibri" w:cs="Tahoma"/>
          <w:b/>
          <w:color w:val="000000"/>
          <w:sz w:val="16"/>
          <w:szCs w:val="16"/>
        </w:rPr>
        <w:t xml:space="preserve">“S.S.N.L.”; </w:t>
      </w:r>
      <w:r w:rsidRPr="00BA50EF">
        <w:rPr>
          <w:rFonts w:ascii="Calibri" w:hAnsi="Calibri" w:cs="Tahoma"/>
          <w:color w:val="000000"/>
          <w:sz w:val="16"/>
          <w:szCs w:val="16"/>
        </w:rPr>
        <w:t>relativo a la adquisición de ____________, por un importe de (monto total del contrato incluyendo el I.V.A).</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Fianza se otorga en los términos del presente contrato, para garantizar todas y cada una de las obligaciones derivadas de la ___________.</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la Fianza estará en vigor por un año, y en el caso de defectos y/o responsabilidades imputables a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esta fianza continuará vigente en el caso de que se otorgue prórroga a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 xml:space="preserve">para el cumplimiento de las obligaciones que se afianzan, aun cuando haya sido solicitada y autorizada extemporáneamente. </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sólo podrá ser cancelada mediante aviso por escrito de </w:t>
      </w:r>
      <w:r w:rsidRPr="00BA50EF">
        <w:rPr>
          <w:rFonts w:ascii="Calibri" w:hAnsi="Calibri" w:cs="Tahoma"/>
          <w:b/>
          <w:color w:val="000000"/>
          <w:sz w:val="16"/>
          <w:szCs w:val="16"/>
        </w:rPr>
        <w:t>“S.S.N.L.”</w:t>
      </w:r>
      <w:r w:rsidRPr="00BA50EF">
        <w:rPr>
          <w:rFonts w:ascii="Calibri" w:hAnsi="Calibri" w:cs="Tahoma"/>
          <w:color w:val="000000"/>
          <w:sz w:val="16"/>
          <w:szCs w:val="16"/>
        </w:rPr>
        <w:t>.</w:t>
      </w:r>
    </w:p>
    <w:p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Institución Afianzadora acepta lo preceptuado por los artículos 174, 178, 179, 282, 283 y 289 de la Ley de Instituciones de Seguros y de Fianzas en vigor.</w:t>
      </w:r>
    </w:p>
    <w:p w:rsidR="00182B29"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w:t>
      </w:r>
      <w:r w:rsidRPr="00BA50EF">
        <w:rPr>
          <w:rFonts w:ascii="Calibri" w:hAnsi="Calibri" w:cs="Tahoma"/>
          <w:b/>
          <w:color w:val="000000"/>
          <w:sz w:val="16"/>
          <w:szCs w:val="16"/>
        </w:rPr>
        <w:t xml:space="preserve">“S.S.N.L.”, </w:t>
      </w:r>
      <w:r w:rsidRPr="00BA50EF">
        <w:rPr>
          <w:rFonts w:ascii="Calibri" w:hAnsi="Calibri" w:cs="Tahoma"/>
          <w:color w:val="000000"/>
          <w:sz w:val="16"/>
          <w:szCs w:val="16"/>
        </w:rPr>
        <w:t xml:space="preserve">cuenta con un término de un año contado a partir del incumplimiento de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BA50EF" w:rsidRPr="00BA50EF" w:rsidRDefault="00BA50EF"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a).-    El incumplimiento grave de las obligaciones contraídas por “EL PROVEEDOR”.</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b).-    Si “EL PROVEEDOR” no presta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c).-   Si “EL PROVEEDOR” no presta dentro del plazo señalado, la totalidad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    Si no otorga la fianza de cumplimiento, en los términos que se establecen en la cláusula décima primera, siendo a su cargo los daños y perjuicios que pudiere sufrir “S.S.N.L.” por la falta de prestación del servicio del presente instrumento.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    Si “EL PROVEEDOR” incumple con cualquiera de las obligaciones establecidas en 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f).-    Si “EL PROVEEDOR” no presta el servicio objeto del presente contrato, conforme a las cantidades, presentación, precios y características establecidas en el Anexo No.1.  </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g).-   Si no da las facilidades necesarias a los supervisores que al efecto designe “S.S.N.L.”, para el ejercicio de su función.</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h).-    Por negativa a repetir o completar la prestación del servicio que “S.S.N.L.” no acepte por deficientes.</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i).-</w:t>
      </w:r>
      <w:r w:rsidRPr="00BA50EF">
        <w:rPr>
          <w:rFonts w:asciiTheme="minorHAnsi" w:hAnsiTheme="minorHAnsi" w:cs="Tahoma"/>
          <w:sz w:val="16"/>
          <w:szCs w:val="16"/>
        </w:rPr>
        <w:tab/>
        <w:t xml:space="preserve">     Por no cubrir con personal suficiente y capacitado para realizar la prestación del servicio objeto del presente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j).-    Si cede, traspasa o subcontrata el servicio objeto de este contrato.</w:t>
      </w: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k).-   Si es declarado en estado de quiebra o suspensión de pagos, por autoridad competente.</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Dicha rescisión operará de pleno derecho y sin necesidad de Declaración Judicial, bastando para ello que “S.S.N.L.” comunique a “EL PROVEEDOR” por escrito tal determinación. Contra la resolución que se emita no procederá recurso alguno.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QUINTA: LICENCIAS O PERMISOS.- “EL PROVEEDOR” se obliga a cumplir con las licencias, autorizaciones y/o permisos que conforme a otras disposiciones sea necesario contar para la celebración del presente instrumento.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SEXTA: DERECHOS DE AUTOR.- “EL PROVEEDOR” será el responsable de las violaciones en materia de derechos inherentes a la propiedad intelectual que se deriven de la venta de ropa objeto del presente contrato y que se pudieran generar con la celebración del mismo.</w:t>
      </w:r>
    </w:p>
    <w:p w:rsidR="00187521" w:rsidRPr="00BA50EF" w:rsidRDefault="00187521" w:rsidP="00187521">
      <w:pPr>
        <w:ind w:right="51"/>
        <w:jc w:val="both"/>
        <w:rPr>
          <w:rFonts w:asciiTheme="minorHAnsi" w:hAnsiTheme="minorHAnsi" w:cs="Tahoma"/>
          <w:sz w:val="16"/>
          <w:szCs w:val="16"/>
        </w:rPr>
      </w:pPr>
    </w:p>
    <w:p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187521" w:rsidRPr="00BA50EF" w:rsidRDefault="00187521" w:rsidP="00187521">
      <w:pPr>
        <w:ind w:right="51"/>
        <w:jc w:val="both"/>
        <w:rPr>
          <w:rFonts w:asciiTheme="minorHAnsi" w:hAnsiTheme="minorHAnsi" w:cs="Tahoma"/>
          <w:sz w:val="16"/>
          <w:szCs w:val="16"/>
        </w:rPr>
      </w:pPr>
    </w:p>
    <w:p w:rsidR="00735FBC"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r w:rsidR="00182B29" w:rsidRPr="00BA50EF">
        <w:rPr>
          <w:rFonts w:asciiTheme="minorHAnsi" w:hAnsiTheme="minorHAnsi" w:cs="Tahoma"/>
          <w:sz w:val="16"/>
          <w:szCs w:val="16"/>
        </w:rPr>
        <w:t>.</w:t>
      </w:r>
    </w:p>
    <w:p w:rsidR="006F25D2" w:rsidRPr="00BA50EF" w:rsidRDefault="006F25D2" w:rsidP="009A4F2F">
      <w:pPr>
        <w:jc w:val="both"/>
        <w:rPr>
          <w:rFonts w:asciiTheme="minorHAnsi" w:hAnsiTheme="minorHAnsi" w:cs="Tahoma"/>
          <w:sz w:val="16"/>
          <w:szCs w:val="16"/>
        </w:rPr>
      </w:pPr>
    </w:p>
    <w:p w:rsidR="000A4F8C" w:rsidRPr="00BA50EF" w:rsidRDefault="009A4F2F" w:rsidP="009A4F2F">
      <w:pPr>
        <w:jc w:val="both"/>
        <w:rPr>
          <w:rFonts w:asciiTheme="minorHAnsi" w:hAnsiTheme="minorHAnsi" w:cs="Tahoma"/>
          <w:sz w:val="16"/>
          <w:szCs w:val="16"/>
        </w:rPr>
      </w:pPr>
      <w:r w:rsidRPr="00BA50EF">
        <w:rPr>
          <w:rFonts w:asciiTheme="minorHAnsi" w:hAnsiTheme="minorHAnsi" w:cs="Tahoma"/>
          <w:sz w:val="16"/>
          <w:szCs w:val="16"/>
        </w:rPr>
        <w:t xml:space="preserve">Leído que fue el presente contrato y enteradas las partes de su valor y consecuencias legales, se firma por triplicado en la ciudad de Monterrey, Nuevo León, al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del </w:t>
      </w:r>
      <w:r w:rsidRPr="00BA50EF">
        <w:rPr>
          <w:rFonts w:asciiTheme="minorHAnsi" w:hAnsiTheme="minorHAnsi"/>
          <w:b/>
          <w:sz w:val="16"/>
          <w:szCs w:val="16"/>
          <w:lang w:val="es-MX"/>
        </w:rPr>
        <w:t>____</w:t>
      </w:r>
      <w:r w:rsidRPr="00BA50EF">
        <w:rPr>
          <w:rFonts w:asciiTheme="minorHAnsi" w:hAnsiTheme="minorHAnsi" w:cs="Tahoma"/>
          <w:sz w:val="16"/>
          <w:szCs w:val="16"/>
        </w:rPr>
        <w:t>.</w:t>
      </w:r>
    </w:p>
    <w:p w:rsidR="00572D88" w:rsidRPr="00BA50EF" w:rsidRDefault="00572D88" w:rsidP="00FF24B4">
      <w:pPr>
        <w:ind w:right="-5"/>
        <w:jc w:val="both"/>
        <w:rPr>
          <w:rFonts w:asciiTheme="minorHAnsi" w:hAnsiTheme="minorHAnsi"/>
          <w:sz w:val="16"/>
          <w:szCs w:val="16"/>
        </w:rPr>
      </w:pPr>
    </w:p>
    <w:p w:rsidR="006E23BD" w:rsidRDefault="006E23BD" w:rsidP="006E23BD">
      <w:pPr>
        <w:ind w:right="-5"/>
        <w:jc w:val="both"/>
        <w:rPr>
          <w:rFonts w:asciiTheme="minorHAnsi" w:hAnsiTheme="minorHAnsi"/>
          <w:sz w:val="18"/>
          <w:szCs w:val="18"/>
        </w:rPr>
      </w:pPr>
    </w:p>
    <w:p w:rsidR="006E23BD" w:rsidRPr="00F02B82" w:rsidRDefault="006E23BD" w:rsidP="006E23B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rsidR="006E23BD" w:rsidRPr="00F02B82" w:rsidRDefault="006E23BD" w:rsidP="006E23BD">
      <w:pPr>
        <w:jc w:val="center"/>
        <w:rPr>
          <w:rFonts w:ascii="Calibri" w:hAnsi="Calibri" w:cs="Arial"/>
          <w:sz w:val="16"/>
          <w:szCs w:val="16"/>
        </w:rPr>
      </w:pPr>
    </w:p>
    <w:p w:rsidR="006E23BD" w:rsidRPr="00F02B82" w:rsidRDefault="006E23BD" w:rsidP="006E23B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E23BD" w:rsidRPr="00F02B82" w:rsidTr="00EC28EA">
        <w:tc>
          <w:tcPr>
            <w:tcW w:w="5104" w:type="dxa"/>
          </w:tcPr>
          <w:p w:rsidR="006E23BD" w:rsidRPr="00F02B82" w:rsidRDefault="006E23BD" w:rsidP="00EC28E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rsidR="006E23BD" w:rsidRPr="00F02B82" w:rsidRDefault="006E23BD" w:rsidP="00EC28EA">
            <w:pPr>
              <w:rPr>
                <w:rFonts w:ascii="Calibri" w:hAnsi="Calibri" w:cs="Arial"/>
                <w:sz w:val="16"/>
                <w:szCs w:val="16"/>
              </w:rPr>
            </w:pPr>
            <w:r w:rsidRPr="00F02B82">
              <w:rPr>
                <w:rFonts w:ascii="Calibri" w:hAnsi="Calibri" w:cs="Arial"/>
                <w:sz w:val="16"/>
                <w:szCs w:val="16"/>
              </w:rPr>
              <w:t xml:space="preserve">                                 DIRECTOR ADMINISTRATIVO</w:t>
            </w:r>
          </w:p>
          <w:p w:rsidR="006E23BD" w:rsidRPr="00F02B82" w:rsidRDefault="006E23BD" w:rsidP="00EC28EA">
            <w:pPr>
              <w:jc w:val="center"/>
              <w:rPr>
                <w:rFonts w:ascii="Calibri" w:hAnsi="Calibri" w:cs="Arial"/>
                <w:sz w:val="16"/>
                <w:szCs w:val="16"/>
              </w:rPr>
            </w:pPr>
          </w:p>
        </w:tc>
        <w:tc>
          <w:tcPr>
            <w:tcW w:w="5245" w:type="dxa"/>
          </w:tcPr>
          <w:p w:rsidR="006E23BD" w:rsidRPr="00F02B82" w:rsidRDefault="006E23BD" w:rsidP="00EC28EA">
            <w:pPr>
              <w:jc w:val="center"/>
              <w:rPr>
                <w:rFonts w:ascii="Calibri" w:hAnsi="Calibri" w:cs="Arial"/>
                <w:sz w:val="16"/>
                <w:szCs w:val="16"/>
              </w:rPr>
            </w:pPr>
            <w:r w:rsidRPr="00F02B82">
              <w:rPr>
                <w:rFonts w:ascii="Calibri" w:hAnsi="Calibri" w:cs="Arial"/>
                <w:sz w:val="16"/>
                <w:szCs w:val="16"/>
              </w:rPr>
              <w:t xml:space="preserve">               C_____________________</w:t>
            </w:r>
          </w:p>
          <w:p w:rsidR="006E23BD" w:rsidRPr="00F02B82" w:rsidRDefault="006E23BD" w:rsidP="00EC28EA">
            <w:pPr>
              <w:jc w:val="center"/>
              <w:rPr>
                <w:rFonts w:ascii="Calibri" w:hAnsi="Calibri" w:cs="Arial"/>
                <w:sz w:val="16"/>
                <w:szCs w:val="16"/>
              </w:rPr>
            </w:pPr>
            <w:r w:rsidRPr="00F02B82">
              <w:rPr>
                <w:rFonts w:ascii="Calibri" w:hAnsi="Calibri" w:cs="Arial"/>
                <w:sz w:val="16"/>
                <w:szCs w:val="16"/>
              </w:rPr>
              <w:t xml:space="preserve">                  REPRESENTANTE LEGAL</w:t>
            </w:r>
          </w:p>
        </w:tc>
      </w:tr>
    </w:tbl>
    <w:p w:rsidR="006E23BD" w:rsidRPr="00F02B82" w:rsidRDefault="006E23BD" w:rsidP="006E23BD">
      <w:pPr>
        <w:jc w:val="center"/>
        <w:rPr>
          <w:rFonts w:ascii="Calibri" w:hAnsi="Calibri" w:cs="Arial"/>
          <w:sz w:val="16"/>
          <w:szCs w:val="16"/>
        </w:rPr>
      </w:pPr>
      <w:r w:rsidRPr="00F02B82">
        <w:rPr>
          <w:rFonts w:ascii="Calibri" w:hAnsi="Calibri" w:cs="Arial"/>
          <w:sz w:val="16"/>
          <w:szCs w:val="16"/>
        </w:rPr>
        <w:t xml:space="preserve">  </w:t>
      </w:r>
    </w:p>
    <w:p w:rsidR="006E23BD" w:rsidRPr="00F02B82" w:rsidRDefault="006E23BD" w:rsidP="006E23BD">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rsidR="006E23BD" w:rsidRPr="00F02B82" w:rsidRDefault="006E23BD" w:rsidP="006E23BD">
      <w:pPr>
        <w:ind w:firstLine="142"/>
        <w:rPr>
          <w:rFonts w:ascii="Calibri" w:hAnsi="Calibri" w:cs="Arial"/>
          <w:sz w:val="16"/>
          <w:szCs w:val="16"/>
        </w:rPr>
      </w:pPr>
      <w:r w:rsidRPr="00F02B82">
        <w:rPr>
          <w:rFonts w:ascii="Calibri" w:hAnsi="Calibri" w:cs="Arial"/>
          <w:sz w:val="16"/>
          <w:szCs w:val="16"/>
        </w:rPr>
        <w:t xml:space="preserve">          SUBDIRECTOR DE RECURSOS M</w:t>
      </w:r>
      <w:bookmarkStart w:id="4" w:name="_GoBack"/>
      <w:bookmarkEnd w:id="4"/>
      <w:r w:rsidRPr="00F02B82">
        <w:rPr>
          <w:rFonts w:ascii="Calibri" w:hAnsi="Calibri" w:cs="Arial"/>
          <w:sz w:val="16"/>
          <w:szCs w:val="16"/>
        </w:rPr>
        <w:t xml:space="preserve">ATERIALES </w:t>
      </w:r>
    </w:p>
    <w:p w:rsidR="006E23BD" w:rsidRPr="00F02B82" w:rsidRDefault="006E23BD" w:rsidP="006E23BD">
      <w:pPr>
        <w:ind w:firstLine="142"/>
        <w:rPr>
          <w:rFonts w:ascii="Calibri" w:hAnsi="Calibri" w:cs="Arial"/>
          <w:sz w:val="16"/>
          <w:szCs w:val="16"/>
        </w:rPr>
      </w:pPr>
    </w:p>
    <w:p w:rsidR="006E23BD" w:rsidRPr="00F02B82" w:rsidRDefault="006E23BD" w:rsidP="006E23B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rsidR="006E23BD" w:rsidRPr="00F02B82" w:rsidRDefault="006E23BD" w:rsidP="006E23B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E23BD" w:rsidRPr="00F02B82" w:rsidTr="00EC28EA">
        <w:trPr>
          <w:jc w:val="center"/>
        </w:trPr>
        <w:tc>
          <w:tcPr>
            <w:tcW w:w="5688" w:type="dxa"/>
          </w:tcPr>
          <w:p w:rsidR="006E23BD" w:rsidRPr="00F02B82" w:rsidRDefault="006E23BD" w:rsidP="00EC28E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rsidR="006E23BD" w:rsidRPr="00F02B82" w:rsidRDefault="006E23BD" w:rsidP="006E23B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7C0A68">
              <w:rPr>
                <w:rFonts w:ascii="Calibri" w:hAnsi="Calibri" w:cs="Arial"/>
                <w:sz w:val="16"/>
                <w:szCs w:val="16"/>
              </w:rPr>
              <w:t>LIC. SADIT A. FLORES CAMPOS</w:t>
            </w:r>
          </w:p>
          <w:p w:rsidR="006E23BD" w:rsidRPr="00F02B82" w:rsidRDefault="006E23BD" w:rsidP="00EC28EA">
            <w:pPr>
              <w:ind w:right="-354" w:hanging="212"/>
              <w:rPr>
                <w:rFonts w:ascii="Calibri" w:hAnsi="Calibri" w:cs="Arial"/>
                <w:sz w:val="16"/>
                <w:szCs w:val="16"/>
              </w:rPr>
            </w:pPr>
          </w:p>
        </w:tc>
        <w:tc>
          <w:tcPr>
            <w:tcW w:w="4715" w:type="dxa"/>
          </w:tcPr>
          <w:p w:rsidR="006E23BD" w:rsidRPr="00F02B82" w:rsidRDefault="006E23BD" w:rsidP="00EC28E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rsidR="006E23BD" w:rsidRPr="00F02B82" w:rsidRDefault="006E23BD" w:rsidP="00EC28EA">
            <w:pPr>
              <w:jc w:val="center"/>
              <w:rPr>
                <w:rFonts w:ascii="Calibri" w:hAnsi="Calibri" w:cs="Arial"/>
                <w:sz w:val="16"/>
                <w:szCs w:val="16"/>
              </w:rPr>
            </w:pPr>
          </w:p>
        </w:tc>
      </w:tr>
    </w:tbl>
    <w:p w:rsidR="00572D88" w:rsidRPr="00BA50EF" w:rsidRDefault="00572D88" w:rsidP="006E23BD">
      <w:pPr>
        <w:ind w:right="-5"/>
        <w:jc w:val="center"/>
        <w:rPr>
          <w:rFonts w:asciiTheme="minorHAnsi" w:hAnsiTheme="minorHAnsi"/>
          <w:sz w:val="16"/>
          <w:szCs w:val="16"/>
        </w:rPr>
      </w:pPr>
    </w:p>
    <w:sectPr w:rsidR="00572D88" w:rsidRPr="00BA50EF" w:rsidSect="006E23BD">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DB0" w:rsidRDefault="00336DB0" w:rsidP="007F0B73">
      <w:r>
        <w:separator/>
      </w:r>
    </w:p>
  </w:endnote>
  <w:endnote w:type="continuationSeparator" w:id="0">
    <w:p w:rsidR="00336DB0" w:rsidRDefault="00336DB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EC28EA" w:rsidRPr="00C85D92" w:rsidRDefault="00EC28EA" w:rsidP="003928C8">
        <w:pPr>
          <w:pStyle w:val="Piedepgina"/>
          <w:jc w:val="center"/>
          <w:rPr>
            <w:rFonts w:ascii="Century Gothic" w:hAnsi="Century Gothic"/>
            <w:b/>
            <w:color w:val="7030A0"/>
            <w:sz w:val="18"/>
            <w:szCs w:val="14"/>
          </w:rPr>
        </w:pPr>
        <w:r w:rsidRPr="00BC6102">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0A9227E7" wp14:editId="24118DDB">
              <wp:simplePos x="0" y="0"/>
              <wp:positionH relativeFrom="margin">
                <wp:posOffset>-609600</wp:posOffset>
              </wp:positionH>
              <wp:positionV relativeFrom="paragraph">
                <wp:posOffset>196850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6102">
          <w:rPr>
            <w:rFonts w:ascii="Century Gothic" w:hAnsi="Century Gothic"/>
            <w:b/>
            <w:color w:val="00B0F0"/>
            <w:sz w:val="18"/>
            <w:szCs w:val="14"/>
          </w:rPr>
          <w:t>LICITACIÓN PÚBLICA NACIONAL PRESENCIAL</w:t>
        </w:r>
      </w:p>
      <w:p w:rsidR="00EC28EA" w:rsidRPr="00BC6102" w:rsidRDefault="00EC28EA" w:rsidP="004C675C">
        <w:pPr>
          <w:pStyle w:val="Piedepgina"/>
          <w:jc w:val="center"/>
          <w:rPr>
            <w:rFonts w:ascii="Century Gothic" w:hAnsi="Century Gothic"/>
            <w:b/>
            <w:color w:val="00B0F0"/>
            <w:sz w:val="18"/>
            <w:szCs w:val="14"/>
          </w:rPr>
        </w:pPr>
        <w:r w:rsidRPr="00BC6102">
          <w:rPr>
            <w:rFonts w:ascii="Century Gothic" w:hAnsi="Century Gothic"/>
            <w:b/>
            <w:color w:val="00B0F0"/>
            <w:sz w:val="18"/>
            <w:szCs w:val="14"/>
          </w:rPr>
          <w:t xml:space="preserve">No. </w:t>
        </w:r>
        <w:r>
          <w:rPr>
            <w:rFonts w:ascii="Century Gothic" w:hAnsi="Century Gothic"/>
            <w:b/>
            <w:color w:val="00B0F0"/>
            <w:sz w:val="18"/>
            <w:szCs w:val="14"/>
          </w:rPr>
          <w:t>LP-919044992-N55-2022</w:t>
        </w:r>
        <w:r w:rsidRPr="00BC6102">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EndPr/>
          <w:sdtContent>
            <w:sdt>
              <w:sdtPr>
                <w:rPr>
                  <w:rFonts w:ascii="Century Gothic" w:hAnsi="Century Gothic"/>
                  <w:b/>
                  <w:color w:val="00B0F0"/>
                  <w:sz w:val="18"/>
                  <w:szCs w:val="14"/>
                </w:rPr>
                <w:id w:val="-1844157918"/>
                <w:docPartObj>
                  <w:docPartGallery w:val="Page Numbers (Top of Page)"/>
                  <w:docPartUnique/>
                </w:docPartObj>
              </w:sdtPr>
              <w:sdtEndPr/>
              <w:sdtContent>
                <w:r w:rsidRPr="00BC6102">
                  <w:rPr>
                    <w:rFonts w:ascii="Century Gothic" w:hAnsi="Century Gothic"/>
                    <w:b/>
                    <w:color w:val="00B0F0"/>
                    <w:sz w:val="18"/>
                    <w:szCs w:val="14"/>
                  </w:rPr>
                  <w:t xml:space="preserve">Página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PAGE</w:instrText>
                </w:r>
                <w:r w:rsidRPr="00BC6102">
                  <w:rPr>
                    <w:rFonts w:ascii="Century Gothic" w:hAnsi="Century Gothic"/>
                    <w:b/>
                    <w:color w:val="00B0F0"/>
                    <w:sz w:val="18"/>
                    <w:szCs w:val="14"/>
                  </w:rPr>
                  <w:fldChar w:fldCharType="separate"/>
                </w:r>
                <w:r w:rsidR="00966D99">
                  <w:rPr>
                    <w:rFonts w:ascii="Century Gothic" w:hAnsi="Century Gothic"/>
                    <w:b/>
                    <w:noProof/>
                    <w:color w:val="00B0F0"/>
                    <w:sz w:val="18"/>
                    <w:szCs w:val="14"/>
                  </w:rPr>
                  <w:t>1</w:t>
                </w:r>
                <w:r w:rsidRPr="00BC6102">
                  <w:rPr>
                    <w:rFonts w:ascii="Century Gothic" w:hAnsi="Century Gothic"/>
                    <w:b/>
                    <w:color w:val="00B0F0"/>
                    <w:sz w:val="18"/>
                    <w:szCs w:val="14"/>
                  </w:rPr>
                  <w:fldChar w:fldCharType="end"/>
                </w:r>
                <w:r w:rsidRPr="00BC6102">
                  <w:rPr>
                    <w:rFonts w:ascii="Century Gothic" w:hAnsi="Century Gothic"/>
                    <w:b/>
                    <w:color w:val="00B0F0"/>
                    <w:sz w:val="18"/>
                    <w:szCs w:val="14"/>
                  </w:rPr>
                  <w:t xml:space="preserve"> de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NUMPAGES</w:instrText>
                </w:r>
                <w:r w:rsidRPr="00BC6102">
                  <w:rPr>
                    <w:rFonts w:ascii="Century Gothic" w:hAnsi="Century Gothic"/>
                    <w:b/>
                    <w:color w:val="00B0F0"/>
                    <w:sz w:val="18"/>
                    <w:szCs w:val="14"/>
                  </w:rPr>
                  <w:fldChar w:fldCharType="separate"/>
                </w:r>
                <w:r w:rsidR="00966D99">
                  <w:rPr>
                    <w:rFonts w:ascii="Century Gothic" w:hAnsi="Century Gothic"/>
                    <w:b/>
                    <w:noProof/>
                    <w:color w:val="00B0F0"/>
                    <w:sz w:val="18"/>
                    <w:szCs w:val="14"/>
                  </w:rPr>
                  <w:t>49</w:t>
                </w:r>
                <w:r w:rsidRPr="00BC6102">
                  <w:rPr>
                    <w:rFonts w:ascii="Century Gothic" w:hAnsi="Century Gothic"/>
                    <w:b/>
                    <w:color w:val="00B0F0"/>
                    <w:sz w:val="18"/>
                    <w:szCs w:val="14"/>
                  </w:rPr>
                  <w:fldChar w:fldCharType="end"/>
                </w:r>
              </w:sdtContent>
            </w:sdt>
          </w:sdtContent>
        </w:sdt>
      </w:p>
      <w:p w:rsidR="00EC28EA" w:rsidRPr="00CE2E1F" w:rsidRDefault="00336DB0" w:rsidP="004C675C">
        <w:pPr>
          <w:pStyle w:val="Piedepgina"/>
          <w:jc w:val="center"/>
          <w:rPr>
            <w:b/>
            <w:color w:val="009999"/>
          </w:rPr>
        </w:pPr>
      </w:p>
    </w:sdtContent>
  </w:sdt>
  <w:p w:rsidR="00EC28EA" w:rsidRPr="004C675C" w:rsidRDefault="00EC28EA" w:rsidP="004C675C">
    <w:pPr>
      <w:pStyle w:val="Piedepgina"/>
    </w:pPr>
  </w:p>
  <w:p w:rsidR="00EC28EA" w:rsidRDefault="00EC28EA"/>
  <w:p w:rsidR="00EC28EA" w:rsidRDefault="00EC28EA"/>
  <w:p w:rsidR="00EC28EA" w:rsidRDefault="00EC28EA"/>
  <w:p w:rsidR="00EC28EA" w:rsidRDefault="00EC28EA"/>
  <w:p w:rsidR="00EC28EA" w:rsidRDefault="00EC28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DB0" w:rsidRDefault="00336DB0" w:rsidP="007F0B73">
      <w:r>
        <w:separator/>
      </w:r>
    </w:p>
  </w:footnote>
  <w:footnote w:type="continuationSeparator" w:id="0">
    <w:p w:rsidR="00336DB0" w:rsidRDefault="00336DB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28EA" w:rsidRPr="00C765F1" w:rsidRDefault="00EC28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0033E159" wp14:editId="6158D558">
          <wp:simplePos x="0" y="0"/>
          <wp:positionH relativeFrom="column">
            <wp:posOffset>5619750</wp:posOffset>
          </wp:positionH>
          <wp:positionV relativeFrom="paragraph">
            <wp:posOffset>-228600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5CAF0B96" wp14:editId="425C5102">
          <wp:simplePos x="0" y="0"/>
          <wp:positionH relativeFrom="column">
            <wp:posOffset>-200025</wp:posOffset>
          </wp:positionH>
          <wp:positionV relativeFrom="paragraph">
            <wp:posOffset>-142875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C28EA" w:rsidRPr="00C765F1" w:rsidRDefault="00EC28EA" w:rsidP="00313C66">
    <w:pPr>
      <w:jc w:val="center"/>
      <w:rPr>
        <w:rFonts w:ascii="Corbel" w:hAnsi="Corbel"/>
        <w:b/>
        <w:szCs w:val="16"/>
      </w:rPr>
    </w:pPr>
    <w:r w:rsidRPr="00C765F1">
      <w:rPr>
        <w:rFonts w:ascii="Corbel" w:hAnsi="Corbel"/>
        <w:b/>
        <w:szCs w:val="16"/>
      </w:rPr>
      <w:t>SERVICIOS DE SALUD DE NUEVO LEÓN</w:t>
    </w:r>
  </w:p>
  <w:p w:rsidR="00EC28EA" w:rsidRPr="00180FA7" w:rsidRDefault="00EC28E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C28EA" w:rsidRDefault="00EC28EA"/>
  <w:p w:rsidR="00EC28EA" w:rsidRDefault="00EC28EA"/>
  <w:p w:rsidR="00EC28EA" w:rsidRDefault="00EC28EA"/>
  <w:p w:rsidR="00EC28EA" w:rsidRDefault="00EC28EA"/>
  <w:p w:rsidR="00EC28EA" w:rsidRDefault="00EC28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53407"/>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B4201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F500EE"/>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6551AB"/>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0964332"/>
    <w:multiLevelType w:val="hybridMultilevel"/>
    <w:tmpl w:val="E95641D0"/>
    <w:lvl w:ilvl="0" w:tplc="C6B49C9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6AC01996"/>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722A3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1"/>
  </w:num>
  <w:num w:numId="2">
    <w:abstractNumId w:val="11"/>
  </w:num>
  <w:num w:numId="3">
    <w:abstractNumId w:val="25"/>
  </w:num>
  <w:num w:numId="4">
    <w:abstractNumId w:val="37"/>
  </w:num>
  <w:num w:numId="5">
    <w:abstractNumId w:val="6"/>
  </w:num>
  <w:num w:numId="6">
    <w:abstractNumId w:val="0"/>
  </w:num>
  <w:num w:numId="7">
    <w:abstractNumId w:val="18"/>
  </w:num>
  <w:num w:numId="8">
    <w:abstractNumId w:val="17"/>
  </w:num>
  <w:num w:numId="9">
    <w:abstractNumId w:val="33"/>
  </w:num>
  <w:num w:numId="10">
    <w:abstractNumId w:val="19"/>
  </w:num>
  <w:num w:numId="11">
    <w:abstractNumId w:val="13"/>
  </w:num>
  <w:num w:numId="12">
    <w:abstractNumId w:val="14"/>
  </w:num>
  <w:num w:numId="13">
    <w:abstractNumId w:val="15"/>
  </w:num>
  <w:num w:numId="14">
    <w:abstractNumId w:val="20"/>
  </w:num>
  <w:num w:numId="15">
    <w:abstractNumId w:val="24"/>
  </w:num>
  <w:num w:numId="16">
    <w:abstractNumId w:val="31"/>
  </w:num>
  <w:num w:numId="17">
    <w:abstractNumId w:val="29"/>
  </w:num>
  <w:num w:numId="18">
    <w:abstractNumId w:val="28"/>
  </w:num>
  <w:num w:numId="19">
    <w:abstractNumId w:val="26"/>
  </w:num>
  <w:num w:numId="20">
    <w:abstractNumId w:val="42"/>
  </w:num>
  <w:num w:numId="21">
    <w:abstractNumId w:val="12"/>
  </w:num>
  <w:num w:numId="22">
    <w:abstractNumId w:val="30"/>
  </w:num>
  <w:num w:numId="23">
    <w:abstractNumId w:val="21"/>
  </w:num>
  <w:num w:numId="24">
    <w:abstractNumId w:val="34"/>
  </w:num>
  <w:num w:numId="25">
    <w:abstractNumId w:val="39"/>
  </w:num>
  <w:num w:numId="26">
    <w:abstractNumId w:val="38"/>
  </w:num>
  <w:num w:numId="27">
    <w:abstractNumId w:val="10"/>
  </w:num>
  <w:num w:numId="28">
    <w:abstractNumId w:val="1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3"/>
  </w:num>
  <w:num w:numId="32">
    <w:abstractNumId w:val="27"/>
  </w:num>
  <w:num w:numId="33">
    <w:abstractNumId w:val="40"/>
  </w:num>
  <w:num w:numId="34">
    <w:abstractNumId w:val="43"/>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9"/>
  </w:num>
  <w:num w:numId="38">
    <w:abstractNumId w:val="44"/>
  </w:num>
  <w:num w:numId="39">
    <w:abstractNumId w:val="8"/>
  </w:num>
  <w:num w:numId="40">
    <w:abstractNumId w:val="22"/>
  </w:num>
  <w:num w:numId="41">
    <w:abstractNumId w:val="33"/>
    <w:lvlOverride w:ilvl="0">
      <w:startOverride w:val="1"/>
    </w:lvlOverride>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25DE"/>
    <w:rsid w:val="000348C5"/>
    <w:rsid w:val="000370B6"/>
    <w:rsid w:val="00037DE1"/>
    <w:rsid w:val="00043532"/>
    <w:rsid w:val="0004563D"/>
    <w:rsid w:val="000469C3"/>
    <w:rsid w:val="00052955"/>
    <w:rsid w:val="00071AB3"/>
    <w:rsid w:val="00072F71"/>
    <w:rsid w:val="0007345B"/>
    <w:rsid w:val="000748B3"/>
    <w:rsid w:val="00080B01"/>
    <w:rsid w:val="00080D85"/>
    <w:rsid w:val="000817B9"/>
    <w:rsid w:val="00083EA1"/>
    <w:rsid w:val="0008536E"/>
    <w:rsid w:val="00085A19"/>
    <w:rsid w:val="00085C6B"/>
    <w:rsid w:val="00091E9D"/>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734F"/>
    <w:rsid w:val="000E77F7"/>
    <w:rsid w:val="000F10D2"/>
    <w:rsid w:val="000F1356"/>
    <w:rsid w:val="000F1FE2"/>
    <w:rsid w:val="000F3098"/>
    <w:rsid w:val="000F51FA"/>
    <w:rsid w:val="000F63CC"/>
    <w:rsid w:val="000F6CD0"/>
    <w:rsid w:val="000F72BF"/>
    <w:rsid w:val="001001BE"/>
    <w:rsid w:val="001045E8"/>
    <w:rsid w:val="00104B2F"/>
    <w:rsid w:val="00104D64"/>
    <w:rsid w:val="00114B38"/>
    <w:rsid w:val="00115038"/>
    <w:rsid w:val="001161D4"/>
    <w:rsid w:val="00116652"/>
    <w:rsid w:val="00122BD2"/>
    <w:rsid w:val="00124B69"/>
    <w:rsid w:val="00125C4F"/>
    <w:rsid w:val="00126089"/>
    <w:rsid w:val="001260C9"/>
    <w:rsid w:val="001334E1"/>
    <w:rsid w:val="00133C07"/>
    <w:rsid w:val="00135A50"/>
    <w:rsid w:val="00137738"/>
    <w:rsid w:val="00137FC1"/>
    <w:rsid w:val="00140E17"/>
    <w:rsid w:val="00142657"/>
    <w:rsid w:val="00143206"/>
    <w:rsid w:val="0014435E"/>
    <w:rsid w:val="0014744D"/>
    <w:rsid w:val="0014767F"/>
    <w:rsid w:val="00147930"/>
    <w:rsid w:val="001516EC"/>
    <w:rsid w:val="00153B44"/>
    <w:rsid w:val="00153B77"/>
    <w:rsid w:val="0015768D"/>
    <w:rsid w:val="001629C3"/>
    <w:rsid w:val="00165873"/>
    <w:rsid w:val="0016702D"/>
    <w:rsid w:val="001706F1"/>
    <w:rsid w:val="00170950"/>
    <w:rsid w:val="00173DD1"/>
    <w:rsid w:val="001800A0"/>
    <w:rsid w:val="00180FA7"/>
    <w:rsid w:val="00181514"/>
    <w:rsid w:val="00182B29"/>
    <w:rsid w:val="001862CB"/>
    <w:rsid w:val="00187521"/>
    <w:rsid w:val="00187FE5"/>
    <w:rsid w:val="00190C8C"/>
    <w:rsid w:val="00191051"/>
    <w:rsid w:val="00193A35"/>
    <w:rsid w:val="0019704B"/>
    <w:rsid w:val="00197078"/>
    <w:rsid w:val="00197F66"/>
    <w:rsid w:val="001A0EBB"/>
    <w:rsid w:val="001A154A"/>
    <w:rsid w:val="001A2B75"/>
    <w:rsid w:val="001A3AC3"/>
    <w:rsid w:val="001A6EAA"/>
    <w:rsid w:val="001B5AF2"/>
    <w:rsid w:val="001B6F93"/>
    <w:rsid w:val="001C147E"/>
    <w:rsid w:val="001C24ED"/>
    <w:rsid w:val="001C2CDE"/>
    <w:rsid w:val="001C7D4C"/>
    <w:rsid w:val="001D05DE"/>
    <w:rsid w:val="001D45A1"/>
    <w:rsid w:val="001E1ADA"/>
    <w:rsid w:val="001E4922"/>
    <w:rsid w:val="001E4C4D"/>
    <w:rsid w:val="001E66DB"/>
    <w:rsid w:val="001E6B43"/>
    <w:rsid w:val="001F0E80"/>
    <w:rsid w:val="001F2C25"/>
    <w:rsid w:val="001F30F8"/>
    <w:rsid w:val="001F3F24"/>
    <w:rsid w:val="001F56DB"/>
    <w:rsid w:val="001F585B"/>
    <w:rsid w:val="001F7C8E"/>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4ED2"/>
    <w:rsid w:val="00235398"/>
    <w:rsid w:val="0024243C"/>
    <w:rsid w:val="00246FF0"/>
    <w:rsid w:val="00247210"/>
    <w:rsid w:val="00250FC6"/>
    <w:rsid w:val="00252C3D"/>
    <w:rsid w:val="0025740B"/>
    <w:rsid w:val="00262420"/>
    <w:rsid w:val="00262CA6"/>
    <w:rsid w:val="00263BDA"/>
    <w:rsid w:val="00266E4C"/>
    <w:rsid w:val="00267C25"/>
    <w:rsid w:val="002709C0"/>
    <w:rsid w:val="002752D3"/>
    <w:rsid w:val="002764A1"/>
    <w:rsid w:val="0027668D"/>
    <w:rsid w:val="00277106"/>
    <w:rsid w:val="00280B21"/>
    <w:rsid w:val="00283336"/>
    <w:rsid w:val="0028407E"/>
    <w:rsid w:val="00284F3E"/>
    <w:rsid w:val="00286D6C"/>
    <w:rsid w:val="00287D5B"/>
    <w:rsid w:val="00297643"/>
    <w:rsid w:val="002A18A2"/>
    <w:rsid w:val="002A2416"/>
    <w:rsid w:val="002A290C"/>
    <w:rsid w:val="002B2579"/>
    <w:rsid w:val="002B3B4C"/>
    <w:rsid w:val="002B490C"/>
    <w:rsid w:val="002B6BE9"/>
    <w:rsid w:val="002C0C5A"/>
    <w:rsid w:val="002C0FDC"/>
    <w:rsid w:val="002C1A9E"/>
    <w:rsid w:val="002D0FCB"/>
    <w:rsid w:val="002E1616"/>
    <w:rsid w:val="002E2FCE"/>
    <w:rsid w:val="002E38D0"/>
    <w:rsid w:val="002E7B82"/>
    <w:rsid w:val="002F0BF1"/>
    <w:rsid w:val="002F2667"/>
    <w:rsid w:val="002F4109"/>
    <w:rsid w:val="002F4475"/>
    <w:rsid w:val="00301ECA"/>
    <w:rsid w:val="00305C08"/>
    <w:rsid w:val="00306A6D"/>
    <w:rsid w:val="003102AC"/>
    <w:rsid w:val="00310ACA"/>
    <w:rsid w:val="003110CA"/>
    <w:rsid w:val="00311440"/>
    <w:rsid w:val="00311634"/>
    <w:rsid w:val="00311B0C"/>
    <w:rsid w:val="00313C66"/>
    <w:rsid w:val="003179CA"/>
    <w:rsid w:val="00321765"/>
    <w:rsid w:val="003226DC"/>
    <w:rsid w:val="00325647"/>
    <w:rsid w:val="00325F91"/>
    <w:rsid w:val="0032677F"/>
    <w:rsid w:val="00330026"/>
    <w:rsid w:val="003333E2"/>
    <w:rsid w:val="00336407"/>
    <w:rsid w:val="00336DB0"/>
    <w:rsid w:val="00336DC6"/>
    <w:rsid w:val="00340D61"/>
    <w:rsid w:val="00344C04"/>
    <w:rsid w:val="0034525E"/>
    <w:rsid w:val="00356168"/>
    <w:rsid w:val="0035685B"/>
    <w:rsid w:val="00357A32"/>
    <w:rsid w:val="00360AC7"/>
    <w:rsid w:val="003632F9"/>
    <w:rsid w:val="00364DB0"/>
    <w:rsid w:val="00366E7B"/>
    <w:rsid w:val="00367F8B"/>
    <w:rsid w:val="00371AE4"/>
    <w:rsid w:val="00374189"/>
    <w:rsid w:val="00387D16"/>
    <w:rsid w:val="003915FB"/>
    <w:rsid w:val="003928C8"/>
    <w:rsid w:val="00392D71"/>
    <w:rsid w:val="00394C2E"/>
    <w:rsid w:val="00397611"/>
    <w:rsid w:val="003A12A5"/>
    <w:rsid w:val="003A1ACD"/>
    <w:rsid w:val="003A2E13"/>
    <w:rsid w:val="003A2E66"/>
    <w:rsid w:val="003A5CD7"/>
    <w:rsid w:val="003A6F62"/>
    <w:rsid w:val="003B285F"/>
    <w:rsid w:val="003B3107"/>
    <w:rsid w:val="003B3498"/>
    <w:rsid w:val="003B35A3"/>
    <w:rsid w:val="003B3E89"/>
    <w:rsid w:val="003C096A"/>
    <w:rsid w:val="003C1B00"/>
    <w:rsid w:val="003C49B7"/>
    <w:rsid w:val="003C5784"/>
    <w:rsid w:val="003C7CE4"/>
    <w:rsid w:val="003D3651"/>
    <w:rsid w:val="003D75D9"/>
    <w:rsid w:val="003E2381"/>
    <w:rsid w:val="003E46E7"/>
    <w:rsid w:val="003E4D22"/>
    <w:rsid w:val="003E6595"/>
    <w:rsid w:val="003F0BD1"/>
    <w:rsid w:val="003F2962"/>
    <w:rsid w:val="00400847"/>
    <w:rsid w:val="004017C9"/>
    <w:rsid w:val="00406379"/>
    <w:rsid w:val="0040777D"/>
    <w:rsid w:val="0041098D"/>
    <w:rsid w:val="004110B9"/>
    <w:rsid w:val="00415180"/>
    <w:rsid w:val="00415612"/>
    <w:rsid w:val="0041639A"/>
    <w:rsid w:val="0041641A"/>
    <w:rsid w:val="00417F7B"/>
    <w:rsid w:val="00427176"/>
    <w:rsid w:val="00431510"/>
    <w:rsid w:val="00432C2F"/>
    <w:rsid w:val="00433CCB"/>
    <w:rsid w:val="00435A81"/>
    <w:rsid w:val="00435E03"/>
    <w:rsid w:val="0043607F"/>
    <w:rsid w:val="004414B4"/>
    <w:rsid w:val="00442AB6"/>
    <w:rsid w:val="00444FC7"/>
    <w:rsid w:val="004503D5"/>
    <w:rsid w:val="00451746"/>
    <w:rsid w:val="00462584"/>
    <w:rsid w:val="00463389"/>
    <w:rsid w:val="004640C2"/>
    <w:rsid w:val="00466913"/>
    <w:rsid w:val="004669DF"/>
    <w:rsid w:val="00472E53"/>
    <w:rsid w:val="00473A38"/>
    <w:rsid w:val="00474DDD"/>
    <w:rsid w:val="00475405"/>
    <w:rsid w:val="00475448"/>
    <w:rsid w:val="004779C6"/>
    <w:rsid w:val="004851BF"/>
    <w:rsid w:val="004871CF"/>
    <w:rsid w:val="0049243D"/>
    <w:rsid w:val="00494FA2"/>
    <w:rsid w:val="004A1748"/>
    <w:rsid w:val="004A4C14"/>
    <w:rsid w:val="004A5488"/>
    <w:rsid w:val="004A58DC"/>
    <w:rsid w:val="004A6FCF"/>
    <w:rsid w:val="004A73D7"/>
    <w:rsid w:val="004B1AD5"/>
    <w:rsid w:val="004B20B7"/>
    <w:rsid w:val="004B2D24"/>
    <w:rsid w:val="004B334B"/>
    <w:rsid w:val="004B3FCD"/>
    <w:rsid w:val="004B4AB7"/>
    <w:rsid w:val="004B737E"/>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353"/>
    <w:rsid w:val="004F278A"/>
    <w:rsid w:val="004F27C5"/>
    <w:rsid w:val="004F543A"/>
    <w:rsid w:val="005013F9"/>
    <w:rsid w:val="00502229"/>
    <w:rsid w:val="0050254B"/>
    <w:rsid w:val="00502717"/>
    <w:rsid w:val="005032D7"/>
    <w:rsid w:val="00505AA1"/>
    <w:rsid w:val="00507AB8"/>
    <w:rsid w:val="00512C9B"/>
    <w:rsid w:val="00513013"/>
    <w:rsid w:val="00516DA1"/>
    <w:rsid w:val="00517054"/>
    <w:rsid w:val="005222C5"/>
    <w:rsid w:val="005255EA"/>
    <w:rsid w:val="00526791"/>
    <w:rsid w:val="005272F7"/>
    <w:rsid w:val="00530046"/>
    <w:rsid w:val="005323AE"/>
    <w:rsid w:val="00534C07"/>
    <w:rsid w:val="005352EF"/>
    <w:rsid w:val="00540A9C"/>
    <w:rsid w:val="00541E82"/>
    <w:rsid w:val="00542CEC"/>
    <w:rsid w:val="00544481"/>
    <w:rsid w:val="005452FD"/>
    <w:rsid w:val="005478DA"/>
    <w:rsid w:val="005523FF"/>
    <w:rsid w:val="005569D0"/>
    <w:rsid w:val="00556D7E"/>
    <w:rsid w:val="005603C2"/>
    <w:rsid w:val="0056156A"/>
    <w:rsid w:val="00561B82"/>
    <w:rsid w:val="0056254E"/>
    <w:rsid w:val="005653C6"/>
    <w:rsid w:val="00566EE4"/>
    <w:rsid w:val="0057153E"/>
    <w:rsid w:val="00572D88"/>
    <w:rsid w:val="00572EFD"/>
    <w:rsid w:val="0057776D"/>
    <w:rsid w:val="0058000A"/>
    <w:rsid w:val="005865D5"/>
    <w:rsid w:val="005902C4"/>
    <w:rsid w:val="00592406"/>
    <w:rsid w:val="00592BA7"/>
    <w:rsid w:val="005A33F5"/>
    <w:rsid w:val="005A3897"/>
    <w:rsid w:val="005A43AA"/>
    <w:rsid w:val="005A673F"/>
    <w:rsid w:val="005B0DA4"/>
    <w:rsid w:val="005B4A57"/>
    <w:rsid w:val="005B4BA6"/>
    <w:rsid w:val="005B4C8D"/>
    <w:rsid w:val="005B753E"/>
    <w:rsid w:val="005C1467"/>
    <w:rsid w:val="005C6D35"/>
    <w:rsid w:val="005D169F"/>
    <w:rsid w:val="005D1765"/>
    <w:rsid w:val="005D54BE"/>
    <w:rsid w:val="005D5F60"/>
    <w:rsid w:val="005E0A2B"/>
    <w:rsid w:val="005E143A"/>
    <w:rsid w:val="005E2494"/>
    <w:rsid w:val="005E531C"/>
    <w:rsid w:val="005E61B7"/>
    <w:rsid w:val="005E6330"/>
    <w:rsid w:val="005F2391"/>
    <w:rsid w:val="005F42F7"/>
    <w:rsid w:val="005F78EB"/>
    <w:rsid w:val="006049D0"/>
    <w:rsid w:val="006079D7"/>
    <w:rsid w:val="0061030C"/>
    <w:rsid w:val="00610684"/>
    <w:rsid w:val="006114F6"/>
    <w:rsid w:val="006179A7"/>
    <w:rsid w:val="006218FB"/>
    <w:rsid w:val="00623E9B"/>
    <w:rsid w:val="00624D6B"/>
    <w:rsid w:val="00625C08"/>
    <w:rsid w:val="00636A62"/>
    <w:rsid w:val="00637417"/>
    <w:rsid w:val="006406C4"/>
    <w:rsid w:val="00642C31"/>
    <w:rsid w:val="00642ED4"/>
    <w:rsid w:val="00644EBE"/>
    <w:rsid w:val="006473F8"/>
    <w:rsid w:val="0065318A"/>
    <w:rsid w:val="006557BC"/>
    <w:rsid w:val="00661318"/>
    <w:rsid w:val="00662F4D"/>
    <w:rsid w:val="006633C8"/>
    <w:rsid w:val="00666C78"/>
    <w:rsid w:val="00670AB4"/>
    <w:rsid w:val="00672886"/>
    <w:rsid w:val="00674265"/>
    <w:rsid w:val="0067689F"/>
    <w:rsid w:val="006768E3"/>
    <w:rsid w:val="00681745"/>
    <w:rsid w:val="0068366E"/>
    <w:rsid w:val="00692DBE"/>
    <w:rsid w:val="00692EB0"/>
    <w:rsid w:val="0069429A"/>
    <w:rsid w:val="00695181"/>
    <w:rsid w:val="00695BCA"/>
    <w:rsid w:val="006A1274"/>
    <w:rsid w:val="006A193D"/>
    <w:rsid w:val="006A2D51"/>
    <w:rsid w:val="006A393A"/>
    <w:rsid w:val="006A478B"/>
    <w:rsid w:val="006A4792"/>
    <w:rsid w:val="006A519D"/>
    <w:rsid w:val="006A7F7A"/>
    <w:rsid w:val="006B27C6"/>
    <w:rsid w:val="006B5D25"/>
    <w:rsid w:val="006C2F78"/>
    <w:rsid w:val="006C33C7"/>
    <w:rsid w:val="006C39F5"/>
    <w:rsid w:val="006C7D95"/>
    <w:rsid w:val="006D1C23"/>
    <w:rsid w:val="006D3CF5"/>
    <w:rsid w:val="006D61E7"/>
    <w:rsid w:val="006D708F"/>
    <w:rsid w:val="006D7491"/>
    <w:rsid w:val="006E031A"/>
    <w:rsid w:val="006E23BD"/>
    <w:rsid w:val="006E5452"/>
    <w:rsid w:val="006E5523"/>
    <w:rsid w:val="006E6DB1"/>
    <w:rsid w:val="006E70DD"/>
    <w:rsid w:val="006F25D2"/>
    <w:rsid w:val="006F697A"/>
    <w:rsid w:val="0070043A"/>
    <w:rsid w:val="0070099E"/>
    <w:rsid w:val="007032AA"/>
    <w:rsid w:val="00704902"/>
    <w:rsid w:val="0071071F"/>
    <w:rsid w:val="007211AA"/>
    <w:rsid w:val="007220C2"/>
    <w:rsid w:val="0072316E"/>
    <w:rsid w:val="00724040"/>
    <w:rsid w:val="007250AE"/>
    <w:rsid w:val="007258A9"/>
    <w:rsid w:val="007269C5"/>
    <w:rsid w:val="00727A6A"/>
    <w:rsid w:val="007333FD"/>
    <w:rsid w:val="00734605"/>
    <w:rsid w:val="00735FBC"/>
    <w:rsid w:val="00736871"/>
    <w:rsid w:val="00741DEB"/>
    <w:rsid w:val="00742118"/>
    <w:rsid w:val="0074266A"/>
    <w:rsid w:val="0074621C"/>
    <w:rsid w:val="007504E6"/>
    <w:rsid w:val="00751483"/>
    <w:rsid w:val="0076312A"/>
    <w:rsid w:val="00763EE4"/>
    <w:rsid w:val="0077129F"/>
    <w:rsid w:val="00772AC9"/>
    <w:rsid w:val="00774545"/>
    <w:rsid w:val="007745A5"/>
    <w:rsid w:val="00775A3C"/>
    <w:rsid w:val="0078059E"/>
    <w:rsid w:val="007819D3"/>
    <w:rsid w:val="007913C9"/>
    <w:rsid w:val="00792BBD"/>
    <w:rsid w:val="007953BF"/>
    <w:rsid w:val="00796526"/>
    <w:rsid w:val="007A104D"/>
    <w:rsid w:val="007A1C0C"/>
    <w:rsid w:val="007A3351"/>
    <w:rsid w:val="007A43FA"/>
    <w:rsid w:val="007A6F2E"/>
    <w:rsid w:val="007A70F6"/>
    <w:rsid w:val="007B3013"/>
    <w:rsid w:val="007B6782"/>
    <w:rsid w:val="007C0A68"/>
    <w:rsid w:val="007C2F3C"/>
    <w:rsid w:val="007C39F8"/>
    <w:rsid w:val="007C48A2"/>
    <w:rsid w:val="007C4C2D"/>
    <w:rsid w:val="007C68EE"/>
    <w:rsid w:val="007C7129"/>
    <w:rsid w:val="007C76BD"/>
    <w:rsid w:val="007C79D4"/>
    <w:rsid w:val="007D341B"/>
    <w:rsid w:val="007D6FC1"/>
    <w:rsid w:val="007D73B5"/>
    <w:rsid w:val="007E205F"/>
    <w:rsid w:val="007E2CF0"/>
    <w:rsid w:val="007E3074"/>
    <w:rsid w:val="007F04BE"/>
    <w:rsid w:val="007F0B73"/>
    <w:rsid w:val="007F1AE6"/>
    <w:rsid w:val="007F4217"/>
    <w:rsid w:val="007F508A"/>
    <w:rsid w:val="007F700B"/>
    <w:rsid w:val="007F7F27"/>
    <w:rsid w:val="008003AF"/>
    <w:rsid w:val="008037DE"/>
    <w:rsid w:val="00804679"/>
    <w:rsid w:val="0081059B"/>
    <w:rsid w:val="00811AD8"/>
    <w:rsid w:val="00813559"/>
    <w:rsid w:val="00813A03"/>
    <w:rsid w:val="0081748F"/>
    <w:rsid w:val="00817F9D"/>
    <w:rsid w:val="0082023F"/>
    <w:rsid w:val="008213A0"/>
    <w:rsid w:val="00825003"/>
    <w:rsid w:val="00826752"/>
    <w:rsid w:val="0082731F"/>
    <w:rsid w:val="00833292"/>
    <w:rsid w:val="0083552D"/>
    <w:rsid w:val="00835CE3"/>
    <w:rsid w:val="00836EE6"/>
    <w:rsid w:val="008374DF"/>
    <w:rsid w:val="00840874"/>
    <w:rsid w:val="008439F9"/>
    <w:rsid w:val="00843C0D"/>
    <w:rsid w:val="00851D35"/>
    <w:rsid w:val="008566B0"/>
    <w:rsid w:val="00856B50"/>
    <w:rsid w:val="008575AD"/>
    <w:rsid w:val="008602E6"/>
    <w:rsid w:val="00860FF7"/>
    <w:rsid w:val="00861D52"/>
    <w:rsid w:val="008627EC"/>
    <w:rsid w:val="008630D6"/>
    <w:rsid w:val="008769BE"/>
    <w:rsid w:val="00876F4A"/>
    <w:rsid w:val="008807F7"/>
    <w:rsid w:val="00880D51"/>
    <w:rsid w:val="0088241C"/>
    <w:rsid w:val="00883100"/>
    <w:rsid w:val="00884B06"/>
    <w:rsid w:val="008872E6"/>
    <w:rsid w:val="00893BA2"/>
    <w:rsid w:val="00893E81"/>
    <w:rsid w:val="00896288"/>
    <w:rsid w:val="008A0301"/>
    <w:rsid w:val="008A0788"/>
    <w:rsid w:val="008A09F9"/>
    <w:rsid w:val="008B1AF9"/>
    <w:rsid w:val="008B470B"/>
    <w:rsid w:val="008B58D8"/>
    <w:rsid w:val="008B695F"/>
    <w:rsid w:val="008B698D"/>
    <w:rsid w:val="008C0E47"/>
    <w:rsid w:val="008C13EE"/>
    <w:rsid w:val="008C4582"/>
    <w:rsid w:val="008D17B5"/>
    <w:rsid w:val="008D548E"/>
    <w:rsid w:val="008D592B"/>
    <w:rsid w:val="008E4DDD"/>
    <w:rsid w:val="008E4E48"/>
    <w:rsid w:val="008F039C"/>
    <w:rsid w:val="008F083A"/>
    <w:rsid w:val="008F1241"/>
    <w:rsid w:val="008F1C7F"/>
    <w:rsid w:val="008F3402"/>
    <w:rsid w:val="008F4E54"/>
    <w:rsid w:val="008F6C49"/>
    <w:rsid w:val="009146DB"/>
    <w:rsid w:val="00915F11"/>
    <w:rsid w:val="00916BE4"/>
    <w:rsid w:val="00917BF3"/>
    <w:rsid w:val="00920772"/>
    <w:rsid w:val="00920BBB"/>
    <w:rsid w:val="00922F7F"/>
    <w:rsid w:val="009259F3"/>
    <w:rsid w:val="00926292"/>
    <w:rsid w:val="009302C1"/>
    <w:rsid w:val="0093321E"/>
    <w:rsid w:val="00934D52"/>
    <w:rsid w:val="009370AD"/>
    <w:rsid w:val="0093711C"/>
    <w:rsid w:val="00941BB2"/>
    <w:rsid w:val="0095240C"/>
    <w:rsid w:val="009549E5"/>
    <w:rsid w:val="00955C15"/>
    <w:rsid w:val="00963283"/>
    <w:rsid w:val="00965EEA"/>
    <w:rsid w:val="00966D99"/>
    <w:rsid w:val="00970B27"/>
    <w:rsid w:val="009765D5"/>
    <w:rsid w:val="0098036D"/>
    <w:rsid w:val="00981B5A"/>
    <w:rsid w:val="009841A6"/>
    <w:rsid w:val="00985062"/>
    <w:rsid w:val="0098589F"/>
    <w:rsid w:val="00990461"/>
    <w:rsid w:val="009912D6"/>
    <w:rsid w:val="00994864"/>
    <w:rsid w:val="009952B4"/>
    <w:rsid w:val="009962B8"/>
    <w:rsid w:val="009A408D"/>
    <w:rsid w:val="009A4F2F"/>
    <w:rsid w:val="009A5378"/>
    <w:rsid w:val="009B032C"/>
    <w:rsid w:val="009B2E0E"/>
    <w:rsid w:val="009B36C4"/>
    <w:rsid w:val="009B40B5"/>
    <w:rsid w:val="009B6D47"/>
    <w:rsid w:val="009C2A7F"/>
    <w:rsid w:val="009C323C"/>
    <w:rsid w:val="009C4A79"/>
    <w:rsid w:val="009C7D4D"/>
    <w:rsid w:val="009C7EC8"/>
    <w:rsid w:val="009D460F"/>
    <w:rsid w:val="009D555E"/>
    <w:rsid w:val="009E04A4"/>
    <w:rsid w:val="009E3F06"/>
    <w:rsid w:val="009E7EBF"/>
    <w:rsid w:val="009F25D5"/>
    <w:rsid w:val="009F3005"/>
    <w:rsid w:val="009F4976"/>
    <w:rsid w:val="009F4F5A"/>
    <w:rsid w:val="009F6B78"/>
    <w:rsid w:val="00A02465"/>
    <w:rsid w:val="00A02DCA"/>
    <w:rsid w:val="00A0351D"/>
    <w:rsid w:val="00A04199"/>
    <w:rsid w:val="00A0483B"/>
    <w:rsid w:val="00A05319"/>
    <w:rsid w:val="00A10B88"/>
    <w:rsid w:val="00A131D4"/>
    <w:rsid w:val="00A1360A"/>
    <w:rsid w:val="00A15F38"/>
    <w:rsid w:val="00A1692B"/>
    <w:rsid w:val="00A16B2E"/>
    <w:rsid w:val="00A1701D"/>
    <w:rsid w:val="00A23C9C"/>
    <w:rsid w:val="00A23CBF"/>
    <w:rsid w:val="00A245D6"/>
    <w:rsid w:val="00A25224"/>
    <w:rsid w:val="00A306B7"/>
    <w:rsid w:val="00A44FD3"/>
    <w:rsid w:val="00A469AB"/>
    <w:rsid w:val="00A46AFE"/>
    <w:rsid w:val="00A50A01"/>
    <w:rsid w:val="00A51063"/>
    <w:rsid w:val="00A547B5"/>
    <w:rsid w:val="00A547BC"/>
    <w:rsid w:val="00A55736"/>
    <w:rsid w:val="00A56D1D"/>
    <w:rsid w:val="00A57CB2"/>
    <w:rsid w:val="00A618E9"/>
    <w:rsid w:val="00A6298E"/>
    <w:rsid w:val="00A62BF8"/>
    <w:rsid w:val="00A634B3"/>
    <w:rsid w:val="00A63F53"/>
    <w:rsid w:val="00A72FF2"/>
    <w:rsid w:val="00A73086"/>
    <w:rsid w:val="00A740C0"/>
    <w:rsid w:val="00A80266"/>
    <w:rsid w:val="00A80B3A"/>
    <w:rsid w:val="00A826CE"/>
    <w:rsid w:val="00A8300D"/>
    <w:rsid w:val="00A83A41"/>
    <w:rsid w:val="00A86DA7"/>
    <w:rsid w:val="00A875CB"/>
    <w:rsid w:val="00A87685"/>
    <w:rsid w:val="00A91551"/>
    <w:rsid w:val="00A91686"/>
    <w:rsid w:val="00A928B6"/>
    <w:rsid w:val="00A94838"/>
    <w:rsid w:val="00A964F5"/>
    <w:rsid w:val="00AA06EF"/>
    <w:rsid w:val="00AA0A4C"/>
    <w:rsid w:val="00AA1979"/>
    <w:rsid w:val="00AA1FBB"/>
    <w:rsid w:val="00AA2FC6"/>
    <w:rsid w:val="00AB0CB7"/>
    <w:rsid w:val="00AB18B8"/>
    <w:rsid w:val="00AB218B"/>
    <w:rsid w:val="00AB2AC2"/>
    <w:rsid w:val="00AB7D71"/>
    <w:rsid w:val="00AC11E8"/>
    <w:rsid w:val="00AC2E8D"/>
    <w:rsid w:val="00AC6C3E"/>
    <w:rsid w:val="00AC78E8"/>
    <w:rsid w:val="00AD2739"/>
    <w:rsid w:val="00AD5A14"/>
    <w:rsid w:val="00AE0B09"/>
    <w:rsid w:val="00AE6737"/>
    <w:rsid w:val="00AF064C"/>
    <w:rsid w:val="00AF7232"/>
    <w:rsid w:val="00B06A98"/>
    <w:rsid w:val="00B06D4A"/>
    <w:rsid w:val="00B105BB"/>
    <w:rsid w:val="00B126C8"/>
    <w:rsid w:val="00B13DAB"/>
    <w:rsid w:val="00B15316"/>
    <w:rsid w:val="00B160FB"/>
    <w:rsid w:val="00B2090F"/>
    <w:rsid w:val="00B24C11"/>
    <w:rsid w:val="00B26E1B"/>
    <w:rsid w:val="00B30207"/>
    <w:rsid w:val="00B30CFF"/>
    <w:rsid w:val="00B3118D"/>
    <w:rsid w:val="00B32CA1"/>
    <w:rsid w:val="00B334CE"/>
    <w:rsid w:val="00B33781"/>
    <w:rsid w:val="00B35032"/>
    <w:rsid w:val="00B36678"/>
    <w:rsid w:val="00B36C7C"/>
    <w:rsid w:val="00B37969"/>
    <w:rsid w:val="00B37CE3"/>
    <w:rsid w:val="00B37F01"/>
    <w:rsid w:val="00B4099C"/>
    <w:rsid w:val="00B411FB"/>
    <w:rsid w:val="00B4173C"/>
    <w:rsid w:val="00B43A0B"/>
    <w:rsid w:val="00B4493D"/>
    <w:rsid w:val="00B51281"/>
    <w:rsid w:val="00B54A80"/>
    <w:rsid w:val="00B56FE4"/>
    <w:rsid w:val="00B607F1"/>
    <w:rsid w:val="00B61FDB"/>
    <w:rsid w:val="00B62A5E"/>
    <w:rsid w:val="00B64229"/>
    <w:rsid w:val="00B6481A"/>
    <w:rsid w:val="00B65DA6"/>
    <w:rsid w:val="00B66AA9"/>
    <w:rsid w:val="00B70781"/>
    <w:rsid w:val="00B71ADB"/>
    <w:rsid w:val="00B7261F"/>
    <w:rsid w:val="00B73968"/>
    <w:rsid w:val="00B81B08"/>
    <w:rsid w:val="00B82FB5"/>
    <w:rsid w:val="00B84540"/>
    <w:rsid w:val="00B906DD"/>
    <w:rsid w:val="00B911FB"/>
    <w:rsid w:val="00B931EA"/>
    <w:rsid w:val="00BA09CD"/>
    <w:rsid w:val="00BA50EF"/>
    <w:rsid w:val="00BA573C"/>
    <w:rsid w:val="00BA6858"/>
    <w:rsid w:val="00BA7798"/>
    <w:rsid w:val="00BB026D"/>
    <w:rsid w:val="00BB2189"/>
    <w:rsid w:val="00BB2577"/>
    <w:rsid w:val="00BB31B6"/>
    <w:rsid w:val="00BB4DDA"/>
    <w:rsid w:val="00BC22F3"/>
    <w:rsid w:val="00BC2F13"/>
    <w:rsid w:val="00BC4410"/>
    <w:rsid w:val="00BC5687"/>
    <w:rsid w:val="00BC6102"/>
    <w:rsid w:val="00BC6754"/>
    <w:rsid w:val="00BD3DB0"/>
    <w:rsid w:val="00BD6DDA"/>
    <w:rsid w:val="00BD776C"/>
    <w:rsid w:val="00BE3318"/>
    <w:rsid w:val="00BE34A4"/>
    <w:rsid w:val="00BE62A5"/>
    <w:rsid w:val="00BE64BC"/>
    <w:rsid w:val="00BE7C07"/>
    <w:rsid w:val="00BF2EBF"/>
    <w:rsid w:val="00BF5284"/>
    <w:rsid w:val="00BF6189"/>
    <w:rsid w:val="00C00D87"/>
    <w:rsid w:val="00C02600"/>
    <w:rsid w:val="00C06B6F"/>
    <w:rsid w:val="00C1246A"/>
    <w:rsid w:val="00C14267"/>
    <w:rsid w:val="00C237EA"/>
    <w:rsid w:val="00C25E66"/>
    <w:rsid w:val="00C27634"/>
    <w:rsid w:val="00C367FC"/>
    <w:rsid w:val="00C3718C"/>
    <w:rsid w:val="00C4183B"/>
    <w:rsid w:val="00C41D42"/>
    <w:rsid w:val="00C42BF6"/>
    <w:rsid w:val="00C43A0E"/>
    <w:rsid w:val="00C50B96"/>
    <w:rsid w:val="00C521B1"/>
    <w:rsid w:val="00C53500"/>
    <w:rsid w:val="00C552DE"/>
    <w:rsid w:val="00C552E3"/>
    <w:rsid w:val="00C6175F"/>
    <w:rsid w:val="00C658F8"/>
    <w:rsid w:val="00C66C75"/>
    <w:rsid w:val="00C7072C"/>
    <w:rsid w:val="00C71F4F"/>
    <w:rsid w:val="00C74259"/>
    <w:rsid w:val="00C77B3E"/>
    <w:rsid w:val="00C77E3E"/>
    <w:rsid w:val="00C80593"/>
    <w:rsid w:val="00C82C82"/>
    <w:rsid w:val="00C85D92"/>
    <w:rsid w:val="00CA04EA"/>
    <w:rsid w:val="00CA3199"/>
    <w:rsid w:val="00CA35BE"/>
    <w:rsid w:val="00CA606E"/>
    <w:rsid w:val="00CB0B2E"/>
    <w:rsid w:val="00CB4CB1"/>
    <w:rsid w:val="00CC13EB"/>
    <w:rsid w:val="00CC5ACA"/>
    <w:rsid w:val="00CC6881"/>
    <w:rsid w:val="00CD13A5"/>
    <w:rsid w:val="00CD34F3"/>
    <w:rsid w:val="00CD3F20"/>
    <w:rsid w:val="00CD4336"/>
    <w:rsid w:val="00CD58F7"/>
    <w:rsid w:val="00CD79F0"/>
    <w:rsid w:val="00CE28F7"/>
    <w:rsid w:val="00CE2E1F"/>
    <w:rsid w:val="00CE2F46"/>
    <w:rsid w:val="00CF03FD"/>
    <w:rsid w:val="00CF1E88"/>
    <w:rsid w:val="00CF45BB"/>
    <w:rsid w:val="00D00DD5"/>
    <w:rsid w:val="00D01C63"/>
    <w:rsid w:val="00D1117E"/>
    <w:rsid w:val="00D145F5"/>
    <w:rsid w:val="00D14A6E"/>
    <w:rsid w:val="00D1566F"/>
    <w:rsid w:val="00D1588B"/>
    <w:rsid w:val="00D16279"/>
    <w:rsid w:val="00D16830"/>
    <w:rsid w:val="00D30504"/>
    <w:rsid w:val="00D327DA"/>
    <w:rsid w:val="00D363AF"/>
    <w:rsid w:val="00D42452"/>
    <w:rsid w:val="00D441ED"/>
    <w:rsid w:val="00D4536C"/>
    <w:rsid w:val="00D45B5A"/>
    <w:rsid w:val="00D46954"/>
    <w:rsid w:val="00D477A3"/>
    <w:rsid w:val="00D479E2"/>
    <w:rsid w:val="00D47C28"/>
    <w:rsid w:val="00D508D0"/>
    <w:rsid w:val="00D51B7C"/>
    <w:rsid w:val="00D53D9C"/>
    <w:rsid w:val="00D60AD8"/>
    <w:rsid w:val="00D664C4"/>
    <w:rsid w:val="00D70630"/>
    <w:rsid w:val="00D77379"/>
    <w:rsid w:val="00D82D3E"/>
    <w:rsid w:val="00D83096"/>
    <w:rsid w:val="00D87871"/>
    <w:rsid w:val="00D93EBB"/>
    <w:rsid w:val="00D94CE2"/>
    <w:rsid w:val="00D97E2C"/>
    <w:rsid w:val="00DA405D"/>
    <w:rsid w:val="00DB69DA"/>
    <w:rsid w:val="00DB77E2"/>
    <w:rsid w:val="00DB796B"/>
    <w:rsid w:val="00DB7B88"/>
    <w:rsid w:val="00DC237B"/>
    <w:rsid w:val="00DC37F7"/>
    <w:rsid w:val="00DD1185"/>
    <w:rsid w:val="00DD29A7"/>
    <w:rsid w:val="00DD3B0A"/>
    <w:rsid w:val="00DD528A"/>
    <w:rsid w:val="00DD609C"/>
    <w:rsid w:val="00DD7E43"/>
    <w:rsid w:val="00DE42D7"/>
    <w:rsid w:val="00DE63CF"/>
    <w:rsid w:val="00DF27E6"/>
    <w:rsid w:val="00DF5AB9"/>
    <w:rsid w:val="00DF7F62"/>
    <w:rsid w:val="00E00893"/>
    <w:rsid w:val="00E00D80"/>
    <w:rsid w:val="00E014F9"/>
    <w:rsid w:val="00E03B1D"/>
    <w:rsid w:val="00E101E9"/>
    <w:rsid w:val="00E14E51"/>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470E9"/>
    <w:rsid w:val="00E518F6"/>
    <w:rsid w:val="00E553E2"/>
    <w:rsid w:val="00E558AD"/>
    <w:rsid w:val="00E63971"/>
    <w:rsid w:val="00E64D32"/>
    <w:rsid w:val="00E73677"/>
    <w:rsid w:val="00E73AB6"/>
    <w:rsid w:val="00E745AF"/>
    <w:rsid w:val="00E8124D"/>
    <w:rsid w:val="00E87248"/>
    <w:rsid w:val="00E872C1"/>
    <w:rsid w:val="00E92CB8"/>
    <w:rsid w:val="00E93550"/>
    <w:rsid w:val="00E9636F"/>
    <w:rsid w:val="00EA0C6B"/>
    <w:rsid w:val="00EA4456"/>
    <w:rsid w:val="00EA7EF6"/>
    <w:rsid w:val="00EB0A9B"/>
    <w:rsid w:val="00EB5703"/>
    <w:rsid w:val="00EB5CFE"/>
    <w:rsid w:val="00EB74D1"/>
    <w:rsid w:val="00EC225E"/>
    <w:rsid w:val="00EC278C"/>
    <w:rsid w:val="00EC28EA"/>
    <w:rsid w:val="00EC47BC"/>
    <w:rsid w:val="00EC70A5"/>
    <w:rsid w:val="00ED4597"/>
    <w:rsid w:val="00EE5326"/>
    <w:rsid w:val="00EE5F02"/>
    <w:rsid w:val="00EE6430"/>
    <w:rsid w:val="00EE7F44"/>
    <w:rsid w:val="00EF115D"/>
    <w:rsid w:val="00EF17F7"/>
    <w:rsid w:val="00EF2025"/>
    <w:rsid w:val="00EF5429"/>
    <w:rsid w:val="00EF586F"/>
    <w:rsid w:val="00EF7E15"/>
    <w:rsid w:val="00F026E5"/>
    <w:rsid w:val="00F046C2"/>
    <w:rsid w:val="00F046FB"/>
    <w:rsid w:val="00F05265"/>
    <w:rsid w:val="00F0714E"/>
    <w:rsid w:val="00F1332C"/>
    <w:rsid w:val="00F172EF"/>
    <w:rsid w:val="00F22C42"/>
    <w:rsid w:val="00F24884"/>
    <w:rsid w:val="00F249AA"/>
    <w:rsid w:val="00F31658"/>
    <w:rsid w:val="00F3320B"/>
    <w:rsid w:val="00F371BB"/>
    <w:rsid w:val="00F372BA"/>
    <w:rsid w:val="00F37F8E"/>
    <w:rsid w:val="00F40439"/>
    <w:rsid w:val="00F43EA0"/>
    <w:rsid w:val="00F47B28"/>
    <w:rsid w:val="00F52141"/>
    <w:rsid w:val="00F522E1"/>
    <w:rsid w:val="00F56786"/>
    <w:rsid w:val="00F61393"/>
    <w:rsid w:val="00F6397A"/>
    <w:rsid w:val="00F70B66"/>
    <w:rsid w:val="00F71157"/>
    <w:rsid w:val="00F71B46"/>
    <w:rsid w:val="00F73C0A"/>
    <w:rsid w:val="00F74E74"/>
    <w:rsid w:val="00F75035"/>
    <w:rsid w:val="00F75484"/>
    <w:rsid w:val="00F85227"/>
    <w:rsid w:val="00F85F39"/>
    <w:rsid w:val="00F86019"/>
    <w:rsid w:val="00F864A8"/>
    <w:rsid w:val="00F864BA"/>
    <w:rsid w:val="00F90C73"/>
    <w:rsid w:val="00F91400"/>
    <w:rsid w:val="00F92E0A"/>
    <w:rsid w:val="00F945BE"/>
    <w:rsid w:val="00FA118E"/>
    <w:rsid w:val="00FA2C73"/>
    <w:rsid w:val="00FA2D01"/>
    <w:rsid w:val="00FA4A0F"/>
    <w:rsid w:val="00FA5D3E"/>
    <w:rsid w:val="00FA5DAE"/>
    <w:rsid w:val="00FA6A93"/>
    <w:rsid w:val="00FB10BC"/>
    <w:rsid w:val="00FB1736"/>
    <w:rsid w:val="00FB5D7E"/>
    <w:rsid w:val="00FB7B79"/>
    <w:rsid w:val="00FC026D"/>
    <w:rsid w:val="00FC2057"/>
    <w:rsid w:val="00FC2C69"/>
    <w:rsid w:val="00FC59D9"/>
    <w:rsid w:val="00FC611B"/>
    <w:rsid w:val="00FC6911"/>
    <w:rsid w:val="00FD20F8"/>
    <w:rsid w:val="00FD2C77"/>
    <w:rsid w:val="00FD2D77"/>
    <w:rsid w:val="00FD57F2"/>
    <w:rsid w:val="00FD7BF3"/>
    <w:rsid w:val="00FE09CC"/>
    <w:rsid w:val="00FE0EAF"/>
    <w:rsid w:val="00FE1402"/>
    <w:rsid w:val="00FE1D0E"/>
    <w:rsid w:val="00FE283B"/>
    <w:rsid w:val="00FE2EB3"/>
    <w:rsid w:val="00FE3900"/>
    <w:rsid w:val="00FE75D2"/>
    <w:rsid w:val="00FF0530"/>
    <w:rsid w:val="00FF08D0"/>
    <w:rsid w:val="00FF24B4"/>
    <w:rsid w:val="00FF4657"/>
    <w:rsid w:val="00FF46EE"/>
    <w:rsid w:val="00FF7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1ECC5B3F-D134-43CB-A70F-604C79D9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Puesto">
    <w:name w:val="Title"/>
    <w:basedOn w:val="Normal"/>
    <w:link w:val="PuestoCar"/>
    <w:uiPriority w:val="99"/>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paragraph" w:customStyle="1" w:styleId="msonormal0">
    <w:name w:val="msonormal"/>
    <w:basedOn w:val="Normal"/>
    <w:rsid w:val="00246FF0"/>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13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6496642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5824985">
      <w:bodyDiv w:val="1"/>
      <w:marLeft w:val="0"/>
      <w:marRight w:val="0"/>
      <w:marTop w:val="0"/>
      <w:marBottom w:val="0"/>
      <w:divBdr>
        <w:top w:val="none" w:sz="0" w:space="0" w:color="auto"/>
        <w:left w:val="none" w:sz="0" w:space="0" w:color="auto"/>
        <w:bottom w:val="none" w:sz="0" w:space="0" w:color="auto"/>
        <w:right w:val="none" w:sz="0" w:space="0" w:color="auto"/>
      </w:divBdr>
    </w:div>
    <w:div w:id="603154818">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25936355">
      <w:bodyDiv w:val="1"/>
      <w:marLeft w:val="0"/>
      <w:marRight w:val="0"/>
      <w:marTop w:val="0"/>
      <w:marBottom w:val="0"/>
      <w:divBdr>
        <w:top w:val="none" w:sz="0" w:space="0" w:color="auto"/>
        <w:left w:val="none" w:sz="0" w:space="0" w:color="auto"/>
        <w:bottom w:val="none" w:sz="0" w:space="0" w:color="auto"/>
        <w:right w:val="none" w:sz="0" w:space="0" w:color="auto"/>
      </w:divBdr>
    </w:div>
    <w:div w:id="661783839">
      <w:bodyDiv w:val="1"/>
      <w:marLeft w:val="0"/>
      <w:marRight w:val="0"/>
      <w:marTop w:val="0"/>
      <w:marBottom w:val="0"/>
      <w:divBdr>
        <w:top w:val="none" w:sz="0" w:space="0" w:color="auto"/>
        <w:left w:val="none" w:sz="0" w:space="0" w:color="auto"/>
        <w:bottom w:val="none" w:sz="0" w:space="0" w:color="auto"/>
        <w:right w:val="none" w:sz="0" w:space="0" w:color="auto"/>
      </w:divBdr>
    </w:div>
    <w:div w:id="77582918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5940042">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2519370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27366993">
      <w:bodyDiv w:val="1"/>
      <w:marLeft w:val="0"/>
      <w:marRight w:val="0"/>
      <w:marTop w:val="0"/>
      <w:marBottom w:val="0"/>
      <w:divBdr>
        <w:top w:val="none" w:sz="0" w:space="0" w:color="auto"/>
        <w:left w:val="none" w:sz="0" w:space="0" w:color="auto"/>
        <w:bottom w:val="none" w:sz="0" w:space="0" w:color="auto"/>
        <w:right w:val="none" w:sz="0" w:space="0" w:color="auto"/>
      </w:divBdr>
    </w:div>
    <w:div w:id="103712542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55412264">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46053672">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622338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6774154">
      <w:bodyDiv w:val="1"/>
      <w:marLeft w:val="0"/>
      <w:marRight w:val="0"/>
      <w:marTop w:val="0"/>
      <w:marBottom w:val="0"/>
      <w:divBdr>
        <w:top w:val="none" w:sz="0" w:space="0" w:color="auto"/>
        <w:left w:val="none" w:sz="0" w:space="0" w:color="auto"/>
        <w:bottom w:val="none" w:sz="0" w:space="0" w:color="auto"/>
        <w:right w:val="none" w:sz="0" w:space="0" w:color="auto"/>
      </w:divBdr>
    </w:div>
    <w:div w:id="1815222041">
      <w:bodyDiv w:val="1"/>
      <w:marLeft w:val="0"/>
      <w:marRight w:val="0"/>
      <w:marTop w:val="0"/>
      <w:marBottom w:val="0"/>
      <w:divBdr>
        <w:top w:val="none" w:sz="0" w:space="0" w:color="auto"/>
        <w:left w:val="none" w:sz="0" w:space="0" w:color="auto"/>
        <w:bottom w:val="none" w:sz="0" w:space="0" w:color="auto"/>
        <w:right w:val="none" w:sz="0" w:space="0" w:color="auto"/>
      </w:divBdr>
    </w:div>
    <w:div w:id="1862820499">
      <w:bodyDiv w:val="1"/>
      <w:marLeft w:val="0"/>
      <w:marRight w:val="0"/>
      <w:marTop w:val="0"/>
      <w:marBottom w:val="0"/>
      <w:divBdr>
        <w:top w:val="none" w:sz="0" w:space="0" w:color="auto"/>
        <w:left w:val="none" w:sz="0" w:space="0" w:color="auto"/>
        <w:bottom w:val="none" w:sz="0" w:space="0" w:color="auto"/>
        <w:right w:val="none" w:sz="0" w:space="0" w:color="auto"/>
      </w:divBdr>
    </w:div>
    <w:div w:id="1903566135">
      <w:bodyDiv w:val="1"/>
      <w:marLeft w:val="0"/>
      <w:marRight w:val="0"/>
      <w:marTop w:val="0"/>
      <w:marBottom w:val="0"/>
      <w:divBdr>
        <w:top w:val="none" w:sz="0" w:space="0" w:color="auto"/>
        <w:left w:val="none" w:sz="0" w:space="0" w:color="auto"/>
        <w:bottom w:val="none" w:sz="0" w:space="0" w:color="auto"/>
        <w:right w:val="none" w:sz="0" w:space="0" w:color="auto"/>
      </w:divBdr>
    </w:div>
    <w:div w:id="1943874353">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D08CF-0DC7-4163-A220-B09B3434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23267</Words>
  <Characters>127970</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2022-12-12T16:44:00Z</cp:lastPrinted>
  <dcterms:created xsi:type="dcterms:W3CDTF">2022-12-13T00:37:00Z</dcterms:created>
  <dcterms:modified xsi:type="dcterms:W3CDTF">2022-12-13T00:37:00Z</dcterms:modified>
</cp:coreProperties>
</file>