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6B062DEA" w:rsidR="001B5AF2" w:rsidRPr="006A4DAA" w:rsidRDefault="00DC2E2E"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LP-919044992-N50-2023</w:t>
      </w:r>
    </w:p>
    <w:p w14:paraId="1CC07A20" w14:textId="77777777" w:rsidR="001B5AF2" w:rsidRPr="006A4DAA" w:rsidRDefault="001B5AF2" w:rsidP="001B5AF2">
      <w:pPr>
        <w:jc w:val="center"/>
        <w:rPr>
          <w:b/>
          <w:color w:val="00B0F0"/>
          <w:sz w:val="28"/>
          <w:szCs w:val="28"/>
        </w:rPr>
      </w:pPr>
    </w:p>
    <w:p w14:paraId="1F19EB7A" w14:textId="3F2A2674"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DC2E2E">
        <w:rPr>
          <w:rFonts w:ascii="Arial Black" w:hAnsi="Arial Black"/>
          <w:b/>
          <w:color w:val="00B0F0"/>
          <w:sz w:val="36"/>
          <w:szCs w:val="28"/>
        </w:rPr>
        <w:t>EQUIPAMIENTO PARA LA UNEME ALLENDE</w:t>
      </w:r>
      <w:r w:rsidR="00D40283" w:rsidRPr="006A4DAA">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Default="0024243C" w:rsidP="007F0B73">
      <w:pPr>
        <w:jc w:val="both"/>
        <w:rPr>
          <w:rFonts w:ascii="Calibri" w:hAnsi="Calibri"/>
        </w:rPr>
      </w:pPr>
    </w:p>
    <w:p w14:paraId="3F769E49" w14:textId="77777777" w:rsidR="00B97ED1" w:rsidRPr="00183705" w:rsidRDefault="00B97ED1"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57AD231D"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DC2E2E">
        <w:rPr>
          <w:rFonts w:ascii="Calibri" w:hAnsi="Calibri" w:cs="Arial"/>
        </w:rPr>
        <w:t>LP-919044992-N50-2023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DC2E2E">
        <w:rPr>
          <w:rFonts w:asciiTheme="minorHAnsi" w:hAnsiTheme="minorHAnsi" w:cs="Arial"/>
          <w:b/>
        </w:rPr>
        <w:t>EQUIPAMIENTO PARA LA UNEME ALLENDE</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de</w:t>
      </w:r>
      <w:r w:rsidR="00194FAC">
        <w:rPr>
          <w:rFonts w:ascii="Calibri" w:hAnsi="Calibri"/>
        </w:rPr>
        <w:t xml:space="preserve"> la </w:t>
      </w:r>
      <w:r w:rsidR="00DC2E2E">
        <w:rPr>
          <w:rFonts w:ascii="Calibri" w:hAnsi="Calibri"/>
        </w:rPr>
        <w:t xml:space="preserve">Dirección de Hospitales </w:t>
      </w:r>
      <w:r w:rsidR="00194FAC">
        <w:rPr>
          <w:rFonts w:ascii="Calibri" w:hAnsi="Calibri"/>
        </w:rPr>
        <w:t>de la Convocante</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043339A8"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E47C3E">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DC2E2E">
        <w:rPr>
          <w:rFonts w:asciiTheme="minorHAnsi" w:hAnsiTheme="minorHAnsi" w:cs="Arial"/>
        </w:rPr>
        <w:t>LP-919044992-N50-2023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DC2E2E">
        <w:rPr>
          <w:rFonts w:asciiTheme="minorHAnsi" w:hAnsiTheme="minorHAnsi" w:cs="Arial"/>
          <w:b/>
        </w:rPr>
        <w:t>EQUIPAMIENTO PARA LA UNEME ALLENDE</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2E62C035" w14:textId="77777777" w:rsidR="00E47C3E" w:rsidRDefault="00E47C3E" w:rsidP="009F37FA">
      <w:pPr>
        <w:rPr>
          <w:rFonts w:ascii="Calibri" w:hAnsi="Calibri"/>
          <w:b/>
          <w:bCs/>
          <w:sz w:val="60"/>
          <w:szCs w:val="60"/>
        </w:rPr>
      </w:pPr>
    </w:p>
    <w:p w14:paraId="1A695C50" w14:textId="77777777" w:rsidR="00D1448E" w:rsidRDefault="00D1448E" w:rsidP="00D1448E">
      <w:pPr>
        <w:rPr>
          <w:rFonts w:ascii="Calibri" w:hAnsi="Calibri"/>
          <w:b/>
          <w:bCs/>
          <w:sz w:val="60"/>
          <w:szCs w:val="60"/>
        </w:rPr>
      </w:pPr>
    </w:p>
    <w:p w14:paraId="460C6113" w14:textId="7D4D52AB" w:rsidR="007F0B73" w:rsidRPr="00183705" w:rsidRDefault="007F0B73" w:rsidP="00D1448E">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94FAC"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 xml:space="preserve">La </w:t>
      </w:r>
      <w:r w:rsidRPr="00194FAC">
        <w:rPr>
          <w:rFonts w:ascii="Calibri" w:hAnsi="Calibri" w:cs="Arial"/>
          <w:color w:val="auto"/>
          <w:sz w:val="20"/>
          <w:szCs w:val="20"/>
          <w:lang w:val="es-ES_tradnl" w:eastAsia="es-ES"/>
        </w:rPr>
        <w:t>Participación de los licitantes para la presente</w:t>
      </w:r>
      <w:r w:rsidR="00A62BF8" w:rsidRPr="00194FAC">
        <w:rPr>
          <w:rFonts w:ascii="Calibri" w:hAnsi="Calibri" w:cs="Arial"/>
          <w:color w:val="auto"/>
          <w:sz w:val="20"/>
          <w:szCs w:val="20"/>
          <w:lang w:val="es-ES_tradnl" w:eastAsia="es-ES"/>
        </w:rPr>
        <w:t xml:space="preserve"> </w:t>
      </w:r>
      <w:r w:rsidR="00CE2E1F" w:rsidRPr="00194FAC">
        <w:rPr>
          <w:rFonts w:ascii="Calibri" w:hAnsi="Calibri" w:cs="Arial"/>
          <w:color w:val="auto"/>
          <w:sz w:val="20"/>
          <w:szCs w:val="20"/>
          <w:lang w:val="es-ES_tradnl" w:eastAsia="es-ES"/>
        </w:rPr>
        <w:t>Licitación Pública s</w:t>
      </w:r>
      <w:r w:rsidRPr="00194FAC">
        <w:rPr>
          <w:rFonts w:ascii="Calibri" w:hAnsi="Calibri" w:cs="Arial"/>
          <w:color w:val="auto"/>
          <w:sz w:val="20"/>
          <w:szCs w:val="20"/>
          <w:lang w:val="es-ES_tradnl" w:eastAsia="es-ES"/>
        </w:rPr>
        <w:t xml:space="preserve">erá </w:t>
      </w:r>
      <w:r w:rsidR="00A62BF8" w:rsidRPr="00194FAC">
        <w:rPr>
          <w:rFonts w:ascii="Calibri" w:hAnsi="Calibri" w:cs="Arial"/>
          <w:color w:val="auto"/>
          <w:sz w:val="20"/>
          <w:szCs w:val="20"/>
          <w:lang w:val="es-ES_tradnl" w:eastAsia="es-ES"/>
        </w:rPr>
        <w:t xml:space="preserve">de forma </w:t>
      </w:r>
      <w:r w:rsidR="00CE2E1F" w:rsidRPr="00194FAC">
        <w:rPr>
          <w:rFonts w:ascii="Calibri" w:hAnsi="Calibri" w:cs="Arial"/>
          <w:color w:val="auto"/>
          <w:sz w:val="20"/>
          <w:szCs w:val="20"/>
          <w:lang w:val="es-ES_tradnl" w:eastAsia="es-ES"/>
        </w:rPr>
        <w:t>presencial</w:t>
      </w:r>
      <w:r w:rsidR="0098036D" w:rsidRPr="00194FAC">
        <w:rPr>
          <w:rFonts w:ascii="Calibri" w:hAnsi="Calibri" w:cs="Arial"/>
          <w:color w:val="auto"/>
          <w:sz w:val="20"/>
          <w:szCs w:val="20"/>
          <w:lang w:val="es-ES_tradnl" w:eastAsia="es-ES"/>
        </w:rPr>
        <w:t>.</w:t>
      </w:r>
      <w:r w:rsidR="00A62BF8" w:rsidRPr="00194FAC">
        <w:rPr>
          <w:rFonts w:ascii="Calibri" w:hAnsi="Calibri" w:cs="Arial"/>
          <w:color w:val="auto"/>
          <w:sz w:val="20"/>
          <w:szCs w:val="20"/>
          <w:lang w:val="es-ES_tradnl" w:eastAsia="es-ES"/>
        </w:rPr>
        <w:t xml:space="preserve"> Será identificada con car</w:t>
      </w:r>
      <w:r w:rsidR="00CE2E1F" w:rsidRPr="00194FAC">
        <w:rPr>
          <w:rFonts w:ascii="Calibri" w:hAnsi="Calibri" w:cs="Arial"/>
          <w:color w:val="auto"/>
          <w:sz w:val="20"/>
          <w:szCs w:val="20"/>
          <w:lang w:val="es-ES_tradnl" w:eastAsia="es-ES"/>
        </w:rPr>
        <w:t>ácter Nacional. En la presente licitación</w:t>
      </w:r>
      <w:r w:rsidR="00A62BF8" w:rsidRPr="00194FAC">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94FAC" w:rsidRDefault="00CE2E1F" w:rsidP="00CE2E1F">
      <w:pPr>
        <w:pStyle w:val="Prrafodelista"/>
        <w:rPr>
          <w:rFonts w:ascii="Calibri" w:hAnsi="Calibri" w:cs="Arial"/>
        </w:rPr>
      </w:pPr>
    </w:p>
    <w:p w14:paraId="7C453AD1" w14:textId="7D92BA37" w:rsidR="00381A0E" w:rsidRPr="00194FAC" w:rsidRDefault="00267C25" w:rsidP="00470282">
      <w:pPr>
        <w:pStyle w:val="Prrafodelista"/>
        <w:numPr>
          <w:ilvl w:val="0"/>
          <w:numId w:val="9"/>
        </w:numPr>
        <w:tabs>
          <w:tab w:val="left" w:pos="284"/>
        </w:tabs>
        <w:ind w:right="-1"/>
        <w:jc w:val="both"/>
        <w:rPr>
          <w:rFonts w:ascii="Calibri" w:hAnsi="Calibri" w:cs="Arial"/>
        </w:rPr>
      </w:pPr>
      <w:r w:rsidRPr="00194FAC">
        <w:rPr>
          <w:rFonts w:ascii="Calibri" w:hAnsi="Calibri" w:cs="Arial"/>
        </w:rPr>
        <w:t xml:space="preserve">La presente </w:t>
      </w:r>
      <w:r w:rsidR="00CE2E1F" w:rsidRPr="00194FAC">
        <w:rPr>
          <w:rFonts w:ascii="Calibri" w:hAnsi="Calibri" w:cs="Arial"/>
        </w:rPr>
        <w:t>Licitación Pública Nacional Presencial</w:t>
      </w:r>
      <w:r w:rsidRPr="00194FAC">
        <w:rPr>
          <w:rFonts w:ascii="Calibri" w:hAnsi="Calibri" w:cs="Arial"/>
        </w:rPr>
        <w:t xml:space="preserve"> será identificada por el No</w:t>
      </w:r>
      <w:r w:rsidR="001A0EBB" w:rsidRPr="00194FAC">
        <w:rPr>
          <w:rFonts w:ascii="Calibri" w:hAnsi="Calibri" w:cs="Arial"/>
        </w:rPr>
        <w:t>.</w:t>
      </w:r>
      <w:r w:rsidRPr="00194FAC">
        <w:rPr>
          <w:rFonts w:ascii="Calibri" w:hAnsi="Calibri" w:cs="Arial"/>
        </w:rPr>
        <w:t xml:space="preserve"> </w:t>
      </w:r>
      <w:r w:rsidR="00DC2E2E">
        <w:rPr>
          <w:rFonts w:ascii="Calibri" w:hAnsi="Calibri" w:cs="Arial"/>
        </w:rPr>
        <w:t xml:space="preserve">LP-919044992-N50-2023. </w:t>
      </w:r>
    </w:p>
    <w:p w14:paraId="36343019" w14:textId="77777777" w:rsidR="00397B0F" w:rsidRPr="00397B0F" w:rsidRDefault="00397B0F" w:rsidP="00397B0F">
      <w:pPr>
        <w:tabs>
          <w:tab w:val="left" w:pos="284"/>
        </w:tabs>
        <w:ind w:right="-1"/>
        <w:jc w:val="both"/>
        <w:rPr>
          <w:rFonts w:ascii="Calibri" w:hAnsi="Calibri" w:cs="Arial"/>
        </w:rPr>
      </w:pPr>
    </w:p>
    <w:p w14:paraId="09BF3F18" w14:textId="790DB00C"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B608CE">
        <w:rPr>
          <w:rFonts w:ascii="Calibri" w:hAnsi="Calibri" w:cs="Arial"/>
        </w:rPr>
        <w:t xml:space="preserve"> los equipos </w:t>
      </w:r>
      <w:r w:rsidR="00644EBE" w:rsidRPr="001B3860">
        <w:rPr>
          <w:rFonts w:ascii="Calibri" w:hAnsi="Calibri" w:cs="Arial"/>
        </w:rPr>
        <w:t>incluido</w:t>
      </w:r>
      <w:r w:rsidR="00BA22DD">
        <w:rPr>
          <w:rFonts w:ascii="Calibri" w:hAnsi="Calibri" w:cs="Arial"/>
        </w:rPr>
        <w:t>s</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E47C3E">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3B251113" w:rsidR="00CE2E1F" w:rsidRPr="00C315DB"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de</w:t>
      </w:r>
      <w:r w:rsidR="00B608CE">
        <w:rPr>
          <w:rFonts w:ascii="Calibri" w:hAnsi="Calibri" w:cs="Arial"/>
        </w:rPr>
        <w:t xml:space="preserve"> </w:t>
      </w:r>
      <w:r w:rsidR="00002FEC" w:rsidRPr="004009ED">
        <w:rPr>
          <w:rFonts w:ascii="Calibri" w:hAnsi="Calibri" w:cs="Arial"/>
        </w:rPr>
        <w:t>l</w:t>
      </w:r>
      <w:r w:rsidR="00B608CE">
        <w:rPr>
          <w:rFonts w:ascii="Calibri" w:hAnsi="Calibri" w:cs="Arial"/>
        </w:rPr>
        <w:t>os</w:t>
      </w:r>
      <w:r w:rsidR="00002FEC" w:rsidRPr="004009ED">
        <w:rPr>
          <w:rFonts w:ascii="Calibri" w:hAnsi="Calibri" w:cs="Arial"/>
        </w:rPr>
        <w:t xml:space="preserve"> </w:t>
      </w:r>
      <w:r w:rsidR="00B608CE" w:rsidRPr="00B608CE">
        <w:rPr>
          <w:rFonts w:asciiTheme="minorHAnsi" w:hAnsiTheme="minorHAnsi" w:cs="Arial"/>
          <w:bCs/>
        </w:rPr>
        <w:t>equipos</w:t>
      </w:r>
      <w:r w:rsidR="00E47C3E" w:rsidRPr="004009ED">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w:t>
      </w:r>
      <w:r w:rsidR="002B190C">
        <w:rPr>
          <w:rFonts w:ascii="Calibri" w:hAnsi="Calibri" w:cs="Arial"/>
        </w:rPr>
        <w:t xml:space="preserve">n deberán ser </w:t>
      </w:r>
      <w:r w:rsidR="002B190C" w:rsidRPr="004A258D">
        <w:rPr>
          <w:rFonts w:ascii="Calibri" w:hAnsi="Calibri" w:cs="Arial"/>
        </w:rPr>
        <w:t xml:space="preserve">en </w:t>
      </w:r>
      <w:r w:rsidR="002B190C" w:rsidRPr="00C315DB">
        <w:rPr>
          <w:rFonts w:ascii="Calibri" w:hAnsi="Calibri" w:cs="Arial"/>
        </w:rPr>
        <w:t>idioma español,</w:t>
      </w:r>
      <w:r w:rsidR="00002FEC" w:rsidRPr="00C315DB">
        <w:rPr>
          <w:rFonts w:ascii="Calibri" w:hAnsi="Calibri" w:cs="Arial"/>
        </w:rPr>
        <w:t xml:space="preserve"> en caso de que los últimos sean en idioma diferente, deberán presentarse </w:t>
      </w:r>
      <w:r w:rsidRPr="00C315DB">
        <w:rPr>
          <w:rFonts w:ascii="Calibri" w:hAnsi="Calibri" w:cs="Arial"/>
        </w:rPr>
        <w:t>c</w:t>
      </w:r>
      <w:r w:rsidR="00CE2E1F" w:rsidRPr="00C315DB">
        <w:rPr>
          <w:rFonts w:ascii="Calibri" w:hAnsi="Calibri" w:cs="Arial"/>
        </w:rPr>
        <w:t>on traducción simple al español.</w:t>
      </w:r>
    </w:p>
    <w:p w14:paraId="6C9B0FA4" w14:textId="77777777" w:rsidR="00CE2E1F" w:rsidRPr="00C315DB" w:rsidRDefault="00CE2E1F" w:rsidP="00CE2E1F">
      <w:pPr>
        <w:pStyle w:val="Prrafodelista"/>
        <w:rPr>
          <w:rFonts w:ascii="Calibri" w:hAnsi="Calibri" w:cs="Arial"/>
        </w:rPr>
      </w:pPr>
    </w:p>
    <w:p w14:paraId="13B3E8F6" w14:textId="4749912D" w:rsidR="00B64229" w:rsidRPr="00C315DB" w:rsidRDefault="00517054" w:rsidP="003C7CE4">
      <w:pPr>
        <w:pStyle w:val="Prrafodelista"/>
        <w:numPr>
          <w:ilvl w:val="0"/>
          <w:numId w:val="9"/>
        </w:numPr>
        <w:tabs>
          <w:tab w:val="left" w:pos="284"/>
        </w:tabs>
        <w:ind w:right="51"/>
        <w:jc w:val="both"/>
        <w:rPr>
          <w:rFonts w:ascii="Calibri" w:hAnsi="Calibri" w:cs="Arial"/>
        </w:rPr>
      </w:pPr>
      <w:bookmarkStart w:id="0" w:name="_Hlk144132485"/>
      <w:r w:rsidRPr="00C315DB">
        <w:rPr>
          <w:rFonts w:ascii="Calibri" w:hAnsi="Calibri" w:cs="Arial"/>
        </w:rPr>
        <w:t xml:space="preserve">La </w:t>
      </w:r>
      <w:r w:rsidR="00002FEC" w:rsidRPr="00C315DB">
        <w:rPr>
          <w:rFonts w:ascii="Calibri" w:hAnsi="Calibri" w:cs="Arial"/>
        </w:rPr>
        <w:t>adquisición de</w:t>
      </w:r>
      <w:r w:rsidR="00B608CE" w:rsidRPr="00C315DB">
        <w:rPr>
          <w:rFonts w:ascii="Calibri" w:hAnsi="Calibri" w:cs="Arial"/>
        </w:rPr>
        <w:t xml:space="preserve"> </w:t>
      </w:r>
      <w:r w:rsidR="00002FEC" w:rsidRPr="00C315DB">
        <w:rPr>
          <w:rFonts w:ascii="Calibri" w:hAnsi="Calibri" w:cs="Arial"/>
        </w:rPr>
        <w:t>l</w:t>
      </w:r>
      <w:r w:rsidR="00B608CE" w:rsidRPr="00C315DB">
        <w:rPr>
          <w:rFonts w:ascii="Calibri" w:hAnsi="Calibri" w:cs="Arial"/>
        </w:rPr>
        <w:t>os</w:t>
      </w:r>
      <w:r w:rsidR="0067300A" w:rsidRPr="00C315DB">
        <w:rPr>
          <w:rFonts w:ascii="Calibri" w:hAnsi="Calibri" w:cs="Arial"/>
        </w:rPr>
        <w:t xml:space="preserve"> </w:t>
      </w:r>
      <w:r w:rsidR="00B608CE" w:rsidRPr="00C315DB">
        <w:rPr>
          <w:rFonts w:asciiTheme="minorHAnsi" w:hAnsiTheme="minorHAnsi" w:cs="Arial"/>
          <w:bCs/>
        </w:rPr>
        <w:t>equipos</w:t>
      </w:r>
      <w:r w:rsidR="00E47C3E" w:rsidRPr="00C315DB">
        <w:rPr>
          <w:rFonts w:ascii="Calibri" w:hAnsi="Calibri" w:cs="Arial"/>
        </w:rPr>
        <w:t xml:space="preserve"> </w:t>
      </w:r>
      <w:r w:rsidR="00B64229" w:rsidRPr="00C315DB">
        <w:rPr>
          <w:rFonts w:ascii="Calibri" w:hAnsi="Calibri" w:cs="Arial"/>
        </w:rPr>
        <w:t>requerido</w:t>
      </w:r>
      <w:r w:rsidR="0067300A" w:rsidRPr="00C315DB">
        <w:rPr>
          <w:rFonts w:ascii="Calibri" w:hAnsi="Calibri" w:cs="Arial"/>
        </w:rPr>
        <w:t>s</w:t>
      </w:r>
      <w:r w:rsidR="00B64229" w:rsidRPr="00C315DB">
        <w:rPr>
          <w:rFonts w:ascii="Calibri" w:hAnsi="Calibri" w:cs="Arial"/>
        </w:rPr>
        <w:t xml:space="preserve"> por </w:t>
      </w:r>
      <w:r w:rsidR="00955C15" w:rsidRPr="00C315DB">
        <w:rPr>
          <w:rFonts w:ascii="Calibri" w:hAnsi="Calibri" w:cs="Arial"/>
        </w:rPr>
        <w:t>l</w:t>
      </w:r>
      <w:r w:rsidR="00B64229" w:rsidRPr="00C315DB">
        <w:rPr>
          <w:rFonts w:ascii="Calibri" w:hAnsi="Calibri" w:cs="Arial"/>
        </w:rPr>
        <w:t xml:space="preserve">a </w:t>
      </w:r>
      <w:r w:rsidR="00B64229" w:rsidRPr="00C315DB">
        <w:rPr>
          <w:rFonts w:ascii="Calibri" w:hAnsi="Calibri" w:cs="Arial"/>
          <w:bCs/>
        </w:rPr>
        <w:t>C</w:t>
      </w:r>
      <w:r w:rsidR="00B64229" w:rsidRPr="00C315DB">
        <w:rPr>
          <w:rFonts w:ascii="Calibri" w:hAnsi="Calibri" w:cs="Arial"/>
        </w:rPr>
        <w:t>onvocante</w:t>
      </w:r>
      <w:r w:rsidR="00B64229" w:rsidRPr="00C315DB">
        <w:rPr>
          <w:rFonts w:ascii="Calibri" w:hAnsi="Calibri" w:cs="Arial"/>
          <w:b/>
        </w:rPr>
        <w:t xml:space="preserve">, </w:t>
      </w:r>
      <w:r w:rsidR="00A8300D" w:rsidRPr="00C315DB">
        <w:rPr>
          <w:rFonts w:ascii="Calibri" w:hAnsi="Calibri"/>
        </w:rPr>
        <w:t xml:space="preserve">se realizará con recurso </w:t>
      </w:r>
      <w:r w:rsidR="003F6176" w:rsidRPr="00C315DB">
        <w:rPr>
          <w:rFonts w:ascii="Calibri" w:hAnsi="Calibri"/>
        </w:rPr>
        <w:t xml:space="preserve">del </w:t>
      </w:r>
      <w:r w:rsidR="00BC57BC" w:rsidRPr="00C315DB">
        <w:rPr>
          <w:rFonts w:ascii="Calibri" w:hAnsi="Calibri"/>
        </w:rPr>
        <w:t xml:space="preserve">Tipo de Presupuesto </w:t>
      </w:r>
      <w:r w:rsidR="0049617D" w:rsidRPr="00C315DB">
        <w:rPr>
          <w:rFonts w:ascii="Calibri" w:hAnsi="Calibri"/>
        </w:rPr>
        <w:t>20204</w:t>
      </w:r>
      <w:r w:rsidR="004A258D" w:rsidRPr="00C315DB">
        <w:rPr>
          <w:rFonts w:ascii="Calibri" w:hAnsi="Calibri"/>
        </w:rPr>
        <w:t>5</w:t>
      </w:r>
      <w:r w:rsidR="00BC57BC" w:rsidRPr="00C315DB">
        <w:rPr>
          <w:rFonts w:ascii="Calibri" w:hAnsi="Calibri"/>
        </w:rPr>
        <w:t xml:space="preserve">, Programa </w:t>
      </w:r>
      <w:r w:rsidR="00A54C08" w:rsidRPr="00C315DB">
        <w:rPr>
          <w:rFonts w:ascii="Calibri" w:hAnsi="Calibri"/>
        </w:rPr>
        <w:t>0</w:t>
      </w:r>
      <w:r w:rsidR="004A258D" w:rsidRPr="00C315DB">
        <w:rPr>
          <w:rFonts w:ascii="Calibri" w:hAnsi="Calibri"/>
        </w:rPr>
        <w:t>2</w:t>
      </w:r>
      <w:r w:rsidR="00A54C08" w:rsidRPr="00C315DB">
        <w:rPr>
          <w:rFonts w:ascii="Calibri" w:hAnsi="Calibri"/>
        </w:rPr>
        <w:t>0508</w:t>
      </w:r>
      <w:r w:rsidR="00BC57BC" w:rsidRPr="00C315DB">
        <w:rPr>
          <w:rFonts w:ascii="Calibri" w:hAnsi="Calibri"/>
        </w:rPr>
        <w:t xml:space="preserve">, </w:t>
      </w:r>
      <w:r w:rsidR="00C559D2" w:rsidRPr="00C315DB">
        <w:rPr>
          <w:rFonts w:ascii="Calibri" w:hAnsi="Calibri"/>
        </w:rPr>
        <w:t xml:space="preserve">Unidad </w:t>
      </w:r>
      <w:r w:rsidR="004A258D" w:rsidRPr="00C315DB">
        <w:rPr>
          <w:rFonts w:ascii="Calibri" w:hAnsi="Calibri"/>
        </w:rPr>
        <w:t>28</w:t>
      </w:r>
      <w:r w:rsidR="00C559D2" w:rsidRPr="00C315DB">
        <w:rPr>
          <w:rFonts w:ascii="Calibri" w:hAnsi="Calibri"/>
        </w:rPr>
        <w:t xml:space="preserve">, </w:t>
      </w:r>
      <w:r w:rsidR="0049617D" w:rsidRPr="00C315DB">
        <w:rPr>
          <w:rFonts w:ascii="Calibri" w:hAnsi="Calibri"/>
        </w:rPr>
        <w:t>partida</w:t>
      </w:r>
      <w:r w:rsidR="004A258D" w:rsidRPr="00C315DB">
        <w:rPr>
          <w:rFonts w:ascii="Calibri" w:hAnsi="Calibri"/>
        </w:rPr>
        <w:t>s varias</w:t>
      </w:r>
      <w:r w:rsidR="00C559D2" w:rsidRPr="00C315DB">
        <w:rPr>
          <w:rFonts w:ascii="Calibri" w:hAnsi="Calibri"/>
        </w:rPr>
        <w:t xml:space="preserve"> y Cuenta </w:t>
      </w:r>
      <w:r w:rsidR="00BC57BC" w:rsidRPr="00C315DB">
        <w:rPr>
          <w:rFonts w:ascii="Calibri" w:hAnsi="Calibri"/>
        </w:rPr>
        <w:t xml:space="preserve">Bancaria No. </w:t>
      </w:r>
      <w:r w:rsidR="00C559D2" w:rsidRPr="00C315DB">
        <w:rPr>
          <w:rFonts w:ascii="Calibri" w:hAnsi="Calibri"/>
        </w:rPr>
        <w:t>17170400</w:t>
      </w:r>
      <w:r w:rsidR="00C315DB" w:rsidRPr="00C315DB">
        <w:rPr>
          <w:rFonts w:ascii="Calibri" w:hAnsi="Calibri"/>
        </w:rPr>
        <w:t>25.</w:t>
      </w:r>
    </w:p>
    <w:bookmarkEnd w:id="0"/>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6CDA821D" w14:textId="602EEE5B" w:rsidR="00F31161" w:rsidRPr="0049617D" w:rsidRDefault="009F37FA" w:rsidP="00221835">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4ACE114E" w14:textId="77777777" w:rsidR="00F31161" w:rsidRPr="00183705" w:rsidRDefault="00F31161" w:rsidP="00221835">
      <w:pPr>
        <w:tabs>
          <w:tab w:val="left" w:pos="284"/>
        </w:tabs>
        <w:ind w:right="-1"/>
        <w:jc w:val="both"/>
        <w:rPr>
          <w:rFonts w:ascii="Calibri" w:hAnsi="Calibri" w:cs="Arial"/>
        </w:rPr>
      </w:pPr>
    </w:p>
    <w:p w14:paraId="2B95EEC5" w14:textId="0E1519C0"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sidRPr="00D913D4">
        <w:rPr>
          <w:rFonts w:ascii="Calibri" w:hAnsi="Calibri"/>
          <w:b/>
          <w:u w:val="single"/>
        </w:rPr>
        <w:t>de</w:t>
      </w:r>
      <w:r w:rsidR="00B608CE">
        <w:rPr>
          <w:rFonts w:ascii="Calibri" w:hAnsi="Calibri"/>
          <w:b/>
          <w:u w:val="single"/>
        </w:rPr>
        <w:t xml:space="preserve"> </w:t>
      </w:r>
      <w:r w:rsidR="00002FEC" w:rsidRPr="00D913D4">
        <w:rPr>
          <w:rFonts w:ascii="Calibri" w:hAnsi="Calibri"/>
          <w:b/>
          <w:u w:val="single"/>
        </w:rPr>
        <w:t>l</w:t>
      </w:r>
      <w:r w:rsidR="00B608CE">
        <w:rPr>
          <w:rFonts w:ascii="Calibri" w:hAnsi="Calibri"/>
          <w:b/>
          <w:u w:val="single"/>
        </w:rPr>
        <w:t>os equipos.</w:t>
      </w:r>
    </w:p>
    <w:p w14:paraId="31F5B736" w14:textId="77777777" w:rsidR="00E87248" w:rsidRPr="00183705" w:rsidRDefault="00E87248" w:rsidP="00E87248">
      <w:pPr>
        <w:tabs>
          <w:tab w:val="right" w:pos="1276"/>
        </w:tabs>
        <w:ind w:left="567"/>
        <w:jc w:val="both"/>
        <w:rPr>
          <w:rFonts w:ascii="Calibri" w:hAnsi="Calibri"/>
          <w:b/>
        </w:rPr>
      </w:pPr>
    </w:p>
    <w:p w14:paraId="3A825C92" w14:textId="0998C8E5" w:rsidR="001D5315" w:rsidRPr="00397B0F" w:rsidRDefault="006971A9" w:rsidP="006F18CA">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En el anex</w:t>
      </w:r>
      <w:r w:rsidR="003B0B49" w:rsidRPr="00397B0F">
        <w:rPr>
          <w:rFonts w:ascii="Calibri" w:hAnsi="Calibri" w:cs="Arial"/>
        </w:rPr>
        <w:t xml:space="preserve">o 1 de estas bases, se </w:t>
      </w:r>
      <w:r w:rsidR="003B0B49" w:rsidRPr="00C315DB">
        <w:rPr>
          <w:rFonts w:ascii="Calibri" w:hAnsi="Calibri" w:cs="Arial"/>
        </w:rPr>
        <w:t>describe</w:t>
      </w:r>
      <w:r w:rsidR="00C315DB" w:rsidRPr="00C315DB">
        <w:rPr>
          <w:rFonts w:ascii="Calibri" w:hAnsi="Calibri" w:cs="Arial"/>
        </w:rPr>
        <w:t>n</w:t>
      </w:r>
      <w:r w:rsidRPr="00C315DB">
        <w:rPr>
          <w:rFonts w:ascii="Calibri" w:hAnsi="Calibri" w:cs="Arial"/>
        </w:rPr>
        <w:t xml:space="preserve"> </w:t>
      </w:r>
      <w:r w:rsidR="004E6F64" w:rsidRPr="00C315DB">
        <w:rPr>
          <w:rFonts w:ascii="Calibri" w:hAnsi="Calibri" w:cs="Arial"/>
        </w:rPr>
        <w:t>la</w:t>
      </w:r>
      <w:r w:rsidR="00C315DB" w:rsidRPr="00C315DB">
        <w:rPr>
          <w:rFonts w:ascii="Calibri" w:hAnsi="Calibri" w:cs="Arial"/>
        </w:rPr>
        <w:t>s</w:t>
      </w:r>
      <w:r w:rsidR="004E6F64" w:rsidRPr="00C315DB">
        <w:rPr>
          <w:rFonts w:ascii="Calibri" w:hAnsi="Calibri" w:cs="Arial"/>
        </w:rPr>
        <w:t xml:space="preserve"> p</w:t>
      </w:r>
      <w:r w:rsidR="003B0B49" w:rsidRPr="00C315DB">
        <w:rPr>
          <w:rFonts w:ascii="Calibri" w:hAnsi="Calibri" w:cs="Arial"/>
        </w:rPr>
        <w:t>artida</w:t>
      </w:r>
      <w:r w:rsidR="00C315DB" w:rsidRPr="00C315DB">
        <w:rPr>
          <w:rFonts w:ascii="Calibri" w:hAnsi="Calibri" w:cs="Arial"/>
        </w:rPr>
        <w:t>s</w:t>
      </w:r>
      <w:r w:rsidR="003B0B49" w:rsidRPr="00C315DB">
        <w:rPr>
          <w:rFonts w:ascii="Calibri" w:hAnsi="Calibri" w:cs="Arial"/>
        </w:rPr>
        <w:t xml:space="preserve"> integrada</w:t>
      </w:r>
      <w:r w:rsidR="00C315DB" w:rsidRPr="00C315DB">
        <w:rPr>
          <w:rFonts w:ascii="Calibri" w:hAnsi="Calibri" w:cs="Arial"/>
        </w:rPr>
        <w:t>s</w:t>
      </w:r>
      <w:r w:rsidR="004E6F64" w:rsidRPr="00C315DB">
        <w:rPr>
          <w:rFonts w:ascii="Calibri" w:hAnsi="Calibri" w:cs="Arial"/>
        </w:rPr>
        <w:t xml:space="preserve"> por renglones</w:t>
      </w:r>
      <w:r w:rsidRPr="00C315DB">
        <w:rPr>
          <w:rFonts w:ascii="Calibri" w:hAnsi="Calibri" w:cs="Arial"/>
        </w:rPr>
        <w:t xml:space="preserve"> </w:t>
      </w:r>
      <w:r w:rsidR="00A71823" w:rsidRPr="00C315DB">
        <w:rPr>
          <w:rFonts w:ascii="Calibri" w:hAnsi="Calibri" w:cs="Arial"/>
        </w:rPr>
        <w:t>de</w:t>
      </w:r>
      <w:r w:rsidR="00B608CE" w:rsidRPr="00C315DB">
        <w:rPr>
          <w:rFonts w:ascii="Calibri" w:hAnsi="Calibri" w:cs="Arial"/>
        </w:rPr>
        <w:t xml:space="preserve"> </w:t>
      </w:r>
      <w:r w:rsidR="00A71823" w:rsidRPr="00C315DB">
        <w:rPr>
          <w:rFonts w:ascii="Calibri" w:hAnsi="Calibri" w:cs="Arial"/>
        </w:rPr>
        <w:t>l</w:t>
      </w:r>
      <w:r w:rsidR="00B608CE" w:rsidRPr="00C315DB">
        <w:rPr>
          <w:rFonts w:ascii="Calibri" w:hAnsi="Calibri" w:cs="Arial"/>
        </w:rPr>
        <w:t>os</w:t>
      </w:r>
      <w:r w:rsidRPr="00C315DB">
        <w:rPr>
          <w:rFonts w:ascii="Calibri" w:hAnsi="Calibri" w:cs="Arial"/>
          <w:bCs/>
        </w:rPr>
        <w:t xml:space="preserve"> </w:t>
      </w:r>
      <w:r w:rsidR="00B608CE" w:rsidRPr="00C315DB">
        <w:rPr>
          <w:rFonts w:asciiTheme="minorHAnsi" w:hAnsiTheme="minorHAnsi" w:cs="Arial"/>
          <w:bCs/>
        </w:rPr>
        <w:t>equipos</w:t>
      </w:r>
      <w:r w:rsidR="001A48ED" w:rsidRPr="00C315DB">
        <w:rPr>
          <w:rFonts w:ascii="Calibri" w:hAnsi="Calibri" w:cs="Arial"/>
        </w:rPr>
        <w:t xml:space="preserve"> </w:t>
      </w:r>
      <w:r w:rsidRPr="00C315DB">
        <w:rPr>
          <w:rFonts w:ascii="Calibri" w:hAnsi="Calibri" w:cs="Arial"/>
        </w:rPr>
        <w:t xml:space="preserve">que requiere </w:t>
      </w:r>
      <w:r w:rsidR="00A71823" w:rsidRPr="00C315DB">
        <w:rPr>
          <w:rFonts w:ascii="Calibri" w:hAnsi="Calibri" w:cs="Arial"/>
        </w:rPr>
        <w:t>la</w:t>
      </w:r>
      <w:r w:rsidR="00C559D2" w:rsidRPr="00C315DB">
        <w:rPr>
          <w:rFonts w:ascii="Calibri" w:hAnsi="Calibri" w:cs="Arial"/>
        </w:rPr>
        <w:t xml:space="preserve"> </w:t>
      </w:r>
      <w:r w:rsidR="00DC2E2E" w:rsidRPr="00C315DB">
        <w:rPr>
          <w:rFonts w:ascii="Calibri" w:hAnsi="Calibri" w:cs="Arial"/>
        </w:rPr>
        <w:t>Dirección de Hospitales</w:t>
      </w:r>
      <w:r w:rsidR="00C559D2" w:rsidRPr="00C315DB">
        <w:rPr>
          <w:rFonts w:ascii="Calibri" w:hAnsi="Calibri" w:cs="Arial"/>
        </w:rPr>
        <w:t>,</w:t>
      </w:r>
      <w:r w:rsidR="00A71823" w:rsidRPr="00C315DB">
        <w:rPr>
          <w:rFonts w:ascii="Calibri" w:hAnsi="Calibri" w:cs="Arial"/>
        </w:rPr>
        <w:t xml:space="preserve"> </w:t>
      </w:r>
      <w:r w:rsidRPr="00C315DB">
        <w:rPr>
          <w:rFonts w:ascii="Calibri" w:hAnsi="Calibri" w:cs="Arial"/>
        </w:rPr>
        <w:t>de la Convocante, conforme a las descripciones, características</w:t>
      </w:r>
      <w:r w:rsidRPr="00397B0F">
        <w:rPr>
          <w:rFonts w:ascii="Calibri" w:hAnsi="Calibri" w:cs="Arial"/>
        </w:rPr>
        <w:t xml:space="preserve"> y cantidades solicitadas </w:t>
      </w:r>
      <w:r w:rsidRPr="00C559D2">
        <w:rPr>
          <w:rFonts w:ascii="Calibri" w:hAnsi="Calibri" w:cs="Arial"/>
        </w:rPr>
        <w:t xml:space="preserve">por la </w:t>
      </w:r>
      <w:r w:rsidR="00C559D2" w:rsidRPr="00C559D2">
        <w:rPr>
          <w:rFonts w:ascii="Calibri" w:hAnsi="Calibri" w:cs="Arial"/>
        </w:rPr>
        <w:t>misma unidad</w:t>
      </w:r>
      <w:r w:rsidRPr="00C559D2">
        <w:rPr>
          <w:rFonts w:ascii="Calibri" w:hAnsi="Calibri" w:cs="Arial"/>
        </w:rPr>
        <w:t xml:space="preserve">; </w:t>
      </w:r>
      <w:r w:rsidR="001D5315" w:rsidRPr="00C559D2">
        <w:rPr>
          <w:rFonts w:ascii="Calibri" w:hAnsi="Calibri" w:cs="Arial"/>
        </w:rPr>
        <w:t>no se aceptarán proposiciones</w:t>
      </w:r>
      <w:r w:rsidR="001D5315" w:rsidRPr="00397B0F">
        <w:rPr>
          <w:rFonts w:ascii="Calibri" w:hAnsi="Calibri" w:cs="Arial"/>
        </w:rPr>
        <w:t xml:space="preserve">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0D8F5B78"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B608CE" w:rsidRPr="00B608CE">
        <w:rPr>
          <w:rFonts w:asciiTheme="minorHAnsi" w:hAnsiTheme="minorHAnsi" w:cs="Arial"/>
          <w:bCs/>
        </w:rPr>
        <w:t>equipo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bienes distintos a los requeridos, </w:t>
      </w:r>
      <w:r w:rsidRPr="001D5315">
        <w:rPr>
          <w:rFonts w:ascii="Calibri" w:hAnsi="Calibri" w:cs="Arial"/>
        </w:rPr>
        <w:lastRenderedPageBreak/>
        <w:t xml:space="preserve">o que no cumpla con las </w:t>
      </w:r>
      <w:r w:rsidR="001A48ED" w:rsidRPr="001D5315">
        <w:rPr>
          <w:rFonts w:ascii="Calibri" w:hAnsi="Calibri" w:cs="Arial"/>
        </w:rPr>
        <w:t>especificaciones originalmente contratadas, se</w:t>
      </w:r>
      <w:r w:rsidRPr="001D5315">
        <w:rPr>
          <w:rFonts w:ascii="Calibri" w:hAnsi="Calibri" w:cs="Arial"/>
        </w:rPr>
        <w:t xml:space="preserve"> rechazará </w:t>
      </w:r>
      <w:r w:rsidR="001A48ED" w:rsidRPr="001D5315">
        <w:rPr>
          <w:rFonts w:ascii="Calibri" w:hAnsi="Calibri" w:cs="Arial"/>
        </w:rPr>
        <w:t>la recepción de</w:t>
      </w:r>
      <w:r w:rsidRPr="001D5315">
        <w:rPr>
          <w:rFonts w:ascii="Calibri" w:hAnsi="Calibri" w:cs="Arial"/>
        </w:rPr>
        <w:t xml:space="preserve"> éstos.  En este caso </w:t>
      </w:r>
      <w:r w:rsidR="001A48ED" w:rsidRPr="001D5315">
        <w:rPr>
          <w:rFonts w:ascii="Calibri" w:hAnsi="Calibri" w:cs="Arial"/>
        </w:rPr>
        <w:t>el licitante</w:t>
      </w:r>
      <w:r w:rsidRPr="001D5315">
        <w:rPr>
          <w:rFonts w:ascii="Calibri" w:hAnsi="Calibri" w:cs="Arial"/>
        </w:rPr>
        <w:t xml:space="preserv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5652FF5" w:rsidR="006971A9"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B608CE">
        <w:rPr>
          <w:rFonts w:ascii="Calibri" w:hAnsi="Calibri" w:cs="Arial"/>
        </w:rPr>
        <w:t>los</w:t>
      </w:r>
      <w:r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1D5315" w:rsidRPr="009028CA">
        <w:rPr>
          <w:rFonts w:ascii="Calibri" w:hAnsi="Calibri" w:cs="Arial"/>
        </w:rPr>
        <w:t>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171E5421" w14:textId="77777777" w:rsidR="00772ABE" w:rsidRPr="00772ABE" w:rsidRDefault="00772ABE" w:rsidP="00772ABE">
      <w:pPr>
        <w:pStyle w:val="Prrafodelista"/>
        <w:rPr>
          <w:rFonts w:ascii="Calibri" w:hAnsi="Calibri" w:cs="Arial"/>
        </w:rPr>
      </w:pPr>
    </w:p>
    <w:p w14:paraId="29720B0A" w14:textId="5F388D30" w:rsidR="00772ABE" w:rsidRPr="00183705" w:rsidRDefault="00772ABE"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 a adjudicación será por Partida, por lo que los licitantes deberán cotizar el total de los renglones de las partidas en las que desea participar.</w:t>
      </w:r>
    </w:p>
    <w:p w14:paraId="349FFA4E" w14:textId="77777777" w:rsidR="006971A9" w:rsidRPr="00194FAC" w:rsidRDefault="006971A9" w:rsidP="00194FAC">
      <w:pPr>
        <w:tabs>
          <w:tab w:val="right" w:pos="1134"/>
        </w:tabs>
        <w:jc w:val="both"/>
        <w:rPr>
          <w:rFonts w:ascii="Calibri" w:hAnsi="Calibri" w:cs="Arial"/>
        </w:rPr>
      </w:pPr>
    </w:p>
    <w:p w14:paraId="785264DE" w14:textId="6C5AC433"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 xml:space="preserve">La </w:t>
      </w:r>
      <w:r w:rsidR="00FD5DB9">
        <w:rPr>
          <w:rFonts w:ascii="Calibri" w:hAnsi="Calibri" w:cs="Arial"/>
        </w:rPr>
        <w:t>U</w:t>
      </w:r>
      <w:r>
        <w:rPr>
          <w:rFonts w:ascii="Calibri" w:hAnsi="Calibri" w:cs="Arial"/>
        </w:rPr>
        <w:t xml:space="preserve">nidad </w:t>
      </w:r>
      <w:r w:rsidR="00FD5DB9">
        <w:rPr>
          <w:rFonts w:ascii="Calibri" w:hAnsi="Calibri" w:cs="Arial"/>
        </w:rPr>
        <w:t>A</w:t>
      </w:r>
      <w:r w:rsidRPr="009E188D">
        <w:rPr>
          <w:rFonts w:ascii="Calibri" w:hAnsi="Calibri" w:cs="Arial"/>
        </w:rPr>
        <w:t>plicativa</w:t>
      </w:r>
      <w:r w:rsidR="006971A9" w:rsidRPr="00183705">
        <w:rPr>
          <w:rFonts w:ascii="Calibri" w:hAnsi="Calibri" w:cs="Arial"/>
        </w:rPr>
        <w:t xml:space="preserve"> hará</w:t>
      </w:r>
      <w:r w:rsidR="003F6176">
        <w:rPr>
          <w:rFonts w:ascii="Calibri" w:hAnsi="Calibri" w:cs="Arial"/>
        </w:rPr>
        <w:t xml:space="preserve"> la solicitud </w:t>
      </w:r>
      <w:r w:rsidR="001D5315">
        <w:rPr>
          <w:rFonts w:ascii="Calibri" w:hAnsi="Calibri" w:cs="Arial"/>
        </w:rPr>
        <w:t>de</w:t>
      </w:r>
      <w:r w:rsidR="00B608CE">
        <w:rPr>
          <w:rFonts w:ascii="Calibri" w:hAnsi="Calibri" w:cs="Arial"/>
        </w:rPr>
        <w:t xml:space="preserve"> </w:t>
      </w:r>
      <w:r w:rsidR="001D5315">
        <w:rPr>
          <w:rFonts w:ascii="Calibri" w:hAnsi="Calibri" w:cs="Arial"/>
        </w:rPr>
        <w:t>l</w:t>
      </w:r>
      <w:r w:rsidR="00B608CE">
        <w:rPr>
          <w:rFonts w:ascii="Calibri" w:hAnsi="Calibri" w:cs="Arial"/>
        </w:rPr>
        <w:t>os</w:t>
      </w:r>
      <w:r w:rsidR="001D5315"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B608CE">
        <w:rPr>
          <w:rFonts w:ascii="Calibri" w:hAnsi="Calibri" w:cs="Arial"/>
        </w:rPr>
        <w:t>s</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 xml:space="preserve">la </w:t>
      </w:r>
      <w:r w:rsidR="00FD5DB9">
        <w:rPr>
          <w:rFonts w:asciiTheme="minorHAnsi" w:hAnsiTheme="minorHAnsi" w:cstheme="minorHAnsi"/>
        </w:rPr>
        <w:t>U</w:t>
      </w:r>
      <w:r w:rsidR="00106B05">
        <w:rPr>
          <w:rFonts w:asciiTheme="minorHAnsi" w:hAnsiTheme="minorHAnsi" w:cstheme="minorHAnsi"/>
        </w:rPr>
        <w:t xml:space="preserve">nidad </w:t>
      </w:r>
      <w:r w:rsidR="00FD5DB9">
        <w:rPr>
          <w:rFonts w:asciiTheme="minorHAnsi" w:hAnsiTheme="minorHAnsi" w:cstheme="minorHAnsi"/>
        </w:rPr>
        <w:t>A</w:t>
      </w:r>
      <w:r w:rsidR="00106B05">
        <w:rPr>
          <w:rFonts w:asciiTheme="minorHAnsi" w:hAnsiTheme="minorHAnsi" w:cstheme="minorHAnsi"/>
        </w:rPr>
        <w:t>plicativa</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0EB572EF"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E188D">
        <w:rPr>
          <w:rFonts w:ascii="Calibri" w:hAnsi="Calibri" w:cs="Arial"/>
        </w:rPr>
        <w:t>la</w:t>
      </w:r>
      <w:r w:rsidR="009E188D">
        <w:rPr>
          <w:rFonts w:ascii="Calibri" w:hAnsi="Calibri" w:cs="Arial"/>
        </w:rPr>
        <w:t xml:space="preserve"> </w:t>
      </w:r>
      <w:r w:rsidR="00FD5DB9">
        <w:rPr>
          <w:rFonts w:ascii="Calibri" w:hAnsi="Calibri" w:cs="Arial"/>
        </w:rPr>
        <w:t>U</w:t>
      </w:r>
      <w:r w:rsidR="009E188D">
        <w:rPr>
          <w:rFonts w:ascii="Calibri" w:hAnsi="Calibri" w:cs="Arial"/>
        </w:rPr>
        <w:t xml:space="preserve">nidad </w:t>
      </w:r>
      <w:r w:rsidR="00FD5DB9">
        <w:rPr>
          <w:rFonts w:ascii="Calibri" w:hAnsi="Calibri" w:cs="Arial"/>
        </w:rPr>
        <w:t>A</w:t>
      </w:r>
      <w:r w:rsidR="009E188D">
        <w:rPr>
          <w:rFonts w:ascii="Calibri" w:hAnsi="Calibri" w:cs="Arial"/>
        </w:rPr>
        <w:t>plicativa,</w:t>
      </w:r>
      <w:r w:rsidRPr="009028CA">
        <w:rPr>
          <w:rFonts w:ascii="Calibri" w:hAnsi="Calibri" w:cs="Arial"/>
        </w:rPr>
        <w:t xml:space="preserve"> como fecha de acuse el día en que se elabore la Orden de Envío para el cálculo y elaboración de sanción por el atraso en la entrega de</w:t>
      </w:r>
      <w:r w:rsidR="00B608CE">
        <w:rPr>
          <w:rFonts w:ascii="Calibri" w:hAnsi="Calibri" w:cs="Arial"/>
        </w:rPr>
        <w:t xml:space="preserve"> </w:t>
      </w:r>
      <w:r w:rsidR="001D5315" w:rsidRPr="00B608CE">
        <w:rPr>
          <w:rFonts w:ascii="Calibri" w:hAnsi="Calibri" w:cs="Arial"/>
        </w:rPr>
        <w:t>l</w:t>
      </w:r>
      <w:r w:rsidR="00B608CE" w:rsidRPr="00B608CE">
        <w:rPr>
          <w:rFonts w:ascii="Calibri" w:hAnsi="Calibri" w:cs="Arial"/>
        </w:rPr>
        <w:t>os</w:t>
      </w:r>
      <w:r w:rsidR="006A7DCC" w:rsidRPr="00B608CE">
        <w:rPr>
          <w:rFonts w:ascii="Calibri" w:hAnsi="Calibri" w:cs="Arial"/>
        </w:rPr>
        <w:t xml:space="preserve"> </w:t>
      </w:r>
      <w:r w:rsidR="00B608CE" w:rsidRPr="00B608CE">
        <w:rPr>
          <w:rFonts w:asciiTheme="minorHAnsi" w:hAnsiTheme="minorHAnsi" w:cs="Arial"/>
        </w:rPr>
        <w:t>equipos</w:t>
      </w:r>
      <w:r w:rsidR="001D5315" w:rsidRPr="00B608CE">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52DDECC7" w:rsidR="00812A50" w:rsidRPr="009028CA" w:rsidRDefault="00812A50" w:rsidP="006F18CA">
      <w:pPr>
        <w:pStyle w:val="Prrafodelista"/>
        <w:numPr>
          <w:ilvl w:val="2"/>
          <w:numId w:val="25"/>
        </w:numPr>
        <w:tabs>
          <w:tab w:val="right" w:pos="1134"/>
        </w:tabs>
        <w:ind w:left="1134" w:hanging="567"/>
        <w:jc w:val="both"/>
        <w:rPr>
          <w:rFonts w:ascii="Calibri" w:hAnsi="Calibri"/>
        </w:rPr>
      </w:pP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Pr="009028CA">
        <w:rPr>
          <w:rFonts w:ascii="Calibri" w:hAnsi="Calibri"/>
        </w:rPr>
        <w:t xml:space="preserve"> responsabilidad </w:t>
      </w:r>
      <w:r w:rsidR="00A5705D" w:rsidRPr="009028CA">
        <w:rPr>
          <w:rFonts w:ascii="Calibri" w:hAnsi="Calibri"/>
        </w:rPr>
        <w:t>al</w:t>
      </w:r>
      <w:r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2965EF72"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Las facturas que resulten de la recepción de</w:t>
      </w:r>
      <w:r w:rsidR="00B608CE">
        <w:rPr>
          <w:rFonts w:ascii="Calibri" w:hAnsi="Calibri"/>
        </w:rPr>
        <w:t xml:space="preserve"> </w:t>
      </w:r>
      <w:r w:rsidR="009000C3" w:rsidRPr="00B608CE">
        <w:rPr>
          <w:rFonts w:ascii="Calibri" w:hAnsi="Calibri"/>
        </w:rPr>
        <w:t>l</w:t>
      </w:r>
      <w:r w:rsidR="00B608CE" w:rsidRPr="00B608CE">
        <w:rPr>
          <w:rFonts w:ascii="Calibri" w:hAnsi="Calibri"/>
        </w:rPr>
        <w:t>os</w:t>
      </w:r>
      <w:r w:rsidR="009000C3" w:rsidRPr="00B608CE">
        <w:rPr>
          <w:rFonts w:ascii="Calibri" w:hAnsi="Calibri"/>
        </w:rPr>
        <w:t xml:space="preserve"> </w:t>
      </w:r>
      <w:r w:rsidR="00B608CE" w:rsidRPr="00B608CE">
        <w:rPr>
          <w:rFonts w:asciiTheme="minorHAnsi" w:hAnsiTheme="minorHAnsi" w:cs="Arial"/>
          <w:bCs/>
        </w:rPr>
        <w:t>equipos</w:t>
      </w:r>
      <w:r w:rsidR="009000C3" w:rsidRPr="00B608CE">
        <w:rPr>
          <w:rFonts w:ascii="Calibri" w:hAnsi="Calibri"/>
          <w:bCs/>
        </w:rPr>
        <w:t>,</w:t>
      </w:r>
      <w:r w:rsidR="009000C3" w:rsidRPr="00B608CE">
        <w:rPr>
          <w:rFonts w:ascii="Calibri" w:hAnsi="Calibri"/>
        </w:rPr>
        <w:t xml:space="preserve">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No. 520, Centro de Monterrey, N.L., C.P. 64000</w:t>
      </w:r>
      <w:r w:rsidR="009000C3" w:rsidRPr="00C315DB">
        <w:rPr>
          <w:rFonts w:ascii="Calibri" w:hAnsi="Calibri"/>
        </w:rPr>
        <w:t xml:space="preserve">, se deberá realizar una factura por cada partida presupuestal </w:t>
      </w:r>
      <w:r w:rsidR="00A5705D" w:rsidRPr="00C315DB">
        <w:rPr>
          <w:rFonts w:ascii="Calibri" w:hAnsi="Calibri"/>
        </w:rPr>
        <w:t xml:space="preserve">y </w:t>
      </w:r>
      <w:r w:rsidR="009000C3" w:rsidRPr="00C315DB">
        <w:rPr>
          <w:rFonts w:ascii="Calibri" w:hAnsi="Calibri"/>
        </w:rPr>
        <w:t>ser presentadas</w:t>
      </w:r>
      <w:r w:rsidR="009000C3" w:rsidRPr="009000C3">
        <w:rPr>
          <w:rFonts w:ascii="Calibri" w:hAnsi="Calibri"/>
        </w:rPr>
        <w:t xml:space="preserve"> por el licitante que resulte adjudicado en el Departamento de Recursos Financieros de </w:t>
      </w:r>
      <w:r w:rsidR="009000C3" w:rsidRPr="00D73B15">
        <w:rPr>
          <w:rFonts w:ascii="Calibri" w:hAnsi="Calibri"/>
        </w:rPr>
        <w:t xml:space="preserve">la </w:t>
      </w:r>
      <w:r w:rsidR="00D73B15">
        <w:rPr>
          <w:rFonts w:ascii="Calibri" w:hAnsi="Calibri"/>
        </w:rPr>
        <w:t>Unidad Aplicativa</w:t>
      </w:r>
      <w:r w:rsidR="009000C3" w:rsidRPr="009000C3">
        <w:rPr>
          <w:rFonts w:ascii="Calibri" w:hAnsi="Calibri"/>
        </w:rPr>
        <w:t>,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ontrato, clave 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185D632B"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w:t>
      </w:r>
      <w:r w:rsidR="00792BC9">
        <w:rPr>
          <w:rFonts w:asciiTheme="minorHAnsi" w:hAnsiTheme="minorHAnsi" w:cs="Arial"/>
        </w:rPr>
        <w:t>Ó</w:t>
      </w:r>
      <w:r w:rsidR="00206124" w:rsidRPr="00164F69">
        <w:rPr>
          <w:rFonts w:asciiTheme="minorHAnsi" w:hAnsiTheme="minorHAnsi" w:cs="Arial"/>
        </w:rPr>
        <w:t xml:space="preserve">rgano de </w:t>
      </w:r>
      <w:r w:rsidR="00792BC9">
        <w:rPr>
          <w:rFonts w:asciiTheme="minorHAnsi" w:hAnsiTheme="minorHAnsi" w:cs="Arial"/>
        </w:rPr>
        <w:t>C</w:t>
      </w:r>
      <w:r w:rsidR="00206124" w:rsidRPr="00164F69">
        <w:rPr>
          <w:rFonts w:asciiTheme="minorHAnsi" w:hAnsiTheme="minorHAnsi" w:cs="Arial"/>
        </w:rPr>
        <w:t xml:space="preserve">ontrol </w:t>
      </w:r>
      <w:r w:rsidR="00792BC9">
        <w:rPr>
          <w:rFonts w:asciiTheme="minorHAnsi" w:hAnsiTheme="minorHAnsi" w:cs="Arial"/>
        </w:rPr>
        <w:t>I</w:t>
      </w:r>
      <w:r w:rsidR="00206124" w:rsidRPr="00164F69">
        <w:rPr>
          <w:rFonts w:asciiTheme="minorHAnsi" w:hAnsiTheme="minorHAnsi" w:cs="Arial"/>
        </w:rPr>
        <w:t>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6B9D55B9" w14:textId="77777777" w:rsidR="0000629B" w:rsidRPr="0000629B" w:rsidRDefault="00D14205" w:rsidP="0000629B">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DEE9445" w14:textId="77777777" w:rsidR="0000629B" w:rsidRPr="0000629B" w:rsidRDefault="0000629B" w:rsidP="0000629B">
      <w:pPr>
        <w:pStyle w:val="Prrafodelista"/>
        <w:rPr>
          <w:rFonts w:ascii="Calibri" w:hAnsi="Calibri" w:cs="Calibri"/>
          <w:bCs/>
        </w:rPr>
      </w:pPr>
    </w:p>
    <w:p w14:paraId="04E5E5AC" w14:textId="38FBA65E" w:rsidR="00792BC9" w:rsidRPr="0000629B" w:rsidRDefault="00792BC9" w:rsidP="0000629B">
      <w:pPr>
        <w:pStyle w:val="Prrafodelista"/>
        <w:numPr>
          <w:ilvl w:val="2"/>
          <w:numId w:val="25"/>
        </w:numPr>
        <w:tabs>
          <w:tab w:val="right" w:pos="1134"/>
        </w:tabs>
        <w:ind w:left="1134" w:hanging="567"/>
        <w:jc w:val="both"/>
        <w:rPr>
          <w:rFonts w:asciiTheme="minorHAnsi" w:hAnsiTheme="minorHAnsi" w:cs="Arial"/>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51207304" w:rsidR="00A1692B" w:rsidRPr="00B608CE"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sidRPr="00B608CE">
        <w:rPr>
          <w:rFonts w:ascii="Calibri" w:hAnsi="Calibri"/>
          <w:b/>
          <w:u w:val="single"/>
        </w:rPr>
        <w:t>de</w:t>
      </w:r>
      <w:r w:rsidR="00B608CE">
        <w:rPr>
          <w:rFonts w:ascii="Calibri" w:hAnsi="Calibri"/>
          <w:b/>
          <w:u w:val="single"/>
        </w:rPr>
        <w:t xml:space="preserve"> </w:t>
      </w:r>
      <w:r w:rsidR="00866237" w:rsidRPr="00B608CE">
        <w:rPr>
          <w:rFonts w:ascii="Calibri" w:hAnsi="Calibri"/>
          <w:b/>
          <w:u w:val="single"/>
        </w:rPr>
        <w:t>l</w:t>
      </w:r>
      <w:r w:rsidR="00B608CE">
        <w:rPr>
          <w:rFonts w:ascii="Calibri" w:hAnsi="Calibri"/>
          <w:b/>
          <w:u w:val="single"/>
        </w:rPr>
        <w:t>os equipos.</w:t>
      </w:r>
      <w:r w:rsidR="00812A50" w:rsidRPr="00B608CE">
        <w:rPr>
          <w:rFonts w:ascii="Calibri" w:hAnsi="Calibri"/>
          <w:b/>
          <w:u w:val="single"/>
        </w:rPr>
        <w:t xml:space="preserve"> </w:t>
      </w:r>
    </w:p>
    <w:p w14:paraId="22037DEA" w14:textId="6621D76A" w:rsidR="00A1692B" w:rsidRPr="00B608CE" w:rsidRDefault="00A1692B" w:rsidP="00A1692B">
      <w:pPr>
        <w:tabs>
          <w:tab w:val="left" w:pos="851"/>
        </w:tabs>
        <w:ind w:right="-1"/>
        <w:jc w:val="both"/>
        <w:rPr>
          <w:rFonts w:ascii="Calibri" w:hAnsi="Calibri"/>
          <w:b/>
        </w:rPr>
      </w:pPr>
    </w:p>
    <w:p w14:paraId="7B0241B6" w14:textId="655829D9" w:rsidR="00B81B08" w:rsidRPr="00B608CE" w:rsidRDefault="00A1692B" w:rsidP="00B81B08">
      <w:pPr>
        <w:tabs>
          <w:tab w:val="left" w:pos="851"/>
        </w:tabs>
        <w:ind w:left="709" w:right="-1"/>
        <w:jc w:val="both"/>
        <w:rPr>
          <w:rFonts w:ascii="Calibri" w:hAnsi="Calibri"/>
          <w:b/>
        </w:rPr>
      </w:pPr>
      <w:r w:rsidRPr="00B608CE">
        <w:rPr>
          <w:rFonts w:ascii="Calibri" w:hAnsi="Calibri"/>
          <w:b/>
        </w:rPr>
        <w:t>1.2.1</w:t>
      </w:r>
      <w:r w:rsidR="001A154A" w:rsidRPr="00B608CE">
        <w:rPr>
          <w:rFonts w:ascii="Calibri" w:hAnsi="Calibri"/>
          <w:b/>
        </w:rPr>
        <w:t xml:space="preserve">. </w:t>
      </w:r>
      <w:r w:rsidRPr="00B608CE">
        <w:rPr>
          <w:rFonts w:ascii="Calibri" w:hAnsi="Calibri"/>
          <w:b/>
        </w:rPr>
        <w:t xml:space="preserve">Período de </w:t>
      </w:r>
      <w:r w:rsidR="00812A50" w:rsidRPr="00B608CE">
        <w:rPr>
          <w:rFonts w:ascii="Calibri" w:hAnsi="Calibri"/>
          <w:b/>
        </w:rPr>
        <w:t xml:space="preserve">entrega </w:t>
      </w:r>
      <w:r w:rsidR="00934187" w:rsidRPr="00B608CE">
        <w:rPr>
          <w:rFonts w:ascii="Calibri" w:hAnsi="Calibri"/>
          <w:b/>
        </w:rPr>
        <w:t>del</w:t>
      </w:r>
      <w:r w:rsidR="00812A50" w:rsidRPr="00B608CE">
        <w:rPr>
          <w:rFonts w:ascii="Calibri" w:hAnsi="Calibri"/>
          <w:b/>
          <w:bCs/>
        </w:rPr>
        <w:t xml:space="preserve"> </w:t>
      </w:r>
      <w:r w:rsidR="00B608CE" w:rsidRPr="00B608CE">
        <w:rPr>
          <w:rFonts w:ascii="Calibri" w:hAnsi="Calibri"/>
          <w:b/>
          <w:bCs/>
        </w:rPr>
        <w:t>equipo</w:t>
      </w:r>
      <w:r w:rsidR="001C147E" w:rsidRPr="00B608CE">
        <w:rPr>
          <w:rFonts w:ascii="Calibri" w:hAnsi="Calibri"/>
          <w:b/>
        </w:rPr>
        <w:t>:</w:t>
      </w:r>
      <w:r w:rsidR="00A83A41" w:rsidRPr="00B608CE">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60C609B3"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B608CE" w:rsidRPr="00B608CE">
        <w:rPr>
          <w:rFonts w:asciiTheme="minorHAnsi" w:hAnsiTheme="minorHAnsi" w:cs="Arial"/>
          <w:bCs/>
        </w:rPr>
        <w:t>equipo</w:t>
      </w:r>
      <w:r w:rsidR="00227183">
        <w:rPr>
          <w:rFonts w:ascii="Calibri" w:hAnsi="Calibri" w:cs="Arial"/>
        </w:rPr>
        <w:t xml:space="preserve"> se </w:t>
      </w:r>
      <w:r w:rsidR="00227183" w:rsidRPr="00397B0F">
        <w:rPr>
          <w:rFonts w:ascii="Calibri" w:hAnsi="Calibri" w:cs="Arial"/>
        </w:rPr>
        <w:t xml:space="preserve">entregará </w:t>
      </w:r>
      <w:r w:rsidR="00D40283" w:rsidRPr="00397B0F">
        <w:rPr>
          <w:rFonts w:ascii="Calibri" w:hAnsi="Calibri" w:cs="Arial"/>
        </w:rPr>
        <w:t>del</w:t>
      </w:r>
      <w:r w:rsidR="000A5FBB" w:rsidRPr="00397B0F">
        <w:rPr>
          <w:rFonts w:ascii="Calibri" w:hAnsi="Calibri" w:cs="Arial"/>
        </w:rPr>
        <w:t xml:space="preserve"> </w:t>
      </w:r>
      <w:r w:rsidR="000A5FBB" w:rsidRPr="00194FAC">
        <w:rPr>
          <w:rFonts w:ascii="Calibri" w:hAnsi="Calibri" w:cs="Arial"/>
        </w:rPr>
        <w:t>día</w:t>
      </w:r>
      <w:r w:rsidR="00D40283" w:rsidRPr="00194FAC">
        <w:rPr>
          <w:rFonts w:ascii="Calibri" w:hAnsi="Calibri" w:cs="Arial"/>
        </w:rPr>
        <w:t xml:space="preserve"> </w:t>
      </w:r>
      <w:r w:rsidR="0000629B" w:rsidRPr="00C315DB">
        <w:rPr>
          <w:rFonts w:ascii="Calibri" w:hAnsi="Calibri" w:cs="Arial"/>
        </w:rPr>
        <w:t>1</w:t>
      </w:r>
      <w:r w:rsidR="00E07D31" w:rsidRPr="00C315DB">
        <w:rPr>
          <w:rFonts w:ascii="Calibri" w:hAnsi="Calibri" w:cs="Arial"/>
        </w:rPr>
        <w:t>4</w:t>
      </w:r>
      <w:r w:rsidR="00D40283" w:rsidRPr="00C315DB">
        <w:rPr>
          <w:rFonts w:ascii="Calibri" w:hAnsi="Calibri" w:cs="Arial"/>
        </w:rPr>
        <w:t xml:space="preserve"> de </w:t>
      </w:r>
      <w:r w:rsidR="00E07D31" w:rsidRPr="00C315DB">
        <w:rPr>
          <w:rFonts w:ascii="Calibri" w:hAnsi="Calibri" w:cs="Arial"/>
        </w:rPr>
        <w:t>septiembre</w:t>
      </w:r>
      <w:r w:rsidRPr="00C315DB">
        <w:rPr>
          <w:rFonts w:ascii="Calibri" w:hAnsi="Calibri" w:cs="Arial"/>
        </w:rPr>
        <w:t xml:space="preserve"> </w:t>
      </w:r>
      <w:r w:rsidR="007900A4" w:rsidRPr="00C315DB">
        <w:rPr>
          <w:rFonts w:ascii="Calibri" w:hAnsi="Calibri" w:cs="Arial"/>
        </w:rPr>
        <w:t>del 202</w:t>
      </w:r>
      <w:r w:rsidR="0000629B" w:rsidRPr="00C315DB">
        <w:rPr>
          <w:rFonts w:ascii="Calibri" w:hAnsi="Calibri" w:cs="Arial"/>
        </w:rPr>
        <w:t>3</w:t>
      </w:r>
      <w:r w:rsidR="00F17AD5" w:rsidRPr="00C315DB">
        <w:rPr>
          <w:rFonts w:ascii="Calibri" w:hAnsi="Calibri" w:cs="Arial"/>
        </w:rPr>
        <w:t xml:space="preserve"> al </w:t>
      </w:r>
      <w:r w:rsidR="000A5FBB" w:rsidRPr="00C315DB">
        <w:rPr>
          <w:rFonts w:ascii="Calibri" w:hAnsi="Calibri" w:cs="Arial"/>
        </w:rPr>
        <w:t xml:space="preserve">día </w:t>
      </w:r>
      <w:r w:rsidR="00C315DB" w:rsidRPr="00C315DB">
        <w:rPr>
          <w:rFonts w:ascii="Calibri" w:hAnsi="Calibri" w:cs="Arial"/>
        </w:rPr>
        <w:t>25</w:t>
      </w:r>
      <w:r w:rsidR="00934187" w:rsidRPr="00C315DB">
        <w:rPr>
          <w:rFonts w:ascii="Calibri" w:hAnsi="Calibri" w:cs="Arial"/>
        </w:rPr>
        <w:t xml:space="preserve"> de </w:t>
      </w:r>
      <w:r w:rsidR="00C315DB" w:rsidRPr="00C315DB">
        <w:rPr>
          <w:rFonts w:ascii="Calibri" w:hAnsi="Calibri" w:cs="Arial"/>
        </w:rPr>
        <w:t>octubre</w:t>
      </w:r>
      <w:r w:rsidR="007900A4" w:rsidRPr="00C315DB">
        <w:rPr>
          <w:rFonts w:ascii="Calibri" w:hAnsi="Calibri" w:cs="Arial"/>
        </w:rPr>
        <w:t xml:space="preserve"> del 202</w:t>
      </w:r>
      <w:r w:rsidR="0000629B" w:rsidRPr="00C315DB">
        <w:rPr>
          <w:rFonts w:ascii="Calibri" w:hAnsi="Calibri" w:cs="Arial"/>
        </w:rPr>
        <w:t>3</w:t>
      </w:r>
      <w:r w:rsidR="009054F7" w:rsidRPr="00C315DB">
        <w:rPr>
          <w:rFonts w:ascii="Calibri" w:hAnsi="Calibri" w:cs="Arial"/>
        </w:rPr>
        <w:t>, en el horario</w:t>
      </w:r>
      <w:r w:rsidR="009054F7" w:rsidRPr="001B3860">
        <w:rPr>
          <w:rFonts w:ascii="Calibri" w:hAnsi="Calibri" w:cs="Arial"/>
        </w:rPr>
        <w:t xml:space="preserve"> de 8:00 a 14:00 horas de </w:t>
      </w:r>
      <w:r w:rsidR="000A5FBB" w:rsidRPr="001B3860">
        <w:rPr>
          <w:rFonts w:ascii="Calibri" w:hAnsi="Calibri" w:cs="Arial"/>
        </w:rPr>
        <w:t>lunes</w:t>
      </w:r>
      <w:r w:rsidR="009054F7" w:rsidRPr="001B3860">
        <w:rPr>
          <w:rFonts w:ascii="Calibri" w:hAnsi="Calibri" w:cs="Arial"/>
        </w:rPr>
        <w:t xml:space="preserve"> a </w:t>
      </w:r>
      <w:r w:rsidR="000A5FBB"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7E8E2F74" w14:textId="77777777" w:rsidR="00D1448E" w:rsidRPr="00183705" w:rsidRDefault="00D1448E" w:rsidP="00D16279">
      <w:pPr>
        <w:ind w:left="1276" w:right="49" w:hanging="283"/>
        <w:jc w:val="both"/>
        <w:rPr>
          <w:rFonts w:ascii="Calibri" w:hAnsi="Calibri" w:cs="Calibri"/>
        </w:rPr>
      </w:pPr>
    </w:p>
    <w:p w14:paraId="354CE30F" w14:textId="4AC7E1A6" w:rsidR="00B81B08" w:rsidRPr="00183705" w:rsidRDefault="00A1692B" w:rsidP="00A83A41">
      <w:pPr>
        <w:ind w:left="709" w:right="-1"/>
        <w:jc w:val="both"/>
        <w:rPr>
          <w:rFonts w:ascii="Calibri" w:hAnsi="Calibri"/>
          <w:b/>
        </w:rPr>
      </w:pPr>
      <w:r w:rsidRPr="00183705">
        <w:rPr>
          <w:rFonts w:ascii="Calibri" w:hAnsi="Calibri"/>
          <w:b/>
        </w:rPr>
        <w:t>1</w:t>
      </w:r>
      <w:r w:rsidRPr="00F14791">
        <w:rPr>
          <w:rFonts w:ascii="Calibri" w:hAnsi="Calibri"/>
          <w:b/>
        </w:rPr>
        <w:t>.2.2</w:t>
      </w:r>
      <w:r w:rsidR="00D16279" w:rsidRPr="00F14791">
        <w:rPr>
          <w:rFonts w:ascii="Calibri" w:hAnsi="Calibri"/>
          <w:b/>
        </w:rPr>
        <w:t xml:space="preserve">. </w:t>
      </w:r>
      <w:r w:rsidRPr="00F14791">
        <w:rPr>
          <w:rFonts w:ascii="Calibri" w:hAnsi="Calibri"/>
          <w:b/>
        </w:rPr>
        <w:t xml:space="preserve">Lugar de </w:t>
      </w:r>
      <w:r w:rsidR="009054F7" w:rsidRPr="00F14791">
        <w:rPr>
          <w:rFonts w:ascii="Calibri" w:hAnsi="Calibri"/>
          <w:b/>
        </w:rPr>
        <w:t xml:space="preserve">entrega </w:t>
      </w:r>
      <w:r w:rsidR="00227183" w:rsidRPr="00F14791">
        <w:rPr>
          <w:rFonts w:ascii="Calibri" w:hAnsi="Calibri"/>
          <w:b/>
        </w:rPr>
        <w:t xml:space="preserve">del </w:t>
      </w:r>
      <w:r w:rsidR="00F14791" w:rsidRPr="00F14791">
        <w:rPr>
          <w:rFonts w:asciiTheme="minorHAnsi" w:hAnsiTheme="minorHAnsi" w:cs="Arial"/>
          <w:b/>
        </w:rPr>
        <w:t>equipo</w:t>
      </w:r>
      <w:r w:rsidRPr="00F14791">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38708C36"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00494D25" w:rsidRPr="00E4582E">
        <w:rPr>
          <w:rFonts w:ascii="Calibri" w:hAnsi="Calibri" w:cs="Arial"/>
        </w:rPr>
        <w:t>de</w:t>
      </w:r>
      <w:r w:rsidR="00494D25">
        <w:rPr>
          <w:rFonts w:ascii="Calibri" w:hAnsi="Calibri" w:cs="Arial"/>
        </w:rPr>
        <w:t xml:space="preserve"> </w:t>
      </w:r>
      <w:r w:rsidR="00494D25" w:rsidRPr="00E4582E">
        <w:rPr>
          <w:rFonts w:ascii="Calibri" w:hAnsi="Calibri" w:cs="Arial"/>
        </w:rPr>
        <w:t>l</w:t>
      </w:r>
      <w:r w:rsidR="00494D25">
        <w:rPr>
          <w:rFonts w:ascii="Calibri" w:hAnsi="Calibri" w:cs="Arial"/>
        </w:rPr>
        <w:t>os</w:t>
      </w:r>
      <w:r w:rsidR="00494D25" w:rsidRPr="00F14791">
        <w:rPr>
          <w:rFonts w:ascii="Calibri" w:hAnsi="Calibri" w:cs="Arial"/>
          <w:bCs/>
        </w:rPr>
        <w:t xml:space="preserve"> </w:t>
      </w:r>
      <w:r w:rsidR="00494D25" w:rsidRPr="00F14791">
        <w:rPr>
          <w:rFonts w:asciiTheme="minorHAnsi" w:hAnsiTheme="minorHAnsi" w:cs="Arial"/>
          <w:bCs/>
        </w:rPr>
        <w:t>equipos</w:t>
      </w:r>
      <w:r w:rsidR="0000629B">
        <w:rPr>
          <w:rFonts w:ascii="Calibri" w:hAnsi="Calibri" w:cs="Arial"/>
        </w:rPr>
        <w:t xml:space="preserve"> </w:t>
      </w:r>
      <w:r w:rsidRPr="00E4582E">
        <w:rPr>
          <w:rFonts w:ascii="Calibri" w:hAnsi="Calibri" w:cs="Arial"/>
        </w:rPr>
        <w:t>será</w:t>
      </w:r>
      <w:r w:rsidRPr="00227183">
        <w:rPr>
          <w:rFonts w:ascii="Calibri" w:hAnsi="Calibri" w:cs="Arial"/>
        </w:rPr>
        <w:t xml:space="preserve"> en </w:t>
      </w:r>
      <w:r w:rsidR="00D73B15">
        <w:rPr>
          <w:rFonts w:ascii="Calibri" w:hAnsi="Calibri" w:cs="Arial"/>
        </w:rPr>
        <w:t>el</w:t>
      </w:r>
      <w:r w:rsidRPr="00227183">
        <w:rPr>
          <w:rFonts w:ascii="Calibri" w:hAnsi="Calibri" w:cs="Arial"/>
        </w:rPr>
        <w:t xml:space="preserve"> </w:t>
      </w:r>
      <w:r w:rsidR="00D73B15" w:rsidRPr="00227183">
        <w:rPr>
          <w:rFonts w:ascii="Calibri" w:hAnsi="Calibri" w:cs="Arial"/>
        </w:rPr>
        <w:t>Almacén</w:t>
      </w:r>
      <w:r w:rsidR="00D73B15">
        <w:rPr>
          <w:rFonts w:ascii="Calibri" w:hAnsi="Calibri" w:cs="Arial"/>
        </w:rPr>
        <w:t xml:space="preserve"> de la</w:t>
      </w:r>
      <w:r w:rsidRPr="00227183">
        <w:rPr>
          <w:rFonts w:ascii="Calibri" w:hAnsi="Calibri" w:cs="Arial"/>
        </w:rPr>
        <w:t xml:space="preserve"> </w:t>
      </w:r>
      <w:r w:rsidR="00D73B15">
        <w:rPr>
          <w:rFonts w:ascii="Calibri" w:hAnsi="Calibri" w:cs="Arial"/>
        </w:rPr>
        <w:t>U</w:t>
      </w:r>
      <w:r w:rsidRPr="00227183">
        <w:rPr>
          <w:rFonts w:ascii="Calibri" w:hAnsi="Calibri" w:cs="Arial"/>
        </w:rPr>
        <w:t xml:space="preserve">nidad </w:t>
      </w:r>
      <w:r w:rsidR="00D73B15">
        <w:rPr>
          <w:rFonts w:ascii="Calibri" w:hAnsi="Calibri" w:cs="Arial"/>
        </w:rPr>
        <w:t>A</w:t>
      </w:r>
      <w:r w:rsidRPr="00227183">
        <w:rPr>
          <w:rFonts w:ascii="Calibri" w:hAnsi="Calibri" w:cs="Arial"/>
        </w:rPr>
        <w:t>plicativa, l</w:t>
      </w:r>
      <w:r w:rsidR="00D73B15">
        <w:rPr>
          <w:rFonts w:ascii="Calibri" w:hAnsi="Calibri" w:cs="Arial"/>
        </w:rPr>
        <w:t>a</w:t>
      </w:r>
      <w:r w:rsidRPr="00227183">
        <w:rPr>
          <w:rFonts w:ascii="Calibri" w:hAnsi="Calibri" w:cs="Arial"/>
        </w:rPr>
        <w:t xml:space="preserve"> cual se encuentra en </w:t>
      </w:r>
      <w:r w:rsidR="00D73B15">
        <w:rPr>
          <w:rFonts w:ascii="Calibri" w:hAnsi="Calibri" w:cs="Arial"/>
        </w:rPr>
        <w:t>el</w:t>
      </w:r>
      <w:r w:rsidRPr="00227183">
        <w:rPr>
          <w:rFonts w:ascii="Calibri" w:hAnsi="Calibri" w:cs="Arial"/>
        </w:rPr>
        <w:t xml:space="preserve"> siguiente domicilio:</w:t>
      </w:r>
    </w:p>
    <w:p w14:paraId="6DDEE2E1" w14:textId="77777777" w:rsidR="003C5DF8" w:rsidRDefault="003C5DF8" w:rsidP="00227183">
      <w:pPr>
        <w:ind w:left="708" w:right="-1"/>
        <w:jc w:val="both"/>
        <w:rPr>
          <w:rFonts w:ascii="Calibri" w:hAnsi="Calibri" w:cs="Arial"/>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C5DF8" w:rsidRPr="0000629B" w14:paraId="7C24CE5F" w14:textId="77777777" w:rsidTr="00F14791">
        <w:trPr>
          <w:trHeight w:val="166"/>
        </w:trPr>
        <w:tc>
          <w:tcPr>
            <w:tcW w:w="3543" w:type="dxa"/>
            <w:shd w:val="clear" w:color="auto" w:fill="81E7FF"/>
            <w:vAlign w:val="center"/>
          </w:tcPr>
          <w:p w14:paraId="721750CF"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03840E4A"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Dirección</w:t>
            </w:r>
          </w:p>
        </w:tc>
      </w:tr>
      <w:tr w:rsidR="003C5DF8" w:rsidRPr="0000629B" w14:paraId="0E5A2959"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4D613A" w14:textId="34E2069E" w:rsidR="003C5DF8" w:rsidRPr="00E07D31" w:rsidRDefault="00AA4DD5" w:rsidP="00EF1DD1">
            <w:pPr>
              <w:rPr>
                <w:rFonts w:ascii="Century Gothic" w:hAnsi="Century Gothic" w:cstheme="minorHAnsi"/>
                <w:sz w:val="14"/>
                <w:szCs w:val="14"/>
                <w:highlight w:val="green"/>
              </w:rPr>
            </w:pPr>
            <w:r w:rsidRPr="00F31161">
              <w:rPr>
                <w:rFonts w:ascii="Century Gothic" w:hAnsi="Century Gothic" w:cstheme="minorHAnsi"/>
                <w:sz w:val="14"/>
                <w:szCs w:val="14"/>
              </w:rPr>
              <w:t>UNEME ALLENDE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978F1D" w14:textId="0D0AF80E" w:rsidR="003C5DF8" w:rsidRPr="00F31161" w:rsidRDefault="00AA4DD5" w:rsidP="00EF1DD1">
            <w:pPr>
              <w:jc w:val="both"/>
              <w:rPr>
                <w:rFonts w:ascii="Century Gothic" w:hAnsi="Century Gothic" w:cstheme="minorHAnsi"/>
                <w:sz w:val="14"/>
                <w:szCs w:val="14"/>
              </w:rPr>
            </w:pPr>
            <w:r w:rsidRPr="00F31161">
              <w:rPr>
                <w:rFonts w:ascii="Century Gothic" w:hAnsi="Century Gothic" w:cstheme="minorHAnsi"/>
                <w:sz w:val="14"/>
                <w:szCs w:val="14"/>
              </w:rPr>
              <w:t>AV. DR. RAMÓN FLORES A. No. 1222, COL. POPULAR, C.P. 67350 CD. DE ALLENDE, N.L.</w:t>
            </w:r>
          </w:p>
        </w:tc>
      </w:tr>
    </w:tbl>
    <w:p w14:paraId="60C3DFB4" w14:textId="77777777" w:rsidR="003C5DF8" w:rsidRDefault="003C5DF8" w:rsidP="00227183">
      <w:pPr>
        <w:ind w:left="708" w:right="-1"/>
        <w:jc w:val="both"/>
        <w:rPr>
          <w:rFonts w:ascii="Calibri" w:hAnsi="Calibri" w:cs="Arial"/>
        </w:rPr>
      </w:pPr>
    </w:p>
    <w:p w14:paraId="00C418AE" w14:textId="77777777" w:rsidR="00397B0F" w:rsidRDefault="00397B0F" w:rsidP="00896164">
      <w:pPr>
        <w:ind w:right="-1"/>
        <w:jc w:val="both"/>
        <w:rPr>
          <w:rFonts w:ascii="Calibri" w:hAnsi="Calibri" w:cs="Arial"/>
          <w:highlight w:val="yellow"/>
        </w:rPr>
      </w:pPr>
    </w:p>
    <w:p w14:paraId="0C9536C6" w14:textId="05F6B6D8"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F14791">
        <w:rPr>
          <w:rFonts w:asciiTheme="minorHAnsi" w:hAnsiTheme="minorHAnsi" w:cs="Arial"/>
          <w:b/>
        </w:rPr>
        <w:t>equipo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CC97955"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F14791" w:rsidRPr="00F14791">
        <w:rPr>
          <w:rFonts w:asciiTheme="minorHAnsi" w:hAnsiTheme="minorHAnsi" w:cs="Arial"/>
          <w:bCs/>
        </w:rPr>
        <w:t>equipo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276419A8"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del</w:t>
      </w:r>
      <w:r w:rsidRPr="00F14791">
        <w:rPr>
          <w:rFonts w:ascii="Calibri" w:hAnsi="Calibri" w:cs="Arial"/>
          <w:bCs/>
          <w:color w:val="auto"/>
          <w:sz w:val="20"/>
          <w:szCs w:val="20"/>
          <w:lang w:val="es-ES_tradnl" w:eastAsia="es-ES"/>
        </w:rPr>
        <w:t xml:space="preserve"> </w:t>
      </w:r>
      <w:r w:rsidR="00F14791" w:rsidRPr="00F14791">
        <w:rPr>
          <w:rFonts w:asciiTheme="minorHAnsi" w:hAnsiTheme="minorHAnsi" w:cs="Arial"/>
          <w:bCs/>
          <w:color w:val="auto"/>
          <w:sz w:val="20"/>
          <w:szCs w:val="20"/>
        </w:rPr>
        <w:t>equipo</w:t>
      </w:r>
      <w:r w:rsidR="00D61AF5">
        <w:rPr>
          <w:rFonts w:ascii="Calibri" w:hAnsi="Calibri" w:cs="Arial"/>
        </w:rPr>
        <w:t xml:space="preserve"> </w:t>
      </w:r>
      <w:r w:rsidRPr="00F336BA">
        <w:rPr>
          <w:rFonts w:ascii="Calibri" w:hAnsi="Calibri" w:cs="Arial"/>
          <w:color w:val="auto"/>
          <w:sz w:val="20"/>
          <w:szCs w:val="20"/>
          <w:lang w:val="es-ES_tradnl" w:eastAsia="es-ES"/>
        </w:rPr>
        <w:t>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4288AF89"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F14791" w:rsidRPr="00F14791">
        <w:rPr>
          <w:rFonts w:asciiTheme="minorHAnsi" w:hAnsiTheme="minorHAnsi" w:cs="Arial"/>
          <w:bCs/>
        </w:rPr>
        <w:t>equipo</w:t>
      </w:r>
      <w:r w:rsidR="00D61AF5" w:rsidRPr="00F14791">
        <w:rPr>
          <w:rFonts w:ascii="Calibri" w:hAnsi="Calibri" w:cs="Arial"/>
          <w:bCs/>
        </w:rPr>
        <w:t xml:space="preserve"> </w:t>
      </w:r>
      <w:r w:rsidRPr="00F336BA">
        <w:rPr>
          <w:rFonts w:ascii="Calibri" w:hAnsi="Calibri" w:cs="Arial"/>
        </w:rPr>
        <w:t>se</w:t>
      </w:r>
      <w:r w:rsidRPr="00C11458">
        <w:rPr>
          <w:rFonts w:ascii="Calibri" w:hAnsi="Calibri" w:cs="Arial"/>
        </w:rPr>
        <w:t xml:space="preserve"> identifican defectos que afecten su calidad y funcionalidad, la convocante procederá a no aceptar los mismos. </w:t>
      </w:r>
    </w:p>
    <w:p w14:paraId="1C33831A" w14:textId="77777777" w:rsidR="00D1448E" w:rsidRPr="005A5E80" w:rsidRDefault="00D1448E" w:rsidP="00C11458">
      <w:pPr>
        <w:pStyle w:val="Default"/>
        <w:jc w:val="both"/>
        <w:rPr>
          <w:sz w:val="20"/>
          <w:szCs w:val="20"/>
        </w:rPr>
      </w:pPr>
    </w:p>
    <w:p w14:paraId="1EBF59FD" w14:textId="76BF4CFD" w:rsidR="00ED4597" w:rsidRPr="00183705" w:rsidRDefault="00ED4597" w:rsidP="00ED4597">
      <w:pPr>
        <w:ind w:left="709"/>
        <w:jc w:val="both"/>
        <w:rPr>
          <w:rFonts w:ascii="Calibri" w:hAnsi="Calibri"/>
          <w:b/>
        </w:rPr>
      </w:pPr>
      <w:r w:rsidRPr="00183705">
        <w:rPr>
          <w:rFonts w:ascii="Calibri" w:hAnsi="Calibri"/>
          <w:b/>
        </w:rPr>
        <w:lastRenderedPageBreak/>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F14791">
        <w:rPr>
          <w:rFonts w:asciiTheme="minorHAnsi" w:hAnsiTheme="minorHAnsi" w:cs="Arial"/>
          <w:b/>
        </w:rPr>
        <w:t>equipo</w:t>
      </w:r>
      <w:r w:rsidR="00DB796B" w:rsidRPr="00B23923">
        <w:rPr>
          <w:rFonts w:ascii="Calibri" w:hAnsi="Calibri"/>
          <w:b/>
        </w:rPr>
        <w:t>:</w:t>
      </w:r>
    </w:p>
    <w:p w14:paraId="2DEBF9F5" w14:textId="0A54F231" w:rsidR="00ED4597" w:rsidRPr="00183705" w:rsidRDefault="000A5FBB" w:rsidP="000A5FBB">
      <w:pPr>
        <w:tabs>
          <w:tab w:val="left" w:pos="1650"/>
        </w:tabs>
        <w:ind w:left="709"/>
        <w:jc w:val="both"/>
        <w:rPr>
          <w:rFonts w:ascii="Calibri" w:hAnsi="Calibri"/>
        </w:rPr>
      </w:pPr>
      <w:r>
        <w:rPr>
          <w:rFonts w:ascii="Calibri" w:hAnsi="Calibri"/>
        </w:rPr>
        <w:tab/>
      </w:r>
    </w:p>
    <w:p w14:paraId="50E0E493" w14:textId="620883C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F14791" w:rsidRPr="00F14791">
        <w:rPr>
          <w:rFonts w:asciiTheme="minorHAnsi" w:hAnsiTheme="minorHAnsi" w:cs="Arial"/>
          <w:bCs/>
        </w:rPr>
        <w:t>equipo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5C8F4A41" w14:textId="77777777" w:rsidR="00F14791" w:rsidRDefault="00F14791" w:rsidP="009054F7">
      <w:pPr>
        <w:ind w:left="709"/>
        <w:jc w:val="both"/>
        <w:rPr>
          <w:rFonts w:ascii="Calibri" w:hAnsi="Calibri"/>
        </w:rPr>
      </w:pPr>
    </w:p>
    <w:p w14:paraId="196E7436" w14:textId="1C6151E4"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F14791" w:rsidRPr="00F14791">
        <w:rPr>
          <w:rFonts w:asciiTheme="minorHAnsi" w:hAnsiTheme="minorHAnsi" w:cs="Arial"/>
          <w:bCs/>
        </w:rPr>
        <w:t>equipo</w:t>
      </w:r>
      <w:r w:rsidR="00D61AF5">
        <w:rPr>
          <w:rFonts w:ascii="Calibri" w:hAnsi="Calibri" w:cs="Arial"/>
        </w:rPr>
        <w:t xml:space="preserve"> </w:t>
      </w:r>
      <w:r w:rsidR="00206124" w:rsidRPr="00F336BA">
        <w:rPr>
          <w:rFonts w:ascii="Calibri" w:hAnsi="Calibri"/>
        </w:rPr>
        <w:t>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1B5FF29A"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F14791" w:rsidRPr="00F14791">
        <w:rPr>
          <w:rFonts w:asciiTheme="minorHAnsi" w:hAnsiTheme="minorHAnsi" w:cs="Arial"/>
          <w:bCs/>
          <w:color w:val="auto"/>
          <w:sz w:val="20"/>
          <w:szCs w:val="20"/>
        </w:rPr>
        <w:t>equipo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7A4778A5" w14:textId="77777777" w:rsidR="00F14791" w:rsidRDefault="00F14791" w:rsidP="007908F1">
      <w:pPr>
        <w:jc w:val="both"/>
        <w:rPr>
          <w:rFonts w:ascii="Calibri" w:hAnsi="Calibri" w:cs="Arial"/>
        </w:rPr>
      </w:pPr>
    </w:p>
    <w:p w14:paraId="5728A36E" w14:textId="77777777" w:rsidR="007F0B73" w:rsidRPr="00183705" w:rsidRDefault="00A83A41" w:rsidP="00F1479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616BB140" w14:textId="2555B477" w:rsidR="00D61AF5" w:rsidRPr="00B4184F" w:rsidRDefault="00D61AF5" w:rsidP="00D61AF5">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B7BCBB9" w14:textId="77777777" w:rsidR="00D61AF5" w:rsidRPr="00B4184F" w:rsidRDefault="00D61AF5" w:rsidP="00D61AF5">
      <w:pPr>
        <w:ind w:left="284" w:hanging="284"/>
        <w:jc w:val="both"/>
        <w:rPr>
          <w:rFonts w:asciiTheme="minorHAnsi" w:hAnsiTheme="minorHAnsi"/>
          <w:b/>
          <w:u w:val="single"/>
        </w:rPr>
      </w:pPr>
    </w:p>
    <w:p w14:paraId="5743727D" w14:textId="639A1F83" w:rsidR="00D61AF5" w:rsidRPr="00057B4B"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518C1008" w14:textId="77777777" w:rsidR="00D61AF5"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Monto de ventas totales del Ejercicio Fiscal 202</w:t>
      </w:r>
      <w:r>
        <w:rPr>
          <w:rFonts w:ascii="Calibri" w:hAnsi="Calibri"/>
          <w:sz w:val="18"/>
          <w:szCs w:val="18"/>
        </w:rPr>
        <w:t>2</w:t>
      </w:r>
      <w:r w:rsidRPr="00057B4B">
        <w:rPr>
          <w:rFonts w:ascii="Calibri" w:hAnsi="Calibri"/>
          <w:sz w:val="18"/>
          <w:szCs w:val="18"/>
        </w:rPr>
        <w:t>: deberá acreditarse con la declaración correspondiente al ejercicio fiscal del 202</w:t>
      </w:r>
      <w:r>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2</w:t>
      </w:r>
      <w:r w:rsidRPr="00057B4B">
        <w:rPr>
          <w:rFonts w:ascii="Calibri" w:hAnsi="Calibri"/>
          <w:sz w:val="18"/>
          <w:szCs w:val="18"/>
        </w:rPr>
        <w:t>.</w:t>
      </w:r>
    </w:p>
    <w:p w14:paraId="054FEEF5"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68EDDA1"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11D96546" w14:textId="77777777" w:rsidR="00D61AF5" w:rsidRDefault="00D61AF5" w:rsidP="00D61AF5">
      <w:pPr>
        <w:numPr>
          <w:ilvl w:val="0"/>
          <w:numId w:val="31"/>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C0EE49A"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64CE4C"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4B1818" w14:textId="77777777" w:rsidR="00D61AF5" w:rsidRPr="00392E0C" w:rsidRDefault="00D61AF5" w:rsidP="00D61AF5">
      <w:pPr>
        <w:numPr>
          <w:ilvl w:val="0"/>
          <w:numId w:val="31"/>
        </w:numPr>
        <w:ind w:left="284" w:hanging="284"/>
        <w:jc w:val="both"/>
        <w:rPr>
          <w:rFonts w:ascii="Calibri" w:hAnsi="Calibri"/>
          <w:sz w:val="14"/>
          <w:szCs w:val="14"/>
        </w:rPr>
      </w:pPr>
      <w:r w:rsidRPr="00B4184F">
        <w:rPr>
          <w:rFonts w:ascii="Calibri" w:hAnsi="Calibri"/>
          <w:sz w:val="18"/>
          <w:szCs w:val="18"/>
        </w:rPr>
        <w:lastRenderedPageBreak/>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BE82C6E" w14:textId="77777777" w:rsidR="00D61AF5" w:rsidRPr="00B4184F" w:rsidRDefault="00D61AF5" w:rsidP="00D61AF5">
      <w:pPr>
        <w:pStyle w:val="Prrafodelista"/>
        <w:tabs>
          <w:tab w:val="right" w:pos="851"/>
        </w:tabs>
        <w:ind w:left="0" w:right="49"/>
        <w:jc w:val="both"/>
        <w:rPr>
          <w:rFonts w:ascii="Calibri" w:hAnsi="Calibri"/>
          <w:bCs/>
        </w:rPr>
      </w:pPr>
    </w:p>
    <w:p w14:paraId="24FD5E64" w14:textId="77777777" w:rsidR="00D61AF5" w:rsidRPr="00B4184F" w:rsidRDefault="00D61AF5" w:rsidP="00D61AF5">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271AE16B" w14:textId="77777777" w:rsidR="00D61AF5" w:rsidRPr="00B4184F" w:rsidRDefault="00D61AF5" w:rsidP="00D61AF5">
      <w:pPr>
        <w:ind w:left="284" w:right="-1"/>
        <w:jc w:val="both"/>
        <w:rPr>
          <w:rFonts w:ascii="Calibri" w:hAnsi="Calibri"/>
          <w:b/>
          <w:u w:val="single"/>
        </w:rPr>
      </w:pPr>
    </w:p>
    <w:p w14:paraId="4D469D76" w14:textId="0859C6BC" w:rsidR="00D61AF5" w:rsidRPr="0056095E" w:rsidRDefault="00D61AF5" w:rsidP="00D61AF5">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Pr>
          <w:rFonts w:ascii="Calibri" w:hAnsi="Calibri"/>
        </w:rPr>
        <w:t xml:space="preserve">en un horario de </w:t>
      </w:r>
      <w:r w:rsidRPr="00B4184F">
        <w:rPr>
          <w:rFonts w:ascii="Calibri" w:hAnsi="Calibri"/>
        </w:rPr>
        <w:t>9:00 a 14:00 horas</w:t>
      </w:r>
      <w:r>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0FAB3E3" w14:textId="77777777" w:rsidR="00181B6B" w:rsidRDefault="00181B6B" w:rsidP="0016531D">
      <w:pPr>
        <w:jc w:val="both"/>
        <w:rPr>
          <w:rFonts w:ascii="Calibri" w:hAnsi="Calibri"/>
          <w:b/>
        </w:rPr>
      </w:pPr>
    </w:p>
    <w:p w14:paraId="5C917299" w14:textId="77777777" w:rsidR="00F14791" w:rsidRPr="00183705" w:rsidRDefault="00F14791" w:rsidP="0016531D">
      <w:pPr>
        <w:jc w:val="both"/>
        <w:rPr>
          <w:rFonts w:ascii="Calibri" w:hAnsi="Calibri"/>
          <w:b/>
        </w:rPr>
      </w:pPr>
    </w:p>
    <w:p w14:paraId="0C94BCA9" w14:textId="77777777" w:rsidR="007F0B73" w:rsidRPr="00183705" w:rsidRDefault="000B78E5" w:rsidP="00F1479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3541C8B" w14:textId="77777777" w:rsidR="00D61AF5" w:rsidRPr="00BE499E" w:rsidRDefault="003C5DF8" w:rsidP="00D61AF5">
      <w:pPr>
        <w:numPr>
          <w:ilvl w:val="0"/>
          <w:numId w:val="3"/>
        </w:numPr>
        <w:tabs>
          <w:tab w:val="right" w:pos="1418"/>
        </w:tabs>
        <w:ind w:left="1418"/>
        <w:jc w:val="both"/>
        <w:rPr>
          <w:rFonts w:ascii="Calibri" w:hAnsi="Calibri"/>
        </w:rPr>
      </w:pPr>
      <w:r w:rsidRPr="00D61AF5">
        <w:rPr>
          <w:rFonts w:asciiTheme="minorHAnsi" w:hAnsiTheme="minorHAnsi"/>
          <w:b/>
          <w:bCs/>
        </w:rPr>
        <w:t xml:space="preserve">Presentación de las Propuestas. - </w:t>
      </w:r>
      <w:r w:rsidR="00D61AF5"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A46109D" w14:textId="508E3AB3" w:rsidR="007908F1" w:rsidRDefault="003C5DF8" w:rsidP="002461B2">
      <w:pPr>
        <w:numPr>
          <w:ilvl w:val="0"/>
          <w:numId w:val="3"/>
        </w:numPr>
        <w:tabs>
          <w:tab w:val="right" w:pos="1418"/>
        </w:tabs>
        <w:ind w:left="1418"/>
        <w:jc w:val="both"/>
        <w:rPr>
          <w:rFonts w:asciiTheme="minorHAnsi" w:hAnsiTheme="minorHAnsi"/>
        </w:rPr>
      </w:pPr>
      <w:r w:rsidRPr="00406E4F">
        <w:rPr>
          <w:rFonts w:asciiTheme="minorHAnsi" w:hAnsiTheme="minorHAnsi"/>
          <w:b/>
        </w:rPr>
        <w:t xml:space="preserve">Costos de preparación de Propuestas. </w:t>
      </w:r>
      <w:r w:rsidRPr="00406E4F">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w:t>
      </w:r>
      <w:r w:rsidR="00406E4F">
        <w:rPr>
          <w:rFonts w:asciiTheme="minorHAnsi" w:hAnsiTheme="minorHAnsi"/>
        </w:rPr>
        <w:t>.</w:t>
      </w:r>
    </w:p>
    <w:p w14:paraId="616F49E6" w14:textId="77777777" w:rsidR="00406E4F" w:rsidRPr="00406E4F" w:rsidRDefault="00406E4F" w:rsidP="00406E4F">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614C8F8E" w14:textId="21B3458D" w:rsidR="00406E4F" w:rsidRPr="00BE499E" w:rsidRDefault="00406E4F" w:rsidP="00406E4F">
      <w:pPr>
        <w:pStyle w:val="Prrafodelista"/>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512C1313" w14:textId="77777777" w:rsidR="00406E4F" w:rsidRPr="00BE499E" w:rsidRDefault="00406E4F" w:rsidP="00406E4F">
      <w:pPr>
        <w:pStyle w:val="Prrafodelista"/>
        <w:tabs>
          <w:tab w:val="left" w:pos="9639"/>
        </w:tabs>
        <w:ind w:left="1418"/>
        <w:jc w:val="both"/>
        <w:rPr>
          <w:rFonts w:ascii="Calibri" w:hAnsi="Calibri"/>
        </w:rPr>
      </w:pPr>
    </w:p>
    <w:p w14:paraId="22E4AD99" w14:textId="77777777" w:rsidR="00406E4F" w:rsidRPr="00906ECD" w:rsidRDefault="00406E4F" w:rsidP="00406E4F">
      <w:pPr>
        <w:pStyle w:val="Prrafodelista"/>
        <w:tabs>
          <w:tab w:val="left" w:pos="9639"/>
        </w:tabs>
        <w:ind w:left="1418"/>
        <w:jc w:val="both"/>
        <w:rPr>
          <w:rFonts w:ascii="Calibri" w:hAnsi="Calibri"/>
        </w:rPr>
      </w:pPr>
      <w:r>
        <w:rPr>
          <w:rFonts w:ascii="Calibri" w:hAnsi="Calibri"/>
        </w:rPr>
        <w:lastRenderedPageBreak/>
        <w:t xml:space="preserve">II. </w:t>
      </w: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35F25E6B"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07FC6160"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406E4F"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1811691E"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Carta compromiso respecto a la instalación y puesta en operación de los bienes, de brindar capacitación al personal que designe la Convocante en la </w:t>
      </w:r>
      <w:r w:rsidR="00FD5DB9">
        <w:rPr>
          <w:rFonts w:ascii="Calibri" w:hAnsi="Calibri" w:cs="Arial"/>
          <w:color w:val="auto"/>
          <w:sz w:val="20"/>
          <w:szCs w:val="20"/>
          <w:lang w:val="es-ES_tradnl" w:eastAsia="es-ES"/>
        </w:rPr>
        <w:t>U</w:t>
      </w:r>
      <w:r w:rsidRPr="00F04B56">
        <w:rPr>
          <w:rFonts w:ascii="Calibri" w:hAnsi="Calibri" w:cs="Arial"/>
          <w:color w:val="auto"/>
          <w:sz w:val="20"/>
          <w:szCs w:val="20"/>
          <w:lang w:val="es-ES_tradnl" w:eastAsia="es-ES"/>
        </w:rPr>
        <w:t xml:space="preserve">nidad </w:t>
      </w:r>
      <w:r w:rsidR="00FD5DB9">
        <w:rPr>
          <w:rFonts w:ascii="Calibri" w:hAnsi="Calibri" w:cs="Arial"/>
          <w:color w:val="auto"/>
          <w:sz w:val="20"/>
          <w:szCs w:val="20"/>
          <w:lang w:val="es-ES_tradnl" w:eastAsia="es-ES"/>
        </w:rPr>
        <w:t>A</w:t>
      </w:r>
      <w:r w:rsidRPr="00F04B56">
        <w:rPr>
          <w:rFonts w:ascii="Calibri" w:hAnsi="Calibri" w:cs="Arial"/>
          <w:color w:val="auto"/>
          <w:sz w:val="20"/>
          <w:szCs w:val="20"/>
          <w:lang w:val="es-ES_tradnl" w:eastAsia="es-ES"/>
        </w:rPr>
        <w:t>plicativa, y del mantenimiento preventivo y correctivo de los bienes, durante el período de garantía a partir de la entrega de éstos, en los renglones que aplique.</w:t>
      </w:r>
    </w:p>
    <w:p w14:paraId="3FE2EF62" w14:textId="34E2C6F6" w:rsidR="00256075" w:rsidRPr="00C315DB"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con los requerimientos </w:t>
      </w:r>
      <w:r w:rsidRPr="00C315DB">
        <w:rPr>
          <w:rFonts w:ascii="Calibri" w:hAnsi="Calibri" w:cs="Arial"/>
        </w:rPr>
        <w:t xml:space="preserve">establecidos en estas bases. </w:t>
      </w:r>
    </w:p>
    <w:p w14:paraId="00066762" w14:textId="655A90CD" w:rsidR="00F04B56" w:rsidRPr="00C315DB" w:rsidRDefault="00F04B56" w:rsidP="00F04B56">
      <w:pPr>
        <w:pStyle w:val="Default"/>
        <w:widowControl/>
        <w:numPr>
          <w:ilvl w:val="0"/>
          <w:numId w:val="8"/>
        </w:numPr>
        <w:jc w:val="both"/>
        <w:rPr>
          <w:rFonts w:ascii="Calibri" w:hAnsi="Calibri" w:cs="Arial"/>
          <w:color w:val="auto"/>
          <w:sz w:val="20"/>
          <w:szCs w:val="20"/>
          <w:lang w:val="es-ES_tradnl" w:eastAsia="es-ES"/>
        </w:rPr>
      </w:pPr>
      <w:r w:rsidRPr="00C315DB">
        <w:rPr>
          <w:rFonts w:ascii="Calibri" w:hAnsi="Calibri" w:cs="Arial"/>
          <w:color w:val="auto"/>
          <w:sz w:val="20"/>
          <w:szCs w:val="20"/>
          <w:lang w:val="es-ES_tradnl" w:eastAsia="es-ES"/>
        </w:rPr>
        <w:t xml:space="preserve">En caso de que el licitante sea fabricante, deberá presentar carta original en papel preferentemente con membrete, en la que manifieste para esta Licitación Pública Nacional </w:t>
      </w:r>
      <w:r w:rsidR="009A5121" w:rsidRPr="00C315DB">
        <w:rPr>
          <w:rFonts w:ascii="Calibri" w:hAnsi="Calibri" w:cs="Arial"/>
          <w:color w:val="auto"/>
          <w:sz w:val="20"/>
          <w:szCs w:val="20"/>
          <w:lang w:val="es-ES_tradnl" w:eastAsia="es-ES"/>
        </w:rPr>
        <w:t>Presencial</w:t>
      </w:r>
      <w:r w:rsidRPr="00C315DB">
        <w:rPr>
          <w:rFonts w:ascii="Calibri" w:hAnsi="Calibri" w:cs="Arial"/>
          <w:color w:val="auto"/>
          <w:sz w:val="20"/>
          <w:szCs w:val="20"/>
          <w:lang w:val="es-ES_tradnl" w:eastAsia="es-ES"/>
        </w:rPr>
        <w:t xml:space="preserve"> No. </w:t>
      </w:r>
      <w:r w:rsidR="00DC2E2E" w:rsidRPr="00C315DB">
        <w:rPr>
          <w:rFonts w:ascii="Calibri" w:hAnsi="Calibri" w:cs="Arial"/>
          <w:color w:val="auto"/>
          <w:sz w:val="20"/>
          <w:szCs w:val="20"/>
          <w:lang w:val="es-ES_tradnl" w:eastAsia="es-ES"/>
        </w:rPr>
        <w:t>LP-919044992-N50-2023</w:t>
      </w:r>
      <w:r w:rsidRPr="00C315DB">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009000C3" w:rsidRPr="00C315DB">
        <w:rPr>
          <w:rFonts w:ascii="Calibri" w:hAnsi="Calibri" w:cs="Arial"/>
          <w:b/>
          <w:bCs/>
          <w:color w:val="auto"/>
          <w:sz w:val="20"/>
          <w:szCs w:val="20"/>
          <w:lang w:val="es-ES_tradnl" w:eastAsia="es-ES"/>
        </w:rPr>
        <w:t>A</w:t>
      </w:r>
      <w:r w:rsidR="006E5603" w:rsidRPr="00C315DB">
        <w:rPr>
          <w:rFonts w:ascii="Calibri" w:hAnsi="Calibri" w:cs="Arial"/>
          <w:b/>
          <w:bCs/>
          <w:color w:val="auto"/>
          <w:sz w:val="20"/>
          <w:szCs w:val="20"/>
          <w:lang w:val="es-ES_tradnl" w:eastAsia="es-ES"/>
        </w:rPr>
        <w:t>NEXO</w:t>
      </w:r>
      <w:r w:rsidR="009000C3" w:rsidRPr="00C315DB">
        <w:rPr>
          <w:rFonts w:ascii="Calibri" w:hAnsi="Calibri" w:cs="Arial"/>
          <w:b/>
          <w:bCs/>
          <w:color w:val="auto"/>
          <w:sz w:val="20"/>
          <w:szCs w:val="20"/>
          <w:lang w:val="es-ES_tradnl" w:eastAsia="es-ES"/>
        </w:rPr>
        <w:t xml:space="preserve"> 16</w:t>
      </w:r>
      <w:r w:rsidRPr="00C315DB">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536E1870" w:rsidR="00F04B56" w:rsidRPr="00C315DB" w:rsidRDefault="00F04B56" w:rsidP="00F04B56">
      <w:pPr>
        <w:pStyle w:val="Default"/>
        <w:widowControl/>
        <w:numPr>
          <w:ilvl w:val="0"/>
          <w:numId w:val="8"/>
        </w:numPr>
        <w:jc w:val="both"/>
        <w:rPr>
          <w:rFonts w:ascii="Calibri" w:hAnsi="Calibri" w:cs="Arial"/>
          <w:color w:val="auto"/>
          <w:sz w:val="20"/>
          <w:szCs w:val="20"/>
          <w:lang w:val="es-ES_tradnl" w:eastAsia="es-ES"/>
        </w:rPr>
      </w:pPr>
      <w:r w:rsidRPr="00C315DB">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sidRPr="00C315DB">
        <w:rPr>
          <w:rFonts w:ascii="Calibri" w:hAnsi="Calibri" w:cs="Arial"/>
          <w:color w:val="auto"/>
          <w:sz w:val="20"/>
          <w:szCs w:val="20"/>
          <w:lang w:val="es-ES_tradnl" w:eastAsia="es-ES"/>
        </w:rPr>
        <w:t>Presencial</w:t>
      </w:r>
      <w:r w:rsidRPr="00C315DB">
        <w:rPr>
          <w:rFonts w:ascii="Calibri" w:hAnsi="Calibri" w:cs="Arial"/>
          <w:color w:val="auto"/>
          <w:sz w:val="20"/>
          <w:szCs w:val="20"/>
          <w:lang w:val="es-ES_tradnl" w:eastAsia="es-ES"/>
        </w:rPr>
        <w:t xml:space="preserve"> No. </w:t>
      </w:r>
      <w:r w:rsidR="00DC2E2E" w:rsidRPr="00C315DB">
        <w:rPr>
          <w:rFonts w:ascii="Calibri" w:hAnsi="Calibri" w:cs="Arial"/>
          <w:color w:val="auto"/>
          <w:sz w:val="20"/>
          <w:szCs w:val="20"/>
          <w:lang w:val="es-ES_tradnl" w:eastAsia="es-ES"/>
        </w:rPr>
        <w:t>LP-919044992-N50-2023</w:t>
      </w:r>
      <w:r w:rsidRPr="00C315DB">
        <w:rPr>
          <w:rFonts w:ascii="Calibri" w:hAnsi="Calibri" w:cs="Arial"/>
          <w:color w:val="auto"/>
          <w:sz w:val="20"/>
          <w:szCs w:val="20"/>
          <w:lang w:val="es-ES_tradnl" w:eastAsia="es-ES"/>
        </w:rPr>
        <w:t xml:space="preserve">, carta original de respaldo emitida por cada fabricante y/o distribuidor primario en la que manifieste que garantiza el abasto suficiente para cumplir con las adjudicaciones que se deriven de esta licitación, según modelo propuesto en el </w:t>
      </w:r>
      <w:r w:rsidRPr="00C315DB">
        <w:rPr>
          <w:rFonts w:ascii="Calibri" w:hAnsi="Calibri" w:cs="Arial"/>
          <w:b/>
          <w:bCs/>
          <w:color w:val="auto"/>
          <w:sz w:val="20"/>
          <w:szCs w:val="20"/>
          <w:lang w:val="es-ES_tradnl" w:eastAsia="es-ES"/>
        </w:rPr>
        <w:t>A</w:t>
      </w:r>
      <w:r w:rsidR="006E5603" w:rsidRPr="00C315DB">
        <w:rPr>
          <w:rFonts w:ascii="Calibri" w:hAnsi="Calibri" w:cs="Arial"/>
          <w:b/>
          <w:bCs/>
          <w:color w:val="auto"/>
          <w:sz w:val="20"/>
          <w:szCs w:val="20"/>
          <w:lang w:val="es-ES_tradnl" w:eastAsia="es-ES"/>
        </w:rPr>
        <w:t xml:space="preserve">NEXO </w:t>
      </w:r>
      <w:r w:rsidRPr="00C315DB">
        <w:rPr>
          <w:rFonts w:ascii="Calibri" w:hAnsi="Calibri" w:cs="Arial"/>
          <w:b/>
          <w:bCs/>
          <w:color w:val="auto"/>
          <w:sz w:val="20"/>
          <w:szCs w:val="20"/>
          <w:lang w:val="es-ES_tradnl" w:eastAsia="es-ES"/>
        </w:rPr>
        <w:t>1</w:t>
      </w:r>
      <w:r w:rsidR="009000C3" w:rsidRPr="00C315DB">
        <w:rPr>
          <w:rFonts w:ascii="Calibri" w:hAnsi="Calibri" w:cs="Arial"/>
          <w:b/>
          <w:bCs/>
          <w:color w:val="auto"/>
          <w:sz w:val="20"/>
          <w:szCs w:val="20"/>
          <w:lang w:val="es-ES_tradnl" w:eastAsia="es-ES"/>
        </w:rPr>
        <w:t>7</w:t>
      </w:r>
      <w:r w:rsidRPr="00C315DB">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575ACABA" w:rsidR="00256075" w:rsidRPr="00C315DB" w:rsidRDefault="00256075" w:rsidP="00256075">
      <w:pPr>
        <w:numPr>
          <w:ilvl w:val="0"/>
          <w:numId w:val="8"/>
        </w:numPr>
        <w:ind w:right="49"/>
        <w:jc w:val="both"/>
        <w:rPr>
          <w:rFonts w:ascii="Calibri" w:hAnsi="Calibri" w:cs="Arial"/>
        </w:rPr>
      </w:pPr>
      <w:r w:rsidRPr="00C315DB">
        <w:rPr>
          <w:rFonts w:ascii="Calibri" w:hAnsi="Calibri" w:cs="Arial"/>
        </w:rPr>
        <w:t xml:space="preserve">Los licitantes que </w:t>
      </w:r>
      <w:r w:rsidR="00701256" w:rsidRPr="00C315DB">
        <w:rPr>
          <w:rFonts w:ascii="Calibri" w:hAnsi="Calibri" w:cs="Arial"/>
        </w:rPr>
        <w:t>deseen</w:t>
      </w:r>
      <w:r w:rsidRPr="00C315DB">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deberán presentar 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C315DB">
        <w:rPr>
          <w:rFonts w:ascii="Calibri" w:hAnsi="Calibri" w:cs="Arial"/>
        </w:rPr>
        <w:t>Convocante se reserva el derecho de verificar dicha información, para su participación en el presente evento.</w:t>
      </w:r>
    </w:p>
    <w:p w14:paraId="2D2E1D11" w14:textId="77777777" w:rsidR="00256075" w:rsidRPr="00C315DB" w:rsidRDefault="00256075" w:rsidP="00256075">
      <w:pPr>
        <w:pStyle w:val="Prrafodelista"/>
        <w:numPr>
          <w:ilvl w:val="0"/>
          <w:numId w:val="8"/>
        </w:numPr>
        <w:tabs>
          <w:tab w:val="left" w:pos="993"/>
        </w:tabs>
        <w:jc w:val="both"/>
        <w:rPr>
          <w:rFonts w:ascii="Calibri" w:hAnsi="Calibri"/>
        </w:rPr>
      </w:pPr>
      <w:r w:rsidRPr="00C315DB">
        <w:rPr>
          <w:rFonts w:ascii="Calibri" w:hAnsi="Calibri" w:cs="Arial"/>
        </w:rPr>
        <w:t xml:space="preserve">Documentación que compruebe el domicilio fiscal del licitante, además, deberán comprobar </w:t>
      </w:r>
      <w:r w:rsidR="002B755D" w:rsidRPr="00C315DB">
        <w:rPr>
          <w:rFonts w:ascii="Calibri" w:hAnsi="Calibri" w:cs="Arial"/>
        </w:rPr>
        <w:t>tener</w:t>
      </w:r>
      <w:r w:rsidRPr="00C315DB">
        <w:rPr>
          <w:rFonts w:ascii="Calibri" w:hAnsi="Calibri" w:cs="Arial"/>
        </w:rPr>
        <w:t xml:space="preserve"> establecido</w:t>
      </w:r>
      <w:r w:rsidR="002B755D" w:rsidRPr="00C315DB">
        <w:rPr>
          <w:rFonts w:ascii="Calibri" w:hAnsi="Calibri" w:cs="Arial"/>
        </w:rPr>
        <w:t xml:space="preserve"> un</w:t>
      </w:r>
      <w:r w:rsidRPr="00C315DB">
        <w:rPr>
          <w:rFonts w:ascii="Calibri" w:hAnsi="Calibri" w:cs="Arial"/>
        </w:rPr>
        <w:t xml:space="preserve"> almacén o local de distribución para atender en el tiempo requerido las necesidades de la Convocante (Alta de Hacienda</w:t>
      </w:r>
      <w:r w:rsidR="00B9622B" w:rsidRPr="00C315DB">
        <w:rPr>
          <w:rFonts w:ascii="Calibri" w:hAnsi="Calibri" w:cs="Arial"/>
        </w:rPr>
        <w:t>)</w:t>
      </w:r>
      <w:r w:rsidRPr="00C315DB">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lastRenderedPageBreak/>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bookmarkStart w:id="1" w:name="_Hlk143856251"/>
      <w:r w:rsidR="002B755D" w:rsidRPr="00183705">
        <w:rPr>
          <w:rFonts w:ascii="Calibri" w:hAnsi="Calibri"/>
          <w:bCs/>
        </w:rPr>
        <w:t>el cual se requiere únicamente para agilizar la conducción del evento.</w:t>
      </w:r>
      <w:bookmarkEnd w:id="1"/>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61B8A746"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406E4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F14791"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Pr="00F14791" w:rsidRDefault="005E6330" w:rsidP="00D36040">
      <w:pPr>
        <w:numPr>
          <w:ilvl w:val="0"/>
          <w:numId w:val="8"/>
        </w:numPr>
        <w:tabs>
          <w:tab w:val="left" w:pos="1134"/>
        </w:tabs>
        <w:ind w:right="49"/>
        <w:jc w:val="both"/>
        <w:rPr>
          <w:rFonts w:ascii="Calibri" w:hAnsi="Calibri"/>
          <w:color w:val="000000"/>
        </w:rPr>
      </w:pPr>
      <w:r w:rsidRPr="00F14791">
        <w:rPr>
          <w:rFonts w:ascii="Calibri" w:hAnsi="Calibri" w:cs="Arial"/>
        </w:rPr>
        <w:t>Escrito indicando que en caso de violaciones en materia de derechos inherentes a la propiedad intelectual asumirán la responsabilidad correspondiente.</w:t>
      </w:r>
    </w:p>
    <w:p w14:paraId="379E8AB1" w14:textId="3A510E76" w:rsidR="00406E4F" w:rsidRPr="00F14791" w:rsidRDefault="00A73D13" w:rsidP="00406E4F">
      <w:pPr>
        <w:numPr>
          <w:ilvl w:val="0"/>
          <w:numId w:val="8"/>
        </w:numPr>
        <w:tabs>
          <w:tab w:val="left" w:pos="1134"/>
          <w:tab w:val="left" w:pos="1276"/>
        </w:tabs>
        <w:ind w:right="49"/>
        <w:jc w:val="both"/>
        <w:rPr>
          <w:rFonts w:ascii="Calibri" w:hAnsi="Calibri"/>
          <w:color w:val="000000"/>
        </w:rPr>
      </w:pPr>
      <w:bookmarkStart w:id="2" w:name="_Hlk143856334"/>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2"/>
    </w:p>
    <w:p w14:paraId="2624050E" w14:textId="78F178B8" w:rsidR="005E6330" w:rsidRPr="00F14791" w:rsidRDefault="005E6330" w:rsidP="006A4DAA">
      <w:pPr>
        <w:numPr>
          <w:ilvl w:val="0"/>
          <w:numId w:val="8"/>
        </w:numPr>
        <w:tabs>
          <w:tab w:val="left" w:pos="1134"/>
        </w:tabs>
        <w:ind w:right="49"/>
        <w:jc w:val="both"/>
        <w:rPr>
          <w:rFonts w:ascii="Calibri" w:hAnsi="Calibri"/>
          <w:color w:val="000000"/>
        </w:rPr>
      </w:pPr>
      <w:r w:rsidRPr="00F14791">
        <w:rPr>
          <w:rFonts w:ascii="Calibri" w:hAnsi="Calibri" w:cs="Arial"/>
          <w:lang w:val="es-MX"/>
        </w:rPr>
        <w:t xml:space="preserve">Carta mediante la cual manifieste que su giro comercial comprende </w:t>
      </w:r>
      <w:r w:rsidR="00BE34A4" w:rsidRPr="00F14791">
        <w:rPr>
          <w:rFonts w:ascii="Calibri" w:hAnsi="Calibri" w:cs="Arial"/>
          <w:lang w:val="es-MX"/>
        </w:rPr>
        <w:t xml:space="preserve">la </w:t>
      </w:r>
      <w:r w:rsidR="002B755D" w:rsidRPr="00F14791">
        <w:rPr>
          <w:rFonts w:ascii="Calibri" w:hAnsi="Calibri" w:cs="Arial"/>
          <w:lang w:val="es-MX"/>
        </w:rPr>
        <w:t xml:space="preserve">venta </w:t>
      </w:r>
      <w:r w:rsidR="00866237" w:rsidRPr="00F14791">
        <w:rPr>
          <w:rFonts w:ascii="Calibri" w:hAnsi="Calibri" w:cs="Arial"/>
          <w:lang w:val="es-MX"/>
        </w:rPr>
        <w:t>del</w:t>
      </w:r>
      <w:r w:rsidR="002B755D" w:rsidRPr="00F14791">
        <w:rPr>
          <w:rFonts w:ascii="Calibri" w:hAnsi="Calibri" w:cs="Arial"/>
          <w:lang w:val="es-MX"/>
        </w:rPr>
        <w:t xml:space="preserve"> </w:t>
      </w:r>
      <w:r w:rsidR="00F14791" w:rsidRPr="00F14791">
        <w:rPr>
          <w:rFonts w:asciiTheme="minorHAnsi" w:hAnsiTheme="minorHAnsi" w:cs="Arial"/>
          <w:bCs/>
        </w:rPr>
        <w:t>equipo</w:t>
      </w:r>
      <w:r w:rsidR="00406E4F" w:rsidRPr="00F14791">
        <w:rPr>
          <w:rFonts w:ascii="Calibri" w:hAnsi="Calibri" w:cs="Arial"/>
        </w:rPr>
        <w:t xml:space="preserve"> </w:t>
      </w:r>
      <w:r w:rsidRPr="00F14791">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w:t>
      </w:r>
      <w:r w:rsidRPr="00183705">
        <w:rPr>
          <w:rFonts w:ascii="Calibri" w:hAnsi="Calibri" w:cs="Arial"/>
          <w:lang w:val="es-MX"/>
        </w:rPr>
        <w:t xml:space="preserve">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E7022EA"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w:t>
      </w:r>
      <w:r w:rsidRPr="00183705">
        <w:rPr>
          <w:rFonts w:ascii="Calibri" w:hAnsi="Calibri" w:cs="Arial"/>
          <w:lang w:val="es-MX"/>
        </w:rPr>
        <w:lastRenderedPageBreak/>
        <w:t xml:space="preserve">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47644" w:rsidRPr="00C47644">
        <w:rPr>
          <w:rFonts w:asciiTheme="minorHAnsi" w:hAnsiTheme="minorHAnsi" w:cstheme="minorHAnsi"/>
          <w:lang w:val="es-MX"/>
        </w:rPr>
        <w:t xml:space="preserve"> </w:t>
      </w:r>
      <w:bookmarkStart w:id="3" w:name="_Hlk143856426"/>
      <w:r w:rsidR="00C4764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C47644">
        <w:rPr>
          <w:rFonts w:ascii="Calibri" w:hAnsi="Calibri" w:cs="Calibri"/>
        </w:rPr>
        <w:t>.</w:t>
      </w:r>
      <w:bookmarkEnd w:id="3"/>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7AD661DD" w14:textId="77777777" w:rsidR="00406E4F" w:rsidRDefault="00406E4F" w:rsidP="00406E4F">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7560E3" w14:textId="77777777" w:rsidR="00406E4F" w:rsidRDefault="00406E4F" w:rsidP="00406E4F">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6B1292D8" w14:textId="77777777" w:rsidR="00406E4F" w:rsidRPr="00007DB8" w:rsidRDefault="00406E4F" w:rsidP="00406E4F">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Pr>
          <w:rFonts w:ascii="Calibri" w:hAnsi="Calibri"/>
        </w:rPr>
        <w:t>2</w:t>
      </w:r>
      <w:r w:rsidRPr="00DD1958">
        <w:rPr>
          <w:rFonts w:ascii="Calibri" w:hAnsi="Calibri"/>
        </w:rPr>
        <w:t>: deberá acreditarse con la declaración correspondiente al ejercicio fiscal del 202</w:t>
      </w:r>
      <w:r>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61DAAD47" w14:textId="7F3946EC" w:rsidR="008F598D" w:rsidRDefault="00B9622B" w:rsidP="00D1448E">
      <w:pPr>
        <w:pStyle w:val="Prrafodelista"/>
        <w:ind w:left="360"/>
        <w:jc w:val="both"/>
        <w:rPr>
          <w:rFonts w:ascii="Calibri" w:hAnsi="Calibri"/>
        </w:rPr>
      </w:pPr>
      <w:r w:rsidRPr="00183705">
        <w:rPr>
          <w:rFonts w:ascii="Calibri" w:hAnsi="Calibri"/>
        </w:rPr>
        <w:t xml:space="preserve">Dichas cartas serán dirigidas al </w:t>
      </w:r>
      <w:proofErr w:type="gramStart"/>
      <w:r w:rsidRPr="00183705">
        <w:rPr>
          <w:rFonts w:ascii="Calibri" w:hAnsi="Calibri"/>
        </w:rPr>
        <w:t>Director</w:t>
      </w:r>
      <w:proofErr w:type="gramEnd"/>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E0E960F" w14:textId="77777777" w:rsidR="00A73D13" w:rsidRDefault="00A73D13" w:rsidP="00D1448E">
      <w:pPr>
        <w:pStyle w:val="Prrafodelista"/>
        <w:ind w:left="360"/>
        <w:jc w:val="both"/>
        <w:rPr>
          <w:rFonts w:ascii="Calibri" w:hAnsi="Calibri"/>
        </w:rPr>
      </w:pPr>
    </w:p>
    <w:p w14:paraId="73599C20" w14:textId="77777777" w:rsidR="00A73D13" w:rsidRPr="00D1448E" w:rsidRDefault="00A73D13" w:rsidP="00D1448E">
      <w:pPr>
        <w:pStyle w:val="Prrafodelista"/>
        <w:ind w:left="360"/>
        <w:jc w:val="both"/>
        <w:rPr>
          <w:rFonts w:ascii="Calibri" w:hAnsi="Calibri"/>
        </w:rPr>
      </w:pP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lastRenderedPageBreak/>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791223A1" w14:textId="77777777" w:rsidR="003C4A32" w:rsidRPr="002F79B1" w:rsidRDefault="003C4A32" w:rsidP="003C4A32">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7EDCB54" w14:textId="77777777"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89E2877" w14:textId="6E850712"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F01715" w:rsidRPr="00BE499E">
        <w:rPr>
          <w:rFonts w:ascii="Calibri" w:hAnsi="Calibri"/>
        </w:rPr>
        <w:t>pesos mexicanos</w:t>
      </w:r>
      <w:r w:rsidRPr="00BE499E">
        <w:rPr>
          <w:rFonts w:ascii="Calibri" w:hAnsi="Calibri"/>
        </w:rPr>
        <w:t>.</w:t>
      </w:r>
    </w:p>
    <w:p w14:paraId="368313A1" w14:textId="77777777" w:rsidR="003C4A32" w:rsidRPr="00FE6242"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82E0F29" w14:textId="77777777" w:rsidR="0032596F" w:rsidRPr="0039320A" w:rsidRDefault="0032596F" w:rsidP="00D1448E">
      <w:pPr>
        <w:ind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3A98E965"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73E9552"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6F32528" w14:textId="77777777" w:rsidR="003C4A32" w:rsidRPr="0039320A" w:rsidRDefault="003C4A32" w:rsidP="003C4A32">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E55C7A" w14:textId="77777777" w:rsidR="003C4A32" w:rsidRPr="0039320A" w:rsidRDefault="003C4A32" w:rsidP="003C4A32">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2199235" w14:textId="77777777" w:rsidR="003C4A32" w:rsidRPr="00E27A9B" w:rsidRDefault="003C4A32" w:rsidP="003C4A32">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0AC595" w14:textId="77777777" w:rsidR="003C4A32" w:rsidRPr="00E27A9B" w:rsidRDefault="003C4A32" w:rsidP="003C4A32">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A4AC62A" w14:textId="77777777" w:rsidR="003C4A32" w:rsidRPr="00E27A9B" w:rsidRDefault="003C4A32" w:rsidP="003C4A32">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41A0F55A" w14:textId="77777777" w:rsidR="003C4A32" w:rsidRPr="0039320A"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6F14B18" w14:textId="6B6B17EC" w:rsidR="003C4A32"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1BA361FD" w14:textId="77777777" w:rsidR="00F17AD5" w:rsidRDefault="00F17AD5" w:rsidP="00F17AD5">
      <w:pPr>
        <w:tabs>
          <w:tab w:val="left" w:pos="10064"/>
        </w:tabs>
        <w:ind w:left="709" w:right="-1"/>
        <w:jc w:val="both"/>
        <w:rPr>
          <w:rFonts w:ascii="Calibri" w:hAnsi="Calibri"/>
        </w:rPr>
      </w:pPr>
    </w:p>
    <w:p w14:paraId="2ED77999" w14:textId="77777777" w:rsidR="00A73D13" w:rsidRDefault="00A73D13" w:rsidP="00F17AD5">
      <w:pPr>
        <w:tabs>
          <w:tab w:val="left" w:pos="10064"/>
        </w:tabs>
        <w:ind w:left="709" w:right="-1"/>
        <w:jc w:val="both"/>
        <w:rPr>
          <w:rFonts w:ascii="Calibri" w:hAnsi="Calibri"/>
        </w:rPr>
      </w:pPr>
    </w:p>
    <w:p w14:paraId="64E21E2D" w14:textId="3EB37A82" w:rsidR="00A73D13" w:rsidRDefault="00A73D13" w:rsidP="00F17AD5">
      <w:pPr>
        <w:tabs>
          <w:tab w:val="left" w:pos="10064"/>
        </w:tabs>
        <w:ind w:left="709" w:right="-1"/>
        <w:jc w:val="both"/>
        <w:rPr>
          <w:rFonts w:ascii="Calibri" w:hAnsi="Calibri"/>
        </w:rPr>
      </w:pPr>
    </w:p>
    <w:p w14:paraId="6C3D0F48" w14:textId="77777777" w:rsidR="00A73D13" w:rsidRDefault="00A73D13" w:rsidP="00F17AD5">
      <w:pPr>
        <w:tabs>
          <w:tab w:val="left" w:pos="10064"/>
        </w:tabs>
        <w:ind w:left="709" w:right="-1"/>
        <w:jc w:val="both"/>
        <w:rPr>
          <w:rFonts w:ascii="Calibri" w:hAnsi="Calibri"/>
        </w:rPr>
      </w:pPr>
    </w:p>
    <w:p w14:paraId="37973405" w14:textId="77777777" w:rsidR="00A73D13" w:rsidRDefault="00A73D13" w:rsidP="00F17AD5">
      <w:pPr>
        <w:tabs>
          <w:tab w:val="left" w:pos="10064"/>
        </w:tabs>
        <w:ind w:left="709" w:right="-1"/>
        <w:jc w:val="both"/>
        <w:rPr>
          <w:rFonts w:ascii="Calibri" w:hAnsi="Calibri"/>
        </w:rPr>
      </w:pPr>
    </w:p>
    <w:p w14:paraId="7D890F95" w14:textId="77777777" w:rsidR="00D1448E" w:rsidRDefault="00D1448E" w:rsidP="00D5090B">
      <w:pPr>
        <w:tabs>
          <w:tab w:val="left" w:pos="10064"/>
        </w:tabs>
        <w:ind w:right="-1"/>
        <w:jc w:val="both"/>
        <w:rPr>
          <w:rFonts w:ascii="Calibri" w:hAnsi="Calibri"/>
        </w:rPr>
      </w:pPr>
    </w:p>
    <w:p w14:paraId="21B1968C" w14:textId="77777777" w:rsidR="00B9622B" w:rsidRPr="0039320A" w:rsidRDefault="00B9622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4C540DE7" w14:textId="77777777" w:rsidR="00C47644" w:rsidRDefault="00C47644"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3D876DD" w14:textId="77777777" w:rsidR="00277125" w:rsidRDefault="00277125" w:rsidP="00B9622B">
      <w:pPr>
        <w:pStyle w:val="Textoindependiente26"/>
        <w:tabs>
          <w:tab w:val="clear" w:pos="1276"/>
        </w:tabs>
        <w:ind w:right="-1"/>
        <w:outlineLvl w:val="0"/>
        <w:rPr>
          <w:rFonts w:ascii="Calibri" w:hAnsi="Calibri"/>
          <w:b w:val="0"/>
          <w:sz w:val="20"/>
        </w:rPr>
      </w:pPr>
    </w:p>
    <w:p w14:paraId="377AFF33" w14:textId="77777777" w:rsidR="00C47644" w:rsidRDefault="00C47644"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1589DDC8" w14:textId="77777777" w:rsidR="00CE297B" w:rsidRDefault="00CE297B" w:rsidP="00B9622B">
      <w:pPr>
        <w:pStyle w:val="BodyText21"/>
        <w:ind w:right="-1"/>
        <w:jc w:val="both"/>
        <w:rPr>
          <w:rFonts w:ascii="Calibri" w:hAnsi="Calibri"/>
          <w:sz w:val="20"/>
        </w:rPr>
      </w:pPr>
    </w:p>
    <w:p w14:paraId="18B4803D" w14:textId="77777777" w:rsidR="00C47644" w:rsidRPr="000B78E5" w:rsidRDefault="00C47644" w:rsidP="00B9622B">
      <w:pPr>
        <w:pStyle w:val="BodyText21"/>
        <w:ind w:right="-1"/>
        <w:jc w:val="both"/>
        <w:rPr>
          <w:rFonts w:ascii="Calibri" w:hAnsi="Calibri"/>
          <w:sz w:val="20"/>
        </w:rPr>
      </w:pPr>
    </w:p>
    <w:p w14:paraId="0CC51FA0" w14:textId="422F728A" w:rsidR="000B78E5" w:rsidRPr="0039320A" w:rsidRDefault="000B78E5"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AC0E51">
        <w:rPr>
          <w:rFonts w:asciiTheme="minorHAnsi" w:hAnsiTheme="minorHAnsi" w:cs="Arial"/>
          <w:bCs/>
          <w:sz w:val="20"/>
        </w:rPr>
        <w:t>EQUIPO</w:t>
      </w:r>
      <w:r w:rsidRPr="00277125">
        <w:rPr>
          <w:rFonts w:ascii="Calibri" w:hAnsi="Calibri"/>
          <w:bCs/>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4229F3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sidRPr="00AC0E51">
        <w:rPr>
          <w:rFonts w:ascii="Calibri" w:hAnsi="Calibri"/>
          <w:b w:val="0"/>
          <w:sz w:val="20"/>
        </w:rPr>
        <w:t xml:space="preserve"> </w:t>
      </w:r>
      <w:r w:rsidR="00AC0E51" w:rsidRPr="00AC0E51">
        <w:rPr>
          <w:rFonts w:asciiTheme="minorHAnsi" w:hAnsiTheme="minorHAnsi" w:cs="Arial"/>
          <w:b w:val="0"/>
          <w:sz w:val="20"/>
        </w:rPr>
        <w:t>equipo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50DF6A1" w14:textId="77777777" w:rsidR="00CE297B" w:rsidRDefault="00CE297B" w:rsidP="00724098">
      <w:pPr>
        <w:pStyle w:val="Textoindependiente26"/>
        <w:tabs>
          <w:tab w:val="clear" w:pos="1276"/>
        </w:tabs>
        <w:ind w:right="-1"/>
        <w:rPr>
          <w:rFonts w:ascii="Calibri" w:hAnsi="Calibri"/>
          <w:b w:val="0"/>
        </w:rPr>
      </w:pPr>
    </w:p>
    <w:p w14:paraId="5C97E773" w14:textId="77777777" w:rsidR="00C47644" w:rsidRPr="0039320A" w:rsidRDefault="00C47644" w:rsidP="00724098">
      <w:pPr>
        <w:pStyle w:val="Textoindependiente26"/>
        <w:tabs>
          <w:tab w:val="clear" w:pos="1276"/>
        </w:tabs>
        <w:ind w:right="-1"/>
        <w:rPr>
          <w:rFonts w:ascii="Calibri" w:hAnsi="Calibri"/>
          <w:b w:val="0"/>
        </w:rPr>
      </w:pPr>
    </w:p>
    <w:p w14:paraId="1F0B7969"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9E36E0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47644" w:rsidRPr="00C47644">
        <w:rPr>
          <w:rFonts w:asciiTheme="minorHAnsi" w:hAnsiTheme="minorHAnsi" w:cs="Arial"/>
          <w:bCs/>
        </w:rPr>
        <w:t>equipo</w:t>
      </w:r>
      <w:r w:rsidR="00277125">
        <w:rPr>
          <w:rFonts w:ascii="Calibri" w:hAnsi="Calibri" w:cs="Arial"/>
        </w:rPr>
        <w:t xml:space="preserve"> </w:t>
      </w:r>
      <w:r w:rsidR="00CB743D">
        <w:rPr>
          <w:rFonts w:ascii="Calibri" w:hAnsi="Calibri"/>
        </w:rPr>
        <w:t xml:space="preserve">adquirido, objeto </w:t>
      </w:r>
      <w:r w:rsidR="00572EFD">
        <w:rPr>
          <w:rFonts w:ascii="Calibri" w:hAnsi="Calibri"/>
        </w:rPr>
        <w:t>del</w:t>
      </w:r>
      <w:r w:rsidRPr="0090500C">
        <w:rPr>
          <w:rFonts w:ascii="Calibri" w:hAnsi="Calibri"/>
        </w:rPr>
        <w:t xml:space="preserve"> presente concurso se realizará en </w:t>
      </w:r>
      <w:r w:rsidR="00C47644" w:rsidRPr="0090500C">
        <w:rPr>
          <w:rFonts w:ascii="Calibri" w:hAnsi="Calibri"/>
        </w:rPr>
        <w:t>pesos mexicanos</w:t>
      </w:r>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68A13515"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C47644" w:rsidRPr="00C47644">
        <w:rPr>
          <w:rFonts w:asciiTheme="minorHAnsi" w:hAnsiTheme="minorHAnsi" w:cs="Arial"/>
          <w:bCs/>
        </w:rPr>
        <w:t>equipo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 xml:space="preserve">se deberá realizar una factura por cada partida 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w:t>
      </w:r>
      <w:r w:rsidR="00494D25">
        <w:rPr>
          <w:rFonts w:ascii="Calibri" w:hAnsi="Calibri"/>
        </w:rPr>
        <w:t xml:space="preserve">la Unidad Aplicativa, </w:t>
      </w:r>
      <w:r w:rsidRPr="009000C3">
        <w:rPr>
          <w:rFonts w:ascii="Calibri" w:hAnsi="Calibri"/>
        </w:rPr>
        <w:t xml:space="preserve">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 xml:space="preserve">La </w:t>
      </w:r>
      <w:r w:rsidR="00FD5DB9">
        <w:rPr>
          <w:rFonts w:ascii="Calibri" w:hAnsi="Calibri" w:cs="Arial"/>
          <w:iCs/>
        </w:rPr>
        <w:t>U</w:t>
      </w:r>
      <w:r w:rsidR="001C01EE" w:rsidRPr="00D14205">
        <w:rPr>
          <w:rFonts w:ascii="Calibri" w:hAnsi="Calibri" w:cs="Arial"/>
          <w:iCs/>
        </w:rPr>
        <w:t xml:space="preserve">nidad </w:t>
      </w:r>
      <w:r w:rsidR="00FD5DB9">
        <w:rPr>
          <w:rFonts w:ascii="Calibri" w:hAnsi="Calibri" w:cs="Arial"/>
          <w:iCs/>
        </w:rPr>
        <w:t>A</w:t>
      </w:r>
      <w:r w:rsidR="001C01EE" w:rsidRPr="00D14205">
        <w:rPr>
          <w:rFonts w:ascii="Calibri" w:hAnsi="Calibri" w:cs="Arial"/>
          <w:iCs/>
        </w:rPr>
        <w:t>plicativa posterior a la revisión de dicha factura deberá enviarla al área de Recursos Financieros de la Convocante para su trámite correspondiente, en un plazo máximo de 5 días hábiles.</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5FB4B43F"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37C5060E"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xml:space="preserve">, por lo </w:t>
      </w:r>
      <w:r w:rsidR="0080103E"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47A2B0E2" w:rsidR="00661318" w:rsidRDefault="00661318" w:rsidP="00661318">
      <w:pPr>
        <w:ind w:right="-1"/>
        <w:jc w:val="both"/>
        <w:rPr>
          <w:rFonts w:ascii="Calibri" w:hAnsi="Calibri"/>
        </w:rPr>
      </w:pPr>
      <w:r w:rsidRPr="00183705">
        <w:rPr>
          <w:rFonts w:ascii="Calibri" w:hAnsi="Calibri" w:cs="Calibri"/>
        </w:rPr>
        <w:t xml:space="preserve">El instrumento que se celebre será con la condición de precio fijo y en pesos </w:t>
      </w:r>
      <w:r w:rsidR="00C315DB" w:rsidRPr="00183705">
        <w:rPr>
          <w:rFonts w:ascii="Calibri" w:hAnsi="Calibri" w:cs="Calibri"/>
        </w:rPr>
        <w:t>mexicanos</w:t>
      </w:r>
      <w:r w:rsidRPr="00183705">
        <w:rPr>
          <w:rFonts w:ascii="Calibri" w:hAnsi="Calibri" w:cs="Calibri"/>
        </w:rPr>
        <w:t xml:space="preserve">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1C860D39"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C47644">
        <w:rPr>
          <w:rFonts w:ascii="Calibri" w:hAnsi="Calibri" w:cs="Calibri"/>
          <w:bCs/>
        </w:rPr>
        <w:t xml:space="preserve"> </w:t>
      </w:r>
      <w:r w:rsidR="00C47644" w:rsidRPr="00C47644">
        <w:rPr>
          <w:rFonts w:asciiTheme="minorHAnsi" w:hAnsiTheme="minorHAnsi" w:cs="Arial"/>
          <w:bCs/>
        </w:rPr>
        <w:t>equipo</w:t>
      </w:r>
      <w:r w:rsidR="00277125">
        <w:rPr>
          <w:rFonts w:ascii="Calibri" w:hAnsi="Calibri" w:cs="Arial"/>
        </w:rPr>
        <w:t xml:space="preserve"> </w:t>
      </w:r>
      <w:r w:rsidR="00866237" w:rsidRPr="00D14205">
        <w:rPr>
          <w:rFonts w:ascii="Calibri" w:hAnsi="Calibri" w:cs="Calibri"/>
        </w:rPr>
        <w:t>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w:t>
      </w:r>
    </w:p>
    <w:p w14:paraId="0A0707C3" w14:textId="77777777" w:rsidR="001C01EE" w:rsidRDefault="001C01EE" w:rsidP="00661318">
      <w:pPr>
        <w:ind w:right="-1"/>
        <w:jc w:val="both"/>
        <w:rPr>
          <w:rFonts w:ascii="Calibri" w:hAnsi="Calibri"/>
        </w:rPr>
      </w:pPr>
    </w:p>
    <w:p w14:paraId="773D424A" w14:textId="77777777" w:rsidR="00C47644" w:rsidRPr="00661318" w:rsidRDefault="00C47644" w:rsidP="00661318">
      <w:pPr>
        <w:ind w:right="-1"/>
        <w:jc w:val="both"/>
        <w:rPr>
          <w:rFonts w:ascii="Calibri" w:hAnsi="Calibri"/>
        </w:rPr>
      </w:pPr>
    </w:p>
    <w:p w14:paraId="40D4C4FB"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14C80232"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C47644" w:rsidRPr="00C47644">
        <w:rPr>
          <w:rFonts w:asciiTheme="minorHAnsi" w:hAnsiTheme="minorHAnsi" w:cs="Arial"/>
          <w:bCs/>
        </w:rPr>
        <w:t>equipo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2E64D721"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 xml:space="preserve">Administrador de </w:t>
      </w:r>
      <w:r w:rsidR="00494D25">
        <w:rPr>
          <w:rFonts w:ascii="Calibri" w:hAnsi="Calibri"/>
        </w:rPr>
        <w:t>la U</w:t>
      </w:r>
      <w:r w:rsidR="00CB743D">
        <w:rPr>
          <w:rFonts w:ascii="Calibri" w:hAnsi="Calibri"/>
        </w:rPr>
        <w:t xml:space="preserve">nidad </w:t>
      </w:r>
      <w:r w:rsidR="00494D25">
        <w:rPr>
          <w:rFonts w:ascii="Calibri" w:hAnsi="Calibri"/>
        </w:rPr>
        <w:t>A</w:t>
      </w:r>
      <w:r w:rsidR="00CB743D">
        <w:rPr>
          <w:rFonts w:ascii="Calibri" w:hAnsi="Calibri"/>
        </w:rPr>
        <w:t>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112B7BAA"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lastRenderedPageBreak/>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C47644" w:rsidRPr="00C47644">
        <w:rPr>
          <w:rFonts w:asciiTheme="minorHAnsi" w:hAnsiTheme="minorHAnsi" w:cs="Arial"/>
          <w:bCs/>
        </w:rPr>
        <w:t>equipo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75ECCCCA"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 la unidad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47644" w:rsidRPr="00C47644">
        <w:rPr>
          <w:rFonts w:asciiTheme="minorHAnsi" w:hAnsiTheme="minorHAnsi" w:cs="Arial"/>
          <w:bCs/>
        </w:rPr>
        <w:t>equipo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527F13E4" w14:textId="702AF302" w:rsidR="00591E33" w:rsidRDefault="00591E33" w:rsidP="000B78E5">
      <w:pPr>
        <w:ind w:right="-1"/>
        <w:jc w:val="both"/>
        <w:rPr>
          <w:rFonts w:ascii="Calibri" w:hAnsi="Calibri"/>
        </w:rPr>
      </w:pPr>
    </w:p>
    <w:p w14:paraId="6261B26C" w14:textId="77777777" w:rsidR="00C47644" w:rsidRDefault="00C47644"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3A10BDAD"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C2E2E">
        <w:rPr>
          <w:rFonts w:asciiTheme="minorHAnsi" w:hAnsiTheme="minorHAnsi" w:cs="Arial"/>
          <w:b/>
          <w:sz w:val="20"/>
          <w:szCs w:val="20"/>
        </w:rPr>
        <w:t>EQUIPAMIENTO PARA LA UNEME ALLENDE</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hasta </w:t>
      </w:r>
      <w:r w:rsidRPr="0015186A">
        <w:rPr>
          <w:rFonts w:ascii="Calibri" w:eastAsia="Times New Roman" w:hAnsi="Calibri" w:cs="Times New Roman"/>
          <w:sz w:val="20"/>
          <w:szCs w:val="20"/>
          <w:lang w:val="es-ES_tradnl"/>
        </w:rPr>
        <w:lastRenderedPageBreak/>
        <w:t>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0805BAFC" w14:textId="04E5B454" w:rsidR="00591E33" w:rsidRPr="00D1448E" w:rsidRDefault="00591E33" w:rsidP="00D1448E">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711C310E" w14:textId="77777777" w:rsidR="00C47644" w:rsidRDefault="00C47644"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2CF8111B"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80103E" w:rsidRPr="00F31161">
        <w:rPr>
          <w:rFonts w:ascii="Calibri" w:hAnsi="Calibri"/>
          <w:color w:val="auto"/>
          <w:sz w:val="20"/>
          <w:szCs w:val="20"/>
        </w:rPr>
        <w:t>28</w:t>
      </w:r>
      <w:r w:rsidR="0085630B" w:rsidRPr="00F31161">
        <w:rPr>
          <w:rFonts w:ascii="Calibri" w:hAnsi="Calibri"/>
          <w:color w:val="auto"/>
          <w:sz w:val="20"/>
          <w:szCs w:val="20"/>
        </w:rPr>
        <w:t xml:space="preserve"> de </w:t>
      </w:r>
      <w:r w:rsidR="0080103E" w:rsidRPr="00F31161">
        <w:rPr>
          <w:rFonts w:ascii="Calibri" w:hAnsi="Calibri"/>
          <w:color w:val="auto"/>
          <w:sz w:val="20"/>
          <w:szCs w:val="20"/>
        </w:rPr>
        <w:t>agosto</w:t>
      </w:r>
      <w:r w:rsidR="0085630B" w:rsidRPr="00F31161">
        <w:rPr>
          <w:rFonts w:ascii="Calibri" w:hAnsi="Calibri"/>
          <w:color w:val="auto"/>
          <w:sz w:val="20"/>
          <w:szCs w:val="20"/>
        </w:rPr>
        <w:t xml:space="preserve"> del 202</w:t>
      </w:r>
      <w:r w:rsidR="00473968" w:rsidRPr="00F31161">
        <w:rPr>
          <w:rFonts w:ascii="Calibri" w:hAnsi="Calibri"/>
          <w:color w:val="auto"/>
          <w:sz w:val="20"/>
          <w:szCs w:val="20"/>
        </w:rPr>
        <w:t>3</w:t>
      </w:r>
      <w:r w:rsidR="00A43EF8" w:rsidRPr="00F31161">
        <w:rPr>
          <w:rFonts w:ascii="Calibri" w:hAnsi="Calibri"/>
          <w:color w:val="auto"/>
          <w:sz w:val="20"/>
          <w:szCs w:val="20"/>
        </w:rPr>
        <w:t>.</w:t>
      </w:r>
    </w:p>
    <w:p w14:paraId="03EA8FB0" w14:textId="7589F1BF"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D506AE">
        <w:rPr>
          <w:rFonts w:ascii="Calibri" w:hAnsi="Calibri"/>
          <w:color w:val="auto"/>
          <w:sz w:val="20"/>
          <w:szCs w:val="20"/>
        </w:rPr>
        <w:t xml:space="preserve">el </w:t>
      </w:r>
      <w:r w:rsidR="0080103E" w:rsidRPr="00F31161">
        <w:rPr>
          <w:rFonts w:ascii="Calibri" w:hAnsi="Calibri"/>
          <w:color w:val="auto"/>
          <w:sz w:val="20"/>
          <w:szCs w:val="20"/>
        </w:rPr>
        <w:t>28</w:t>
      </w:r>
      <w:r w:rsidR="00D50FD0" w:rsidRPr="00F31161">
        <w:rPr>
          <w:rFonts w:ascii="Calibri" w:hAnsi="Calibri"/>
          <w:color w:val="auto"/>
          <w:sz w:val="20"/>
          <w:szCs w:val="20"/>
        </w:rPr>
        <w:t xml:space="preserve"> de </w:t>
      </w:r>
      <w:r w:rsidR="0080103E" w:rsidRPr="00F31161">
        <w:rPr>
          <w:rFonts w:ascii="Calibri" w:hAnsi="Calibri"/>
          <w:color w:val="auto"/>
          <w:sz w:val="20"/>
          <w:szCs w:val="20"/>
        </w:rPr>
        <w:t>agosto</w:t>
      </w:r>
      <w:r w:rsidR="0069719C" w:rsidRPr="00F31161">
        <w:rPr>
          <w:rFonts w:ascii="Calibri" w:hAnsi="Calibri"/>
          <w:color w:val="auto"/>
          <w:sz w:val="20"/>
          <w:szCs w:val="20"/>
        </w:rPr>
        <w:t xml:space="preserve"> del 202</w:t>
      </w:r>
      <w:r w:rsidR="00473968" w:rsidRPr="00F31161">
        <w:rPr>
          <w:rFonts w:ascii="Calibri" w:hAnsi="Calibri"/>
          <w:color w:val="auto"/>
          <w:sz w:val="20"/>
          <w:szCs w:val="20"/>
        </w:rPr>
        <w:t>3</w:t>
      </w:r>
      <w:r w:rsidRPr="00F31161">
        <w:rPr>
          <w:rFonts w:ascii="Calibri" w:hAnsi="Calibri"/>
          <w:color w:val="auto"/>
          <w:sz w:val="20"/>
          <w:szCs w:val="20"/>
        </w:rPr>
        <w:t>.</w:t>
      </w: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0EB4A0B7"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DC2E2E">
              <w:rPr>
                <w:rFonts w:ascii="Century Gothic" w:hAnsi="Century Gothic" w:cs="Arial"/>
                <w:b/>
                <w:color w:val="000000"/>
                <w:sz w:val="18"/>
              </w:rPr>
              <w:t>LP-919044992-N50-2023</w:t>
            </w:r>
          </w:p>
          <w:p w14:paraId="2154C8D5" w14:textId="2FD87E67"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DC2E2E">
              <w:rPr>
                <w:rFonts w:asciiTheme="minorHAnsi" w:hAnsiTheme="minorHAnsi" w:cs="Arial"/>
                <w:b/>
              </w:rPr>
              <w:t>EQUIPAMIENTO PARA LA UNEME ALLENDE</w:t>
            </w:r>
            <w:r>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2A4ECF0F" w:rsidR="0069719C" w:rsidRPr="00F31161" w:rsidRDefault="00473968" w:rsidP="0069719C">
            <w:pPr>
              <w:jc w:val="center"/>
              <w:rPr>
                <w:rFonts w:ascii="Century Gothic" w:hAnsi="Century Gothic"/>
                <w:bCs/>
                <w:sz w:val="16"/>
                <w:szCs w:val="16"/>
                <w:lang w:val="es-MX"/>
              </w:rPr>
            </w:pPr>
            <w:r w:rsidRPr="00F31161">
              <w:rPr>
                <w:rFonts w:ascii="Century Gothic" w:hAnsi="Century Gothic"/>
                <w:bCs/>
                <w:sz w:val="16"/>
                <w:szCs w:val="16"/>
                <w:lang w:val="es-MX"/>
              </w:rPr>
              <w:t>0</w:t>
            </w:r>
            <w:r w:rsidR="0080103E" w:rsidRPr="00F31161">
              <w:rPr>
                <w:rFonts w:ascii="Century Gothic" w:hAnsi="Century Gothic"/>
                <w:bCs/>
                <w:sz w:val="16"/>
                <w:szCs w:val="16"/>
                <w:lang w:val="es-MX"/>
              </w:rPr>
              <w:t>5</w:t>
            </w:r>
            <w:r w:rsidR="0069719C" w:rsidRPr="00F31161">
              <w:rPr>
                <w:rFonts w:ascii="Century Gothic" w:hAnsi="Century Gothic"/>
                <w:bCs/>
                <w:sz w:val="16"/>
                <w:szCs w:val="16"/>
                <w:lang w:val="es-MX"/>
              </w:rPr>
              <w:t>/0</w:t>
            </w:r>
            <w:r w:rsidR="0080103E" w:rsidRPr="00F31161">
              <w:rPr>
                <w:rFonts w:ascii="Century Gothic" w:hAnsi="Century Gothic"/>
                <w:bCs/>
                <w:sz w:val="16"/>
                <w:szCs w:val="16"/>
                <w:lang w:val="es-MX"/>
              </w:rPr>
              <w:t>9</w:t>
            </w:r>
            <w:r w:rsidR="0069719C" w:rsidRPr="00F31161">
              <w:rPr>
                <w:rFonts w:ascii="Century Gothic" w:hAnsi="Century Gothic"/>
                <w:bCs/>
                <w:sz w:val="16"/>
                <w:szCs w:val="16"/>
                <w:lang w:val="es-MX"/>
              </w:rPr>
              <w:t>/202</w:t>
            </w:r>
            <w:r w:rsidRPr="00F31161">
              <w:rPr>
                <w:rFonts w:ascii="Century Gothic" w:hAnsi="Century Gothic"/>
                <w:bCs/>
                <w:sz w:val="16"/>
                <w:szCs w:val="16"/>
                <w:lang w:val="es-MX"/>
              </w:rPr>
              <w:t>3</w:t>
            </w:r>
          </w:p>
          <w:p w14:paraId="1B6E0D87" w14:textId="203C9A07" w:rsidR="007F700B" w:rsidRPr="0080103E" w:rsidRDefault="0069719C" w:rsidP="0069719C">
            <w:pPr>
              <w:jc w:val="center"/>
              <w:rPr>
                <w:rFonts w:ascii="Century Gothic" w:hAnsi="Century Gothic" w:cs="Arial"/>
                <w:sz w:val="16"/>
                <w:szCs w:val="16"/>
                <w:highlight w:val="green"/>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0</w:t>
            </w:r>
            <w:r w:rsidRPr="00F31161">
              <w:rPr>
                <w:rFonts w:ascii="Century Gothic" w:hAnsi="Century Gothic"/>
                <w:bCs/>
                <w:sz w:val="16"/>
                <w:szCs w:val="16"/>
                <w:lang w:val="es-MX"/>
              </w:rPr>
              <w:t>:</w:t>
            </w:r>
            <w:r w:rsidR="0080103E" w:rsidRPr="00F31161">
              <w:rPr>
                <w:rFonts w:ascii="Century Gothic" w:hAnsi="Century Gothic"/>
                <w:bCs/>
                <w:sz w:val="16"/>
                <w:szCs w:val="16"/>
                <w:lang w:val="es-MX"/>
              </w:rPr>
              <w:t>0</w:t>
            </w:r>
            <w:r w:rsidRPr="00F31161">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63591A90" w:rsidR="0069719C" w:rsidRPr="00F31161" w:rsidRDefault="00473968" w:rsidP="0069719C">
            <w:pPr>
              <w:jc w:val="center"/>
              <w:rPr>
                <w:rFonts w:ascii="Century Gothic" w:hAnsi="Century Gothic"/>
                <w:bCs/>
                <w:sz w:val="16"/>
                <w:szCs w:val="16"/>
                <w:lang w:val="es-MX"/>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2</w:t>
            </w:r>
            <w:r w:rsidR="0069719C" w:rsidRPr="00F31161">
              <w:rPr>
                <w:rFonts w:ascii="Century Gothic" w:hAnsi="Century Gothic"/>
                <w:bCs/>
                <w:sz w:val="16"/>
                <w:szCs w:val="16"/>
                <w:lang w:val="es-MX"/>
              </w:rPr>
              <w:t>/0</w:t>
            </w:r>
            <w:r w:rsidR="0080103E" w:rsidRPr="00F31161">
              <w:rPr>
                <w:rFonts w:ascii="Century Gothic" w:hAnsi="Century Gothic"/>
                <w:bCs/>
                <w:sz w:val="16"/>
                <w:szCs w:val="16"/>
                <w:lang w:val="es-MX"/>
              </w:rPr>
              <w:t>9</w:t>
            </w:r>
            <w:r w:rsidR="0069719C" w:rsidRPr="00F31161">
              <w:rPr>
                <w:rFonts w:ascii="Century Gothic" w:hAnsi="Century Gothic"/>
                <w:bCs/>
                <w:sz w:val="16"/>
                <w:szCs w:val="16"/>
                <w:lang w:val="es-MX"/>
              </w:rPr>
              <w:t>/202</w:t>
            </w:r>
            <w:r w:rsidRPr="00F31161">
              <w:rPr>
                <w:rFonts w:ascii="Century Gothic" w:hAnsi="Century Gothic"/>
                <w:bCs/>
                <w:sz w:val="16"/>
                <w:szCs w:val="16"/>
                <w:lang w:val="es-MX"/>
              </w:rPr>
              <w:t>3</w:t>
            </w:r>
          </w:p>
          <w:p w14:paraId="483A93CA" w14:textId="468AF63D" w:rsidR="007F700B" w:rsidRPr="0080103E" w:rsidRDefault="0069719C" w:rsidP="0069719C">
            <w:pPr>
              <w:jc w:val="center"/>
              <w:rPr>
                <w:rFonts w:ascii="Century Gothic" w:hAnsi="Century Gothic" w:cs="Arial"/>
                <w:sz w:val="16"/>
                <w:szCs w:val="16"/>
                <w:highlight w:val="green"/>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0</w:t>
            </w:r>
            <w:r w:rsidRPr="00F31161">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0024B4FD" w:rsidR="0069719C" w:rsidRPr="00F31161" w:rsidRDefault="00473968" w:rsidP="0069719C">
            <w:pPr>
              <w:jc w:val="center"/>
              <w:rPr>
                <w:rFonts w:ascii="Century Gothic" w:hAnsi="Century Gothic"/>
                <w:bCs/>
                <w:sz w:val="16"/>
                <w:szCs w:val="16"/>
                <w:lang w:val="es-MX"/>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3</w:t>
            </w:r>
            <w:r w:rsidR="0069719C" w:rsidRPr="00F31161">
              <w:rPr>
                <w:rFonts w:ascii="Century Gothic" w:hAnsi="Century Gothic"/>
                <w:bCs/>
                <w:sz w:val="16"/>
                <w:szCs w:val="16"/>
                <w:lang w:val="es-MX"/>
              </w:rPr>
              <w:t>/0</w:t>
            </w:r>
            <w:r w:rsidR="0080103E" w:rsidRPr="00F31161">
              <w:rPr>
                <w:rFonts w:ascii="Century Gothic" w:hAnsi="Century Gothic"/>
                <w:bCs/>
                <w:sz w:val="16"/>
                <w:szCs w:val="16"/>
                <w:lang w:val="es-MX"/>
              </w:rPr>
              <w:t>9</w:t>
            </w:r>
            <w:r w:rsidR="0069719C" w:rsidRPr="00F31161">
              <w:rPr>
                <w:rFonts w:ascii="Century Gothic" w:hAnsi="Century Gothic"/>
                <w:bCs/>
                <w:sz w:val="16"/>
                <w:szCs w:val="16"/>
                <w:lang w:val="es-MX"/>
              </w:rPr>
              <w:t>/202</w:t>
            </w:r>
            <w:r w:rsidRPr="00F31161">
              <w:rPr>
                <w:rFonts w:ascii="Century Gothic" w:hAnsi="Century Gothic"/>
                <w:bCs/>
                <w:sz w:val="16"/>
                <w:szCs w:val="16"/>
                <w:lang w:val="es-MX"/>
              </w:rPr>
              <w:t>3</w:t>
            </w:r>
          </w:p>
          <w:p w14:paraId="1FB708C6" w14:textId="7F152092" w:rsidR="007F700B" w:rsidRPr="0080103E" w:rsidRDefault="0069719C" w:rsidP="0069719C">
            <w:pPr>
              <w:jc w:val="center"/>
              <w:rPr>
                <w:rFonts w:ascii="Century Gothic" w:hAnsi="Century Gothic" w:cs="Arial"/>
                <w:sz w:val="16"/>
                <w:szCs w:val="16"/>
                <w:highlight w:val="green"/>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0</w:t>
            </w:r>
            <w:r w:rsidRPr="00F31161">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7E260EAF" w:rsidR="0069719C" w:rsidRPr="00F31161" w:rsidRDefault="00473968" w:rsidP="0069719C">
            <w:pPr>
              <w:jc w:val="center"/>
              <w:rPr>
                <w:rFonts w:ascii="Century Gothic" w:hAnsi="Century Gothic"/>
                <w:bCs/>
                <w:sz w:val="16"/>
                <w:szCs w:val="16"/>
                <w:lang w:val="es-MX"/>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3</w:t>
            </w:r>
            <w:r w:rsidR="0069719C" w:rsidRPr="00F31161">
              <w:rPr>
                <w:rFonts w:ascii="Century Gothic" w:hAnsi="Century Gothic"/>
                <w:bCs/>
                <w:sz w:val="16"/>
                <w:szCs w:val="16"/>
                <w:lang w:val="es-MX"/>
              </w:rPr>
              <w:t>/0</w:t>
            </w:r>
            <w:r w:rsidR="0080103E" w:rsidRPr="00F31161">
              <w:rPr>
                <w:rFonts w:ascii="Century Gothic" w:hAnsi="Century Gothic"/>
                <w:bCs/>
                <w:sz w:val="16"/>
                <w:szCs w:val="16"/>
                <w:lang w:val="es-MX"/>
              </w:rPr>
              <w:t>9</w:t>
            </w:r>
            <w:r w:rsidR="0069719C" w:rsidRPr="00F31161">
              <w:rPr>
                <w:rFonts w:ascii="Century Gothic" w:hAnsi="Century Gothic"/>
                <w:bCs/>
                <w:sz w:val="16"/>
                <w:szCs w:val="16"/>
                <w:lang w:val="es-MX"/>
              </w:rPr>
              <w:t>/202</w:t>
            </w:r>
            <w:r w:rsidRPr="00F31161">
              <w:rPr>
                <w:rFonts w:ascii="Century Gothic" w:hAnsi="Century Gothic"/>
                <w:bCs/>
                <w:sz w:val="16"/>
                <w:szCs w:val="16"/>
                <w:lang w:val="es-MX"/>
              </w:rPr>
              <w:t>3</w:t>
            </w:r>
          </w:p>
          <w:p w14:paraId="2E449200" w14:textId="6136F5B1" w:rsidR="007F700B" w:rsidRPr="0080103E" w:rsidRDefault="0069719C" w:rsidP="0069719C">
            <w:pPr>
              <w:jc w:val="center"/>
              <w:rPr>
                <w:rFonts w:ascii="Century Gothic" w:hAnsi="Century Gothic" w:cs="Arial"/>
                <w:sz w:val="16"/>
                <w:szCs w:val="16"/>
                <w:highlight w:val="green"/>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0</w:t>
            </w:r>
            <w:r w:rsidRPr="00F31161">
              <w:rPr>
                <w:rFonts w:ascii="Century Gothic" w:hAnsi="Century Gothic"/>
                <w:bCs/>
                <w:sz w:val="16"/>
                <w:szCs w:val="16"/>
                <w:lang w:val="es-MX"/>
              </w:rPr>
              <w:t>:30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481A82F2" w:rsidR="0069719C" w:rsidRPr="00F31161" w:rsidRDefault="00473968" w:rsidP="0069719C">
            <w:pPr>
              <w:jc w:val="center"/>
              <w:rPr>
                <w:rFonts w:ascii="Century Gothic" w:hAnsi="Century Gothic"/>
                <w:bCs/>
                <w:sz w:val="16"/>
                <w:szCs w:val="16"/>
                <w:lang w:val="es-MX"/>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3</w:t>
            </w:r>
            <w:r w:rsidR="0069719C" w:rsidRPr="00F31161">
              <w:rPr>
                <w:rFonts w:ascii="Century Gothic" w:hAnsi="Century Gothic"/>
                <w:bCs/>
                <w:sz w:val="16"/>
                <w:szCs w:val="16"/>
                <w:lang w:val="es-MX"/>
              </w:rPr>
              <w:t>/0</w:t>
            </w:r>
            <w:r w:rsidR="0080103E" w:rsidRPr="00F31161">
              <w:rPr>
                <w:rFonts w:ascii="Century Gothic" w:hAnsi="Century Gothic"/>
                <w:bCs/>
                <w:sz w:val="16"/>
                <w:szCs w:val="16"/>
                <w:lang w:val="es-MX"/>
              </w:rPr>
              <w:t>9</w:t>
            </w:r>
            <w:r w:rsidR="0069719C" w:rsidRPr="00F31161">
              <w:rPr>
                <w:rFonts w:ascii="Century Gothic" w:hAnsi="Century Gothic"/>
                <w:bCs/>
                <w:sz w:val="16"/>
                <w:szCs w:val="16"/>
                <w:lang w:val="es-MX"/>
              </w:rPr>
              <w:t>/202</w:t>
            </w:r>
            <w:r w:rsidRPr="00F31161">
              <w:rPr>
                <w:rFonts w:ascii="Century Gothic" w:hAnsi="Century Gothic"/>
                <w:bCs/>
                <w:sz w:val="16"/>
                <w:szCs w:val="16"/>
                <w:lang w:val="es-MX"/>
              </w:rPr>
              <w:t>3</w:t>
            </w:r>
          </w:p>
          <w:p w14:paraId="0C17F0CA" w14:textId="427205AB" w:rsidR="007F700B" w:rsidRPr="0080103E" w:rsidRDefault="0069719C" w:rsidP="0069719C">
            <w:pPr>
              <w:jc w:val="center"/>
              <w:rPr>
                <w:rFonts w:ascii="Century Gothic" w:hAnsi="Century Gothic" w:cs="Arial"/>
                <w:sz w:val="16"/>
                <w:szCs w:val="16"/>
                <w:highlight w:val="green"/>
              </w:rPr>
            </w:pPr>
            <w:r w:rsidRPr="00F31161">
              <w:rPr>
                <w:rFonts w:ascii="Century Gothic" w:hAnsi="Century Gothic"/>
                <w:bCs/>
                <w:sz w:val="16"/>
                <w:szCs w:val="16"/>
                <w:lang w:val="es-MX"/>
              </w:rPr>
              <w:t>1</w:t>
            </w:r>
            <w:r w:rsidR="0080103E" w:rsidRPr="00F31161">
              <w:rPr>
                <w:rFonts w:ascii="Century Gothic" w:hAnsi="Century Gothic"/>
                <w:bCs/>
                <w:sz w:val="16"/>
                <w:szCs w:val="16"/>
                <w:lang w:val="es-MX"/>
              </w:rPr>
              <w:t>1</w:t>
            </w:r>
            <w:r w:rsidRPr="00F31161">
              <w:rPr>
                <w:rFonts w:ascii="Century Gothic" w:hAnsi="Century Gothic"/>
                <w:bCs/>
                <w:sz w:val="16"/>
                <w:szCs w:val="16"/>
                <w:lang w:val="es-MX"/>
              </w:rPr>
              <w:t>:00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23227385"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w:t>
            </w:r>
            <w:r w:rsidR="007F700B" w:rsidRPr="00F31161">
              <w:rPr>
                <w:rFonts w:ascii="Century Gothic" w:hAnsi="Century Gothic" w:cs="Arial"/>
                <w:sz w:val="16"/>
                <w:szCs w:val="18"/>
              </w:rPr>
              <w:t xml:space="preserve">día </w:t>
            </w:r>
            <w:r w:rsidR="0080103E" w:rsidRPr="00F31161">
              <w:rPr>
                <w:rFonts w:ascii="Century Gothic" w:hAnsi="Century Gothic" w:cs="Arial"/>
                <w:sz w:val="16"/>
                <w:szCs w:val="18"/>
              </w:rPr>
              <w:t>27</w:t>
            </w:r>
            <w:r w:rsidR="007F700B" w:rsidRPr="00F31161">
              <w:rPr>
                <w:rFonts w:ascii="Century Gothic" w:hAnsi="Century Gothic" w:cs="Arial"/>
                <w:sz w:val="16"/>
                <w:szCs w:val="18"/>
              </w:rPr>
              <w:t xml:space="preserve"> de </w:t>
            </w:r>
            <w:r w:rsidR="0080103E" w:rsidRPr="00F31161">
              <w:rPr>
                <w:rFonts w:ascii="Century Gothic" w:hAnsi="Century Gothic" w:cs="Arial"/>
                <w:sz w:val="16"/>
                <w:szCs w:val="18"/>
              </w:rPr>
              <w:t>septiembre</w:t>
            </w:r>
            <w:r w:rsidR="0085630B" w:rsidRPr="00F31161">
              <w:rPr>
                <w:rFonts w:ascii="Century Gothic" w:hAnsi="Century Gothic" w:cs="Arial"/>
                <w:sz w:val="16"/>
                <w:szCs w:val="18"/>
              </w:rPr>
              <w:t xml:space="preserve"> de 202</w:t>
            </w:r>
            <w:r w:rsidR="00473968" w:rsidRPr="00F31161">
              <w:rPr>
                <w:rFonts w:ascii="Century Gothic" w:hAnsi="Century Gothic" w:cs="Arial"/>
                <w:sz w:val="16"/>
                <w:szCs w:val="18"/>
              </w:rPr>
              <w:t>3</w:t>
            </w:r>
            <w:r w:rsidR="007F700B" w:rsidRPr="00F31161">
              <w:rPr>
                <w:rFonts w:ascii="Century Gothic" w:hAnsi="Century Gothic" w:cs="Arial"/>
                <w:sz w:val="16"/>
                <w:szCs w:val="18"/>
              </w:rPr>
              <w:t xml:space="preserve"> </w:t>
            </w:r>
            <w:r w:rsidR="00F369DF" w:rsidRPr="00F31161">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525E48CA" w14:textId="77777777" w:rsidR="00473968" w:rsidRDefault="007F700B" w:rsidP="00473968">
      <w:pPr>
        <w:pStyle w:val="Prrafodelista"/>
        <w:numPr>
          <w:ilvl w:val="0"/>
          <w:numId w:val="23"/>
        </w:numPr>
        <w:ind w:left="1134" w:right="51" w:hanging="708"/>
        <w:jc w:val="both"/>
        <w:rPr>
          <w:rFonts w:ascii="Calibri" w:hAnsi="Calibri"/>
        </w:rPr>
      </w:pPr>
      <w:r w:rsidRPr="00473968">
        <w:rPr>
          <w:rFonts w:ascii="Calibri" w:hAnsi="Calibri"/>
          <w:b/>
          <w:i/>
          <w:u w:val="single"/>
        </w:rPr>
        <w:lastRenderedPageBreak/>
        <w:t>Acto de Junta de aclaraciones:</w:t>
      </w:r>
      <w:r w:rsidRPr="00473968">
        <w:rPr>
          <w:rFonts w:ascii="Calibri" w:hAnsi="Calibri"/>
        </w:rPr>
        <w:t xml:space="preserve"> </w:t>
      </w:r>
      <w:r w:rsidR="00473968" w:rsidRPr="00C84FE6">
        <w:rPr>
          <w:rFonts w:ascii="Calibri" w:hAnsi="Calibri"/>
        </w:rPr>
        <w:t xml:space="preserve">Los licitantes que pretendan solicitar aclaraciones a los aspectos contenidos en la Convocatoria deberán entregar las preguntas </w:t>
      </w:r>
      <w:r w:rsidR="00473968" w:rsidRPr="00C84FE6">
        <w:rPr>
          <w:rFonts w:ascii="Calibri" w:hAnsi="Calibri"/>
          <w:i/>
        </w:rPr>
        <w:t xml:space="preserve">por escrito y en cd o </w:t>
      </w:r>
      <w:proofErr w:type="spellStart"/>
      <w:r w:rsidR="00473968" w:rsidRPr="00C84FE6">
        <w:rPr>
          <w:rFonts w:ascii="Calibri" w:hAnsi="Calibri"/>
          <w:i/>
        </w:rPr>
        <w:t>usb</w:t>
      </w:r>
      <w:proofErr w:type="spellEnd"/>
      <w:r w:rsidR="00473968" w:rsidRPr="00C84FE6">
        <w:rPr>
          <w:rFonts w:ascii="Calibri" w:hAnsi="Calibri"/>
          <w:i/>
        </w:rPr>
        <w:t xml:space="preserve"> en documento </w:t>
      </w:r>
      <w:proofErr w:type="spellStart"/>
      <w:r w:rsidR="00473968" w:rsidRPr="00C84FE6">
        <w:rPr>
          <w:rFonts w:ascii="Calibri" w:hAnsi="Calibri"/>
          <w:i/>
        </w:rPr>
        <w:t>word</w:t>
      </w:r>
      <w:proofErr w:type="spellEnd"/>
      <w:r w:rsidR="00473968" w:rsidRPr="00C84FE6">
        <w:rPr>
          <w:rFonts w:ascii="Calibri" w:hAnsi="Calibri"/>
        </w:rPr>
        <w:t xml:space="preserve">; utilizando el formato que como </w:t>
      </w:r>
      <w:r w:rsidR="00473968" w:rsidRPr="00C84FE6">
        <w:rPr>
          <w:rFonts w:ascii="Calibri" w:hAnsi="Calibri"/>
          <w:b/>
        </w:rPr>
        <w:t>ANEXO 14</w:t>
      </w:r>
      <w:r w:rsidR="00473968">
        <w:rPr>
          <w:rFonts w:ascii="Calibri" w:hAnsi="Calibri"/>
          <w:b/>
        </w:rPr>
        <w:t>-A</w:t>
      </w:r>
      <w:r w:rsidR="00473968"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473968" w:rsidRPr="00DE7A46">
        <w:rPr>
          <w:rFonts w:ascii="Calibri" w:hAnsi="Calibri"/>
          <w:b/>
        </w:rPr>
        <w:t>Anexo</w:t>
      </w:r>
      <w:r w:rsidR="00473968" w:rsidRPr="00C84FE6">
        <w:rPr>
          <w:rFonts w:ascii="Calibri" w:hAnsi="Calibri"/>
        </w:rPr>
        <w:t xml:space="preserve"> </w:t>
      </w:r>
      <w:r w:rsidR="00473968" w:rsidRPr="00C84FE6">
        <w:rPr>
          <w:rFonts w:ascii="Calibri" w:hAnsi="Calibri"/>
          <w:b/>
        </w:rPr>
        <w:t>14</w:t>
      </w:r>
      <w:r w:rsidR="00473968" w:rsidRPr="00C84FE6">
        <w:rPr>
          <w:rFonts w:ascii="Calibri" w:hAnsi="Calibri"/>
        </w:rPr>
        <w:t xml:space="preserve">, lo cual podrán </w:t>
      </w:r>
      <w:r w:rsidR="00473968" w:rsidRPr="00FC2D88">
        <w:rPr>
          <w:rFonts w:ascii="Calibri" w:hAnsi="Calibri"/>
        </w:rPr>
        <w:t xml:space="preserve">hacer a más </w:t>
      </w:r>
      <w:r w:rsidR="00473968" w:rsidRPr="00CC38BD">
        <w:rPr>
          <w:rFonts w:ascii="Calibri" w:hAnsi="Calibri"/>
        </w:rPr>
        <w:t>tardar 24 horas antes de la celebración del evento, en</w:t>
      </w:r>
      <w:r w:rsidR="00473968" w:rsidRPr="00C84FE6">
        <w:rPr>
          <w:rFonts w:ascii="Calibri" w:hAnsi="Calibri"/>
        </w:rPr>
        <w:t xml:space="preserve"> las oficinas del </w:t>
      </w:r>
      <w:r w:rsidR="00473968">
        <w:rPr>
          <w:rFonts w:ascii="Calibri" w:hAnsi="Calibri"/>
        </w:rPr>
        <w:t>Departamento de Adquisiciones</w:t>
      </w:r>
      <w:r w:rsidR="00473968" w:rsidRPr="00C84FE6">
        <w:rPr>
          <w:rFonts w:ascii="Calibri" w:hAnsi="Calibri"/>
        </w:rPr>
        <w:t xml:space="preserve">, ubicado en Matamoros oriente, No. 520, primer piso, Centro de la Ciudad, Monterrey, </w:t>
      </w:r>
      <w:r w:rsidR="00473968">
        <w:rPr>
          <w:rFonts w:ascii="Calibri" w:hAnsi="Calibri"/>
        </w:rPr>
        <w:t xml:space="preserve">Nuevo León, C.P. 64000, </w:t>
      </w:r>
      <w:r w:rsidR="00473968" w:rsidRPr="00AE061F">
        <w:rPr>
          <w:rFonts w:ascii="Calibri" w:hAnsi="Calibri"/>
        </w:rPr>
        <w:t>Tel. 81 81 30 70 49. Dichas</w:t>
      </w:r>
      <w:r w:rsidR="00473968"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061B5E3B" w:rsidR="007F700B" w:rsidRPr="00473968" w:rsidRDefault="007F700B" w:rsidP="00473968">
      <w:pPr>
        <w:ind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Default="008F598D" w:rsidP="007F700B">
      <w:pPr>
        <w:ind w:right="-1"/>
        <w:jc w:val="both"/>
        <w:rPr>
          <w:rFonts w:ascii="Calibri" w:hAnsi="Calibri" w:cs="Arial"/>
        </w:rPr>
      </w:pPr>
    </w:p>
    <w:p w14:paraId="590FD3DB" w14:textId="77777777" w:rsidR="00C47644" w:rsidRPr="001B316B" w:rsidRDefault="00C47644" w:rsidP="007F700B">
      <w:pPr>
        <w:ind w:right="-1"/>
        <w:jc w:val="both"/>
        <w:rPr>
          <w:rFonts w:ascii="Calibri" w:hAnsi="Calibri" w:cs="Arial"/>
        </w:rPr>
      </w:pPr>
    </w:p>
    <w:p w14:paraId="2580CB4F" w14:textId="77777777" w:rsidR="007F700B" w:rsidRPr="0039320A" w:rsidRDefault="007F700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1EC80AA5" w:rsidR="007F700B" w:rsidRPr="0039320A" w:rsidRDefault="007F700B" w:rsidP="007F700B">
      <w:pPr>
        <w:ind w:right="-1"/>
        <w:jc w:val="both"/>
        <w:rPr>
          <w:rFonts w:ascii="Calibri" w:hAnsi="Calibri"/>
        </w:rPr>
      </w:pPr>
      <w:r w:rsidRPr="00B608CE">
        <w:rPr>
          <w:rFonts w:ascii="Calibri" w:hAnsi="Calibri"/>
        </w:rPr>
        <w:t>La Convocante</w:t>
      </w:r>
      <w:r w:rsidRPr="00B608CE">
        <w:rPr>
          <w:rFonts w:ascii="Calibri" w:hAnsi="Calibri" w:cs="Arial"/>
        </w:rPr>
        <w:t xml:space="preserve">, </w:t>
      </w:r>
      <w:r w:rsidRPr="00B608CE">
        <w:rPr>
          <w:rFonts w:ascii="Calibri" w:hAnsi="Calibri"/>
        </w:rPr>
        <w:t xml:space="preserve">previo análisis de las propuestas presentadas y presupuestos autorizados, elaborará un dictamen que servirá como fundamento para emitir el fallo mediante el cual </w:t>
      </w:r>
      <w:r w:rsidRPr="00C315DB">
        <w:rPr>
          <w:rFonts w:ascii="Calibri" w:hAnsi="Calibri"/>
        </w:rPr>
        <w:t>se adjudicará</w:t>
      </w:r>
      <w:r w:rsidR="00494D25" w:rsidRPr="00C315DB">
        <w:rPr>
          <w:rFonts w:ascii="Calibri" w:hAnsi="Calibri"/>
        </w:rPr>
        <w:t xml:space="preserve"> por </w:t>
      </w:r>
      <w:r w:rsidR="00C315DB" w:rsidRPr="00C315DB">
        <w:rPr>
          <w:rFonts w:ascii="Calibri" w:hAnsi="Calibri"/>
          <w:b/>
          <w:bCs/>
        </w:rPr>
        <w:t>Partida</w:t>
      </w:r>
      <w:r w:rsidRPr="00B608CE">
        <w:rPr>
          <w:rFonts w:ascii="Calibri" w:hAnsi="Calibri"/>
        </w:rPr>
        <w:t>, al licitante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r w:rsidRPr="0039320A">
        <w:rPr>
          <w:rFonts w:ascii="Calibri" w:hAnsi="Calibri"/>
        </w:rPr>
        <w:t xml:space="preserve">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E447A28"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D12912">
        <w:rPr>
          <w:rFonts w:ascii="Calibri" w:hAnsi="Calibri"/>
        </w:rPr>
        <w:t xml:space="preserve"> -</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lastRenderedPageBreak/>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Default="00B51281" w:rsidP="005E531C">
      <w:pPr>
        <w:ind w:right="-1"/>
        <w:jc w:val="both"/>
        <w:rPr>
          <w:rFonts w:ascii="Calibri" w:hAnsi="Calibri"/>
          <w:b/>
          <w:sz w:val="16"/>
        </w:rPr>
      </w:pPr>
    </w:p>
    <w:p w14:paraId="4DDB271C" w14:textId="77777777" w:rsidR="00C47644" w:rsidRPr="00813E12" w:rsidRDefault="00C47644" w:rsidP="005E531C">
      <w:pPr>
        <w:ind w:right="-1"/>
        <w:jc w:val="both"/>
        <w:rPr>
          <w:rFonts w:ascii="Calibri" w:hAnsi="Calibri"/>
          <w:b/>
          <w:sz w:val="16"/>
        </w:rPr>
      </w:pPr>
    </w:p>
    <w:p w14:paraId="3527D273" w14:textId="77777777" w:rsidR="005E531C" w:rsidRPr="0039320A" w:rsidRDefault="005E531C"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386378CD"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C47644">
        <w:rPr>
          <w:rFonts w:ascii="Calibri" w:hAnsi="Calibri"/>
        </w:rPr>
        <w:t>equipo</w:t>
      </w:r>
      <w:r w:rsidR="00E9780F" w:rsidRPr="00237C3A">
        <w:rPr>
          <w:rFonts w:ascii="Calibri" w:hAnsi="Calibri"/>
        </w:rPr>
        <w:t xml:space="preserve"> </w:t>
      </w:r>
      <w:r w:rsidR="00DA3E3F" w:rsidRPr="00237C3A">
        <w:rPr>
          <w:rFonts w:ascii="Calibri" w:hAnsi="Calibri"/>
        </w:rPr>
        <w:t>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6632A3D5"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del</w:t>
      </w:r>
      <w:r w:rsidR="00CC52C0">
        <w:rPr>
          <w:rFonts w:ascii="Calibri" w:hAnsi="Calibri"/>
          <w:sz w:val="20"/>
        </w:rPr>
        <w:t xml:space="preserve"> </w:t>
      </w:r>
      <w:r w:rsidR="00CC52C0" w:rsidRPr="00F31161">
        <w:rPr>
          <w:rFonts w:ascii="Calibri" w:hAnsi="Calibri"/>
          <w:sz w:val="20"/>
        </w:rPr>
        <w:t>día</w:t>
      </w:r>
      <w:r w:rsidRPr="00F31161">
        <w:rPr>
          <w:rFonts w:ascii="Calibri" w:hAnsi="Calibri"/>
          <w:sz w:val="20"/>
        </w:rPr>
        <w:t xml:space="preserve"> </w:t>
      </w:r>
      <w:r w:rsidR="0028181E" w:rsidRPr="00F31161">
        <w:rPr>
          <w:rFonts w:ascii="Calibri" w:hAnsi="Calibri"/>
          <w:sz w:val="20"/>
        </w:rPr>
        <w:t>1</w:t>
      </w:r>
      <w:r w:rsidR="00D12912" w:rsidRPr="00F31161">
        <w:rPr>
          <w:rFonts w:ascii="Calibri" w:hAnsi="Calibri"/>
          <w:sz w:val="20"/>
        </w:rPr>
        <w:t xml:space="preserve">4 </w:t>
      </w:r>
      <w:r w:rsidRPr="00F31161">
        <w:rPr>
          <w:rFonts w:ascii="Calibri" w:hAnsi="Calibri"/>
          <w:sz w:val="20"/>
        </w:rPr>
        <w:t xml:space="preserve">de </w:t>
      </w:r>
      <w:r w:rsidR="00D12912" w:rsidRPr="00F31161">
        <w:rPr>
          <w:rFonts w:ascii="Calibri" w:hAnsi="Calibri"/>
          <w:sz w:val="20"/>
        </w:rPr>
        <w:t>septiembre</w:t>
      </w:r>
      <w:r w:rsidR="0085630B" w:rsidRPr="00F31161">
        <w:rPr>
          <w:rFonts w:ascii="Calibri" w:hAnsi="Calibri"/>
          <w:sz w:val="20"/>
        </w:rPr>
        <w:t xml:space="preserve"> del 202</w:t>
      </w:r>
      <w:r w:rsidR="0028181E" w:rsidRPr="00F31161">
        <w:rPr>
          <w:rFonts w:ascii="Calibri" w:hAnsi="Calibri"/>
          <w:sz w:val="20"/>
        </w:rPr>
        <w:t>3</w:t>
      </w:r>
      <w:r w:rsidRPr="00F31161">
        <w:rPr>
          <w:rFonts w:ascii="Calibri" w:hAnsi="Calibri"/>
          <w:sz w:val="20"/>
        </w:rPr>
        <w:t xml:space="preserve"> al</w:t>
      </w:r>
      <w:r w:rsidR="00CC52C0" w:rsidRPr="00F31161">
        <w:rPr>
          <w:rFonts w:ascii="Calibri" w:hAnsi="Calibri"/>
          <w:sz w:val="20"/>
        </w:rPr>
        <w:t xml:space="preserve"> día</w:t>
      </w:r>
      <w:r w:rsidRPr="00F31161">
        <w:rPr>
          <w:rFonts w:ascii="Calibri" w:hAnsi="Calibri"/>
          <w:sz w:val="20"/>
        </w:rPr>
        <w:t xml:space="preserve"> </w:t>
      </w:r>
      <w:r w:rsidR="0085630B" w:rsidRPr="00F31161">
        <w:rPr>
          <w:rFonts w:ascii="Calibri" w:hAnsi="Calibri"/>
          <w:sz w:val="20"/>
        </w:rPr>
        <w:t xml:space="preserve">31 de </w:t>
      </w:r>
      <w:r w:rsidR="00893F90" w:rsidRPr="00F31161">
        <w:rPr>
          <w:rFonts w:ascii="Calibri" w:hAnsi="Calibri"/>
          <w:sz w:val="20"/>
        </w:rPr>
        <w:t>diciembre</w:t>
      </w:r>
      <w:r w:rsidR="0085630B" w:rsidRPr="00F31161">
        <w:rPr>
          <w:rFonts w:ascii="Calibri" w:hAnsi="Calibri"/>
          <w:sz w:val="20"/>
        </w:rPr>
        <w:t xml:space="preserve"> del 202</w:t>
      </w:r>
      <w:r w:rsidR="0028181E" w:rsidRPr="00F31161">
        <w:rPr>
          <w:rFonts w:ascii="Calibri" w:hAnsi="Calibri"/>
          <w:sz w:val="20"/>
        </w:rPr>
        <w:t>3</w:t>
      </w:r>
      <w:r w:rsidRPr="00F31161">
        <w:rPr>
          <w:rFonts w:ascii="Calibri" w:hAnsi="Calibri"/>
          <w:sz w:val="20"/>
        </w:rPr>
        <w:t>.</w:t>
      </w:r>
      <w:r w:rsidR="004603E1" w:rsidRPr="00F31161">
        <w:rPr>
          <w:rFonts w:ascii="Calibri" w:hAnsi="Calibri"/>
          <w:sz w:val="20"/>
        </w:rPr>
        <w:t xml:space="preserve"> E</w:t>
      </w:r>
      <w:r w:rsidRPr="00F31161">
        <w:rPr>
          <w:rFonts w:ascii="Calibri" w:hAnsi="Calibri"/>
          <w:sz w:val="20"/>
        </w:rPr>
        <w:t xml:space="preserve">n la inteligencia de que si a la fecha de la conclusión de la vigencia del </w:t>
      </w:r>
      <w:r w:rsidR="00DA3E3F" w:rsidRPr="00F31161">
        <w:rPr>
          <w:rFonts w:ascii="Calibri" w:hAnsi="Calibri"/>
          <w:sz w:val="20"/>
        </w:rPr>
        <w:t>contrato</w:t>
      </w:r>
      <w:r w:rsidR="0028181E" w:rsidRPr="00F31161">
        <w:rPr>
          <w:rFonts w:ascii="Calibri" w:hAnsi="Calibri"/>
          <w:sz w:val="20"/>
        </w:rPr>
        <w:t xml:space="preserve"> </w:t>
      </w:r>
      <w:r w:rsidR="003025F8" w:rsidRPr="00F31161">
        <w:rPr>
          <w:rFonts w:ascii="Calibri" w:hAnsi="Calibri"/>
          <w:sz w:val="20"/>
        </w:rPr>
        <w:t xml:space="preserve">los equipos, </w:t>
      </w:r>
      <w:r w:rsidR="00DA3E3F" w:rsidRPr="00F31161">
        <w:rPr>
          <w:rFonts w:ascii="Calibri" w:hAnsi="Calibri"/>
          <w:sz w:val="20"/>
        </w:rPr>
        <w:t>no ha</w:t>
      </w:r>
      <w:r w:rsidR="003025F8" w:rsidRPr="00F31161">
        <w:rPr>
          <w:rFonts w:ascii="Calibri" w:hAnsi="Calibri"/>
          <w:sz w:val="20"/>
        </w:rPr>
        <w:t>n</w:t>
      </w:r>
      <w:r w:rsidR="00DA3E3F" w:rsidRPr="00F31161">
        <w:rPr>
          <w:rFonts w:ascii="Calibri" w:hAnsi="Calibri"/>
          <w:sz w:val="20"/>
        </w:rPr>
        <w:t xml:space="preserve"> </w:t>
      </w:r>
      <w:r w:rsidR="004603E1" w:rsidRPr="00F31161">
        <w:rPr>
          <w:rFonts w:ascii="Calibri" w:hAnsi="Calibri"/>
          <w:sz w:val="20"/>
        </w:rPr>
        <w:t>sido</w:t>
      </w:r>
      <w:r w:rsidR="004603E1" w:rsidRPr="00733D32">
        <w:rPr>
          <w:rFonts w:ascii="Calibri" w:hAnsi="Calibri"/>
          <w:sz w:val="20"/>
        </w:rPr>
        <w:t xml:space="preserve"> entregado</w:t>
      </w:r>
      <w:r w:rsidR="003025F8">
        <w:rPr>
          <w:rFonts w:ascii="Calibri" w:hAnsi="Calibri"/>
          <w:sz w:val="20"/>
        </w:rPr>
        <w:t>s</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52830420" w14:textId="77777777" w:rsidR="003B77AA" w:rsidRDefault="003B77AA" w:rsidP="006A393A"/>
    <w:p w14:paraId="0E25586A" w14:textId="77777777" w:rsidR="003B77AA" w:rsidRDefault="003B77A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087E2867" w14:textId="77777777" w:rsidR="003B77AA" w:rsidRDefault="003B77AA"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59E70092"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6CA76B0A"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Default="0024243C" w:rsidP="005E531C">
      <w:pPr>
        <w:ind w:right="-1"/>
        <w:jc w:val="both"/>
        <w:rPr>
          <w:rFonts w:ascii="Calibri" w:hAnsi="Calibri"/>
          <w:b/>
        </w:rPr>
      </w:pPr>
    </w:p>
    <w:p w14:paraId="48EBFAA5" w14:textId="77777777" w:rsidR="003B77AA" w:rsidRPr="0039320A" w:rsidRDefault="003B77AA"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61D2EF30" w14:textId="6F429585" w:rsidR="0028181E" w:rsidRPr="00472E53" w:rsidRDefault="0028181E" w:rsidP="0028181E">
      <w:pPr>
        <w:numPr>
          <w:ilvl w:val="0"/>
          <w:numId w:val="18"/>
        </w:numPr>
        <w:ind w:right="-1"/>
        <w:jc w:val="both"/>
        <w:rPr>
          <w:rFonts w:ascii="Calibri" w:hAnsi="Calibri"/>
        </w:rPr>
      </w:pPr>
      <w:r w:rsidRPr="00472E53">
        <w:rPr>
          <w:rFonts w:ascii="Calibri" w:hAnsi="Calibri"/>
        </w:rPr>
        <w:t xml:space="preserve">Incumplimiento </w:t>
      </w:r>
      <w:r w:rsidR="00D1448E" w:rsidRPr="00472E53">
        <w:rPr>
          <w:rFonts w:ascii="Calibri" w:hAnsi="Calibri"/>
        </w:rPr>
        <w:t>grave de</w:t>
      </w:r>
      <w:r w:rsidRPr="00472E53">
        <w:rPr>
          <w:rFonts w:ascii="Calibri" w:hAnsi="Calibri"/>
        </w:rPr>
        <w:t xml:space="preserve"> las obligaciones contraídas por el licitante ganador.</w:t>
      </w:r>
    </w:p>
    <w:p w14:paraId="742EECA9"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73A02A2"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1783E8C8" w14:textId="77777777" w:rsidR="0028181E" w:rsidRPr="00DB6160" w:rsidRDefault="0028181E" w:rsidP="0028181E">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3A85F1A9"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F94B24B" w14:textId="77777777" w:rsidR="0028181E" w:rsidRPr="00DB6160" w:rsidRDefault="0028181E" w:rsidP="0028181E">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688AF2D" w14:textId="77777777" w:rsidR="0028181E" w:rsidRPr="00DB6160" w:rsidRDefault="0028181E" w:rsidP="0028181E">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4B53994" w14:textId="77777777" w:rsidR="0028181E" w:rsidRPr="00DB6160" w:rsidRDefault="0028181E" w:rsidP="0028181E">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76E8948"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26955092"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4940BA78" w14:textId="77777777" w:rsidR="0028181E" w:rsidRPr="00CC38BD" w:rsidRDefault="0028181E" w:rsidP="0028181E">
      <w:pPr>
        <w:numPr>
          <w:ilvl w:val="0"/>
          <w:numId w:val="18"/>
        </w:numPr>
        <w:ind w:right="-1"/>
        <w:jc w:val="both"/>
        <w:rPr>
          <w:rFonts w:ascii="Calibri" w:hAnsi="Calibri"/>
        </w:rPr>
      </w:pPr>
      <w:r w:rsidRPr="00CC38BD">
        <w:rPr>
          <w:rFonts w:ascii="Calibri" w:hAnsi="Calibri"/>
        </w:rPr>
        <w:t>Si es declarado en estado de quiebra o suspensión de pagos, por autoridad competente.</w:t>
      </w:r>
    </w:p>
    <w:p w14:paraId="533E67BB" w14:textId="77777777" w:rsidR="0028181E" w:rsidRPr="00CC38BD" w:rsidRDefault="0028181E" w:rsidP="0028181E">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0913D76" w14:textId="77777777" w:rsidR="003B77AA" w:rsidRDefault="003B77AA"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3E5CEB81"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D1448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6D376C2" w14:textId="77777777" w:rsidR="003B77AA" w:rsidRPr="0039320A" w:rsidRDefault="003B77AA"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E0FB85A" w14:textId="77777777" w:rsidR="003B77AA" w:rsidRDefault="003B77AA"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Default="005E531C" w:rsidP="0016531D">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1210FF0" w14:textId="77777777" w:rsidR="00D1448E" w:rsidRPr="00183705" w:rsidRDefault="00D1448E" w:rsidP="0016531D">
      <w:pPr>
        <w:ind w:right="49"/>
        <w:jc w:val="both"/>
        <w:rPr>
          <w:rFonts w:ascii="Calibri" w:hAnsi="Calibri"/>
          <w:b/>
        </w:rPr>
      </w:pP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3B6B15A6" w:rsidR="00913821" w:rsidRDefault="007F0B73" w:rsidP="0016531D">
      <w:pPr>
        <w:ind w:right="9"/>
        <w:jc w:val="center"/>
        <w:rPr>
          <w:rFonts w:ascii="Calibri" w:hAnsi="Calibri"/>
          <w:b/>
        </w:rPr>
      </w:pPr>
      <w:r w:rsidRPr="00025A6C">
        <w:rPr>
          <w:rFonts w:ascii="Calibri" w:hAnsi="Calibri"/>
          <w:b/>
        </w:rPr>
        <w:t xml:space="preserve">MONTERREY, NUEVO LEÓN A </w:t>
      </w:r>
      <w:r w:rsidR="00D12912">
        <w:rPr>
          <w:rFonts w:ascii="Calibri" w:hAnsi="Calibri"/>
          <w:b/>
        </w:rPr>
        <w:t>28</w:t>
      </w:r>
      <w:r w:rsidR="0085630B">
        <w:rPr>
          <w:rFonts w:ascii="Calibri" w:hAnsi="Calibri"/>
          <w:b/>
        </w:rPr>
        <w:t xml:space="preserve"> DE </w:t>
      </w:r>
      <w:r w:rsidR="00D12912">
        <w:rPr>
          <w:rFonts w:ascii="Calibri" w:hAnsi="Calibri"/>
          <w:b/>
        </w:rPr>
        <w:t>AGOSTO</w:t>
      </w:r>
      <w:r w:rsidR="0085630B">
        <w:rPr>
          <w:rFonts w:ascii="Calibri" w:hAnsi="Calibri"/>
          <w:b/>
        </w:rPr>
        <w:t xml:space="preserve"> DEL 202</w:t>
      </w:r>
      <w:r w:rsidR="00D1448E">
        <w:rPr>
          <w:rFonts w:ascii="Calibri" w:hAnsi="Calibri"/>
          <w:b/>
        </w:rPr>
        <w:t>3</w:t>
      </w:r>
    </w:p>
    <w:p w14:paraId="5E872CCE" w14:textId="77777777" w:rsidR="00D12912" w:rsidRDefault="00D12912" w:rsidP="003B77AA">
      <w:pPr>
        <w:ind w:right="-1"/>
        <w:jc w:val="center"/>
        <w:rPr>
          <w:rFonts w:ascii="Calibri" w:hAnsi="Calibri" w:cs="Arial"/>
          <w:sz w:val="24"/>
          <w:szCs w:val="24"/>
        </w:rPr>
      </w:pPr>
    </w:p>
    <w:p w14:paraId="4A2B38BE" w14:textId="3FC40882" w:rsidR="003B77AA" w:rsidRPr="00DF6F58" w:rsidRDefault="003B77AA" w:rsidP="003B77AA">
      <w:pPr>
        <w:ind w:right="-1"/>
        <w:jc w:val="center"/>
        <w:rPr>
          <w:rFonts w:ascii="Calibri" w:hAnsi="Calibri" w:cs="Arial"/>
          <w:b/>
          <w:bCs/>
          <w:sz w:val="28"/>
          <w:szCs w:val="28"/>
        </w:rPr>
      </w:pPr>
      <w:r w:rsidRPr="00DF6F58">
        <w:rPr>
          <w:rFonts w:ascii="Calibri" w:hAnsi="Calibri" w:cs="Arial"/>
          <w:b/>
          <w:bCs/>
          <w:sz w:val="28"/>
          <w:szCs w:val="28"/>
        </w:rPr>
        <w:lastRenderedPageBreak/>
        <w:t>PARTIDA 1</w:t>
      </w:r>
    </w:p>
    <w:p w14:paraId="0B8C985D" w14:textId="77777777" w:rsidR="000A7648" w:rsidRDefault="000A7648" w:rsidP="003B77AA">
      <w:pPr>
        <w:ind w:right="-1"/>
        <w:jc w:val="center"/>
        <w:rPr>
          <w:rFonts w:ascii="Calibri" w:hAnsi="Calibri" w:cs="Arial"/>
          <w:sz w:val="24"/>
          <w:szCs w:val="24"/>
        </w:rPr>
      </w:pPr>
    </w:p>
    <w:tbl>
      <w:tblPr>
        <w:tblW w:w="11057" w:type="dxa"/>
        <w:tblInd w:w="-289" w:type="dxa"/>
        <w:tblCellMar>
          <w:left w:w="70" w:type="dxa"/>
          <w:right w:w="70" w:type="dxa"/>
        </w:tblCellMar>
        <w:tblLook w:val="04A0" w:firstRow="1" w:lastRow="0" w:firstColumn="1" w:lastColumn="0" w:noHBand="0" w:noVBand="1"/>
      </w:tblPr>
      <w:tblGrid>
        <w:gridCol w:w="961"/>
        <w:gridCol w:w="1200"/>
        <w:gridCol w:w="1480"/>
        <w:gridCol w:w="5191"/>
        <w:gridCol w:w="1200"/>
        <w:gridCol w:w="1025"/>
      </w:tblGrid>
      <w:tr w:rsidR="00C929EE" w:rsidRPr="00C929EE" w14:paraId="5F658F4A" w14:textId="77777777" w:rsidTr="00772ABE">
        <w:trPr>
          <w:trHeight w:val="460"/>
        </w:trPr>
        <w:tc>
          <w:tcPr>
            <w:tcW w:w="851"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1226FF0A" w14:textId="36E959B4" w:rsidR="00C929EE" w:rsidRPr="000A7648" w:rsidRDefault="00DF6F58" w:rsidP="000A7648">
            <w:pPr>
              <w:jc w:val="center"/>
              <w:rPr>
                <w:rFonts w:ascii="Calibri" w:hAnsi="Calibri" w:cs="Calibri"/>
                <w:b/>
                <w:bCs/>
                <w:color w:val="000000"/>
                <w:lang w:val="es-MX" w:eastAsia="es-MX"/>
              </w:rPr>
            </w:pPr>
            <w:r>
              <w:rPr>
                <w:rFonts w:ascii="Calibri" w:hAnsi="Calibri" w:cs="Calibri"/>
                <w:b/>
                <w:bCs/>
                <w:color w:val="000000"/>
                <w:lang w:val="es-MX" w:eastAsia="es-MX"/>
              </w:rPr>
              <w:t>RENGLÓN</w:t>
            </w:r>
          </w:p>
        </w:tc>
        <w:tc>
          <w:tcPr>
            <w:tcW w:w="1200" w:type="dxa"/>
            <w:tcBorders>
              <w:top w:val="single" w:sz="4" w:space="0" w:color="auto"/>
              <w:left w:val="nil"/>
              <w:bottom w:val="single" w:sz="4" w:space="0" w:color="auto"/>
              <w:right w:val="single" w:sz="4" w:space="0" w:color="auto"/>
            </w:tcBorders>
            <w:shd w:val="clear" w:color="auto" w:fill="85E8FF"/>
            <w:vAlign w:val="center"/>
            <w:hideMark/>
          </w:tcPr>
          <w:p w14:paraId="7D12ED2F" w14:textId="469E2AEC" w:rsidR="00C929EE" w:rsidRPr="000A7648" w:rsidRDefault="00C929EE" w:rsidP="000A7648">
            <w:pPr>
              <w:jc w:val="center"/>
              <w:rPr>
                <w:rFonts w:ascii="Calibri" w:hAnsi="Calibri" w:cs="Calibri"/>
                <w:b/>
                <w:bCs/>
                <w:lang w:val="es-MX" w:eastAsia="es-MX"/>
              </w:rPr>
            </w:pPr>
            <w:r w:rsidRPr="000A7648">
              <w:rPr>
                <w:rFonts w:ascii="Calibri" w:hAnsi="Calibri" w:cs="Calibri"/>
                <w:b/>
                <w:bCs/>
                <w:lang w:val="es-MX" w:eastAsia="es-MX"/>
              </w:rPr>
              <w:t xml:space="preserve">CLAVE </w:t>
            </w:r>
          </w:p>
        </w:tc>
        <w:tc>
          <w:tcPr>
            <w:tcW w:w="1480" w:type="dxa"/>
            <w:tcBorders>
              <w:top w:val="single" w:sz="4" w:space="0" w:color="auto"/>
              <w:left w:val="nil"/>
              <w:bottom w:val="single" w:sz="4" w:space="0" w:color="auto"/>
              <w:right w:val="single" w:sz="4" w:space="0" w:color="auto"/>
            </w:tcBorders>
            <w:shd w:val="clear" w:color="auto" w:fill="85E8FF"/>
            <w:vAlign w:val="center"/>
            <w:hideMark/>
          </w:tcPr>
          <w:p w14:paraId="5A221A03" w14:textId="30D5655E" w:rsidR="00C929EE" w:rsidRPr="000A7648" w:rsidRDefault="00C929EE" w:rsidP="000A7648">
            <w:pPr>
              <w:jc w:val="center"/>
              <w:rPr>
                <w:rFonts w:ascii="Calibri" w:hAnsi="Calibri" w:cs="Calibri"/>
                <w:b/>
                <w:bCs/>
                <w:lang w:val="es-MX" w:eastAsia="es-MX"/>
              </w:rPr>
            </w:pPr>
            <w:r w:rsidRPr="000A7648">
              <w:rPr>
                <w:rFonts w:ascii="Calibri" w:hAnsi="Calibri" w:cs="Calibri"/>
                <w:b/>
                <w:bCs/>
                <w:lang w:val="es-MX" w:eastAsia="es-MX"/>
              </w:rPr>
              <w:t>PARTIDA</w:t>
            </w:r>
            <w:r w:rsidR="00DF6F58">
              <w:rPr>
                <w:rFonts w:ascii="Calibri" w:hAnsi="Calibri" w:cs="Calibri"/>
                <w:b/>
                <w:bCs/>
                <w:lang w:val="es-MX" w:eastAsia="es-MX"/>
              </w:rPr>
              <w:t xml:space="preserve"> PRESUPUESTAL</w:t>
            </w:r>
          </w:p>
        </w:tc>
        <w:tc>
          <w:tcPr>
            <w:tcW w:w="5345" w:type="dxa"/>
            <w:tcBorders>
              <w:top w:val="single" w:sz="4" w:space="0" w:color="auto"/>
              <w:left w:val="nil"/>
              <w:bottom w:val="single" w:sz="4" w:space="0" w:color="auto"/>
              <w:right w:val="single" w:sz="4" w:space="0" w:color="auto"/>
            </w:tcBorders>
            <w:shd w:val="clear" w:color="auto" w:fill="85E8FF"/>
            <w:vAlign w:val="center"/>
            <w:hideMark/>
          </w:tcPr>
          <w:p w14:paraId="3FBB8857" w14:textId="12FE2483" w:rsidR="00C929EE" w:rsidRPr="000A7648" w:rsidRDefault="00C929EE" w:rsidP="000A7648">
            <w:pPr>
              <w:jc w:val="center"/>
              <w:rPr>
                <w:rFonts w:ascii="Calibri" w:hAnsi="Calibri" w:cs="Calibri"/>
                <w:b/>
                <w:bCs/>
                <w:lang w:val="es-MX" w:eastAsia="es-MX"/>
              </w:rPr>
            </w:pPr>
            <w:r w:rsidRPr="00C929EE">
              <w:rPr>
                <w:rFonts w:ascii="Calibri" w:hAnsi="Calibri" w:cs="Calibri"/>
                <w:b/>
                <w:bCs/>
                <w:lang w:val="es-MX" w:eastAsia="es-MX"/>
              </w:rPr>
              <w:t>DESCRIPCIÓN</w:t>
            </w:r>
            <w:r w:rsidRPr="000A7648">
              <w:rPr>
                <w:rFonts w:ascii="Calibri" w:hAnsi="Calibri" w:cs="Calibri"/>
                <w:b/>
                <w:bCs/>
                <w:lang w:val="es-MX" w:eastAsia="es-MX"/>
              </w:rPr>
              <w:t xml:space="preserve"> </w:t>
            </w:r>
          </w:p>
        </w:tc>
        <w:tc>
          <w:tcPr>
            <w:tcW w:w="1200" w:type="dxa"/>
            <w:tcBorders>
              <w:top w:val="single" w:sz="4" w:space="0" w:color="auto"/>
              <w:left w:val="nil"/>
              <w:bottom w:val="single" w:sz="4" w:space="0" w:color="auto"/>
              <w:right w:val="single" w:sz="4" w:space="0" w:color="auto"/>
            </w:tcBorders>
            <w:shd w:val="clear" w:color="auto" w:fill="85E8FF"/>
            <w:vAlign w:val="center"/>
            <w:hideMark/>
          </w:tcPr>
          <w:p w14:paraId="186A50FE" w14:textId="77777777" w:rsidR="00C929EE" w:rsidRPr="000A7648" w:rsidRDefault="00C929EE" w:rsidP="000A7648">
            <w:pPr>
              <w:jc w:val="center"/>
              <w:rPr>
                <w:rFonts w:ascii="Calibri" w:hAnsi="Calibri" w:cs="Calibri"/>
                <w:b/>
                <w:bCs/>
                <w:color w:val="000000"/>
                <w:lang w:val="es-MX" w:eastAsia="es-MX"/>
              </w:rPr>
            </w:pPr>
            <w:r w:rsidRPr="000A7648">
              <w:rPr>
                <w:rFonts w:ascii="Calibri" w:hAnsi="Calibri" w:cs="Calibri"/>
                <w:b/>
                <w:bCs/>
                <w:color w:val="000000"/>
                <w:lang w:val="es-MX" w:eastAsia="es-MX"/>
              </w:rPr>
              <w:t>UNIDAD DE MEDIDA</w:t>
            </w:r>
          </w:p>
        </w:tc>
        <w:tc>
          <w:tcPr>
            <w:tcW w:w="981" w:type="dxa"/>
            <w:tcBorders>
              <w:top w:val="single" w:sz="4" w:space="0" w:color="auto"/>
              <w:left w:val="nil"/>
              <w:bottom w:val="single" w:sz="4" w:space="0" w:color="auto"/>
              <w:right w:val="single" w:sz="4" w:space="0" w:color="auto"/>
            </w:tcBorders>
            <w:shd w:val="clear" w:color="auto" w:fill="85E8FF"/>
            <w:noWrap/>
            <w:vAlign w:val="center"/>
            <w:hideMark/>
          </w:tcPr>
          <w:p w14:paraId="41B1DC84" w14:textId="77777777" w:rsidR="00C929EE" w:rsidRPr="000A7648" w:rsidRDefault="00C929EE" w:rsidP="000A7648">
            <w:pPr>
              <w:jc w:val="center"/>
              <w:rPr>
                <w:rFonts w:ascii="Calibri" w:hAnsi="Calibri" w:cs="Calibri"/>
                <w:b/>
                <w:bCs/>
                <w:color w:val="000000"/>
                <w:lang w:val="es-MX" w:eastAsia="es-MX"/>
              </w:rPr>
            </w:pPr>
            <w:r w:rsidRPr="000A7648">
              <w:rPr>
                <w:rFonts w:ascii="Calibri" w:hAnsi="Calibri" w:cs="Calibri"/>
                <w:b/>
                <w:bCs/>
                <w:color w:val="000000"/>
                <w:lang w:val="es-MX" w:eastAsia="es-MX"/>
              </w:rPr>
              <w:t>CANTIDAD</w:t>
            </w:r>
          </w:p>
        </w:tc>
      </w:tr>
      <w:tr w:rsidR="00C929EE" w:rsidRPr="00C929EE" w14:paraId="64612D0C" w14:textId="77777777" w:rsidTr="00DF6F58">
        <w:trPr>
          <w:trHeight w:val="25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636F3D5" w14:textId="6263077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c>
          <w:tcPr>
            <w:tcW w:w="1200" w:type="dxa"/>
            <w:tcBorders>
              <w:top w:val="nil"/>
              <w:left w:val="nil"/>
              <w:bottom w:val="single" w:sz="4" w:space="0" w:color="auto"/>
              <w:right w:val="single" w:sz="4" w:space="0" w:color="auto"/>
            </w:tcBorders>
            <w:shd w:val="clear" w:color="auto" w:fill="auto"/>
            <w:vAlign w:val="center"/>
            <w:hideMark/>
          </w:tcPr>
          <w:p w14:paraId="15350614" w14:textId="076276C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I450400028</w:t>
            </w:r>
          </w:p>
        </w:tc>
        <w:tc>
          <w:tcPr>
            <w:tcW w:w="1480" w:type="dxa"/>
            <w:tcBorders>
              <w:top w:val="nil"/>
              <w:left w:val="nil"/>
              <w:bottom w:val="single" w:sz="4" w:space="0" w:color="auto"/>
              <w:right w:val="single" w:sz="4" w:space="0" w:color="auto"/>
            </w:tcBorders>
            <w:shd w:val="clear" w:color="auto" w:fill="auto"/>
            <w:vAlign w:val="center"/>
            <w:hideMark/>
          </w:tcPr>
          <w:p w14:paraId="2E36DC9F" w14:textId="562DF00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55788811" w14:textId="2B21C7FB"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BANCO GIRATORIO SIN RESPALDO, SIN RUEDAS CON ESTRUCTURA TUBULAR DE 1" DE DIAMETRO CON ACABADO CROMADO, ASIENTO DE 13" DE DIAMETRO Y ARO PARA DESCANSAPIE. EN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0C08D42A" w14:textId="3D7DB462"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9BFF685" w14:textId="6A250F9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w:t>
            </w:r>
          </w:p>
        </w:tc>
      </w:tr>
      <w:tr w:rsidR="00C929EE" w:rsidRPr="00C929EE" w14:paraId="2D065BE4" w14:textId="77777777" w:rsidTr="00DF6F58">
        <w:trPr>
          <w:trHeight w:val="254"/>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0A124D" w14:textId="0EE5348B"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2</w:t>
            </w:r>
          </w:p>
        </w:tc>
        <w:tc>
          <w:tcPr>
            <w:tcW w:w="1200" w:type="dxa"/>
            <w:tcBorders>
              <w:top w:val="nil"/>
              <w:left w:val="nil"/>
              <w:bottom w:val="single" w:sz="4" w:space="0" w:color="auto"/>
              <w:right w:val="single" w:sz="4" w:space="0" w:color="auto"/>
            </w:tcBorders>
            <w:shd w:val="clear" w:color="auto" w:fill="auto"/>
            <w:vAlign w:val="center"/>
            <w:hideMark/>
          </w:tcPr>
          <w:p w14:paraId="406D1839" w14:textId="269B976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I450400028</w:t>
            </w:r>
          </w:p>
        </w:tc>
        <w:tc>
          <w:tcPr>
            <w:tcW w:w="1480" w:type="dxa"/>
            <w:tcBorders>
              <w:top w:val="nil"/>
              <w:left w:val="nil"/>
              <w:bottom w:val="single" w:sz="4" w:space="0" w:color="auto"/>
              <w:right w:val="single" w:sz="4" w:space="0" w:color="auto"/>
            </w:tcBorders>
            <w:shd w:val="clear" w:color="auto" w:fill="auto"/>
            <w:vAlign w:val="center"/>
            <w:hideMark/>
          </w:tcPr>
          <w:p w14:paraId="34470D1D" w14:textId="26B15EA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2D881D52" w14:textId="1DC668F0"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BANCO GIRATORIO CON RESPALDO, SIN RUEDAS CON ESTRUCTURA TUBULAR DE 1" DE DIAMETRO CON ACABADO CROMADO, ASIENTO DE 13" DE DIAMETRO Y ARO PARA DESCANSAPIE. EN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59D9A090" w14:textId="2ABC1D1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CF1A2FC" w14:textId="14712F0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2</w:t>
            </w:r>
          </w:p>
        </w:tc>
      </w:tr>
      <w:tr w:rsidR="00C929EE" w:rsidRPr="00C929EE" w14:paraId="4514F1E2" w14:textId="77777777" w:rsidTr="008A57A4">
        <w:trPr>
          <w:trHeight w:val="39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7FFF219" w14:textId="2F04AC23"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w:t>
            </w:r>
          </w:p>
        </w:tc>
        <w:tc>
          <w:tcPr>
            <w:tcW w:w="1200" w:type="dxa"/>
            <w:tcBorders>
              <w:top w:val="nil"/>
              <w:left w:val="nil"/>
              <w:bottom w:val="single" w:sz="4" w:space="0" w:color="auto"/>
              <w:right w:val="single" w:sz="4" w:space="0" w:color="auto"/>
            </w:tcBorders>
            <w:shd w:val="clear" w:color="auto" w:fill="auto"/>
            <w:vAlign w:val="center"/>
            <w:hideMark/>
          </w:tcPr>
          <w:p w14:paraId="60F792BB" w14:textId="11A308E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I090000478</w:t>
            </w:r>
          </w:p>
        </w:tc>
        <w:tc>
          <w:tcPr>
            <w:tcW w:w="1480" w:type="dxa"/>
            <w:tcBorders>
              <w:top w:val="nil"/>
              <w:left w:val="nil"/>
              <w:bottom w:val="single" w:sz="4" w:space="0" w:color="auto"/>
              <w:right w:val="single" w:sz="4" w:space="0" w:color="auto"/>
            </w:tcBorders>
            <w:shd w:val="clear" w:color="auto" w:fill="auto"/>
            <w:vAlign w:val="center"/>
            <w:hideMark/>
          </w:tcPr>
          <w:p w14:paraId="14C4EE1F" w14:textId="29876B1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49B544FE" w14:textId="5AB6B362"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MESA DE MAYO CON ESTRUCTURA DE TUBO PTR, ACABADO CROMADO, INCLUYE CHAROLA DE ACERO INOXIDABLE, PERILLA PARA REGULAR LA ALTURA CON INTERMEDIOS DE 0.90 A 1.45 MTS. CON RODAJA BOLA DE 2"</w:t>
            </w:r>
          </w:p>
        </w:tc>
        <w:tc>
          <w:tcPr>
            <w:tcW w:w="1200" w:type="dxa"/>
            <w:tcBorders>
              <w:top w:val="nil"/>
              <w:left w:val="nil"/>
              <w:bottom w:val="single" w:sz="4" w:space="0" w:color="auto"/>
              <w:right w:val="single" w:sz="4" w:space="0" w:color="auto"/>
            </w:tcBorders>
            <w:shd w:val="clear" w:color="auto" w:fill="auto"/>
            <w:noWrap/>
            <w:vAlign w:val="center"/>
            <w:hideMark/>
          </w:tcPr>
          <w:p w14:paraId="4A24A83A" w14:textId="6C157F09"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B569EBF" w14:textId="099CE8D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6</w:t>
            </w:r>
          </w:p>
        </w:tc>
      </w:tr>
      <w:tr w:rsidR="00C929EE" w:rsidRPr="00C929EE" w14:paraId="56AA72EE" w14:textId="77777777" w:rsidTr="008A57A4">
        <w:trPr>
          <w:trHeight w:val="962"/>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90458A" w14:textId="614C8305"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w:t>
            </w:r>
          </w:p>
        </w:tc>
        <w:tc>
          <w:tcPr>
            <w:tcW w:w="1200" w:type="dxa"/>
            <w:tcBorders>
              <w:top w:val="nil"/>
              <w:left w:val="nil"/>
              <w:bottom w:val="single" w:sz="4" w:space="0" w:color="auto"/>
              <w:right w:val="single" w:sz="4" w:space="0" w:color="auto"/>
            </w:tcBorders>
            <w:shd w:val="clear" w:color="auto" w:fill="auto"/>
            <w:vAlign w:val="center"/>
            <w:hideMark/>
          </w:tcPr>
          <w:p w14:paraId="6CC8A230" w14:textId="147AC82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I450600280</w:t>
            </w:r>
          </w:p>
        </w:tc>
        <w:tc>
          <w:tcPr>
            <w:tcW w:w="1480" w:type="dxa"/>
            <w:tcBorders>
              <w:top w:val="nil"/>
              <w:left w:val="nil"/>
              <w:bottom w:val="single" w:sz="4" w:space="0" w:color="auto"/>
              <w:right w:val="single" w:sz="4" w:space="0" w:color="auto"/>
            </w:tcBorders>
            <w:shd w:val="clear" w:color="auto" w:fill="auto"/>
            <w:vAlign w:val="center"/>
            <w:hideMark/>
          </w:tcPr>
          <w:p w14:paraId="6802EA38" w14:textId="1E82ACF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vAlign w:val="center"/>
            <w:hideMark/>
          </w:tcPr>
          <w:p w14:paraId="04832947" w14:textId="379D08DF"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VITRINA SENCILLA FABRICADA EN LAMINA CALIBRE 24 ESMALTADA </w:t>
            </w:r>
            <w:r w:rsidRPr="000A7648">
              <w:rPr>
                <w:rFonts w:ascii="Calibri" w:hAnsi="Calibri" w:cs="Calibri"/>
                <w:b/>
                <w:bCs/>
                <w:lang w:val="es-MX" w:eastAsia="es-MX"/>
              </w:rPr>
              <w:t>COLOR GRIS</w:t>
            </w:r>
            <w:r w:rsidRPr="000A7648">
              <w:rPr>
                <w:rFonts w:ascii="Calibri" w:hAnsi="Calibri" w:cs="Calibri"/>
                <w:lang w:val="es-MX" w:eastAsia="es-MX"/>
              </w:rPr>
              <w:t xml:space="preserve"> CON LAS SIGUIENTES DIMENSIONES:0.60M (LARGO) X 0.40M (ANCHO) X 1.60M (ALTURA), CON 2 ENTREPAÑOS,</w:t>
            </w:r>
            <w:r>
              <w:rPr>
                <w:rFonts w:ascii="Calibri" w:hAnsi="Calibri" w:cs="Calibri"/>
                <w:lang w:val="es-MX" w:eastAsia="es-MX"/>
              </w:rPr>
              <w:t xml:space="preserve"> </w:t>
            </w:r>
            <w:r w:rsidRPr="000A7648">
              <w:rPr>
                <w:rFonts w:ascii="Calibri" w:hAnsi="Calibri" w:cs="Calibri"/>
                <w:lang w:val="es-MX" w:eastAsia="es-MX"/>
              </w:rPr>
              <w:t>PUERTA ABATIBLE EN CRISTAL CON CHAPA EL TERMINADO SE REALIZA EN PINTURA ACRILICA CON EQUIPO DE ALTA PRESION</w:t>
            </w:r>
          </w:p>
        </w:tc>
        <w:tc>
          <w:tcPr>
            <w:tcW w:w="1200" w:type="dxa"/>
            <w:tcBorders>
              <w:top w:val="nil"/>
              <w:left w:val="nil"/>
              <w:bottom w:val="single" w:sz="4" w:space="0" w:color="auto"/>
              <w:right w:val="single" w:sz="4" w:space="0" w:color="auto"/>
            </w:tcBorders>
            <w:shd w:val="clear" w:color="auto" w:fill="auto"/>
            <w:noWrap/>
            <w:vAlign w:val="center"/>
            <w:hideMark/>
          </w:tcPr>
          <w:p w14:paraId="36D34543" w14:textId="44751D9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214E538" w14:textId="3732E5D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7</w:t>
            </w:r>
          </w:p>
        </w:tc>
      </w:tr>
      <w:tr w:rsidR="00C929EE" w:rsidRPr="00C929EE" w14:paraId="57863AE0" w14:textId="77777777" w:rsidTr="008A57A4">
        <w:trPr>
          <w:trHeight w:val="34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407E947" w14:textId="4F4B3B85"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w:t>
            </w:r>
          </w:p>
        </w:tc>
        <w:tc>
          <w:tcPr>
            <w:tcW w:w="1200" w:type="dxa"/>
            <w:tcBorders>
              <w:top w:val="nil"/>
              <w:left w:val="nil"/>
              <w:bottom w:val="single" w:sz="4" w:space="0" w:color="auto"/>
              <w:right w:val="single" w:sz="4" w:space="0" w:color="auto"/>
            </w:tcBorders>
            <w:shd w:val="clear" w:color="auto" w:fill="auto"/>
            <w:vAlign w:val="center"/>
            <w:hideMark/>
          </w:tcPr>
          <w:p w14:paraId="1E8D3A50" w14:textId="24386AC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I450400314</w:t>
            </w:r>
          </w:p>
        </w:tc>
        <w:tc>
          <w:tcPr>
            <w:tcW w:w="1480" w:type="dxa"/>
            <w:tcBorders>
              <w:top w:val="nil"/>
              <w:left w:val="nil"/>
              <w:bottom w:val="single" w:sz="4" w:space="0" w:color="auto"/>
              <w:right w:val="single" w:sz="4" w:space="0" w:color="auto"/>
            </w:tcBorders>
            <w:shd w:val="clear" w:color="auto" w:fill="auto"/>
            <w:vAlign w:val="center"/>
            <w:hideMark/>
          </w:tcPr>
          <w:p w14:paraId="2B02C9A8" w14:textId="0CFB06D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67B678D6" w14:textId="4F6A16BE"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SILLA DE VISITA,</w:t>
            </w:r>
            <w:r>
              <w:rPr>
                <w:rFonts w:ascii="Calibri" w:hAnsi="Calibri" w:cs="Calibri"/>
                <w:lang w:val="es-MX" w:eastAsia="es-MX"/>
              </w:rPr>
              <w:t xml:space="preserve"> </w:t>
            </w:r>
            <w:r w:rsidRPr="000A7648">
              <w:rPr>
                <w:rFonts w:ascii="Calibri" w:hAnsi="Calibri" w:cs="Calibri"/>
                <w:lang w:val="es-MX" w:eastAsia="es-MX"/>
              </w:rPr>
              <w:t>ACOJINADA, ASIENTO Y RESPALDO TAPIZADO EN TELA NEGRA,</w:t>
            </w:r>
            <w:r>
              <w:rPr>
                <w:rFonts w:ascii="Calibri" w:hAnsi="Calibri" w:cs="Calibri"/>
                <w:lang w:val="es-MX" w:eastAsia="es-MX"/>
              </w:rPr>
              <w:t xml:space="preserve"> </w:t>
            </w:r>
            <w:r w:rsidRPr="000A7648">
              <w:rPr>
                <w:rFonts w:ascii="Calibri" w:hAnsi="Calibri" w:cs="Calibri"/>
                <w:lang w:val="es-MX" w:eastAsia="es-MX"/>
              </w:rPr>
              <w:t>ACOJINAMIENTO DE HULE ESPUMA,</w:t>
            </w:r>
            <w:r>
              <w:rPr>
                <w:rFonts w:ascii="Calibri" w:hAnsi="Calibri" w:cs="Calibri"/>
                <w:lang w:val="es-MX" w:eastAsia="es-MX"/>
              </w:rPr>
              <w:t xml:space="preserve"> </w:t>
            </w:r>
            <w:r w:rsidRPr="000A7648">
              <w:rPr>
                <w:rFonts w:ascii="Calibri" w:hAnsi="Calibri" w:cs="Calibri"/>
                <w:lang w:val="es-MX" w:eastAsia="es-MX"/>
              </w:rPr>
              <w:t>ESTRUCTURA TUBULAR OVALADA DE 4 PATAS COLOR NEGRO,</w:t>
            </w:r>
            <w:r>
              <w:rPr>
                <w:rFonts w:ascii="Calibri" w:hAnsi="Calibri" w:cs="Calibri"/>
                <w:lang w:val="es-MX" w:eastAsia="es-MX"/>
              </w:rPr>
              <w:t xml:space="preserve"> </w:t>
            </w:r>
            <w:r w:rsidRPr="000A7648">
              <w:rPr>
                <w:rFonts w:ascii="Calibri" w:hAnsi="Calibri" w:cs="Calibri"/>
                <w:lang w:val="es-MX" w:eastAsia="es-MX"/>
              </w:rPr>
              <w:t>SOLDADA CON MICRO ALAMBRE (MEDIDAS 53 CM DE FRENTE,53CM DE FONDO ,80CM DE ALTO)</w:t>
            </w:r>
          </w:p>
        </w:tc>
        <w:tc>
          <w:tcPr>
            <w:tcW w:w="1200" w:type="dxa"/>
            <w:tcBorders>
              <w:top w:val="nil"/>
              <w:left w:val="nil"/>
              <w:bottom w:val="single" w:sz="4" w:space="0" w:color="auto"/>
              <w:right w:val="single" w:sz="4" w:space="0" w:color="auto"/>
            </w:tcBorders>
            <w:shd w:val="clear" w:color="auto" w:fill="auto"/>
            <w:noWrap/>
            <w:vAlign w:val="center"/>
            <w:hideMark/>
          </w:tcPr>
          <w:p w14:paraId="5E469B8F" w14:textId="46036DF7"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5CA936A" w14:textId="3884D63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23</w:t>
            </w:r>
          </w:p>
        </w:tc>
      </w:tr>
      <w:tr w:rsidR="00C929EE" w:rsidRPr="00C929EE" w14:paraId="275EA2A8"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38D7665" w14:textId="14373BF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w:t>
            </w:r>
          </w:p>
        </w:tc>
        <w:tc>
          <w:tcPr>
            <w:tcW w:w="1200" w:type="dxa"/>
            <w:tcBorders>
              <w:top w:val="nil"/>
              <w:left w:val="nil"/>
              <w:bottom w:val="single" w:sz="4" w:space="0" w:color="auto"/>
              <w:right w:val="single" w:sz="4" w:space="0" w:color="auto"/>
            </w:tcBorders>
            <w:shd w:val="clear" w:color="auto" w:fill="auto"/>
            <w:vAlign w:val="center"/>
            <w:hideMark/>
          </w:tcPr>
          <w:p w14:paraId="7503E46B" w14:textId="0E4285F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I450400026</w:t>
            </w:r>
          </w:p>
        </w:tc>
        <w:tc>
          <w:tcPr>
            <w:tcW w:w="1480" w:type="dxa"/>
            <w:tcBorders>
              <w:top w:val="nil"/>
              <w:left w:val="nil"/>
              <w:bottom w:val="single" w:sz="4" w:space="0" w:color="auto"/>
              <w:right w:val="single" w:sz="4" w:space="0" w:color="auto"/>
            </w:tcBorders>
            <w:shd w:val="clear" w:color="auto" w:fill="auto"/>
            <w:vAlign w:val="center"/>
            <w:hideMark/>
          </w:tcPr>
          <w:p w14:paraId="315ED402" w14:textId="10146E9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5371DAC3" w14:textId="2CADA76D"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BANCA DE SALA DE ESPERA DE ALUMINIO 3 PLAZAS FABRICADA CON PATA EN ACERO CROMADO Y ASIENTO TIPO CONCHA EN LAMINA PERFORADA COLOR GRIS. CON DESCANSABRAZOS EN LOS COSTADO.</w:t>
            </w:r>
          </w:p>
        </w:tc>
        <w:tc>
          <w:tcPr>
            <w:tcW w:w="1200" w:type="dxa"/>
            <w:tcBorders>
              <w:top w:val="nil"/>
              <w:left w:val="nil"/>
              <w:bottom w:val="single" w:sz="4" w:space="0" w:color="auto"/>
              <w:right w:val="single" w:sz="4" w:space="0" w:color="auto"/>
            </w:tcBorders>
            <w:shd w:val="clear" w:color="auto" w:fill="auto"/>
            <w:noWrap/>
            <w:vAlign w:val="center"/>
            <w:hideMark/>
          </w:tcPr>
          <w:p w14:paraId="51E25038" w14:textId="28B9EA5D"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22C44F7" w14:textId="3EEC50B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8</w:t>
            </w:r>
          </w:p>
        </w:tc>
      </w:tr>
      <w:tr w:rsidR="00C929EE" w:rsidRPr="00C929EE" w14:paraId="53B25DE2"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492C24C" w14:textId="2603C2E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7</w:t>
            </w:r>
          </w:p>
        </w:tc>
        <w:tc>
          <w:tcPr>
            <w:tcW w:w="1200" w:type="dxa"/>
            <w:tcBorders>
              <w:top w:val="nil"/>
              <w:left w:val="nil"/>
              <w:bottom w:val="single" w:sz="4" w:space="0" w:color="auto"/>
              <w:right w:val="single" w:sz="4" w:space="0" w:color="auto"/>
            </w:tcBorders>
            <w:shd w:val="clear" w:color="auto" w:fill="auto"/>
            <w:vAlign w:val="center"/>
            <w:hideMark/>
          </w:tcPr>
          <w:p w14:paraId="3D34D173" w14:textId="63E1F26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I450400314</w:t>
            </w:r>
          </w:p>
        </w:tc>
        <w:tc>
          <w:tcPr>
            <w:tcW w:w="1480" w:type="dxa"/>
            <w:tcBorders>
              <w:top w:val="nil"/>
              <w:left w:val="nil"/>
              <w:bottom w:val="single" w:sz="4" w:space="0" w:color="auto"/>
              <w:right w:val="single" w:sz="4" w:space="0" w:color="auto"/>
            </w:tcBorders>
            <w:shd w:val="clear" w:color="auto" w:fill="auto"/>
            <w:vAlign w:val="center"/>
            <w:hideMark/>
          </w:tcPr>
          <w:p w14:paraId="2E53FBB9" w14:textId="1EE62F1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244D32FD" w14:textId="2E4EE97B"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SILLON SECRETARIAL,</w:t>
            </w:r>
            <w:r>
              <w:rPr>
                <w:rFonts w:ascii="Calibri" w:hAnsi="Calibri" w:cs="Calibri"/>
                <w:lang w:val="es-MX" w:eastAsia="es-MX"/>
              </w:rPr>
              <w:t xml:space="preserve"> </w:t>
            </w:r>
            <w:r w:rsidRPr="000A7648">
              <w:rPr>
                <w:rFonts w:ascii="Calibri" w:hAnsi="Calibri" w:cs="Calibri"/>
                <w:lang w:val="es-MX" w:eastAsia="es-MX"/>
              </w:rPr>
              <w:t>ESTRUCTURA ESTRELLA DE 5 PUNTAS EN NAYLON REFORZADO, RODAJE TIPO DUAL Y/O REGATONES,</w:t>
            </w:r>
            <w:r>
              <w:rPr>
                <w:rFonts w:ascii="Calibri" w:hAnsi="Calibri" w:cs="Calibri"/>
                <w:lang w:val="es-MX" w:eastAsia="es-MX"/>
              </w:rPr>
              <w:t xml:space="preserve"> </w:t>
            </w:r>
            <w:r w:rsidRPr="000A7648">
              <w:rPr>
                <w:rFonts w:ascii="Calibri" w:hAnsi="Calibri" w:cs="Calibri"/>
                <w:lang w:val="es-MX" w:eastAsia="es-MX"/>
              </w:rPr>
              <w:t>CON ELEVACIÓN POR MEDIO DE UN PISTÓN NEUMATICO QUE PERMITE AJUSTAR LA ALTURA DE ASIENTO,</w:t>
            </w:r>
            <w:r>
              <w:rPr>
                <w:rFonts w:ascii="Calibri" w:hAnsi="Calibri" w:cs="Calibri"/>
                <w:lang w:val="es-MX" w:eastAsia="es-MX"/>
              </w:rPr>
              <w:t xml:space="preserve"> </w:t>
            </w:r>
            <w:r w:rsidRPr="000A7648">
              <w:rPr>
                <w:rFonts w:ascii="Calibri" w:hAnsi="Calibri" w:cs="Calibri"/>
                <w:lang w:val="es-MX" w:eastAsia="es-MX"/>
              </w:rPr>
              <w:t>TAPIZ DE TELA EN COLOR NEGRO, PESO MAXIMO DE RESISITENCIA 140 KGS.</w:t>
            </w:r>
          </w:p>
        </w:tc>
        <w:tc>
          <w:tcPr>
            <w:tcW w:w="1200" w:type="dxa"/>
            <w:tcBorders>
              <w:top w:val="nil"/>
              <w:left w:val="nil"/>
              <w:bottom w:val="single" w:sz="4" w:space="0" w:color="auto"/>
              <w:right w:val="single" w:sz="4" w:space="0" w:color="auto"/>
            </w:tcBorders>
            <w:shd w:val="clear" w:color="auto" w:fill="auto"/>
            <w:noWrap/>
            <w:vAlign w:val="center"/>
            <w:hideMark/>
          </w:tcPr>
          <w:p w14:paraId="40A9E608" w14:textId="36AB776C"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0EA9DBE" w14:textId="0F004F0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27</w:t>
            </w:r>
          </w:p>
        </w:tc>
      </w:tr>
      <w:tr w:rsidR="00C929EE" w:rsidRPr="00C929EE" w14:paraId="535A3EF4"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CC89B76" w14:textId="7959DC48"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8</w:t>
            </w:r>
          </w:p>
        </w:tc>
        <w:tc>
          <w:tcPr>
            <w:tcW w:w="1200" w:type="dxa"/>
            <w:tcBorders>
              <w:top w:val="nil"/>
              <w:left w:val="nil"/>
              <w:bottom w:val="single" w:sz="4" w:space="0" w:color="auto"/>
              <w:right w:val="single" w:sz="4" w:space="0" w:color="auto"/>
            </w:tcBorders>
            <w:shd w:val="clear" w:color="auto" w:fill="auto"/>
            <w:vAlign w:val="center"/>
            <w:hideMark/>
          </w:tcPr>
          <w:p w14:paraId="37010171" w14:textId="5AD10DA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I450400320</w:t>
            </w:r>
          </w:p>
        </w:tc>
        <w:tc>
          <w:tcPr>
            <w:tcW w:w="1480" w:type="dxa"/>
            <w:tcBorders>
              <w:top w:val="nil"/>
              <w:left w:val="nil"/>
              <w:bottom w:val="single" w:sz="4" w:space="0" w:color="auto"/>
              <w:right w:val="single" w:sz="4" w:space="0" w:color="auto"/>
            </w:tcBorders>
            <w:shd w:val="clear" w:color="auto" w:fill="auto"/>
            <w:vAlign w:val="center"/>
            <w:hideMark/>
          </w:tcPr>
          <w:p w14:paraId="3CA12464" w14:textId="167C19A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04F05B15" w14:textId="25EC985B"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SILLÓN EJECUTIVO, RESPALDO CON CABECERA, MECANISMO EJECUTIVO, BRAZOS DE POLIPROPILENO AJUSTABLES, BASE CROMADA DE 5 PUNTAS CON RODAJA PARA DESPLAZAMIENTO, RESPALDO EN MALLA Y TAPIZ EN ASIENTO EN TELA MESH NEGRO CON HULE ESPUMA INYECTADA.</w:t>
            </w:r>
          </w:p>
        </w:tc>
        <w:tc>
          <w:tcPr>
            <w:tcW w:w="1200" w:type="dxa"/>
            <w:tcBorders>
              <w:top w:val="nil"/>
              <w:left w:val="nil"/>
              <w:bottom w:val="single" w:sz="4" w:space="0" w:color="auto"/>
              <w:right w:val="single" w:sz="4" w:space="0" w:color="auto"/>
            </w:tcBorders>
            <w:shd w:val="clear" w:color="auto" w:fill="auto"/>
            <w:noWrap/>
            <w:vAlign w:val="center"/>
            <w:hideMark/>
          </w:tcPr>
          <w:p w14:paraId="13E2D500" w14:textId="3B1265AB"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0122676" w14:textId="00D0493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2</w:t>
            </w:r>
          </w:p>
        </w:tc>
      </w:tr>
      <w:tr w:rsidR="00C929EE" w:rsidRPr="00C929EE" w14:paraId="78AED232"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82DF86C" w14:textId="07649C5D"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9</w:t>
            </w:r>
          </w:p>
        </w:tc>
        <w:tc>
          <w:tcPr>
            <w:tcW w:w="1200" w:type="dxa"/>
            <w:tcBorders>
              <w:top w:val="nil"/>
              <w:left w:val="nil"/>
              <w:bottom w:val="single" w:sz="4" w:space="0" w:color="auto"/>
              <w:right w:val="single" w:sz="4" w:space="0" w:color="auto"/>
            </w:tcBorders>
            <w:shd w:val="clear" w:color="auto" w:fill="auto"/>
            <w:vAlign w:val="center"/>
            <w:hideMark/>
          </w:tcPr>
          <w:p w14:paraId="26A03049" w14:textId="67F8D77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I450400012</w:t>
            </w:r>
          </w:p>
        </w:tc>
        <w:tc>
          <w:tcPr>
            <w:tcW w:w="1480" w:type="dxa"/>
            <w:tcBorders>
              <w:top w:val="nil"/>
              <w:left w:val="nil"/>
              <w:bottom w:val="single" w:sz="4" w:space="0" w:color="auto"/>
              <w:right w:val="single" w:sz="4" w:space="0" w:color="auto"/>
            </w:tcBorders>
            <w:shd w:val="clear" w:color="auto" w:fill="auto"/>
            <w:vAlign w:val="center"/>
            <w:hideMark/>
          </w:tcPr>
          <w:p w14:paraId="6A692D52" w14:textId="55A709C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75515221" w14:textId="67B3232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ARCHIVERO METALICO DE 4 GAVETAS VERTICAL CON CUBIERTA EN LAMINA ROLADA EN FRIO CON CORREDERAS DE SUSPENSION EMBALINADA TELESCOPICA DE MAXIMA EXTENSION. TODO ENSAMBLADO SIN SOLDADURA, CERRADURA DE CILINDRO REMOVIBLE Y LLAVE, CON BOTON </w:t>
            </w:r>
            <w:r w:rsidRPr="000A7648">
              <w:rPr>
                <w:rFonts w:ascii="Calibri" w:hAnsi="Calibri" w:cs="Calibri"/>
                <w:lang w:val="es-MX" w:eastAsia="es-MX"/>
              </w:rPr>
              <w:lastRenderedPageBreak/>
              <w:t xml:space="preserve">DE SEGURIDAD EN CADA GAVETA PARA EVITAR QUE SE ABRA ACCIDENTALMENTE, INCLUYE UN SEPARADOR POR GAVETA. CON PINTURA LIQUIDA DE APLICACION ELECTROSTATICA </w:t>
            </w:r>
            <w:r w:rsidRPr="000A7648">
              <w:rPr>
                <w:rFonts w:ascii="Calibri" w:hAnsi="Calibri" w:cs="Calibri"/>
                <w:b/>
                <w:bCs/>
                <w:lang w:val="es-MX" w:eastAsia="es-MX"/>
              </w:rPr>
              <w:t>COLOR GRIS</w:t>
            </w:r>
            <w:r w:rsidRPr="000A7648">
              <w:rPr>
                <w:rFonts w:ascii="Calibri" w:hAnsi="Calibri" w:cs="Calibri"/>
                <w:lang w:val="es-MX" w:eastAsia="es-MX"/>
              </w:rPr>
              <w:t>, HORNEADA A 182 °C EN CUERPO EXTERIOR Y FRENTES DE GAVETAS. MEDIDA: 46 CM DE ANCHO X 63 CM DE FONDO X 1.32 DE ALTO.</w:t>
            </w:r>
          </w:p>
        </w:tc>
        <w:tc>
          <w:tcPr>
            <w:tcW w:w="1200" w:type="dxa"/>
            <w:tcBorders>
              <w:top w:val="nil"/>
              <w:left w:val="nil"/>
              <w:bottom w:val="single" w:sz="4" w:space="0" w:color="auto"/>
              <w:right w:val="single" w:sz="4" w:space="0" w:color="auto"/>
            </w:tcBorders>
            <w:shd w:val="clear" w:color="auto" w:fill="auto"/>
            <w:noWrap/>
            <w:vAlign w:val="center"/>
            <w:hideMark/>
          </w:tcPr>
          <w:p w14:paraId="4BC8BC1E" w14:textId="21684D37"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81" w:type="dxa"/>
            <w:tcBorders>
              <w:top w:val="nil"/>
              <w:left w:val="nil"/>
              <w:bottom w:val="single" w:sz="4" w:space="0" w:color="auto"/>
              <w:right w:val="single" w:sz="4" w:space="0" w:color="auto"/>
            </w:tcBorders>
            <w:shd w:val="clear" w:color="auto" w:fill="auto"/>
            <w:vAlign w:val="center"/>
            <w:hideMark/>
          </w:tcPr>
          <w:p w14:paraId="6EE595C0" w14:textId="3E3185A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w:t>
            </w:r>
          </w:p>
        </w:tc>
      </w:tr>
      <w:tr w:rsidR="00C929EE" w:rsidRPr="00C929EE" w14:paraId="02F956D3"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5C2B449" w14:textId="124F988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10</w:t>
            </w:r>
          </w:p>
        </w:tc>
        <w:tc>
          <w:tcPr>
            <w:tcW w:w="1200" w:type="dxa"/>
            <w:tcBorders>
              <w:top w:val="nil"/>
              <w:left w:val="nil"/>
              <w:bottom w:val="single" w:sz="4" w:space="0" w:color="auto"/>
              <w:right w:val="single" w:sz="4" w:space="0" w:color="auto"/>
            </w:tcBorders>
            <w:shd w:val="clear" w:color="auto" w:fill="auto"/>
            <w:vAlign w:val="center"/>
            <w:hideMark/>
          </w:tcPr>
          <w:p w14:paraId="798B328D" w14:textId="5BD8690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I450400258</w:t>
            </w:r>
          </w:p>
        </w:tc>
        <w:tc>
          <w:tcPr>
            <w:tcW w:w="1480" w:type="dxa"/>
            <w:tcBorders>
              <w:top w:val="nil"/>
              <w:left w:val="nil"/>
              <w:bottom w:val="single" w:sz="4" w:space="0" w:color="auto"/>
              <w:right w:val="single" w:sz="4" w:space="0" w:color="auto"/>
            </w:tcBorders>
            <w:shd w:val="clear" w:color="auto" w:fill="auto"/>
            <w:vAlign w:val="center"/>
            <w:hideMark/>
          </w:tcPr>
          <w:p w14:paraId="6C1F49D9" w14:textId="4DE30C9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30A84E92" w14:textId="56135F43"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ESCRITORIO EJECUTIVO: ESCRITORIO EN U, </w:t>
            </w:r>
            <w:r w:rsidRPr="000A7648">
              <w:rPr>
                <w:rFonts w:ascii="Calibri" w:hAnsi="Calibri" w:cs="Calibri"/>
                <w:b/>
                <w:bCs/>
                <w:lang w:val="es-MX" w:eastAsia="es-MX"/>
              </w:rPr>
              <w:t>COLOR GRIS</w:t>
            </w:r>
            <w:r w:rsidRPr="000A7648">
              <w:rPr>
                <w:rFonts w:ascii="Calibri" w:hAnsi="Calibri" w:cs="Calibri"/>
                <w:lang w:val="es-MX" w:eastAsia="es-MX"/>
              </w:rPr>
              <w:t>, CON MEDIDAS DE 200 CMS.  FRENTE X 220 CMS. DE LARGO X 200 CMS. CREDENZA X 75 CMS. ALTURA, INCLUYE LIBERO, FABRICADO EN MELAMINA DE ALTA RESISTENCIA Y ALTO IMPACTO CON CUBIERTA EN MELAMINA DE 28MM SOLIDA A 2 CARAS CON CANTOS DEL MISMO COLOR VULCANIZADOS, CON DOS CAJONES PAPELEROS Y UNO DE ARCHIVO, CUENTA CON CORREDERA DE EXTENSIÓN Y CERRADURA GENERAL</w:t>
            </w:r>
          </w:p>
        </w:tc>
        <w:tc>
          <w:tcPr>
            <w:tcW w:w="1200" w:type="dxa"/>
            <w:tcBorders>
              <w:top w:val="nil"/>
              <w:left w:val="nil"/>
              <w:bottom w:val="single" w:sz="4" w:space="0" w:color="auto"/>
              <w:right w:val="single" w:sz="4" w:space="0" w:color="auto"/>
            </w:tcBorders>
            <w:shd w:val="clear" w:color="auto" w:fill="auto"/>
            <w:noWrap/>
            <w:vAlign w:val="center"/>
            <w:hideMark/>
          </w:tcPr>
          <w:p w14:paraId="43DAFC1F" w14:textId="6372D41C"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3071D3C" w14:textId="0364CA3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2</w:t>
            </w:r>
          </w:p>
        </w:tc>
      </w:tr>
      <w:tr w:rsidR="00C929EE" w:rsidRPr="00C929EE" w14:paraId="672DB7B2"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2848FD4" w14:textId="54582F5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11</w:t>
            </w:r>
          </w:p>
        </w:tc>
        <w:tc>
          <w:tcPr>
            <w:tcW w:w="1200" w:type="dxa"/>
            <w:tcBorders>
              <w:top w:val="nil"/>
              <w:left w:val="nil"/>
              <w:bottom w:val="single" w:sz="4" w:space="0" w:color="auto"/>
              <w:right w:val="single" w:sz="4" w:space="0" w:color="auto"/>
            </w:tcBorders>
            <w:shd w:val="clear" w:color="auto" w:fill="auto"/>
            <w:vAlign w:val="center"/>
            <w:hideMark/>
          </w:tcPr>
          <w:p w14:paraId="228E942F" w14:textId="0FE2F80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I450400314</w:t>
            </w:r>
          </w:p>
        </w:tc>
        <w:tc>
          <w:tcPr>
            <w:tcW w:w="1480" w:type="dxa"/>
            <w:tcBorders>
              <w:top w:val="nil"/>
              <w:left w:val="nil"/>
              <w:bottom w:val="single" w:sz="4" w:space="0" w:color="auto"/>
              <w:right w:val="single" w:sz="4" w:space="0" w:color="auto"/>
            </w:tcBorders>
            <w:shd w:val="clear" w:color="auto" w:fill="auto"/>
            <w:vAlign w:val="center"/>
            <w:hideMark/>
          </w:tcPr>
          <w:p w14:paraId="52D78339" w14:textId="6AC7A65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0518DF9A" w14:textId="26241A79"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SILLA TIPO TRINEO Y BRAZOS EN TRES PIEZAS DE ACERO TUBULAR,</w:t>
            </w:r>
            <w:r w:rsidRPr="000A7648">
              <w:rPr>
                <w:rFonts w:ascii="Calibri" w:hAnsi="Calibri" w:cs="Calibri"/>
                <w:b/>
                <w:bCs/>
                <w:lang w:val="es-MX" w:eastAsia="es-MX"/>
              </w:rPr>
              <w:t xml:space="preserve"> COLOR NEGRO</w:t>
            </w:r>
            <w:r>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646C22E" w14:textId="315181FA"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3943123" w14:textId="14FC26F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12</w:t>
            </w:r>
          </w:p>
        </w:tc>
      </w:tr>
      <w:tr w:rsidR="00C929EE" w:rsidRPr="00C929EE" w14:paraId="4DE09675"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FED1967" w14:textId="22438510"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12</w:t>
            </w:r>
          </w:p>
        </w:tc>
        <w:tc>
          <w:tcPr>
            <w:tcW w:w="1200" w:type="dxa"/>
            <w:tcBorders>
              <w:top w:val="nil"/>
              <w:left w:val="nil"/>
              <w:bottom w:val="single" w:sz="4" w:space="0" w:color="auto"/>
              <w:right w:val="single" w:sz="4" w:space="0" w:color="auto"/>
            </w:tcBorders>
            <w:shd w:val="clear" w:color="auto" w:fill="auto"/>
            <w:vAlign w:val="center"/>
            <w:hideMark/>
          </w:tcPr>
          <w:p w14:paraId="25F47A48" w14:textId="6A95C00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I450400258</w:t>
            </w:r>
          </w:p>
        </w:tc>
        <w:tc>
          <w:tcPr>
            <w:tcW w:w="1480" w:type="dxa"/>
            <w:tcBorders>
              <w:top w:val="nil"/>
              <w:left w:val="nil"/>
              <w:bottom w:val="single" w:sz="4" w:space="0" w:color="auto"/>
              <w:right w:val="single" w:sz="4" w:space="0" w:color="auto"/>
            </w:tcBorders>
            <w:shd w:val="clear" w:color="auto" w:fill="auto"/>
            <w:vAlign w:val="center"/>
            <w:hideMark/>
          </w:tcPr>
          <w:p w14:paraId="2F03EB48" w14:textId="7C359F9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1779CEBA" w14:textId="6F66080E"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ESCRITORIO SECRETARIAL. ESCRITORIO CON MEDIDAD DE 150 CMS. FRENTE X 60 CMS.FONDO X 75 CMS. ALTO, </w:t>
            </w:r>
            <w:r w:rsidRPr="000A7648">
              <w:rPr>
                <w:rFonts w:ascii="Calibri" w:hAnsi="Calibri" w:cs="Calibri"/>
                <w:b/>
                <w:bCs/>
                <w:lang w:val="es-MX" w:eastAsia="es-MX"/>
              </w:rPr>
              <w:t>COLOR GRIS,</w:t>
            </w:r>
            <w:r w:rsidRPr="000A7648">
              <w:rPr>
                <w:rFonts w:ascii="Calibri" w:hAnsi="Calibri" w:cs="Calibri"/>
                <w:lang w:val="es-MX" w:eastAsia="es-MX"/>
              </w:rPr>
              <w:t xml:space="preserve"> FABRICADO EN MELAMINA DE ALTA RESISTENCIA Y ALTO IMPACTO, CON CUBIERTA EN MELAMINA DE 28 MM SOLIDA A 2 CARAS CON CANTOS DEL MISMO COLOR VULCANIZADOS, CON DOS CAJONES PAPELEROS Y UNO PARA ARCHIVO,</w:t>
            </w:r>
            <w:r>
              <w:rPr>
                <w:rFonts w:ascii="Calibri" w:hAnsi="Calibri" w:cs="Calibri"/>
                <w:lang w:val="es-MX" w:eastAsia="es-MX"/>
              </w:rPr>
              <w:t xml:space="preserve"> </w:t>
            </w:r>
            <w:r w:rsidRPr="000A7648">
              <w:rPr>
                <w:rFonts w:ascii="Calibri" w:hAnsi="Calibri" w:cs="Calibri"/>
                <w:lang w:val="es-MX" w:eastAsia="es-MX"/>
              </w:rPr>
              <w:t>CUENTA CON CORREDERA DE EXTENSION Y CERRADURA GENERAL.</w:t>
            </w:r>
          </w:p>
        </w:tc>
        <w:tc>
          <w:tcPr>
            <w:tcW w:w="1200" w:type="dxa"/>
            <w:tcBorders>
              <w:top w:val="nil"/>
              <w:left w:val="nil"/>
              <w:bottom w:val="single" w:sz="4" w:space="0" w:color="auto"/>
              <w:right w:val="single" w:sz="4" w:space="0" w:color="auto"/>
            </w:tcBorders>
            <w:shd w:val="clear" w:color="auto" w:fill="auto"/>
            <w:noWrap/>
            <w:vAlign w:val="center"/>
            <w:hideMark/>
          </w:tcPr>
          <w:p w14:paraId="36FC7496" w14:textId="5DCA391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E116F1E" w14:textId="7BB22E3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19</w:t>
            </w:r>
          </w:p>
        </w:tc>
      </w:tr>
      <w:tr w:rsidR="00C929EE" w:rsidRPr="00C929EE" w14:paraId="09E44FB5" w14:textId="77777777" w:rsidTr="008A57A4">
        <w:trPr>
          <w:trHeight w:val="393"/>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BF8E810" w14:textId="2D7D910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13</w:t>
            </w:r>
          </w:p>
        </w:tc>
        <w:tc>
          <w:tcPr>
            <w:tcW w:w="1200" w:type="dxa"/>
            <w:tcBorders>
              <w:top w:val="nil"/>
              <w:left w:val="nil"/>
              <w:bottom w:val="single" w:sz="4" w:space="0" w:color="auto"/>
              <w:right w:val="single" w:sz="4" w:space="0" w:color="auto"/>
            </w:tcBorders>
            <w:shd w:val="clear" w:color="auto" w:fill="auto"/>
            <w:vAlign w:val="center"/>
            <w:hideMark/>
          </w:tcPr>
          <w:p w14:paraId="56EB7452" w14:textId="7E67C0C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I450400126</w:t>
            </w:r>
          </w:p>
        </w:tc>
        <w:tc>
          <w:tcPr>
            <w:tcW w:w="1480" w:type="dxa"/>
            <w:tcBorders>
              <w:top w:val="nil"/>
              <w:left w:val="nil"/>
              <w:bottom w:val="single" w:sz="4" w:space="0" w:color="auto"/>
              <w:right w:val="single" w:sz="4" w:space="0" w:color="auto"/>
            </w:tcBorders>
            <w:shd w:val="clear" w:color="auto" w:fill="auto"/>
            <w:vAlign w:val="center"/>
            <w:hideMark/>
          </w:tcPr>
          <w:p w14:paraId="21DA44B5" w14:textId="4A85F1B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5A7D858C" w14:textId="6FD32C64"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ESTANTE METALICO COMPUESTO POR  5 ENTREPAÑOS DE 84.5 X 30.5 CM X 185 CM, CAL. 22, FABRICADO EN LAMINA GALVANIZADA CON RECUBRIMIENTO EN PINTURA EN POLVO </w:t>
            </w:r>
            <w:r w:rsidRPr="000A7648">
              <w:rPr>
                <w:rFonts w:ascii="Calibri" w:hAnsi="Calibri" w:cs="Calibri"/>
                <w:b/>
                <w:bCs/>
                <w:lang w:val="es-MX" w:eastAsia="es-MX"/>
              </w:rPr>
              <w:t>COLOR GRIS</w:t>
            </w:r>
            <w:r>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C7931D7" w14:textId="06499E6C"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079C0BF" w14:textId="6AF2B0C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10</w:t>
            </w:r>
          </w:p>
        </w:tc>
      </w:tr>
      <w:tr w:rsidR="00C929EE" w:rsidRPr="00C929EE" w14:paraId="317EB603" w14:textId="77777777" w:rsidTr="008A57A4">
        <w:trPr>
          <w:trHeight w:val="422"/>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6D29106" w14:textId="78828946"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14</w:t>
            </w:r>
          </w:p>
        </w:tc>
        <w:tc>
          <w:tcPr>
            <w:tcW w:w="1200" w:type="dxa"/>
            <w:tcBorders>
              <w:top w:val="nil"/>
              <w:left w:val="nil"/>
              <w:bottom w:val="single" w:sz="4" w:space="0" w:color="auto"/>
              <w:right w:val="single" w:sz="4" w:space="0" w:color="auto"/>
            </w:tcBorders>
            <w:shd w:val="clear" w:color="auto" w:fill="auto"/>
            <w:vAlign w:val="center"/>
            <w:hideMark/>
          </w:tcPr>
          <w:p w14:paraId="2712447C" w14:textId="3B7B886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I330000100</w:t>
            </w:r>
          </w:p>
        </w:tc>
        <w:tc>
          <w:tcPr>
            <w:tcW w:w="1480" w:type="dxa"/>
            <w:tcBorders>
              <w:top w:val="nil"/>
              <w:left w:val="nil"/>
              <w:bottom w:val="single" w:sz="4" w:space="0" w:color="auto"/>
              <w:right w:val="single" w:sz="4" w:space="0" w:color="auto"/>
            </w:tcBorders>
            <w:shd w:val="clear" w:color="auto" w:fill="auto"/>
            <w:vAlign w:val="center"/>
            <w:hideMark/>
          </w:tcPr>
          <w:p w14:paraId="02DA1075" w14:textId="0AE8D0F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56601</w:t>
            </w:r>
          </w:p>
        </w:tc>
        <w:tc>
          <w:tcPr>
            <w:tcW w:w="5345" w:type="dxa"/>
            <w:tcBorders>
              <w:top w:val="nil"/>
              <w:left w:val="nil"/>
              <w:bottom w:val="single" w:sz="4" w:space="0" w:color="auto"/>
              <w:right w:val="single" w:sz="4" w:space="0" w:color="auto"/>
            </w:tcBorders>
            <w:shd w:val="clear" w:color="auto" w:fill="auto"/>
            <w:vAlign w:val="center"/>
            <w:hideMark/>
          </w:tcPr>
          <w:p w14:paraId="1D8EC702" w14:textId="31C473C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REGULADOR CORRIENTE, VOLTAJE Y DE TENSION REGULADOR DE CORRIENTE, PROTECTOR DE VOLTAJE PARA REFRIGERADOR CON CABLE Y TOMA DE CORRIENTE POLARIZADO DE 3 VIAS CAPACIDAD 1,500 A 2,000 V A RANGO DE REGULACION DE 89 A 147 VCA CON SISTEMA INDICADOR MULTICOLOR QUE PERMITE CONOCER LOS CUATRO ESTADOS DE OPERACION, VOLTAJE BAJO, RETARDO, OPERACION NORMAL Y VOLTAJE ALTOCON GARANTIA Y FUNCIONALIDAD DE UN AÑO CON INSTRUCTIVO DE USUARIOS EN ESPAÑOL.</w:t>
            </w:r>
          </w:p>
        </w:tc>
        <w:tc>
          <w:tcPr>
            <w:tcW w:w="1200" w:type="dxa"/>
            <w:tcBorders>
              <w:top w:val="nil"/>
              <w:left w:val="nil"/>
              <w:bottom w:val="single" w:sz="4" w:space="0" w:color="auto"/>
              <w:right w:val="single" w:sz="4" w:space="0" w:color="auto"/>
            </w:tcBorders>
            <w:shd w:val="clear" w:color="auto" w:fill="auto"/>
            <w:noWrap/>
            <w:vAlign w:val="center"/>
            <w:hideMark/>
          </w:tcPr>
          <w:p w14:paraId="09754728" w14:textId="3138C876"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337748A" w14:textId="454231B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6C0FF9DA" w14:textId="77777777" w:rsidTr="008A57A4">
        <w:trPr>
          <w:trHeight w:val="175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5196FDF" w14:textId="229F00E1"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15</w:t>
            </w:r>
          </w:p>
        </w:tc>
        <w:tc>
          <w:tcPr>
            <w:tcW w:w="1200" w:type="dxa"/>
            <w:tcBorders>
              <w:top w:val="nil"/>
              <w:left w:val="nil"/>
              <w:bottom w:val="single" w:sz="4" w:space="0" w:color="auto"/>
              <w:right w:val="single" w:sz="4" w:space="0" w:color="auto"/>
            </w:tcBorders>
            <w:shd w:val="clear" w:color="auto" w:fill="auto"/>
            <w:vAlign w:val="center"/>
            <w:hideMark/>
          </w:tcPr>
          <w:p w14:paraId="1BE5B59A" w14:textId="7BC20A5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I450400248</w:t>
            </w:r>
          </w:p>
        </w:tc>
        <w:tc>
          <w:tcPr>
            <w:tcW w:w="1480" w:type="dxa"/>
            <w:tcBorders>
              <w:top w:val="nil"/>
              <w:left w:val="nil"/>
              <w:bottom w:val="single" w:sz="4" w:space="0" w:color="auto"/>
              <w:right w:val="single" w:sz="4" w:space="0" w:color="auto"/>
            </w:tcBorders>
            <w:shd w:val="clear" w:color="auto" w:fill="auto"/>
            <w:vAlign w:val="center"/>
            <w:hideMark/>
          </w:tcPr>
          <w:p w14:paraId="56748486" w14:textId="4ADFEB0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3E51E35B" w14:textId="22C53909"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SUMINISTRO E INSTALACIÓN DE MESA LINEAL CON TARJA DE ACERO INOXIDABLE MEDIDAS GENERALES    125 X65X90, CUBIERTA DE ACERO INOXIDABLE,</w:t>
            </w:r>
            <w:r w:rsidR="00640DCE">
              <w:rPr>
                <w:rFonts w:ascii="Calibri" w:hAnsi="Calibri" w:cs="Calibri"/>
                <w:lang w:val="es-MX" w:eastAsia="es-MX"/>
              </w:rPr>
              <w:t xml:space="preserve"> </w:t>
            </w:r>
            <w:r w:rsidRPr="000A7648">
              <w:rPr>
                <w:rFonts w:ascii="Calibri" w:hAnsi="Calibri" w:cs="Calibri"/>
                <w:lang w:val="es-MX" w:eastAsia="es-MX"/>
              </w:rPr>
              <w:t xml:space="preserve">CON BOTAGUAS, INCLUYE GABINETE FREGADERO ELABORADO EN LAMINA GALVANIZADA CALIBRE 20, </w:t>
            </w:r>
            <w:r w:rsidRPr="000A7648">
              <w:rPr>
                <w:rFonts w:ascii="Calibri" w:hAnsi="Calibri" w:cs="Calibri"/>
                <w:b/>
                <w:bCs/>
                <w:lang w:val="es-MX" w:eastAsia="es-MX"/>
              </w:rPr>
              <w:t>COLOR GRIS</w:t>
            </w:r>
            <w:r w:rsidRPr="000A7648">
              <w:rPr>
                <w:rFonts w:ascii="Calibri" w:hAnsi="Calibri" w:cs="Calibri"/>
                <w:lang w:val="es-MX" w:eastAsia="es-MX"/>
              </w:rPr>
              <w:t>, TARJA DE ACERO INOXIDABLE, MEDIDAS DE TAZON DE 38 X 38 X 40 CMS, TARJA   IZQUIERDA, QUE CUENTE CON CONTRACANASTA, CESPOL, RAMALEO, CONEXIÓN, VALVULA DE AGUA FRI</w:t>
            </w:r>
          </w:p>
        </w:tc>
        <w:tc>
          <w:tcPr>
            <w:tcW w:w="1200" w:type="dxa"/>
            <w:tcBorders>
              <w:top w:val="nil"/>
              <w:left w:val="nil"/>
              <w:bottom w:val="single" w:sz="4" w:space="0" w:color="auto"/>
              <w:right w:val="single" w:sz="4" w:space="0" w:color="auto"/>
            </w:tcBorders>
            <w:shd w:val="clear" w:color="auto" w:fill="auto"/>
            <w:noWrap/>
            <w:vAlign w:val="center"/>
            <w:hideMark/>
          </w:tcPr>
          <w:p w14:paraId="668BFB2A" w14:textId="30EB6F9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232F63AF" w14:textId="321CBBD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3133F3B5"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BF112C3" w14:textId="75E95241"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16</w:t>
            </w:r>
          </w:p>
        </w:tc>
        <w:tc>
          <w:tcPr>
            <w:tcW w:w="1200" w:type="dxa"/>
            <w:tcBorders>
              <w:top w:val="nil"/>
              <w:left w:val="nil"/>
              <w:bottom w:val="single" w:sz="4" w:space="0" w:color="auto"/>
              <w:right w:val="single" w:sz="4" w:space="0" w:color="auto"/>
            </w:tcBorders>
            <w:shd w:val="clear" w:color="auto" w:fill="auto"/>
            <w:vAlign w:val="center"/>
            <w:hideMark/>
          </w:tcPr>
          <w:p w14:paraId="2A699257" w14:textId="24A14B1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I450600084</w:t>
            </w:r>
          </w:p>
        </w:tc>
        <w:tc>
          <w:tcPr>
            <w:tcW w:w="1480" w:type="dxa"/>
            <w:tcBorders>
              <w:top w:val="nil"/>
              <w:left w:val="nil"/>
              <w:bottom w:val="single" w:sz="4" w:space="0" w:color="auto"/>
              <w:right w:val="single" w:sz="4" w:space="0" w:color="auto"/>
            </w:tcBorders>
            <w:shd w:val="clear" w:color="auto" w:fill="auto"/>
            <w:vAlign w:val="center"/>
            <w:hideMark/>
          </w:tcPr>
          <w:p w14:paraId="2F1FE2BB" w14:textId="493C67E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vAlign w:val="center"/>
            <w:hideMark/>
          </w:tcPr>
          <w:p w14:paraId="30EBFF05" w14:textId="48FBF8C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CONGELADOR 17.5 PIES</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8A321FB" w14:textId="66A39C76"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55B78BE" w14:textId="469D010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5282DD8E"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11922B3" w14:textId="55329A5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lastRenderedPageBreak/>
              <w:t>17</w:t>
            </w:r>
          </w:p>
        </w:tc>
        <w:tc>
          <w:tcPr>
            <w:tcW w:w="1200" w:type="dxa"/>
            <w:tcBorders>
              <w:top w:val="nil"/>
              <w:left w:val="nil"/>
              <w:bottom w:val="single" w:sz="4" w:space="0" w:color="auto"/>
              <w:right w:val="single" w:sz="4" w:space="0" w:color="auto"/>
            </w:tcBorders>
            <w:shd w:val="clear" w:color="auto" w:fill="auto"/>
            <w:vAlign w:val="center"/>
            <w:hideMark/>
          </w:tcPr>
          <w:p w14:paraId="2C54EC7E" w14:textId="4F8D85A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I150200358</w:t>
            </w:r>
          </w:p>
        </w:tc>
        <w:tc>
          <w:tcPr>
            <w:tcW w:w="1480" w:type="dxa"/>
            <w:tcBorders>
              <w:top w:val="nil"/>
              <w:left w:val="nil"/>
              <w:bottom w:val="single" w:sz="4" w:space="0" w:color="auto"/>
              <w:right w:val="single" w:sz="4" w:space="0" w:color="auto"/>
            </w:tcBorders>
            <w:shd w:val="clear" w:color="auto" w:fill="auto"/>
            <w:vAlign w:val="center"/>
            <w:hideMark/>
          </w:tcPr>
          <w:p w14:paraId="510171D8" w14:textId="6B72ED1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293F8690" w14:textId="4F5314B6"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TELEFÓNO IP EMPRESARIAL MODELO GXP2130, DE 3 LINEAS CON 4 TECLAS DE FUNCION, 8 TECLAS DE EXTENSION BLF Y CONFERENCIA DE 4 VIAS POE, INCLUYE SERVICIO DE INSTALACION Y CONFIGURACION DE LOS TELEFONOS</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51A1A0F" w14:textId="1886DC55"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5665976" w14:textId="34ADAE0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10</w:t>
            </w:r>
          </w:p>
        </w:tc>
      </w:tr>
      <w:tr w:rsidR="00C929EE" w:rsidRPr="00C929EE" w14:paraId="01BCD732"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17A7AB0" w14:textId="1886A83C"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18</w:t>
            </w:r>
          </w:p>
        </w:tc>
        <w:tc>
          <w:tcPr>
            <w:tcW w:w="1200" w:type="dxa"/>
            <w:tcBorders>
              <w:top w:val="nil"/>
              <w:left w:val="nil"/>
              <w:bottom w:val="single" w:sz="4" w:space="0" w:color="auto"/>
              <w:right w:val="single" w:sz="4" w:space="0" w:color="auto"/>
            </w:tcBorders>
            <w:shd w:val="clear" w:color="auto" w:fill="auto"/>
            <w:vAlign w:val="center"/>
            <w:hideMark/>
          </w:tcPr>
          <w:p w14:paraId="52C16D34" w14:textId="3BC7BCA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I090000494</w:t>
            </w:r>
          </w:p>
        </w:tc>
        <w:tc>
          <w:tcPr>
            <w:tcW w:w="1480" w:type="dxa"/>
            <w:tcBorders>
              <w:top w:val="nil"/>
              <w:left w:val="nil"/>
              <w:bottom w:val="single" w:sz="4" w:space="0" w:color="auto"/>
              <w:right w:val="single" w:sz="4" w:space="0" w:color="auto"/>
            </w:tcBorders>
            <w:shd w:val="clear" w:color="auto" w:fill="auto"/>
            <w:vAlign w:val="center"/>
            <w:hideMark/>
          </w:tcPr>
          <w:p w14:paraId="618757BB" w14:textId="3DEA099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724567F8" w14:textId="39625DC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SILLA PARA</w:t>
            </w:r>
            <w:r w:rsidR="00640DCE">
              <w:rPr>
                <w:rFonts w:ascii="Calibri" w:hAnsi="Calibri" w:cs="Calibri"/>
                <w:lang w:val="es-MX" w:eastAsia="es-MX"/>
              </w:rPr>
              <w:t xml:space="preserve"> </w:t>
            </w:r>
            <w:r w:rsidRPr="000A7648">
              <w:rPr>
                <w:rFonts w:ascii="Calibri" w:hAnsi="Calibri" w:cs="Calibri"/>
                <w:lang w:val="es-MX" w:eastAsia="es-MX"/>
              </w:rPr>
              <w:t xml:space="preserve">TOMA DE MUESTRAS CON GABINETE, MODULO SENCILLO PARA TOMA DE SANGRE, </w:t>
            </w:r>
            <w:r w:rsidRPr="000A7648">
              <w:rPr>
                <w:rFonts w:ascii="Calibri" w:hAnsi="Calibri" w:cs="Calibri"/>
                <w:b/>
                <w:bCs/>
                <w:lang w:val="es-MX" w:eastAsia="es-MX"/>
              </w:rPr>
              <w:t>COLOR GRIS.</w:t>
            </w:r>
          </w:p>
        </w:tc>
        <w:tc>
          <w:tcPr>
            <w:tcW w:w="1200" w:type="dxa"/>
            <w:tcBorders>
              <w:top w:val="nil"/>
              <w:left w:val="nil"/>
              <w:bottom w:val="single" w:sz="4" w:space="0" w:color="auto"/>
              <w:right w:val="single" w:sz="4" w:space="0" w:color="auto"/>
            </w:tcBorders>
            <w:shd w:val="clear" w:color="auto" w:fill="auto"/>
            <w:noWrap/>
            <w:vAlign w:val="center"/>
            <w:hideMark/>
          </w:tcPr>
          <w:p w14:paraId="6BB287E2" w14:textId="6E311BA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3B13CD6E" w14:textId="75D2C7D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07D190FD"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49851A9" w14:textId="2DEC650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19</w:t>
            </w:r>
          </w:p>
        </w:tc>
        <w:tc>
          <w:tcPr>
            <w:tcW w:w="1200" w:type="dxa"/>
            <w:tcBorders>
              <w:top w:val="nil"/>
              <w:left w:val="nil"/>
              <w:bottom w:val="single" w:sz="4" w:space="0" w:color="auto"/>
              <w:right w:val="single" w:sz="4" w:space="0" w:color="auto"/>
            </w:tcBorders>
            <w:shd w:val="clear" w:color="auto" w:fill="auto"/>
            <w:vAlign w:val="center"/>
            <w:hideMark/>
          </w:tcPr>
          <w:p w14:paraId="22819897" w14:textId="5021F3C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I450600280</w:t>
            </w:r>
          </w:p>
        </w:tc>
        <w:tc>
          <w:tcPr>
            <w:tcW w:w="1480" w:type="dxa"/>
            <w:tcBorders>
              <w:top w:val="nil"/>
              <w:left w:val="nil"/>
              <w:bottom w:val="single" w:sz="4" w:space="0" w:color="auto"/>
              <w:right w:val="single" w:sz="4" w:space="0" w:color="auto"/>
            </w:tcBorders>
            <w:shd w:val="clear" w:color="auto" w:fill="auto"/>
            <w:vAlign w:val="center"/>
            <w:hideMark/>
          </w:tcPr>
          <w:p w14:paraId="60C79B51" w14:textId="1BA9DD2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288A36BF" w14:textId="6E3168A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SUMINISTRO E INSTALACIÓN DE VITRINA MURAL DE PARED FABRICADA EN ACERO CON 1 ESTANTE DE CRISTAL TEMPLADO Y 2 PUERTAS CORREDORAS DE CRISTAL TEMPLADO,</w:t>
            </w:r>
            <w:r w:rsidR="00640DCE">
              <w:rPr>
                <w:rFonts w:ascii="Calibri" w:hAnsi="Calibri" w:cs="Calibri"/>
                <w:lang w:val="es-MX" w:eastAsia="es-MX"/>
              </w:rPr>
              <w:t xml:space="preserve"> </w:t>
            </w:r>
            <w:r w:rsidRPr="000A7648">
              <w:rPr>
                <w:rFonts w:ascii="Calibri" w:hAnsi="Calibri" w:cs="Calibri"/>
                <w:lang w:val="es-MX" w:eastAsia="es-MX"/>
              </w:rPr>
              <w:t>MEDIDAS 120X36X60CM FRENTE,</w:t>
            </w:r>
            <w:r w:rsidR="00640DCE">
              <w:rPr>
                <w:rFonts w:ascii="Calibri" w:hAnsi="Calibri" w:cs="Calibri"/>
                <w:lang w:val="es-MX" w:eastAsia="es-MX"/>
              </w:rPr>
              <w:t xml:space="preserve"> </w:t>
            </w:r>
            <w:r w:rsidRPr="000A7648">
              <w:rPr>
                <w:rFonts w:ascii="Calibri" w:hAnsi="Calibri" w:cs="Calibri"/>
                <w:lang w:val="es-MX" w:eastAsia="es-MX"/>
              </w:rPr>
              <w:t>FONDO,</w:t>
            </w:r>
            <w:r w:rsidR="00640DCE">
              <w:rPr>
                <w:rFonts w:ascii="Calibri" w:hAnsi="Calibri" w:cs="Calibri"/>
                <w:lang w:val="es-MX" w:eastAsia="es-MX"/>
              </w:rPr>
              <w:t xml:space="preserve"> </w:t>
            </w:r>
            <w:r w:rsidRPr="000A7648">
              <w:rPr>
                <w:rFonts w:ascii="Calibri" w:hAnsi="Calibri" w:cs="Calibri"/>
                <w:lang w:val="es-MX" w:eastAsia="es-MX"/>
              </w:rPr>
              <w:t>ALTO.</w:t>
            </w:r>
            <w:r w:rsidR="00640DCE">
              <w:rPr>
                <w:rFonts w:ascii="Calibri" w:hAnsi="Calibri" w:cs="Calibri"/>
                <w:lang w:val="es-MX" w:eastAsia="es-MX"/>
              </w:rPr>
              <w:t xml:space="preserve"> </w:t>
            </w:r>
            <w:r w:rsidRPr="000A7648">
              <w:rPr>
                <w:rFonts w:ascii="Calibri" w:hAnsi="Calibri" w:cs="Calibri"/>
                <w:b/>
                <w:bCs/>
                <w:lang w:val="es-MX" w:eastAsia="es-MX"/>
              </w:rPr>
              <w:t>COLOR GRIS</w:t>
            </w:r>
            <w:r w:rsidR="00640DCE">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96309D0" w14:textId="5B7E7B5C"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77C54E4" w14:textId="63FF86E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w:t>
            </w:r>
          </w:p>
        </w:tc>
      </w:tr>
      <w:tr w:rsidR="00C929EE" w:rsidRPr="00C929EE" w14:paraId="6CDCA386"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DB3EB71" w14:textId="513B640C"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20</w:t>
            </w:r>
          </w:p>
        </w:tc>
        <w:tc>
          <w:tcPr>
            <w:tcW w:w="1200" w:type="dxa"/>
            <w:tcBorders>
              <w:top w:val="nil"/>
              <w:left w:val="nil"/>
              <w:bottom w:val="single" w:sz="4" w:space="0" w:color="auto"/>
              <w:right w:val="single" w:sz="4" w:space="0" w:color="auto"/>
            </w:tcBorders>
            <w:shd w:val="clear" w:color="auto" w:fill="auto"/>
            <w:vAlign w:val="center"/>
            <w:hideMark/>
          </w:tcPr>
          <w:p w14:paraId="4A5C0400" w14:textId="1EF27CB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I150200364</w:t>
            </w:r>
          </w:p>
        </w:tc>
        <w:tc>
          <w:tcPr>
            <w:tcW w:w="1480" w:type="dxa"/>
            <w:tcBorders>
              <w:top w:val="nil"/>
              <w:left w:val="nil"/>
              <w:bottom w:val="single" w:sz="4" w:space="0" w:color="auto"/>
              <w:right w:val="single" w:sz="4" w:space="0" w:color="auto"/>
            </w:tcBorders>
            <w:shd w:val="clear" w:color="auto" w:fill="auto"/>
            <w:vAlign w:val="center"/>
            <w:hideMark/>
          </w:tcPr>
          <w:p w14:paraId="47124572" w14:textId="1FE6DF7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52101</w:t>
            </w:r>
          </w:p>
        </w:tc>
        <w:tc>
          <w:tcPr>
            <w:tcW w:w="5345" w:type="dxa"/>
            <w:tcBorders>
              <w:top w:val="nil"/>
              <w:left w:val="nil"/>
              <w:bottom w:val="single" w:sz="4" w:space="0" w:color="auto"/>
              <w:right w:val="single" w:sz="4" w:space="0" w:color="auto"/>
            </w:tcBorders>
            <w:shd w:val="clear" w:color="auto" w:fill="auto"/>
            <w:hideMark/>
          </w:tcPr>
          <w:p w14:paraId="2E4611EE" w14:textId="68AD60C4"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TELEVISION DE 60 PULGADAS DIMENSIONES (2.57 X 77.36 X 135.3 )4KA ULTRA HD SMART TV LED, CON ENTRADA HDMI Y USB,</w:t>
            </w:r>
            <w:r w:rsidR="00640DCE">
              <w:rPr>
                <w:rFonts w:ascii="Calibri" w:hAnsi="Calibri" w:cs="Calibri"/>
                <w:lang w:val="es-MX" w:eastAsia="es-MX"/>
              </w:rPr>
              <w:t xml:space="preserve"> </w:t>
            </w:r>
            <w:r w:rsidRPr="000A7648">
              <w:rPr>
                <w:rFonts w:ascii="Calibri" w:hAnsi="Calibri" w:cs="Calibri"/>
                <w:lang w:val="es-MX" w:eastAsia="es-MX"/>
              </w:rPr>
              <w:t>RESOLUCIÓN 3840 X 2160</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12AA217" w14:textId="297266B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B9922E5" w14:textId="5FF2E92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79A6A02B"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77A4117" w14:textId="0BA02DA3"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21</w:t>
            </w:r>
          </w:p>
        </w:tc>
        <w:tc>
          <w:tcPr>
            <w:tcW w:w="1200" w:type="dxa"/>
            <w:tcBorders>
              <w:top w:val="nil"/>
              <w:left w:val="nil"/>
              <w:bottom w:val="single" w:sz="4" w:space="0" w:color="auto"/>
              <w:right w:val="single" w:sz="4" w:space="0" w:color="auto"/>
            </w:tcBorders>
            <w:shd w:val="clear" w:color="auto" w:fill="auto"/>
            <w:vAlign w:val="center"/>
            <w:hideMark/>
          </w:tcPr>
          <w:p w14:paraId="58200178" w14:textId="54A6F05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I450400326</w:t>
            </w:r>
          </w:p>
        </w:tc>
        <w:tc>
          <w:tcPr>
            <w:tcW w:w="1480" w:type="dxa"/>
            <w:tcBorders>
              <w:top w:val="nil"/>
              <w:left w:val="nil"/>
              <w:bottom w:val="single" w:sz="4" w:space="0" w:color="auto"/>
              <w:right w:val="single" w:sz="4" w:space="0" w:color="auto"/>
            </w:tcBorders>
            <w:shd w:val="clear" w:color="auto" w:fill="auto"/>
            <w:vAlign w:val="center"/>
            <w:hideMark/>
          </w:tcPr>
          <w:p w14:paraId="5EE54AEF" w14:textId="0CF0825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35C75B46" w14:textId="7122902F"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SOPORTE DE TECHO O PARED PARA TELEVISOR DE 60", CON 6 NIVELES DE AJUSTE DE ALTURA,</w:t>
            </w:r>
            <w:r w:rsidR="00640DCE">
              <w:rPr>
                <w:rFonts w:ascii="Calibri" w:hAnsi="Calibri" w:cs="Calibri"/>
                <w:lang w:val="es-MX" w:eastAsia="es-MX"/>
              </w:rPr>
              <w:t xml:space="preserve"> </w:t>
            </w:r>
            <w:r w:rsidRPr="000A7648">
              <w:rPr>
                <w:rFonts w:ascii="Calibri" w:hAnsi="Calibri" w:cs="Calibri"/>
                <w:lang w:val="es-MX" w:eastAsia="es-MX"/>
              </w:rPr>
              <w:t>INCLINACIÓN EN UN ANGULO DE 15, SOPORTA 40KG</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C056213" w14:textId="5C710B41"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bottom"/>
            <w:hideMark/>
          </w:tcPr>
          <w:p w14:paraId="35903DFB" w14:textId="1080198F"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13AA43CC"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85B9799" w14:textId="7148F6FC"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22</w:t>
            </w:r>
          </w:p>
        </w:tc>
        <w:tc>
          <w:tcPr>
            <w:tcW w:w="1200" w:type="dxa"/>
            <w:tcBorders>
              <w:top w:val="nil"/>
              <w:left w:val="nil"/>
              <w:bottom w:val="single" w:sz="4" w:space="0" w:color="auto"/>
              <w:right w:val="single" w:sz="4" w:space="0" w:color="auto"/>
            </w:tcBorders>
            <w:shd w:val="clear" w:color="auto" w:fill="auto"/>
            <w:vAlign w:val="center"/>
            <w:hideMark/>
          </w:tcPr>
          <w:p w14:paraId="3CD3735E" w14:textId="0D616EE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I450600328</w:t>
            </w:r>
          </w:p>
        </w:tc>
        <w:tc>
          <w:tcPr>
            <w:tcW w:w="1480" w:type="dxa"/>
            <w:tcBorders>
              <w:top w:val="nil"/>
              <w:left w:val="nil"/>
              <w:bottom w:val="single" w:sz="4" w:space="0" w:color="auto"/>
              <w:right w:val="single" w:sz="4" w:space="0" w:color="auto"/>
            </w:tcBorders>
            <w:shd w:val="clear" w:color="auto" w:fill="auto"/>
            <w:vAlign w:val="center"/>
            <w:hideMark/>
          </w:tcPr>
          <w:p w14:paraId="16FDAC20" w14:textId="04F0696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35030860" w14:textId="1FDA5B34"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MOSTRADOR LINEAL PARA AREA DE RECEPCIÓN MEDIDAS   150 CM LARGO X60 CM PROFUNDIDAD X75CM ALTO PRIMERA CUBIERTA, SEGUNDA CUBIERTA DE 120CM, CON CONSIDERACIONES PARA DISCAPACITADOS EN LA PRIMERA CUBIERTA, 75 CM LADO IZQUIERDO, ELABORADO DE MDF, RECUBIERTO DE LAMINADO PLASTICO </w:t>
            </w:r>
            <w:r w:rsidRPr="000A7648">
              <w:rPr>
                <w:rFonts w:ascii="Calibri" w:hAnsi="Calibri" w:cs="Calibri"/>
                <w:b/>
                <w:bCs/>
                <w:lang w:val="es-MX" w:eastAsia="es-MX"/>
              </w:rPr>
              <w:t>COLOR GRIS</w:t>
            </w:r>
            <w:r w:rsidR="00640DCE">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0650924" w14:textId="1B433B93"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F1C81BE" w14:textId="322CFB7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1BD3FC82" w14:textId="77777777" w:rsidTr="008A57A4">
        <w:trPr>
          <w:trHeight w:val="1197"/>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5F7A08F" w14:textId="5DE1269A"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23</w:t>
            </w:r>
          </w:p>
        </w:tc>
        <w:tc>
          <w:tcPr>
            <w:tcW w:w="1200" w:type="dxa"/>
            <w:tcBorders>
              <w:top w:val="nil"/>
              <w:left w:val="nil"/>
              <w:bottom w:val="single" w:sz="4" w:space="0" w:color="auto"/>
              <w:right w:val="single" w:sz="4" w:space="0" w:color="auto"/>
            </w:tcBorders>
            <w:shd w:val="clear" w:color="auto" w:fill="auto"/>
            <w:vAlign w:val="center"/>
            <w:hideMark/>
          </w:tcPr>
          <w:p w14:paraId="07D75150" w14:textId="0192067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I450600328</w:t>
            </w:r>
          </w:p>
        </w:tc>
        <w:tc>
          <w:tcPr>
            <w:tcW w:w="1480" w:type="dxa"/>
            <w:tcBorders>
              <w:top w:val="nil"/>
              <w:left w:val="nil"/>
              <w:bottom w:val="single" w:sz="4" w:space="0" w:color="auto"/>
              <w:right w:val="single" w:sz="4" w:space="0" w:color="auto"/>
            </w:tcBorders>
            <w:shd w:val="clear" w:color="auto" w:fill="auto"/>
            <w:vAlign w:val="center"/>
            <w:hideMark/>
          </w:tcPr>
          <w:p w14:paraId="6A5728DA" w14:textId="6B962BF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6C8815B7" w14:textId="0F7614A6"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MOSTRADOR LINEAL PARA AREA DE RECEPCIÓN MEDIDAS   149 CM LARGO X60 CM PROFUNDIDAD X75CM ALTO PRIMERA CUBIERTA, SEGUNDA CUBIERTA DE 120CM, CON CONSIDERACIOES PARA DISCAPACITADOS EN LA PRIMERA CUBIERTA, 75 CM LADO DERECHO, ELABORADO DE MDF, RECUBIERTO DE LAMINADO PLASTICO </w:t>
            </w:r>
            <w:r w:rsidRPr="000A7648">
              <w:rPr>
                <w:rFonts w:ascii="Calibri" w:hAnsi="Calibri" w:cs="Calibri"/>
                <w:b/>
                <w:bCs/>
                <w:lang w:val="es-MX" w:eastAsia="es-MX"/>
              </w:rPr>
              <w:t>COLOR GRIS</w:t>
            </w:r>
            <w:r w:rsidR="00640DCE">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BB5EDEA" w14:textId="16DAB821"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D74FB28" w14:textId="4424BE0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19046690"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E8ACBF0" w14:textId="166E71DB"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24</w:t>
            </w:r>
          </w:p>
        </w:tc>
        <w:tc>
          <w:tcPr>
            <w:tcW w:w="1200" w:type="dxa"/>
            <w:tcBorders>
              <w:top w:val="nil"/>
              <w:left w:val="nil"/>
              <w:bottom w:val="single" w:sz="4" w:space="0" w:color="auto"/>
              <w:right w:val="single" w:sz="4" w:space="0" w:color="auto"/>
            </w:tcBorders>
            <w:shd w:val="clear" w:color="auto" w:fill="auto"/>
            <w:vAlign w:val="center"/>
            <w:hideMark/>
          </w:tcPr>
          <w:p w14:paraId="1DBE7F52" w14:textId="2013914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I450600328</w:t>
            </w:r>
          </w:p>
        </w:tc>
        <w:tc>
          <w:tcPr>
            <w:tcW w:w="1480" w:type="dxa"/>
            <w:tcBorders>
              <w:top w:val="nil"/>
              <w:left w:val="nil"/>
              <w:bottom w:val="single" w:sz="4" w:space="0" w:color="auto"/>
              <w:right w:val="single" w:sz="4" w:space="0" w:color="auto"/>
            </w:tcBorders>
            <w:shd w:val="clear" w:color="auto" w:fill="auto"/>
            <w:vAlign w:val="center"/>
            <w:hideMark/>
          </w:tcPr>
          <w:p w14:paraId="30272B0E" w14:textId="2833688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75B6A684" w14:textId="042A2C88"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MOSTRADOR LINEAL PARA AREA DE RECEPCIÓN MEDIDAS 120 CM LARGO X60 CM PROFUNDIDAD X75CM ALTO PRIMERA CUBIERTA, SEGUNDA CUBIERTA DE 120CM, ELABORADO DE MDF, RECUBIERTO DE LAMINADO PLASTICO </w:t>
            </w:r>
            <w:r w:rsidRPr="000A7648">
              <w:rPr>
                <w:rFonts w:ascii="Calibri" w:hAnsi="Calibri" w:cs="Calibri"/>
                <w:b/>
                <w:bCs/>
                <w:lang w:val="es-MX" w:eastAsia="es-MX"/>
              </w:rPr>
              <w:t>COLOR GRIS</w:t>
            </w:r>
            <w:r w:rsidR="00640DCE">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B1F1A20" w14:textId="6D2B3599"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33A2759" w14:textId="734E73F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1F39595E" w14:textId="77777777" w:rsidTr="008A57A4">
        <w:trPr>
          <w:trHeight w:val="234"/>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8DF6513" w14:textId="34507439"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25</w:t>
            </w:r>
          </w:p>
        </w:tc>
        <w:tc>
          <w:tcPr>
            <w:tcW w:w="1200" w:type="dxa"/>
            <w:tcBorders>
              <w:top w:val="nil"/>
              <w:left w:val="nil"/>
              <w:bottom w:val="single" w:sz="4" w:space="0" w:color="auto"/>
              <w:right w:val="single" w:sz="4" w:space="0" w:color="auto"/>
            </w:tcBorders>
            <w:shd w:val="clear" w:color="auto" w:fill="auto"/>
            <w:vAlign w:val="center"/>
            <w:hideMark/>
          </w:tcPr>
          <w:p w14:paraId="0D355DAD" w14:textId="0307100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I450400026</w:t>
            </w:r>
          </w:p>
        </w:tc>
        <w:tc>
          <w:tcPr>
            <w:tcW w:w="1480" w:type="dxa"/>
            <w:tcBorders>
              <w:top w:val="nil"/>
              <w:left w:val="nil"/>
              <w:bottom w:val="single" w:sz="4" w:space="0" w:color="auto"/>
              <w:right w:val="single" w:sz="4" w:space="0" w:color="auto"/>
            </w:tcBorders>
            <w:shd w:val="clear" w:color="auto" w:fill="auto"/>
            <w:vAlign w:val="center"/>
            <w:hideMark/>
          </w:tcPr>
          <w:p w14:paraId="53576C2B" w14:textId="5C7DE4E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60993DE3" w14:textId="649FC08D"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BANCA TANDEM DE 5 PLAZAS FABRICADA EN ACERO CALIBRE 14, COLOR PLATEADO,</w:t>
            </w:r>
            <w:r w:rsidR="00640DCE">
              <w:rPr>
                <w:rFonts w:ascii="Calibri" w:hAnsi="Calibri" w:cs="Calibri"/>
                <w:lang w:val="es-MX" w:eastAsia="es-MX"/>
              </w:rPr>
              <w:t xml:space="preserve"> </w:t>
            </w:r>
            <w:r w:rsidRPr="000A7648">
              <w:rPr>
                <w:rFonts w:ascii="Calibri" w:hAnsi="Calibri" w:cs="Calibri"/>
                <w:lang w:val="es-MX" w:eastAsia="es-MX"/>
              </w:rPr>
              <w:t>PINTURA EPOXICA HORNEADA CON DESCANSABRAZOS.</w:t>
            </w:r>
          </w:p>
        </w:tc>
        <w:tc>
          <w:tcPr>
            <w:tcW w:w="1200" w:type="dxa"/>
            <w:tcBorders>
              <w:top w:val="nil"/>
              <w:left w:val="nil"/>
              <w:bottom w:val="single" w:sz="4" w:space="0" w:color="auto"/>
              <w:right w:val="single" w:sz="4" w:space="0" w:color="auto"/>
            </w:tcBorders>
            <w:shd w:val="clear" w:color="auto" w:fill="auto"/>
            <w:noWrap/>
            <w:vAlign w:val="center"/>
            <w:hideMark/>
          </w:tcPr>
          <w:p w14:paraId="71E809EC" w14:textId="7043924B"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DD1A87B" w14:textId="7FD22F8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6</w:t>
            </w:r>
          </w:p>
        </w:tc>
      </w:tr>
      <w:tr w:rsidR="00C929EE" w:rsidRPr="00C929EE" w14:paraId="2B7F11D7" w14:textId="77777777" w:rsidTr="008A57A4">
        <w:trPr>
          <w:trHeight w:val="90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626272A" w14:textId="2277611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26</w:t>
            </w:r>
          </w:p>
        </w:tc>
        <w:tc>
          <w:tcPr>
            <w:tcW w:w="1200" w:type="dxa"/>
            <w:tcBorders>
              <w:top w:val="nil"/>
              <w:left w:val="nil"/>
              <w:bottom w:val="single" w:sz="4" w:space="0" w:color="auto"/>
              <w:right w:val="single" w:sz="4" w:space="0" w:color="auto"/>
            </w:tcBorders>
            <w:shd w:val="clear" w:color="auto" w:fill="auto"/>
            <w:vAlign w:val="center"/>
            <w:hideMark/>
          </w:tcPr>
          <w:p w14:paraId="30B9630E" w14:textId="0F699A9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I450400124</w:t>
            </w:r>
          </w:p>
        </w:tc>
        <w:tc>
          <w:tcPr>
            <w:tcW w:w="1480" w:type="dxa"/>
            <w:tcBorders>
              <w:top w:val="nil"/>
              <w:left w:val="nil"/>
              <w:bottom w:val="single" w:sz="4" w:space="0" w:color="auto"/>
              <w:right w:val="single" w:sz="4" w:space="0" w:color="auto"/>
            </w:tcBorders>
            <w:shd w:val="clear" w:color="auto" w:fill="auto"/>
            <w:vAlign w:val="center"/>
            <w:hideMark/>
          </w:tcPr>
          <w:p w14:paraId="5319E009" w14:textId="2B4824F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03659764" w14:textId="3600038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ESCRITORIO METALICO SECRETARIAL DE 1 PEDESTAL Y 2 CAJONES MEDIDAS 1.20M X .60M, CUBIERTO DE </w:t>
            </w:r>
            <w:r w:rsidR="00640DCE" w:rsidRPr="000A7648">
              <w:rPr>
                <w:rFonts w:ascii="Calibri" w:hAnsi="Calibri" w:cs="Calibri"/>
                <w:lang w:val="es-MX" w:eastAsia="es-MX"/>
              </w:rPr>
              <w:t>MELAMINA, ESTRUCTURA</w:t>
            </w:r>
            <w:r w:rsidRPr="000A7648">
              <w:rPr>
                <w:rFonts w:ascii="Calibri" w:hAnsi="Calibri" w:cs="Calibri"/>
                <w:lang w:val="es-MX" w:eastAsia="es-MX"/>
              </w:rPr>
              <w:t xml:space="preserve"> METALICA CON CAJÓN </w:t>
            </w:r>
            <w:r w:rsidR="00640DCE" w:rsidRPr="000A7648">
              <w:rPr>
                <w:rFonts w:ascii="Calibri" w:hAnsi="Calibri" w:cs="Calibri"/>
                <w:lang w:val="es-MX" w:eastAsia="es-MX"/>
              </w:rPr>
              <w:t>PAPELERO Y</w:t>
            </w:r>
            <w:r w:rsidRPr="000A7648">
              <w:rPr>
                <w:rFonts w:ascii="Calibri" w:hAnsi="Calibri" w:cs="Calibri"/>
                <w:lang w:val="es-MX" w:eastAsia="es-MX"/>
              </w:rPr>
              <w:t xml:space="preserve"> CAJÓN DE ARCHIVO TAMAÑO </w:t>
            </w:r>
            <w:r w:rsidR="00640DCE" w:rsidRPr="000A7648">
              <w:rPr>
                <w:rFonts w:ascii="Calibri" w:hAnsi="Calibri" w:cs="Calibri"/>
                <w:lang w:val="es-MX" w:eastAsia="es-MX"/>
              </w:rPr>
              <w:t>OFICIO, CON CERRADURA</w:t>
            </w:r>
            <w:r w:rsidRPr="000A7648">
              <w:rPr>
                <w:rFonts w:ascii="Calibri" w:hAnsi="Calibri" w:cs="Calibri"/>
                <w:lang w:val="es-MX" w:eastAsia="es-MX"/>
              </w:rPr>
              <w:t xml:space="preserve">, PATAS 1 TUBULAR CUADRADO CALIBRE 22 Y </w:t>
            </w:r>
            <w:r w:rsidR="00640DCE" w:rsidRPr="000A7648">
              <w:rPr>
                <w:rFonts w:ascii="Calibri" w:hAnsi="Calibri" w:cs="Calibri"/>
                <w:lang w:val="es-MX" w:eastAsia="es-MX"/>
              </w:rPr>
              <w:t>24,</w:t>
            </w:r>
            <w:r w:rsidRPr="000A7648">
              <w:rPr>
                <w:rFonts w:ascii="Calibri" w:hAnsi="Calibri" w:cs="Calibri"/>
                <w:lang w:val="es-MX" w:eastAsia="es-MX"/>
              </w:rPr>
              <w:t xml:space="preserve"> </w:t>
            </w:r>
            <w:r w:rsidRPr="000A7648">
              <w:rPr>
                <w:rFonts w:ascii="Calibri" w:hAnsi="Calibri" w:cs="Calibri"/>
                <w:b/>
                <w:bCs/>
                <w:lang w:val="es-MX" w:eastAsia="es-MX"/>
              </w:rPr>
              <w:t xml:space="preserve">COLOR </w:t>
            </w:r>
            <w:r w:rsidR="00640DCE" w:rsidRPr="000A7648">
              <w:rPr>
                <w:rFonts w:ascii="Calibri" w:hAnsi="Calibri" w:cs="Calibri"/>
                <w:b/>
                <w:bCs/>
                <w:lang w:val="es-MX" w:eastAsia="es-MX"/>
              </w:rPr>
              <w:t>GRIS.</w:t>
            </w:r>
          </w:p>
        </w:tc>
        <w:tc>
          <w:tcPr>
            <w:tcW w:w="1200" w:type="dxa"/>
            <w:tcBorders>
              <w:top w:val="nil"/>
              <w:left w:val="nil"/>
              <w:bottom w:val="single" w:sz="4" w:space="0" w:color="auto"/>
              <w:right w:val="single" w:sz="4" w:space="0" w:color="auto"/>
            </w:tcBorders>
            <w:shd w:val="clear" w:color="auto" w:fill="auto"/>
            <w:noWrap/>
            <w:vAlign w:val="center"/>
            <w:hideMark/>
          </w:tcPr>
          <w:p w14:paraId="6B6D9A76" w14:textId="2A153838"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6CB977A" w14:textId="160BDA3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4</w:t>
            </w:r>
          </w:p>
        </w:tc>
      </w:tr>
      <w:tr w:rsidR="00C929EE" w:rsidRPr="00C929EE" w14:paraId="097B0724"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4DC3BDF" w14:textId="57F9E2AA"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27</w:t>
            </w:r>
          </w:p>
        </w:tc>
        <w:tc>
          <w:tcPr>
            <w:tcW w:w="1200" w:type="dxa"/>
            <w:tcBorders>
              <w:top w:val="nil"/>
              <w:left w:val="nil"/>
              <w:bottom w:val="single" w:sz="4" w:space="0" w:color="auto"/>
              <w:right w:val="single" w:sz="4" w:space="0" w:color="auto"/>
            </w:tcBorders>
            <w:shd w:val="clear" w:color="auto" w:fill="auto"/>
            <w:vAlign w:val="center"/>
            <w:hideMark/>
          </w:tcPr>
          <w:p w14:paraId="4FF1C0E3" w14:textId="4FCE8E2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I060948287</w:t>
            </w:r>
          </w:p>
        </w:tc>
        <w:tc>
          <w:tcPr>
            <w:tcW w:w="1480" w:type="dxa"/>
            <w:tcBorders>
              <w:top w:val="nil"/>
              <w:left w:val="nil"/>
              <w:bottom w:val="single" w:sz="4" w:space="0" w:color="auto"/>
              <w:right w:val="single" w:sz="4" w:space="0" w:color="auto"/>
            </w:tcBorders>
            <w:shd w:val="clear" w:color="auto" w:fill="auto"/>
            <w:vAlign w:val="center"/>
            <w:hideMark/>
          </w:tcPr>
          <w:p w14:paraId="0881AD5E" w14:textId="4235B3F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6CF49223" w14:textId="6490424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MESA PUENTE HECHA CON ESTRUCTURA DE TUBO </w:t>
            </w:r>
            <w:r w:rsidR="00640DCE" w:rsidRPr="000A7648">
              <w:rPr>
                <w:rFonts w:ascii="Calibri" w:hAnsi="Calibri" w:cs="Calibri"/>
                <w:lang w:val="es-MX" w:eastAsia="es-MX"/>
              </w:rPr>
              <w:t>CUADRADO, TERMINADA</w:t>
            </w:r>
            <w:r w:rsidRPr="000A7648">
              <w:rPr>
                <w:rFonts w:ascii="Calibri" w:hAnsi="Calibri" w:cs="Calibri"/>
                <w:lang w:val="es-MX" w:eastAsia="es-MX"/>
              </w:rPr>
              <w:t xml:space="preserve"> EN PINTURA HORNEADA </w:t>
            </w:r>
            <w:r w:rsidRPr="000A7648">
              <w:rPr>
                <w:rFonts w:ascii="Calibri" w:hAnsi="Calibri" w:cs="Calibri"/>
                <w:b/>
                <w:bCs/>
                <w:lang w:val="es-MX" w:eastAsia="es-MX"/>
              </w:rPr>
              <w:t xml:space="preserve">COLOR </w:t>
            </w:r>
            <w:r w:rsidR="00640DCE" w:rsidRPr="000A7648">
              <w:rPr>
                <w:rFonts w:ascii="Calibri" w:hAnsi="Calibri" w:cs="Calibri"/>
                <w:b/>
                <w:bCs/>
                <w:lang w:val="es-MX" w:eastAsia="es-MX"/>
              </w:rPr>
              <w:t>GRIS, TABLA</w:t>
            </w:r>
            <w:r w:rsidRPr="000A7648">
              <w:rPr>
                <w:rFonts w:ascii="Calibri" w:hAnsi="Calibri" w:cs="Calibri"/>
                <w:lang w:val="es-MX" w:eastAsia="es-MX"/>
              </w:rPr>
              <w:t xml:space="preserve"> DE MADERA CON CUBIERTA DE </w:t>
            </w:r>
            <w:r w:rsidR="00640DCE" w:rsidRPr="000A7648">
              <w:rPr>
                <w:rFonts w:ascii="Calibri" w:hAnsi="Calibri" w:cs="Calibri"/>
                <w:lang w:val="es-MX" w:eastAsia="es-MX"/>
              </w:rPr>
              <w:t xml:space="preserve">FORMICA, </w:t>
            </w:r>
            <w:r w:rsidR="00640DCE" w:rsidRPr="000A7648">
              <w:rPr>
                <w:rFonts w:ascii="Calibri" w:hAnsi="Calibri" w:cs="Calibri"/>
                <w:lang w:val="es-MX" w:eastAsia="es-MX"/>
              </w:rPr>
              <w:lastRenderedPageBreak/>
              <w:t>MECANISMO</w:t>
            </w:r>
            <w:r w:rsidRPr="000A7648">
              <w:rPr>
                <w:rFonts w:ascii="Calibri" w:hAnsi="Calibri" w:cs="Calibri"/>
                <w:lang w:val="es-MX" w:eastAsia="es-MX"/>
              </w:rPr>
              <w:t xml:space="preserve"> DE CHUPON PARA AJUSTAR </w:t>
            </w:r>
            <w:r w:rsidR="00640DCE" w:rsidRPr="000A7648">
              <w:rPr>
                <w:rFonts w:ascii="Calibri" w:hAnsi="Calibri" w:cs="Calibri"/>
                <w:lang w:val="es-MX" w:eastAsia="es-MX"/>
              </w:rPr>
              <w:t>ALTURA, RODAJE</w:t>
            </w:r>
            <w:r w:rsidRPr="000A7648">
              <w:rPr>
                <w:rFonts w:ascii="Calibri" w:hAnsi="Calibri" w:cs="Calibri"/>
                <w:lang w:val="es-MX" w:eastAsia="es-MX"/>
              </w:rPr>
              <w:t xml:space="preserve"> EN FORMA DE YOYO, DIMENSIONES 75X40X1.10CM</w:t>
            </w:r>
          </w:p>
        </w:tc>
        <w:tc>
          <w:tcPr>
            <w:tcW w:w="1200" w:type="dxa"/>
            <w:tcBorders>
              <w:top w:val="nil"/>
              <w:left w:val="nil"/>
              <w:bottom w:val="single" w:sz="4" w:space="0" w:color="auto"/>
              <w:right w:val="single" w:sz="4" w:space="0" w:color="auto"/>
            </w:tcBorders>
            <w:shd w:val="clear" w:color="auto" w:fill="auto"/>
            <w:noWrap/>
            <w:vAlign w:val="center"/>
            <w:hideMark/>
          </w:tcPr>
          <w:p w14:paraId="7D973C07" w14:textId="7610DEC6"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81" w:type="dxa"/>
            <w:tcBorders>
              <w:top w:val="nil"/>
              <w:left w:val="nil"/>
              <w:bottom w:val="single" w:sz="4" w:space="0" w:color="auto"/>
              <w:right w:val="single" w:sz="4" w:space="0" w:color="auto"/>
            </w:tcBorders>
            <w:shd w:val="clear" w:color="auto" w:fill="auto"/>
            <w:vAlign w:val="center"/>
            <w:hideMark/>
          </w:tcPr>
          <w:p w14:paraId="2DE6C75D" w14:textId="1684080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3</w:t>
            </w:r>
          </w:p>
        </w:tc>
      </w:tr>
      <w:tr w:rsidR="00C929EE" w:rsidRPr="00C929EE" w14:paraId="28282971"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CDA713" w14:textId="5884D4B0"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28</w:t>
            </w:r>
          </w:p>
        </w:tc>
        <w:tc>
          <w:tcPr>
            <w:tcW w:w="1200" w:type="dxa"/>
            <w:tcBorders>
              <w:top w:val="nil"/>
              <w:left w:val="nil"/>
              <w:bottom w:val="single" w:sz="4" w:space="0" w:color="auto"/>
              <w:right w:val="single" w:sz="4" w:space="0" w:color="auto"/>
            </w:tcBorders>
            <w:shd w:val="clear" w:color="auto" w:fill="auto"/>
            <w:noWrap/>
            <w:vAlign w:val="center"/>
            <w:hideMark/>
          </w:tcPr>
          <w:p w14:paraId="1F8F6A2F" w14:textId="1FC316C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I450600336</w:t>
            </w:r>
          </w:p>
        </w:tc>
        <w:tc>
          <w:tcPr>
            <w:tcW w:w="1480" w:type="dxa"/>
            <w:tcBorders>
              <w:top w:val="nil"/>
              <w:left w:val="nil"/>
              <w:bottom w:val="single" w:sz="4" w:space="0" w:color="auto"/>
              <w:right w:val="single" w:sz="4" w:space="0" w:color="auto"/>
            </w:tcBorders>
            <w:shd w:val="clear" w:color="auto" w:fill="auto"/>
            <w:vAlign w:val="center"/>
            <w:hideMark/>
          </w:tcPr>
          <w:p w14:paraId="5BE93E3A" w14:textId="17ED874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vAlign w:val="center"/>
            <w:hideMark/>
          </w:tcPr>
          <w:p w14:paraId="444C81F8" w14:textId="7FA25EE5"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TARJA PARA PRE-LAVADO DE ACERO INOXIDABLE, </w:t>
            </w:r>
            <w:r w:rsidR="00640DCE" w:rsidRPr="000A7648">
              <w:rPr>
                <w:rFonts w:ascii="Calibri" w:hAnsi="Calibri" w:cs="Calibri"/>
                <w:lang w:val="es-MX" w:eastAsia="es-MX"/>
              </w:rPr>
              <w:t>SENCILLA, MEDIDAS</w:t>
            </w:r>
            <w:r w:rsidRPr="000A7648">
              <w:rPr>
                <w:rFonts w:ascii="Calibri" w:hAnsi="Calibri" w:cs="Calibri"/>
                <w:lang w:val="es-MX" w:eastAsia="es-MX"/>
              </w:rPr>
              <w:t xml:space="preserve"> LARGO  125 CM, ANCHO 50 CM, ALTO 90</w:t>
            </w:r>
            <w:r w:rsidR="00640DCE" w:rsidRPr="000A7648">
              <w:rPr>
                <w:rFonts w:ascii="Calibri" w:hAnsi="Calibri" w:cs="Calibri"/>
                <w:lang w:val="es-MX" w:eastAsia="es-MX"/>
              </w:rPr>
              <w:t>CM, MEDIDAS</w:t>
            </w:r>
            <w:r w:rsidRPr="000A7648">
              <w:rPr>
                <w:rFonts w:ascii="Calibri" w:hAnsi="Calibri" w:cs="Calibri"/>
                <w:lang w:val="es-MX" w:eastAsia="es-MX"/>
              </w:rPr>
              <w:t xml:space="preserve"> DE TAZON DE 38 X 38 X 40 CMS.  TARJA LADO </w:t>
            </w:r>
            <w:r w:rsidR="00640DCE" w:rsidRPr="000A7648">
              <w:rPr>
                <w:rFonts w:ascii="Calibri" w:hAnsi="Calibri" w:cs="Calibri"/>
                <w:lang w:val="es-MX" w:eastAsia="es-MX"/>
              </w:rPr>
              <w:t>DERECHO,</w:t>
            </w:r>
            <w:r w:rsidRPr="000A7648">
              <w:rPr>
                <w:rFonts w:ascii="Calibri" w:hAnsi="Calibri" w:cs="Calibri"/>
                <w:lang w:val="es-MX" w:eastAsia="es-MX"/>
              </w:rPr>
              <w:t xml:space="preserve"> INCLUYE GABINETE FREGADERO DE CONTRACANASTA, CESPOL, RAMALEO Y CONEXIÓN, VALVULA AGUA.</w:t>
            </w:r>
          </w:p>
        </w:tc>
        <w:tc>
          <w:tcPr>
            <w:tcW w:w="1200" w:type="dxa"/>
            <w:tcBorders>
              <w:top w:val="nil"/>
              <w:left w:val="nil"/>
              <w:bottom w:val="single" w:sz="4" w:space="0" w:color="auto"/>
              <w:right w:val="single" w:sz="4" w:space="0" w:color="auto"/>
            </w:tcBorders>
            <w:shd w:val="clear" w:color="auto" w:fill="auto"/>
            <w:noWrap/>
            <w:vAlign w:val="center"/>
            <w:hideMark/>
          </w:tcPr>
          <w:p w14:paraId="4622F011" w14:textId="5CB65299"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560A85F" w14:textId="5BB55E2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11E0A51C"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7CAA13B" w14:textId="0A410F5A"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29</w:t>
            </w:r>
          </w:p>
        </w:tc>
        <w:tc>
          <w:tcPr>
            <w:tcW w:w="1200" w:type="dxa"/>
            <w:tcBorders>
              <w:top w:val="nil"/>
              <w:left w:val="nil"/>
              <w:bottom w:val="single" w:sz="4" w:space="0" w:color="auto"/>
              <w:right w:val="single" w:sz="4" w:space="0" w:color="auto"/>
            </w:tcBorders>
            <w:shd w:val="clear" w:color="auto" w:fill="auto"/>
            <w:vAlign w:val="center"/>
            <w:hideMark/>
          </w:tcPr>
          <w:p w14:paraId="23980B5C" w14:textId="0680C89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I450400026</w:t>
            </w:r>
          </w:p>
        </w:tc>
        <w:tc>
          <w:tcPr>
            <w:tcW w:w="1480" w:type="dxa"/>
            <w:tcBorders>
              <w:top w:val="nil"/>
              <w:left w:val="nil"/>
              <w:bottom w:val="single" w:sz="4" w:space="0" w:color="auto"/>
              <w:right w:val="single" w:sz="4" w:space="0" w:color="auto"/>
            </w:tcBorders>
            <w:shd w:val="clear" w:color="auto" w:fill="auto"/>
            <w:vAlign w:val="center"/>
            <w:hideMark/>
          </w:tcPr>
          <w:p w14:paraId="1AF8815F" w14:textId="0BBBD7E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5714D47A" w14:textId="0CED6936"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BANCA -VESTIDOR EN ACERO INOXIDABLE 120X30X45 CON CUBIERTA DE MADERA</w:t>
            </w:r>
          </w:p>
        </w:tc>
        <w:tc>
          <w:tcPr>
            <w:tcW w:w="1200" w:type="dxa"/>
            <w:tcBorders>
              <w:top w:val="nil"/>
              <w:left w:val="nil"/>
              <w:bottom w:val="single" w:sz="4" w:space="0" w:color="auto"/>
              <w:right w:val="single" w:sz="4" w:space="0" w:color="auto"/>
            </w:tcBorders>
            <w:shd w:val="clear" w:color="auto" w:fill="auto"/>
            <w:noWrap/>
            <w:vAlign w:val="center"/>
            <w:hideMark/>
          </w:tcPr>
          <w:p w14:paraId="552835E5" w14:textId="7A0A5CAA"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2A86969" w14:textId="4875340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3</w:t>
            </w:r>
          </w:p>
        </w:tc>
      </w:tr>
      <w:tr w:rsidR="00C929EE" w:rsidRPr="00C929EE" w14:paraId="299A7702"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22ACCFB" w14:textId="1F1D86CB"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30</w:t>
            </w:r>
          </w:p>
        </w:tc>
        <w:tc>
          <w:tcPr>
            <w:tcW w:w="1200" w:type="dxa"/>
            <w:tcBorders>
              <w:top w:val="nil"/>
              <w:left w:val="nil"/>
              <w:bottom w:val="single" w:sz="4" w:space="0" w:color="auto"/>
              <w:right w:val="single" w:sz="4" w:space="0" w:color="auto"/>
            </w:tcBorders>
            <w:shd w:val="clear" w:color="auto" w:fill="auto"/>
            <w:vAlign w:val="center"/>
            <w:hideMark/>
          </w:tcPr>
          <w:p w14:paraId="6F06B7A9" w14:textId="3AEB69B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I450400174</w:t>
            </w:r>
          </w:p>
        </w:tc>
        <w:tc>
          <w:tcPr>
            <w:tcW w:w="1480" w:type="dxa"/>
            <w:tcBorders>
              <w:top w:val="nil"/>
              <w:left w:val="nil"/>
              <w:bottom w:val="single" w:sz="4" w:space="0" w:color="auto"/>
              <w:right w:val="single" w:sz="4" w:space="0" w:color="auto"/>
            </w:tcBorders>
            <w:shd w:val="clear" w:color="auto" w:fill="auto"/>
            <w:vAlign w:val="center"/>
            <w:hideMark/>
          </w:tcPr>
          <w:p w14:paraId="6FC0BF9C" w14:textId="6AEBF17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66E4DDD0" w14:textId="0CFB7D61"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LOCKERS DE TRES PUERTAS DE ALTO - 1 DE ANCHO, SIN ENSAMBLAR, ANCHO DE 12", PROFUNDIDAD DE 18", GRISES ASA CROMADA DE DESLIZAMIENTO SUAVE. FABRICADOS EN ACERO SÓLIDO. APTOS PARA LA MAYORÍA DE CANDADOS. PATAS INCLUIDAS - AGREGAN 6" A LA ALTURA. REJILLAS PERMITEN QUE CIRCULE EL AIRE. INCLUYE 3 GANCHOS PARA CHAMARRAS POR LOCKER, </w:t>
            </w:r>
            <w:r w:rsidRPr="000A7648">
              <w:rPr>
                <w:rFonts w:ascii="Calibri" w:hAnsi="Calibri" w:cs="Calibri"/>
                <w:b/>
                <w:bCs/>
                <w:lang w:val="es-MX" w:eastAsia="es-MX"/>
              </w:rPr>
              <w:t>COLOR GRIS</w:t>
            </w:r>
            <w:r w:rsidR="00640DCE">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51E6DCB" w14:textId="7EE7FDF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2B6700E7" w14:textId="063D910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6</w:t>
            </w:r>
          </w:p>
        </w:tc>
      </w:tr>
      <w:tr w:rsidR="00C929EE" w:rsidRPr="00C929EE" w14:paraId="1D591BA9"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5D46072" w14:textId="176133C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31</w:t>
            </w:r>
          </w:p>
        </w:tc>
        <w:tc>
          <w:tcPr>
            <w:tcW w:w="1200" w:type="dxa"/>
            <w:tcBorders>
              <w:top w:val="nil"/>
              <w:left w:val="nil"/>
              <w:bottom w:val="single" w:sz="4" w:space="0" w:color="auto"/>
              <w:right w:val="single" w:sz="4" w:space="0" w:color="auto"/>
            </w:tcBorders>
            <w:shd w:val="clear" w:color="auto" w:fill="auto"/>
            <w:vAlign w:val="center"/>
            <w:hideMark/>
          </w:tcPr>
          <w:p w14:paraId="5F84AB49" w14:textId="339715C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I450400174</w:t>
            </w:r>
          </w:p>
        </w:tc>
        <w:tc>
          <w:tcPr>
            <w:tcW w:w="1480" w:type="dxa"/>
            <w:tcBorders>
              <w:top w:val="nil"/>
              <w:left w:val="nil"/>
              <w:bottom w:val="single" w:sz="4" w:space="0" w:color="auto"/>
              <w:right w:val="single" w:sz="4" w:space="0" w:color="auto"/>
            </w:tcBorders>
            <w:shd w:val="clear" w:color="auto" w:fill="auto"/>
            <w:vAlign w:val="center"/>
            <w:hideMark/>
          </w:tcPr>
          <w:p w14:paraId="7FAC005C" w14:textId="5E24F0B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252CAE9E" w14:textId="1B57E282"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MESA DE TRABAJO DE ACERO INOXIDABLE, </w:t>
            </w:r>
            <w:r w:rsidR="00640DCE" w:rsidRPr="000A7648">
              <w:rPr>
                <w:rFonts w:ascii="Calibri" w:hAnsi="Calibri" w:cs="Calibri"/>
                <w:lang w:val="es-MX" w:eastAsia="es-MX"/>
              </w:rPr>
              <w:t>ESTANDAR, CALIBRE</w:t>
            </w:r>
            <w:r w:rsidRPr="000A7648">
              <w:rPr>
                <w:rFonts w:ascii="Calibri" w:hAnsi="Calibri" w:cs="Calibri"/>
                <w:lang w:val="es-MX" w:eastAsia="es-MX"/>
              </w:rPr>
              <w:t xml:space="preserve"> 16, PATAS </w:t>
            </w:r>
            <w:r w:rsidR="00640DCE" w:rsidRPr="000A7648">
              <w:rPr>
                <w:rFonts w:ascii="Calibri" w:hAnsi="Calibri" w:cs="Calibri"/>
                <w:lang w:val="es-MX" w:eastAsia="es-MX"/>
              </w:rPr>
              <w:t>TUBULARES DE</w:t>
            </w:r>
            <w:r w:rsidRPr="000A7648">
              <w:rPr>
                <w:rFonts w:ascii="Calibri" w:hAnsi="Calibri" w:cs="Calibri"/>
                <w:lang w:val="es-MX" w:eastAsia="es-MX"/>
              </w:rPr>
              <w:t xml:space="preserve"> ACERO DE 1 5/8" DE </w:t>
            </w:r>
            <w:r w:rsidR="00640DCE" w:rsidRPr="000A7648">
              <w:rPr>
                <w:rFonts w:ascii="Calibri" w:hAnsi="Calibri" w:cs="Calibri"/>
                <w:lang w:val="es-MX" w:eastAsia="es-MX"/>
              </w:rPr>
              <w:t>DIAMETRO, LARGO</w:t>
            </w:r>
            <w:r w:rsidRPr="000A7648">
              <w:rPr>
                <w:rFonts w:ascii="Calibri" w:hAnsi="Calibri" w:cs="Calibri"/>
                <w:lang w:val="es-MX" w:eastAsia="es-MX"/>
              </w:rPr>
              <w:t xml:space="preserve"> X ANCHO X ALTURA: 1.70 </w:t>
            </w:r>
            <w:r w:rsidR="00640DCE" w:rsidRPr="000A7648">
              <w:rPr>
                <w:rFonts w:ascii="Calibri" w:hAnsi="Calibri" w:cs="Calibri"/>
                <w:lang w:val="es-MX" w:eastAsia="es-MX"/>
              </w:rPr>
              <w:t>CM X</w:t>
            </w:r>
            <w:r w:rsidRPr="000A7648">
              <w:rPr>
                <w:rFonts w:ascii="Calibri" w:hAnsi="Calibri" w:cs="Calibri"/>
                <w:lang w:val="es-MX" w:eastAsia="es-MX"/>
              </w:rPr>
              <w:t xml:space="preserve"> </w:t>
            </w:r>
            <w:r w:rsidR="00640DCE" w:rsidRPr="000A7648">
              <w:rPr>
                <w:rFonts w:ascii="Calibri" w:hAnsi="Calibri" w:cs="Calibri"/>
                <w:lang w:val="es-MX" w:eastAsia="es-MX"/>
              </w:rPr>
              <w:t>65 CM X</w:t>
            </w:r>
            <w:r w:rsidRPr="000A7648">
              <w:rPr>
                <w:rFonts w:ascii="Calibri" w:hAnsi="Calibri" w:cs="Calibri"/>
                <w:lang w:val="es-MX" w:eastAsia="es-MX"/>
              </w:rPr>
              <w:t xml:space="preserve"> 90 CM</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E33B884" w14:textId="0D224D7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13A86FA" w14:textId="3AB187B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3C58525C"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E86D904" w14:textId="57EA3A6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32</w:t>
            </w:r>
          </w:p>
        </w:tc>
        <w:tc>
          <w:tcPr>
            <w:tcW w:w="1200" w:type="dxa"/>
            <w:tcBorders>
              <w:top w:val="nil"/>
              <w:left w:val="nil"/>
              <w:bottom w:val="single" w:sz="4" w:space="0" w:color="auto"/>
              <w:right w:val="single" w:sz="4" w:space="0" w:color="auto"/>
            </w:tcBorders>
            <w:shd w:val="clear" w:color="auto" w:fill="auto"/>
            <w:vAlign w:val="center"/>
            <w:hideMark/>
          </w:tcPr>
          <w:p w14:paraId="16405841" w14:textId="500C810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I450400072</w:t>
            </w:r>
          </w:p>
        </w:tc>
        <w:tc>
          <w:tcPr>
            <w:tcW w:w="1480" w:type="dxa"/>
            <w:tcBorders>
              <w:top w:val="nil"/>
              <w:left w:val="nil"/>
              <w:bottom w:val="single" w:sz="4" w:space="0" w:color="auto"/>
              <w:right w:val="single" w:sz="4" w:space="0" w:color="auto"/>
            </w:tcBorders>
            <w:shd w:val="clear" w:color="auto" w:fill="auto"/>
            <w:vAlign w:val="center"/>
            <w:hideMark/>
          </w:tcPr>
          <w:p w14:paraId="3D867B5F" w14:textId="4BC32FB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5638F841" w14:textId="0D733668"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BOTE (CON </w:t>
            </w:r>
            <w:r w:rsidR="00640DCE" w:rsidRPr="000A7648">
              <w:rPr>
                <w:rFonts w:ascii="Calibri" w:hAnsi="Calibri" w:cs="Calibri"/>
                <w:lang w:val="es-MX" w:eastAsia="es-MX"/>
              </w:rPr>
              <w:t>VAIVEN) BOTE</w:t>
            </w:r>
            <w:r w:rsidRPr="000A7648">
              <w:rPr>
                <w:rFonts w:ascii="Calibri" w:hAnsi="Calibri" w:cs="Calibri"/>
                <w:lang w:val="es-MX" w:eastAsia="es-MX"/>
              </w:rPr>
              <w:t xml:space="preserve"> DE BASURA TIPO </w:t>
            </w:r>
            <w:r w:rsidR="00640DCE" w:rsidRPr="000A7648">
              <w:rPr>
                <w:rFonts w:ascii="Calibri" w:hAnsi="Calibri" w:cs="Calibri"/>
                <w:lang w:val="es-MX" w:eastAsia="es-MX"/>
              </w:rPr>
              <w:t>CAMPANA, FABRICADO</w:t>
            </w:r>
            <w:r w:rsidRPr="000A7648">
              <w:rPr>
                <w:rFonts w:ascii="Calibri" w:hAnsi="Calibri" w:cs="Calibri"/>
                <w:lang w:val="es-MX" w:eastAsia="es-MX"/>
              </w:rPr>
              <w:t xml:space="preserve"> EN LAMINA DE </w:t>
            </w:r>
            <w:r w:rsidR="00640DCE" w:rsidRPr="000A7648">
              <w:rPr>
                <w:rFonts w:ascii="Calibri" w:hAnsi="Calibri" w:cs="Calibri"/>
                <w:lang w:val="es-MX" w:eastAsia="es-MX"/>
              </w:rPr>
              <w:t>ACERO, CAPACIDAD</w:t>
            </w:r>
            <w:r w:rsidRPr="000A7648">
              <w:rPr>
                <w:rFonts w:ascii="Calibri" w:hAnsi="Calibri" w:cs="Calibri"/>
                <w:lang w:val="es-MX" w:eastAsia="es-MX"/>
              </w:rPr>
              <w:t xml:space="preserve"> DE 20 L, ACABADO EN PINTURA AL HORNO</w:t>
            </w:r>
            <w:r w:rsidRPr="000A7648">
              <w:rPr>
                <w:rFonts w:ascii="Calibri" w:hAnsi="Calibri" w:cs="Calibri"/>
                <w:b/>
                <w:bCs/>
                <w:lang w:val="es-MX" w:eastAsia="es-MX"/>
              </w:rPr>
              <w:t xml:space="preserve"> COLOR </w:t>
            </w:r>
            <w:r w:rsidR="00640DCE" w:rsidRPr="000A7648">
              <w:rPr>
                <w:rFonts w:ascii="Calibri" w:hAnsi="Calibri" w:cs="Calibri"/>
                <w:b/>
                <w:bCs/>
                <w:lang w:val="es-MX" w:eastAsia="es-MX"/>
              </w:rPr>
              <w:t>GRIS,</w:t>
            </w:r>
            <w:r w:rsidR="00640DCE" w:rsidRPr="000A7648">
              <w:rPr>
                <w:rFonts w:ascii="Calibri" w:hAnsi="Calibri" w:cs="Calibri"/>
                <w:lang w:val="es-MX" w:eastAsia="es-MX"/>
              </w:rPr>
              <w:t xml:space="preserve"> DIMENSIONES</w:t>
            </w:r>
            <w:r w:rsidRPr="000A7648">
              <w:rPr>
                <w:rFonts w:ascii="Calibri" w:hAnsi="Calibri" w:cs="Calibri"/>
                <w:lang w:val="es-MX" w:eastAsia="es-MX"/>
              </w:rPr>
              <w:t xml:space="preserve"> 40X28X69CM</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298B299" w14:textId="3D7C396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17088162" w14:textId="03EBBBA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10</w:t>
            </w:r>
          </w:p>
        </w:tc>
      </w:tr>
      <w:tr w:rsidR="00C929EE" w:rsidRPr="00C929EE" w14:paraId="431AF7AC"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35C7162" w14:textId="0D91C27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33</w:t>
            </w:r>
          </w:p>
        </w:tc>
        <w:tc>
          <w:tcPr>
            <w:tcW w:w="1200" w:type="dxa"/>
            <w:tcBorders>
              <w:top w:val="nil"/>
              <w:left w:val="nil"/>
              <w:bottom w:val="single" w:sz="4" w:space="0" w:color="auto"/>
              <w:right w:val="single" w:sz="4" w:space="0" w:color="auto"/>
            </w:tcBorders>
            <w:shd w:val="clear" w:color="auto" w:fill="auto"/>
            <w:vAlign w:val="center"/>
            <w:hideMark/>
          </w:tcPr>
          <w:p w14:paraId="2C768DE6" w14:textId="2DEC7C3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I450400242</w:t>
            </w:r>
          </w:p>
        </w:tc>
        <w:tc>
          <w:tcPr>
            <w:tcW w:w="1480" w:type="dxa"/>
            <w:tcBorders>
              <w:top w:val="nil"/>
              <w:left w:val="nil"/>
              <w:bottom w:val="single" w:sz="4" w:space="0" w:color="auto"/>
              <w:right w:val="single" w:sz="4" w:space="0" w:color="auto"/>
            </w:tcBorders>
            <w:shd w:val="clear" w:color="auto" w:fill="auto"/>
            <w:vAlign w:val="center"/>
            <w:hideMark/>
          </w:tcPr>
          <w:p w14:paraId="5B2E8D77" w14:textId="20F9893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hideMark/>
          </w:tcPr>
          <w:p w14:paraId="2D2DBCB1" w14:textId="01AF53B4"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MESA DE JUNTAS MESA OVAL 8 PERSONAS BASES MEDIA LUNA EN NUMERAL LARGO 240 CM ANCHO 120 CM ALTURA 73 CM EN MADERA </w:t>
            </w:r>
            <w:r w:rsidRPr="000A7648">
              <w:rPr>
                <w:rFonts w:ascii="Calibri" w:hAnsi="Calibri" w:cs="Calibri"/>
                <w:b/>
                <w:bCs/>
                <w:lang w:val="es-MX" w:eastAsia="es-MX"/>
              </w:rPr>
              <w:t xml:space="preserve">COLOR NOGAL NATURAL. </w:t>
            </w:r>
            <w:r w:rsidRPr="000A7648">
              <w:rPr>
                <w:rFonts w:ascii="Calibri" w:hAnsi="Calibri" w:cs="Calibri"/>
                <w:lang w:val="es-MX" w:eastAsia="es-MX"/>
              </w:rPr>
              <w:t>AGLOMERADO MELAMINIMO DE 28 MM DE ESPESOR ACABADOS CON CANTOS DE PVC DE 2 MM.</w:t>
            </w:r>
          </w:p>
        </w:tc>
        <w:tc>
          <w:tcPr>
            <w:tcW w:w="1200" w:type="dxa"/>
            <w:tcBorders>
              <w:top w:val="nil"/>
              <w:left w:val="nil"/>
              <w:bottom w:val="single" w:sz="4" w:space="0" w:color="auto"/>
              <w:right w:val="single" w:sz="4" w:space="0" w:color="auto"/>
            </w:tcBorders>
            <w:shd w:val="clear" w:color="auto" w:fill="auto"/>
            <w:noWrap/>
            <w:vAlign w:val="center"/>
            <w:hideMark/>
          </w:tcPr>
          <w:p w14:paraId="4EACAFE3" w14:textId="0A51315F"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1E46C48" w14:textId="0EC0B7C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6AA9B6D0" w14:textId="77777777" w:rsidTr="008A57A4">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C9C6270" w14:textId="6D293A16"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34</w:t>
            </w:r>
          </w:p>
        </w:tc>
        <w:tc>
          <w:tcPr>
            <w:tcW w:w="1200" w:type="dxa"/>
            <w:tcBorders>
              <w:top w:val="nil"/>
              <w:left w:val="nil"/>
              <w:bottom w:val="single" w:sz="4" w:space="0" w:color="auto"/>
              <w:right w:val="single" w:sz="4" w:space="0" w:color="auto"/>
            </w:tcBorders>
            <w:shd w:val="clear" w:color="auto" w:fill="auto"/>
            <w:vAlign w:val="center"/>
            <w:hideMark/>
          </w:tcPr>
          <w:p w14:paraId="1679648B" w14:textId="07F999D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I210000072</w:t>
            </w:r>
          </w:p>
        </w:tc>
        <w:tc>
          <w:tcPr>
            <w:tcW w:w="1480" w:type="dxa"/>
            <w:tcBorders>
              <w:top w:val="nil"/>
              <w:left w:val="nil"/>
              <w:bottom w:val="single" w:sz="4" w:space="0" w:color="auto"/>
              <w:right w:val="single" w:sz="4" w:space="0" w:color="auto"/>
            </w:tcBorders>
            <w:shd w:val="clear" w:color="auto" w:fill="auto"/>
            <w:vAlign w:val="center"/>
            <w:hideMark/>
          </w:tcPr>
          <w:p w14:paraId="4A12D3BB" w14:textId="339529C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vAlign w:val="bottom"/>
            <w:hideMark/>
          </w:tcPr>
          <w:p w14:paraId="048F9869" w14:textId="2D8E5E0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EXTINGUIDOR DE CO2   DE  6 LBS</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3D6992A" w14:textId="19895BA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2ABE8965" w14:textId="4731435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65</w:t>
            </w:r>
          </w:p>
        </w:tc>
      </w:tr>
      <w:tr w:rsidR="00C929EE" w:rsidRPr="00C929EE" w14:paraId="65EE5629"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BD74293" w14:textId="44730D31"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35</w:t>
            </w:r>
          </w:p>
        </w:tc>
        <w:tc>
          <w:tcPr>
            <w:tcW w:w="1200" w:type="dxa"/>
            <w:tcBorders>
              <w:top w:val="nil"/>
              <w:left w:val="nil"/>
              <w:bottom w:val="single" w:sz="4" w:space="0" w:color="auto"/>
              <w:right w:val="single" w:sz="4" w:space="0" w:color="auto"/>
            </w:tcBorders>
            <w:shd w:val="clear" w:color="auto" w:fill="auto"/>
            <w:vAlign w:val="center"/>
            <w:hideMark/>
          </w:tcPr>
          <w:p w14:paraId="5C21C24A" w14:textId="24D5382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I210000072</w:t>
            </w:r>
          </w:p>
        </w:tc>
        <w:tc>
          <w:tcPr>
            <w:tcW w:w="1480" w:type="dxa"/>
            <w:tcBorders>
              <w:top w:val="nil"/>
              <w:left w:val="nil"/>
              <w:bottom w:val="single" w:sz="4" w:space="0" w:color="auto"/>
              <w:right w:val="single" w:sz="4" w:space="0" w:color="auto"/>
            </w:tcBorders>
            <w:shd w:val="clear" w:color="auto" w:fill="auto"/>
            <w:vAlign w:val="center"/>
            <w:hideMark/>
          </w:tcPr>
          <w:p w14:paraId="16277643" w14:textId="59E1686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vAlign w:val="bottom"/>
            <w:hideMark/>
          </w:tcPr>
          <w:p w14:paraId="67F4A04A" w14:textId="6692ECA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EXTINGUIDOR DE ESPUMA DE 9.45 LTS</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EB61871" w14:textId="0B09DB59"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1AD48490" w14:textId="2943194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12</w:t>
            </w:r>
          </w:p>
        </w:tc>
      </w:tr>
      <w:tr w:rsidR="00C929EE" w:rsidRPr="00C929EE" w14:paraId="4A46C74C"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36C5889" w14:textId="4FD827F8"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36</w:t>
            </w:r>
          </w:p>
        </w:tc>
        <w:tc>
          <w:tcPr>
            <w:tcW w:w="1200" w:type="dxa"/>
            <w:tcBorders>
              <w:top w:val="nil"/>
              <w:left w:val="nil"/>
              <w:bottom w:val="single" w:sz="4" w:space="0" w:color="auto"/>
              <w:right w:val="single" w:sz="4" w:space="0" w:color="auto"/>
            </w:tcBorders>
            <w:shd w:val="clear" w:color="auto" w:fill="auto"/>
            <w:vAlign w:val="center"/>
            <w:hideMark/>
          </w:tcPr>
          <w:p w14:paraId="6E8D39FC" w14:textId="64F9162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I450400248</w:t>
            </w:r>
          </w:p>
        </w:tc>
        <w:tc>
          <w:tcPr>
            <w:tcW w:w="1480" w:type="dxa"/>
            <w:tcBorders>
              <w:top w:val="nil"/>
              <w:left w:val="nil"/>
              <w:bottom w:val="single" w:sz="4" w:space="0" w:color="auto"/>
              <w:right w:val="single" w:sz="4" w:space="0" w:color="auto"/>
            </w:tcBorders>
            <w:shd w:val="clear" w:color="auto" w:fill="auto"/>
            <w:vAlign w:val="center"/>
            <w:hideMark/>
          </w:tcPr>
          <w:p w14:paraId="3AF67DEB" w14:textId="635B395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28B9A615" w14:textId="49BACAD9"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MESA ALTA CON FREGADERO CENTRAL  Y TRAMPA PARA YESOS,   </w:t>
            </w:r>
            <w:r w:rsidRPr="000A7648">
              <w:rPr>
                <w:rFonts w:ascii="Calibri" w:hAnsi="Calibri" w:cs="Calibri"/>
                <w:b/>
                <w:bCs/>
                <w:lang w:val="es-MX" w:eastAsia="es-MX"/>
              </w:rPr>
              <w:t xml:space="preserve">COLOR GRIS, </w:t>
            </w:r>
            <w:r w:rsidRPr="000A7648">
              <w:rPr>
                <w:rFonts w:ascii="Calibri" w:hAnsi="Calibri" w:cs="Calibri"/>
                <w:lang w:val="es-MX" w:eastAsia="es-MX"/>
              </w:rPr>
              <w:t xml:space="preserve">ESTRUCTURA ESMALTADA ,CUBIERTA Y REBORDE DE LAMINA DE ACERO INOXIDABLE CALIBRE # 18, CON RESPALDO Y FREGADERO CENTRAL DE 45X40X19 CM , TRAMPA PARA YESO INTEGRADA DE 40X40X30 CM CON CANASTILLA DESMONTABLE Y NIPLE PARA DESCARGA , CUERPO,  ENTREPAÑOS Y PUERTA DE LAMINA DE ACERO  INOXIDABLE  CALIBRE # 20 , </w:t>
            </w:r>
            <w:r w:rsidRPr="000A7648">
              <w:rPr>
                <w:rFonts w:ascii="Calibri" w:hAnsi="Calibri" w:cs="Calibri"/>
                <w:b/>
                <w:bCs/>
                <w:lang w:val="es-MX" w:eastAsia="es-MX"/>
              </w:rPr>
              <w:t xml:space="preserve"> </w:t>
            </w:r>
            <w:r w:rsidRPr="000A7648">
              <w:rPr>
                <w:rFonts w:ascii="Calibri" w:hAnsi="Calibri" w:cs="Calibri"/>
                <w:lang w:val="es-MX" w:eastAsia="es-MX"/>
              </w:rPr>
              <w:t>CUENTA CON  RECUBRIMIENTO Y REFUERZOS EN LA PARTE INFERIOR DE LA CUBIERTA Y RESPALDO,CON MEZCLADORA  DE BRONCE  VERTICAL DE CUELLO DE GANSO Y LLAVES DE ALETA CORTA Y CHIFLÓN , CUENTA CON REJILLA CON PERFORACIONES DE 9 MM, CON REGATÓN DE ALUMINIO DE 32MM,   MEDIDAS DE  180 X 70 X 90 CMS</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5253557" w14:textId="14F007C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2F7C2FE9" w14:textId="4F4502B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26AFEFDD"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8589DA8" w14:textId="4843AD81"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lastRenderedPageBreak/>
              <w:t>37</w:t>
            </w:r>
          </w:p>
        </w:tc>
        <w:tc>
          <w:tcPr>
            <w:tcW w:w="1200" w:type="dxa"/>
            <w:tcBorders>
              <w:top w:val="nil"/>
              <w:left w:val="nil"/>
              <w:bottom w:val="single" w:sz="4" w:space="0" w:color="auto"/>
              <w:right w:val="single" w:sz="4" w:space="0" w:color="auto"/>
            </w:tcBorders>
            <w:shd w:val="clear" w:color="auto" w:fill="auto"/>
            <w:vAlign w:val="center"/>
            <w:hideMark/>
          </w:tcPr>
          <w:p w14:paraId="1AA4F0DA" w14:textId="70B1A10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I060200230</w:t>
            </w:r>
          </w:p>
        </w:tc>
        <w:tc>
          <w:tcPr>
            <w:tcW w:w="1480" w:type="dxa"/>
            <w:tcBorders>
              <w:top w:val="nil"/>
              <w:left w:val="nil"/>
              <w:bottom w:val="single" w:sz="4" w:space="0" w:color="auto"/>
              <w:right w:val="single" w:sz="4" w:space="0" w:color="auto"/>
            </w:tcBorders>
            <w:shd w:val="clear" w:color="auto" w:fill="auto"/>
            <w:vAlign w:val="center"/>
            <w:hideMark/>
          </w:tcPr>
          <w:p w14:paraId="44B8A539" w14:textId="3254BA7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56902</w:t>
            </w:r>
          </w:p>
        </w:tc>
        <w:tc>
          <w:tcPr>
            <w:tcW w:w="5345" w:type="dxa"/>
            <w:tcBorders>
              <w:top w:val="nil"/>
              <w:left w:val="nil"/>
              <w:bottom w:val="single" w:sz="4" w:space="0" w:color="auto"/>
              <w:right w:val="single" w:sz="4" w:space="0" w:color="auto"/>
            </w:tcBorders>
            <w:shd w:val="clear" w:color="auto" w:fill="auto"/>
            <w:vAlign w:val="center"/>
            <w:hideMark/>
          </w:tcPr>
          <w:p w14:paraId="03300F04" w14:textId="1E04D488"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CAUTERIO. ELECTRO COAGULADOR GENERADOR ELÉCTRICO QUIRÚRGICO INCLUYE: 1 GENERADOR ELÉCTRICO QUIRÚRGICO, 1 PEDAL CONTROL MODELO E6009, 1 CARRO UC8009, 1 PLACA ADULTO DESECHABLE E7507, 1 LÁPIZ PARA ELECTROCAUTERIO VL2610</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5BCB224" w14:textId="14F7BA18"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130AF6EF" w14:textId="7E821A2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630C8841"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691BE3D" w14:textId="02B67F8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38</w:t>
            </w:r>
          </w:p>
        </w:tc>
        <w:tc>
          <w:tcPr>
            <w:tcW w:w="1200" w:type="dxa"/>
            <w:tcBorders>
              <w:top w:val="nil"/>
              <w:left w:val="nil"/>
              <w:bottom w:val="single" w:sz="4" w:space="0" w:color="auto"/>
              <w:right w:val="single" w:sz="4" w:space="0" w:color="auto"/>
            </w:tcBorders>
            <w:shd w:val="clear" w:color="auto" w:fill="auto"/>
            <w:vAlign w:val="center"/>
            <w:hideMark/>
          </w:tcPr>
          <w:p w14:paraId="603BF28A" w14:textId="4876B92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I450600328</w:t>
            </w:r>
          </w:p>
        </w:tc>
        <w:tc>
          <w:tcPr>
            <w:tcW w:w="1480" w:type="dxa"/>
            <w:tcBorders>
              <w:top w:val="nil"/>
              <w:left w:val="nil"/>
              <w:bottom w:val="single" w:sz="4" w:space="0" w:color="auto"/>
              <w:right w:val="single" w:sz="4" w:space="0" w:color="auto"/>
            </w:tcBorders>
            <w:shd w:val="clear" w:color="auto" w:fill="auto"/>
            <w:vAlign w:val="center"/>
            <w:hideMark/>
          </w:tcPr>
          <w:p w14:paraId="76D483CD" w14:textId="59413A6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6604505B" w14:textId="50900D8B"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MOSTRADOR EN L PARA AREA DE RECEPCIÓN CON </w:t>
            </w:r>
            <w:r w:rsidR="00640DCE" w:rsidRPr="000A7648">
              <w:rPr>
                <w:rFonts w:ascii="Calibri" w:hAnsi="Calibri" w:cs="Calibri"/>
                <w:lang w:val="es-MX" w:eastAsia="es-MX"/>
              </w:rPr>
              <w:t>TERMINACIÓN IZQUIERDA</w:t>
            </w:r>
            <w:r w:rsidRPr="000A7648">
              <w:rPr>
                <w:rFonts w:ascii="Calibri" w:hAnsi="Calibri" w:cs="Calibri"/>
                <w:lang w:val="es-MX" w:eastAsia="es-MX"/>
              </w:rPr>
              <w:t xml:space="preserve">, INCLUYE CONSIDERACIÓN PARA DISCAPACITADOS, MEDIDAS   2 MTS </w:t>
            </w:r>
            <w:r w:rsidR="00640DCE" w:rsidRPr="000A7648">
              <w:rPr>
                <w:rFonts w:ascii="Calibri" w:hAnsi="Calibri" w:cs="Calibri"/>
                <w:lang w:val="es-MX" w:eastAsia="es-MX"/>
              </w:rPr>
              <w:t>LARGO X</w:t>
            </w:r>
            <w:r w:rsidR="00640DCE">
              <w:rPr>
                <w:rFonts w:ascii="Calibri" w:hAnsi="Calibri" w:cs="Calibri"/>
                <w:lang w:val="es-MX" w:eastAsia="es-MX"/>
              </w:rPr>
              <w:t xml:space="preserve"> </w:t>
            </w:r>
            <w:r w:rsidRPr="000A7648">
              <w:rPr>
                <w:rFonts w:ascii="Calibri" w:hAnsi="Calibri" w:cs="Calibri"/>
                <w:lang w:val="es-MX" w:eastAsia="es-MX"/>
              </w:rPr>
              <w:t xml:space="preserve">60 CM PROFUNDIDAD X 75CM ALTO PRIMERA </w:t>
            </w:r>
            <w:r w:rsidR="00640DCE" w:rsidRPr="000A7648">
              <w:rPr>
                <w:rFonts w:ascii="Calibri" w:hAnsi="Calibri" w:cs="Calibri"/>
                <w:lang w:val="es-MX" w:eastAsia="es-MX"/>
              </w:rPr>
              <w:t>CUBIERTA, SEGUNDA</w:t>
            </w:r>
            <w:r w:rsidRPr="000A7648">
              <w:rPr>
                <w:rFonts w:ascii="Calibri" w:hAnsi="Calibri" w:cs="Calibri"/>
                <w:lang w:val="es-MX" w:eastAsia="es-MX"/>
              </w:rPr>
              <w:t xml:space="preserve"> CUBIERTA DE 120CM DE ALTO, (EN LA SEGUNDA </w:t>
            </w:r>
            <w:r w:rsidR="00640DCE" w:rsidRPr="000A7648">
              <w:rPr>
                <w:rFonts w:ascii="Calibri" w:hAnsi="Calibri" w:cs="Calibri"/>
                <w:lang w:val="es-MX" w:eastAsia="es-MX"/>
              </w:rPr>
              <w:t>CUBIERTA, CONSIDERAR DEJAR</w:t>
            </w:r>
            <w:r w:rsidRPr="000A7648">
              <w:rPr>
                <w:rFonts w:ascii="Calibri" w:hAnsi="Calibri" w:cs="Calibri"/>
                <w:lang w:val="es-MX" w:eastAsia="es-MX"/>
              </w:rPr>
              <w:t xml:space="preserve"> EL ESPACIO PARA DISCAPACITADOS 89</w:t>
            </w:r>
            <w:r w:rsidR="00640DCE" w:rsidRPr="000A7648">
              <w:rPr>
                <w:rFonts w:ascii="Calibri" w:hAnsi="Calibri" w:cs="Calibri"/>
                <w:lang w:val="es-MX" w:eastAsia="es-MX"/>
              </w:rPr>
              <w:t>CM LADO</w:t>
            </w:r>
            <w:r w:rsidRPr="000A7648">
              <w:rPr>
                <w:rFonts w:ascii="Calibri" w:hAnsi="Calibri" w:cs="Calibri"/>
                <w:lang w:val="es-MX" w:eastAsia="es-MX"/>
              </w:rPr>
              <w:t xml:space="preserve"> DERECHO, ELABORADO DE MDF, RECUBIERTO DE LAMINADO PLASTICO </w:t>
            </w:r>
            <w:r w:rsidRPr="000A7648">
              <w:rPr>
                <w:rFonts w:ascii="Calibri" w:hAnsi="Calibri" w:cs="Calibri"/>
                <w:b/>
                <w:bCs/>
                <w:lang w:val="es-MX" w:eastAsia="es-MX"/>
              </w:rPr>
              <w:t>COLOR GRIS</w:t>
            </w:r>
            <w:r w:rsidR="00640DCE">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E8B8DB9" w14:textId="3D0BD3D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AC8C3CD" w14:textId="1AF5C56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4B7629F1"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2D41E52" w14:textId="6E913A08"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39</w:t>
            </w:r>
          </w:p>
        </w:tc>
        <w:tc>
          <w:tcPr>
            <w:tcW w:w="1200" w:type="dxa"/>
            <w:tcBorders>
              <w:top w:val="nil"/>
              <w:left w:val="nil"/>
              <w:bottom w:val="single" w:sz="4" w:space="0" w:color="auto"/>
              <w:right w:val="single" w:sz="4" w:space="0" w:color="auto"/>
            </w:tcBorders>
            <w:shd w:val="clear" w:color="auto" w:fill="auto"/>
            <w:vAlign w:val="center"/>
            <w:hideMark/>
          </w:tcPr>
          <w:p w14:paraId="4E9C2188" w14:textId="1DC8083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I210000074</w:t>
            </w:r>
          </w:p>
        </w:tc>
        <w:tc>
          <w:tcPr>
            <w:tcW w:w="1480" w:type="dxa"/>
            <w:tcBorders>
              <w:top w:val="nil"/>
              <w:left w:val="nil"/>
              <w:bottom w:val="single" w:sz="4" w:space="0" w:color="auto"/>
              <w:right w:val="single" w:sz="4" w:space="0" w:color="auto"/>
            </w:tcBorders>
            <w:shd w:val="clear" w:color="auto" w:fill="auto"/>
            <w:vAlign w:val="center"/>
            <w:hideMark/>
          </w:tcPr>
          <w:p w14:paraId="56BF2E0E" w14:textId="3E63B7C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3B16F836" w14:textId="7EC8ED1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INSTALACION Y CONFIGURACION DE </w:t>
            </w:r>
            <w:r w:rsidRPr="000A7648">
              <w:rPr>
                <w:rFonts w:ascii="Calibri" w:hAnsi="Calibri" w:cs="Calibri"/>
                <w:b/>
                <w:bCs/>
                <w:lang w:val="es-MX" w:eastAsia="es-MX"/>
              </w:rPr>
              <w:t xml:space="preserve">PANEL DE DETECCION DE INCENDIO/ </w:t>
            </w:r>
            <w:r w:rsidRPr="000A7648">
              <w:rPr>
                <w:rFonts w:ascii="Calibri" w:hAnsi="Calibri" w:cs="Calibri"/>
                <w:lang w:val="es-MX" w:eastAsia="es-MX"/>
              </w:rPr>
              <w:t xml:space="preserve">HASTA 1110 PUNTOS CON TECNOLOGÍA SK / HASTA 635 PUNTOS CON </w:t>
            </w:r>
            <w:r w:rsidR="00640DCE" w:rsidRPr="000A7648">
              <w:rPr>
                <w:rFonts w:ascii="Calibri" w:hAnsi="Calibri" w:cs="Calibri"/>
                <w:lang w:val="es-MX" w:eastAsia="es-MX"/>
              </w:rPr>
              <w:t>TECNOLOGÍA INCLUYE</w:t>
            </w:r>
            <w:r w:rsidRPr="000A7648">
              <w:rPr>
                <w:rFonts w:ascii="Calibri" w:hAnsi="Calibri" w:cs="Calibri"/>
                <w:lang w:val="es-MX" w:eastAsia="es-MX"/>
              </w:rPr>
              <w:t xml:space="preserve"> ACARREO, FLETE DE EQUIPO, HERRAMIENTA, MATERIALES HASTA EL LUGAR DE SU UTILIZACION, MANO DE OBRA DE </w:t>
            </w:r>
            <w:r w:rsidR="00640DCE" w:rsidRPr="000A7648">
              <w:rPr>
                <w:rFonts w:ascii="Calibri" w:hAnsi="Calibri" w:cs="Calibri"/>
                <w:lang w:val="es-MX" w:eastAsia="es-MX"/>
              </w:rPr>
              <w:t>CUALQUIER NIVEL</w:t>
            </w:r>
            <w:r w:rsidRPr="000A7648">
              <w:rPr>
                <w:rFonts w:ascii="Calibri" w:hAnsi="Calibri" w:cs="Calibri"/>
                <w:lang w:val="es-MX" w:eastAsia="es-MX"/>
              </w:rPr>
              <w:t xml:space="preserve">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7B3CF153" w14:textId="32C9B1B5"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C0308D1" w14:textId="3A441975"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1597F3C6" w14:textId="77777777" w:rsidTr="008A57A4">
        <w:trPr>
          <w:trHeight w:val="393"/>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F33F1AC" w14:textId="5739E536"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40</w:t>
            </w:r>
          </w:p>
        </w:tc>
        <w:tc>
          <w:tcPr>
            <w:tcW w:w="1200" w:type="dxa"/>
            <w:tcBorders>
              <w:top w:val="nil"/>
              <w:left w:val="nil"/>
              <w:bottom w:val="single" w:sz="4" w:space="0" w:color="auto"/>
              <w:right w:val="single" w:sz="4" w:space="0" w:color="auto"/>
            </w:tcBorders>
            <w:shd w:val="clear" w:color="auto" w:fill="auto"/>
            <w:vAlign w:val="center"/>
            <w:hideMark/>
          </w:tcPr>
          <w:p w14:paraId="56CB1545" w14:textId="53980F8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I210000074</w:t>
            </w:r>
          </w:p>
        </w:tc>
        <w:tc>
          <w:tcPr>
            <w:tcW w:w="1480" w:type="dxa"/>
            <w:tcBorders>
              <w:top w:val="nil"/>
              <w:left w:val="nil"/>
              <w:bottom w:val="single" w:sz="4" w:space="0" w:color="auto"/>
              <w:right w:val="single" w:sz="4" w:space="0" w:color="auto"/>
            </w:tcBorders>
            <w:shd w:val="clear" w:color="auto" w:fill="auto"/>
            <w:vAlign w:val="center"/>
            <w:hideMark/>
          </w:tcPr>
          <w:p w14:paraId="47FBE456" w14:textId="58E305D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60466522" w14:textId="10125B97"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 xml:space="preserve">EXPANSOR DE LAZO SLC PARA DISPOSITIVOS </w:t>
            </w:r>
            <w:r w:rsidR="00640DCE" w:rsidRPr="000A7648">
              <w:rPr>
                <w:rFonts w:ascii="Calibri" w:hAnsi="Calibri" w:cs="Calibri"/>
                <w:b/>
                <w:bCs/>
                <w:lang w:val="es-MX" w:eastAsia="es-MX"/>
              </w:rPr>
              <w:t>SD,</w:t>
            </w:r>
            <w:r w:rsidR="00640DCE" w:rsidRPr="000A7648">
              <w:rPr>
                <w:rFonts w:ascii="Calibri" w:hAnsi="Calibri" w:cs="Calibri"/>
                <w:lang w:val="es-MX" w:eastAsia="es-MX"/>
              </w:rPr>
              <w:t xml:space="preserve"> INCLUYE</w:t>
            </w:r>
            <w:r w:rsidRPr="000A7648">
              <w:rPr>
                <w:rFonts w:ascii="Calibri" w:hAnsi="Calibri" w:cs="Calibri"/>
                <w:lang w:val="es-MX" w:eastAsia="es-MX"/>
              </w:rPr>
              <w:t xml:space="preserv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07A2A704" w14:textId="64801CFA"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5EDF9E2" w14:textId="5594F0CF"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4B26D055"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16FADE7" w14:textId="2713657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41</w:t>
            </w:r>
          </w:p>
        </w:tc>
        <w:tc>
          <w:tcPr>
            <w:tcW w:w="1200" w:type="dxa"/>
            <w:tcBorders>
              <w:top w:val="nil"/>
              <w:left w:val="nil"/>
              <w:bottom w:val="single" w:sz="4" w:space="0" w:color="auto"/>
              <w:right w:val="single" w:sz="4" w:space="0" w:color="auto"/>
            </w:tcBorders>
            <w:shd w:val="clear" w:color="auto" w:fill="auto"/>
            <w:vAlign w:val="center"/>
            <w:hideMark/>
          </w:tcPr>
          <w:p w14:paraId="346F2886" w14:textId="3E19FF4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I210000074</w:t>
            </w:r>
          </w:p>
        </w:tc>
        <w:tc>
          <w:tcPr>
            <w:tcW w:w="1480" w:type="dxa"/>
            <w:tcBorders>
              <w:top w:val="nil"/>
              <w:left w:val="nil"/>
              <w:bottom w:val="single" w:sz="4" w:space="0" w:color="auto"/>
              <w:right w:val="single" w:sz="4" w:space="0" w:color="auto"/>
            </w:tcBorders>
            <w:shd w:val="clear" w:color="auto" w:fill="auto"/>
            <w:vAlign w:val="center"/>
            <w:hideMark/>
          </w:tcPr>
          <w:p w14:paraId="27725999" w14:textId="1FC5E81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11FC5EA8" w14:textId="46A63E0D"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DISPOSITIVO DE PROTECCIÓN CONTRA SOBRETENSIONES DE 120 VCA</w:t>
            </w:r>
            <w:r w:rsidRPr="000A7648">
              <w:rPr>
                <w:rFonts w:ascii="Calibri" w:hAnsi="Calibri" w:cs="Calibri"/>
                <w:lang w:val="es-MX" w:eastAsia="es-MX"/>
              </w:rPr>
              <w:t xml:space="preserve">, PARA PANELES DE ALARMA DE INCENDIO, PANELES ELÉCTRICOS RESIDENCIALES, MOTORES, SISTEMAS DE </w:t>
            </w:r>
            <w:r w:rsidR="00640DCE" w:rsidRPr="000A7648">
              <w:rPr>
                <w:rFonts w:ascii="Calibri" w:hAnsi="Calibri" w:cs="Calibri"/>
                <w:lang w:val="es-MX" w:eastAsia="es-MX"/>
              </w:rPr>
              <w:t>BOMBEO, INCLUYE</w:t>
            </w:r>
            <w:r w:rsidRPr="000A7648">
              <w:rPr>
                <w:rFonts w:ascii="Calibri" w:hAnsi="Calibri" w:cs="Calibri"/>
                <w:lang w:val="es-MX" w:eastAsia="es-MX"/>
              </w:rPr>
              <w:t xml:space="preserv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9C80430" w14:textId="53538C02"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29555EE9" w14:textId="74B2A19E"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2</w:t>
            </w:r>
          </w:p>
        </w:tc>
      </w:tr>
      <w:tr w:rsidR="00C929EE" w:rsidRPr="00C929EE" w14:paraId="59D3950A" w14:textId="77777777" w:rsidTr="008A57A4">
        <w:trPr>
          <w:trHeight w:val="704"/>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B1335DB" w14:textId="01AC6917"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42</w:t>
            </w:r>
          </w:p>
        </w:tc>
        <w:tc>
          <w:tcPr>
            <w:tcW w:w="1200" w:type="dxa"/>
            <w:tcBorders>
              <w:top w:val="nil"/>
              <w:left w:val="nil"/>
              <w:bottom w:val="single" w:sz="4" w:space="0" w:color="auto"/>
              <w:right w:val="single" w:sz="4" w:space="0" w:color="auto"/>
            </w:tcBorders>
            <w:shd w:val="clear" w:color="auto" w:fill="auto"/>
            <w:vAlign w:val="center"/>
            <w:hideMark/>
          </w:tcPr>
          <w:p w14:paraId="1B05D865" w14:textId="190A749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4A4B5942" w14:textId="001ACFD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2D74E375" w14:textId="58033B27"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BATERÍA DE RESPALDO UL DE 12V 18AH</w:t>
            </w:r>
            <w:r w:rsidRPr="000A7648">
              <w:rPr>
                <w:rFonts w:ascii="Calibri" w:hAnsi="Calibri" w:cs="Calibri"/>
                <w:lang w:val="es-MX" w:eastAsia="es-MX"/>
              </w:rPr>
              <w:t xml:space="preserve"> / IDEAL PARA SISTEMAS DE DETECCIÓN DE INCENDIO / CONTROL DE ACCESO / INTRUSIÓN / VIDEOVIGILANCIA / TERMINALES TIPO </w:t>
            </w:r>
            <w:r w:rsidR="00640DCE" w:rsidRPr="000A7648">
              <w:rPr>
                <w:rFonts w:ascii="Calibri" w:hAnsi="Calibri" w:cs="Calibri"/>
                <w:lang w:val="es-MX" w:eastAsia="es-MX"/>
              </w:rPr>
              <w:t>NB, INCLUYE</w:t>
            </w:r>
            <w:r w:rsidRPr="000A7648">
              <w:rPr>
                <w:rFonts w:ascii="Calibri" w:hAnsi="Calibri" w:cs="Calibri"/>
                <w:lang w:val="es-MX" w:eastAsia="es-MX"/>
              </w:rPr>
              <w:t xml:space="preserv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7846B872" w14:textId="0AEE8293"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C1EEF6A" w14:textId="47896EB4"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4</w:t>
            </w:r>
          </w:p>
        </w:tc>
      </w:tr>
      <w:tr w:rsidR="00C929EE" w:rsidRPr="00C929EE" w14:paraId="221D0FD1"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509912D" w14:textId="2ED96D8B"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43</w:t>
            </w:r>
          </w:p>
        </w:tc>
        <w:tc>
          <w:tcPr>
            <w:tcW w:w="1200" w:type="dxa"/>
            <w:tcBorders>
              <w:top w:val="nil"/>
              <w:left w:val="nil"/>
              <w:bottom w:val="single" w:sz="4" w:space="0" w:color="auto"/>
              <w:right w:val="single" w:sz="4" w:space="0" w:color="auto"/>
            </w:tcBorders>
            <w:shd w:val="clear" w:color="auto" w:fill="auto"/>
            <w:vAlign w:val="center"/>
            <w:hideMark/>
          </w:tcPr>
          <w:p w14:paraId="7B133E71" w14:textId="34A007F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I210000074</w:t>
            </w:r>
          </w:p>
        </w:tc>
        <w:tc>
          <w:tcPr>
            <w:tcW w:w="1480" w:type="dxa"/>
            <w:tcBorders>
              <w:top w:val="nil"/>
              <w:left w:val="nil"/>
              <w:bottom w:val="single" w:sz="4" w:space="0" w:color="auto"/>
              <w:right w:val="single" w:sz="4" w:space="0" w:color="auto"/>
            </w:tcBorders>
            <w:shd w:val="clear" w:color="auto" w:fill="auto"/>
            <w:vAlign w:val="center"/>
            <w:hideMark/>
          </w:tcPr>
          <w:p w14:paraId="2C4F5FC0" w14:textId="2CA0920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6956E349" w14:textId="3C169BF9"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DETECTOR DE HUMO</w:t>
            </w:r>
            <w:r w:rsidRPr="000A7648">
              <w:rPr>
                <w:rFonts w:ascii="Calibri" w:hAnsi="Calibri" w:cs="Calibri"/>
                <w:lang w:val="es-MX" w:eastAsia="es-MX"/>
              </w:rPr>
              <w:t xml:space="preserve"> DIRECCIONABLE, TECNOLOGIA SK, CON BASE, COLOR </w:t>
            </w:r>
            <w:r w:rsidR="00640DCE" w:rsidRPr="000A7648">
              <w:rPr>
                <w:rFonts w:ascii="Calibri" w:hAnsi="Calibri" w:cs="Calibri"/>
                <w:lang w:val="es-MX" w:eastAsia="es-MX"/>
              </w:rPr>
              <w:t>BLANCO, INCLUYE</w:t>
            </w:r>
            <w:r w:rsidRPr="000A7648">
              <w:rPr>
                <w:rFonts w:ascii="Calibri" w:hAnsi="Calibri" w:cs="Calibri"/>
                <w:lang w:val="es-MX" w:eastAsia="es-MX"/>
              </w:rPr>
              <w:t xml:space="preserv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455A63D3" w14:textId="3DB41E4C"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37B47C9B" w14:textId="5BEA74A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43</w:t>
            </w:r>
          </w:p>
        </w:tc>
      </w:tr>
      <w:tr w:rsidR="00C929EE" w:rsidRPr="00C929EE" w14:paraId="0AD80B23"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4FF47FAB" w14:textId="141225A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lastRenderedPageBreak/>
              <w:t>44</w:t>
            </w:r>
          </w:p>
        </w:tc>
        <w:tc>
          <w:tcPr>
            <w:tcW w:w="1200" w:type="dxa"/>
            <w:tcBorders>
              <w:top w:val="nil"/>
              <w:left w:val="nil"/>
              <w:bottom w:val="single" w:sz="4" w:space="0" w:color="auto"/>
              <w:right w:val="single" w:sz="4" w:space="0" w:color="auto"/>
            </w:tcBorders>
            <w:shd w:val="clear" w:color="auto" w:fill="auto"/>
            <w:vAlign w:val="center"/>
            <w:hideMark/>
          </w:tcPr>
          <w:p w14:paraId="71D2AC8B" w14:textId="2CCA1D0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I210000074</w:t>
            </w:r>
          </w:p>
        </w:tc>
        <w:tc>
          <w:tcPr>
            <w:tcW w:w="1480" w:type="dxa"/>
            <w:tcBorders>
              <w:top w:val="nil"/>
              <w:left w:val="nil"/>
              <w:bottom w:val="single" w:sz="4" w:space="0" w:color="auto"/>
              <w:right w:val="single" w:sz="4" w:space="0" w:color="auto"/>
            </w:tcBorders>
            <w:shd w:val="clear" w:color="auto" w:fill="auto"/>
            <w:vAlign w:val="center"/>
            <w:hideMark/>
          </w:tcPr>
          <w:p w14:paraId="3A324024" w14:textId="30E573C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2EB36653" w14:textId="0BB74EB9"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w:t>
            </w:r>
            <w:r w:rsidRPr="000A7648">
              <w:rPr>
                <w:rFonts w:ascii="Calibri" w:hAnsi="Calibri" w:cs="Calibri"/>
                <w:b/>
                <w:bCs/>
                <w:lang w:val="es-MX" w:eastAsia="es-MX"/>
              </w:rPr>
              <w:t xml:space="preserve">ESTACION MANUAL DE EMERGENCIA </w:t>
            </w:r>
            <w:r w:rsidRPr="000A7648">
              <w:rPr>
                <w:rFonts w:ascii="Calibri" w:hAnsi="Calibri" w:cs="Calibri"/>
                <w:lang w:val="es-MX" w:eastAsia="es-MX"/>
              </w:rPr>
              <w:t xml:space="preserve">DIRECCIONABLE, TECNOLOGIA SK, DOBLE ACCION, QUE INCLUYA </w:t>
            </w:r>
            <w:r w:rsidRPr="000A7648">
              <w:rPr>
                <w:rFonts w:ascii="Calibri" w:hAnsi="Calibri" w:cs="Calibri"/>
                <w:b/>
                <w:bCs/>
                <w:lang w:val="es-MX" w:eastAsia="es-MX"/>
              </w:rPr>
              <w:t xml:space="preserve">SIRENA CON LAMPARA ESTROBOSCOPICA, </w:t>
            </w:r>
            <w:r w:rsidRPr="000A7648">
              <w:rPr>
                <w:rFonts w:ascii="Calibri" w:hAnsi="Calibri" w:cs="Calibri"/>
                <w:lang w:val="es-MX" w:eastAsia="es-MX"/>
              </w:rPr>
              <w:t>MONTAJE DE TECHO, NIVEL DE CANDELAS SELECCIONABLES, COLOR ROJO, INCLUYE ACARREO, FLETE DE EQUIPO, HERRAMIENTA, MATERIALES HASTA EL LUGAR DE SU UTILIZACION, MANO DE OBRA DE CULQUIER NIVEL Y TODO LO NECESARIO PARA SU PUESTA A PUNTO.INCLUYE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3693E11" w14:textId="301EBF3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77EE9B1" w14:textId="353AC843"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14</w:t>
            </w:r>
          </w:p>
        </w:tc>
      </w:tr>
      <w:tr w:rsidR="00C929EE" w:rsidRPr="00C929EE" w14:paraId="46C82FE4" w14:textId="77777777" w:rsidTr="008A57A4">
        <w:trPr>
          <w:trHeight w:val="709"/>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D2FFD68" w14:textId="7E3C551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45</w:t>
            </w:r>
          </w:p>
        </w:tc>
        <w:tc>
          <w:tcPr>
            <w:tcW w:w="1200" w:type="dxa"/>
            <w:tcBorders>
              <w:top w:val="nil"/>
              <w:left w:val="nil"/>
              <w:bottom w:val="single" w:sz="4" w:space="0" w:color="auto"/>
              <w:right w:val="single" w:sz="4" w:space="0" w:color="auto"/>
            </w:tcBorders>
            <w:shd w:val="clear" w:color="auto" w:fill="auto"/>
            <w:vAlign w:val="center"/>
            <w:hideMark/>
          </w:tcPr>
          <w:p w14:paraId="55194164" w14:textId="2314613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I150200222</w:t>
            </w:r>
          </w:p>
        </w:tc>
        <w:tc>
          <w:tcPr>
            <w:tcW w:w="1480" w:type="dxa"/>
            <w:tcBorders>
              <w:top w:val="nil"/>
              <w:left w:val="nil"/>
              <w:bottom w:val="single" w:sz="4" w:space="0" w:color="auto"/>
              <w:right w:val="single" w:sz="4" w:space="0" w:color="auto"/>
            </w:tcBorders>
            <w:shd w:val="clear" w:color="auto" w:fill="auto"/>
            <w:noWrap/>
            <w:vAlign w:val="center"/>
            <w:hideMark/>
          </w:tcPr>
          <w:p w14:paraId="44EE8586" w14:textId="0CD0A07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52101</w:t>
            </w:r>
          </w:p>
        </w:tc>
        <w:tc>
          <w:tcPr>
            <w:tcW w:w="5345" w:type="dxa"/>
            <w:tcBorders>
              <w:top w:val="nil"/>
              <w:left w:val="nil"/>
              <w:bottom w:val="single" w:sz="4" w:space="0" w:color="auto"/>
              <w:right w:val="single" w:sz="4" w:space="0" w:color="auto"/>
            </w:tcBorders>
            <w:shd w:val="clear" w:color="auto" w:fill="auto"/>
            <w:hideMark/>
          </w:tcPr>
          <w:p w14:paraId="4D8C0FD9" w14:textId="7249D26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INSTALACION Y CONFIGURACION DE </w:t>
            </w:r>
            <w:r w:rsidRPr="000A7648">
              <w:rPr>
                <w:rFonts w:ascii="Calibri" w:hAnsi="Calibri" w:cs="Calibri"/>
                <w:b/>
                <w:bCs/>
                <w:lang w:val="es-MX" w:eastAsia="es-MX"/>
              </w:rPr>
              <w:t xml:space="preserve">MICROFONO DE 16 ZONAS </w:t>
            </w:r>
            <w:r w:rsidRPr="000A7648">
              <w:rPr>
                <w:rFonts w:ascii="Calibri" w:hAnsi="Calibri" w:cs="Calibri"/>
                <w:lang w:val="es-MX" w:eastAsia="es-MX"/>
              </w:rPr>
              <w:t>|</w:t>
            </w:r>
            <w:r w:rsidRPr="000A7648">
              <w:rPr>
                <w:rFonts w:ascii="Calibri" w:hAnsi="Calibri" w:cs="Calibri"/>
                <w:b/>
                <w:bCs/>
                <w:lang w:val="es-MX" w:eastAsia="es-MX"/>
              </w:rPr>
              <w:t xml:space="preserve"> SOPORTA MÁXIMO 32 PZAS EN </w:t>
            </w:r>
            <w:r w:rsidR="00640DCE" w:rsidRPr="000A7648">
              <w:rPr>
                <w:rFonts w:ascii="Calibri" w:hAnsi="Calibri" w:cs="Calibri"/>
                <w:b/>
                <w:bCs/>
                <w:lang w:val="es-MX" w:eastAsia="es-MX"/>
              </w:rPr>
              <w:t>CASCADA</w:t>
            </w:r>
            <w:r w:rsidR="00640DCE" w:rsidRPr="000A7648">
              <w:rPr>
                <w:rFonts w:ascii="Calibri" w:hAnsi="Calibri" w:cs="Calibri"/>
                <w:lang w:val="es-MX" w:eastAsia="es-MX"/>
              </w:rPr>
              <w:t>, INCLUYE</w:t>
            </w:r>
            <w:r w:rsidRPr="000A7648">
              <w:rPr>
                <w:rFonts w:ascii="Calibri" w:hAnsi="Calibri" w:cs="Calibri"/>
                <w:lang w:val="es-MX" w:eastAsia="es-MX"/>
              </w:rPr>
              <w:t xml:space="preserv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148D51F" w14:textId="22C49C6B"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3224BF35" w14:textId="13ABC597"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0FE18CAB" w14:textId="77777777" w:rsidTr="008A57A4">
        <w:trPr>
          <w:trHeight w:val="393"/>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8E21D4A" w14:textId="542CD70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46</w:t>
            </w:r>
          </w:p>
        </w:tc>
        <w:tc>
          <w:tcPr>
            <w:tcW w:w="1200" w:type="dxa"/>
            <w:tcBorders>
              <w:top w:val="nil"/>
              <w:left w:val="nil"/>
              <w:bottom w:val="single" w:sz="4" w:space="0" w:color="auto"/>
              <w:right w:val="single" w:sz="4" w:space="0" w:color="auto"/>
            </w:tcBorders>
            <w:shd w:val="clear" w:color="auto" w:fill="auto"/>
            <w:vAlign w:val="center"/>
            <w:hideMark/>
          </w:tcPr>
          <w:p w14:paraId="658A6317" w14:textId="2857453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I150400062</w:t>
            </w:r>
          </w:p>
        </w:tc>
        <w:tc>
          <w:tcPr>
            <w:tcW w:w="1480" w:type="dxa"/>
            <w:tcBorders>
              <w:top w:val="nil"/>
              <w:left w:val="nil"/>
              <w:bottom w:val="single" w:sz="4" w:space="0" w:color="auto"/>
              <w:right w:val="single" w:sz="4" w:space="0" w:color="auto"/>
            </w:tcBorders>
            <w:shd w:val="clear" w:color="auto" w:fill="auto"/>
            <w:noWrap/>
            <w:vAlign w:val="center"/>
            <w:hideMark/>
          </w:tcPr>
          <w:p w14:paraId="090866F0" w14:textId="0759B23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1C6E86FB" w14:textId="18B88F5D"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INSTALACION Y CONFIGURACION DE </w:t>
            </w:r>
            <w:r w:rsidRPr="000A7648">
              <w:rPr>
                <w:rFonts w:ascii="Calibri" w:hAnsi="Calibri" w:cs="Calibri"/>
                <w:b/>
                <w:bCs/>
                <w:lang w:val="es-MX" w:eastAsia="es-MX"/>
              </w:rPr>
              <w:t xml:space="preserve">CONTROLADOR DE EVACUACIÓN POR VOZ | 500 W | 8 ZONAS INDEPENDIENTES | 4 ENTRADAS DE AUDIO Y 2 ENTRADAS DE </w:t>
            </w:r>
            <w:r w:rsidR="00640DCE" w:rsidRPr="000A7648">
              <w:rPr>
                <w:rFonts w:ascii="Calibri" w:hAnsi="Calibri" w:cs="Calibri"/>
                <w:b/>
                <w:bCs/>
                <w:lang w:val="es-MX" w:eastAsia="es-MX"/>
              </w:rPr>
              <w:t>MICRÓFONO,</w:t>
            </w:r>
            <w:r w:rsidR="00640DCE" w:rsidRPr="000A7648">
              <w:rPr>
                <w:rFonts w:ascii="Calibri" w:hAnsi="Calibri" w:cs="Calibri"/>
                <w:lang w:val="es-MX" w:eastAsia="es-MX"/>
              </w:rPr>
              <w:t xml:space="preserve"> INCLUYE</w:t>
            </w:r>
            <w:r w:rsidRPr="000A7648">
              <w:rPr>
                <w:rFonts w:ascii="Calibri" w:hAnsi="Calibri" w:cs="Calibri"/>
                <w:lang w:val="es-MX" w:eastAsia="es-MX"/>
              </w:rPr>
              <w:t xml:space="preserv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573D0C4C" w14:textId="4932501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C0D9387" w14:textId="7FE2939D"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6C3B7045" w14:textId="77777777" w:rsidTr="008A57A4">
        <w:trPr>
          <w:trHeight w:val="266"/>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ADE41CE" w14:textId="099D9DA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47</w:t>
            </w:r>
          </w:p>
        </w:tc>
        <w:tc>
          <w:tcPr>
            <w:tcW w:w="1200" w:type="dxa"/>
            <w:tcBorders>
              <w:top w:val="nil"/>
              <w:left w:val="nil"/>
              <w:bottom w:val="single" w:sz="4" w:space="0" w:color="auto"/>
              <w:right w:val="single" w:sz="4" w:space="0" w:color="auto"/>
            </w:tcBorders>
            <w:shd w:val="clear" w:color="auto" w:fill="auto"/>
            <w:vAlign w:val="center"/>
            <w:hideMark/>
          </w:tcPr>
          <w:p w14:paraId="1B8F52D5" w14:textId="335A067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I150400062</w:t>
            </w:r>
          </w:p>
        </w:tc>
        <w:tc>
          <w:tcPr>
            <w:tcW w:w="1480" w:type="dxa"/>
            <w:tcBorders>
              <w:top w:val="nil"/>
              <w:left w:val="nil"/>
              <w:bottom w:val="single" w:sz="4" w:space="0" w:color="auto"/>
              <w:right w:val="single" w:sz="4" w:space="0" w:color="auto"/>
            </w:tcBorders>
            <w:shd w:val="clear" w:color="auto" w:fill="auto"/>
            <w:noWrap/>
            <w:vAlign w:val="center"/>
            <w:hideMark/>
          </w:tcPr>
          <w:p w14:paraId="6469646F" w14:textId="682EDB6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172C2847" w14:textId="75CC739D"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SUMINISTRO, INSTALACION Y CONFIGURACION DE</w:t>
            </w:r>
            <w:r w:rsidRPr="000A7648">
              <w:rPr>
                <w:rFonts w:ascii="Calibri" w:hAnsi="Calibri" w:cs="Calibri"/>
                <w:b/>
                <w:bCs/>
                <w:lang w:val="es-MX" w:eastAsia="es-MX"/>
              </w:rPr>
              <w:t xml:space="preserve"> CONTROLADOR DE EXTENSIÓN DE EVACUACIÓN DE VOZ - 8 ZONAS, 500W</w:t>
            </w:r>
            <w:r w:rsidRPr="000A7648">
              <w:rPr>
                <w:rFonts w:ascii="Calibri" w:hAnsi="Calibri" w:cs="Calibri"/>
                <w:lang w:val="es-MX" w:eastAsia="es-MX"/>
              </w:rPr>
              <w:t xml:space="preserve">, SOPORTA MÁX. 19 SF6200MS EN </w:t>
            </w:r>
            <w:r w:rsidR="00640DCE" w:rsidRPr="000A7648">
              <w:rPr>
                <w:rFonts w:ascii="Calibri" w:hAnsi="Calibri" w:cs="Calibri"/>
                <w:lang w:val="es-MX" w:eastAsia="es-MX"/>
              </w:rPr>
              <w:t>CASCADA,</w:t>
            </w:r>
            <w:r w:rsidRPr="000A7648">
              <w:rPr>
                <w:rFonts w:ascii="Calibri" w:hAnsi="Calibri" w:cs="Calibri"/>
                <w:lang w:val="es-MX" w:eastAsia="es-MX"/>
              </w:rPr>
              <w:t xml:space="preserve">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411E3EB" w14:textId="311EA9B5"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D6163B9" w14:textId="2F940021"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67776BD3" w14:textId="77777777" w:rsidTr="008A57A4">
        <w:trPr>
          <w:trHeight w:val="293"/>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F4EEC85" w14:textId="4622266B"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48</w:t>
            </w:r>
          </w:p>
        </w:tc>
        <w:tc>
          <w:tcPr>
            <w:tcW w:w="1200" w:type="dxa"/>
            <w:tcBorders>
              <w:top w:val="nil"/>
              <w:left w:val="nil"/>
              <w:bottom w:val="single" w:sz="4" w:space="0" w:color="auto"/>
              <w:right w:val="single" w:sz="4" w:space="0" w:color="auto"/>
            </w:tcBorders>
            <w:shd w:val="clear" w:color="auto" w:fill="auto"/>
            <w:vAlign w:val="center"/>
            <w:hideMark/>
          </w:tcPr>
          <w:p w14:paraId="51D4820F" w14:textId="226E67C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I150200060</w:t>
            </w:r>
          </w:p>
        </w:tc>
        <w:tc>
          <w:tcPr>
            <w:tcW w:w="1480" w:type="dxa"/>
            <w:tcBorders>
              <w:top w:val="nil"/>
              <w:left w:val="nil"/>
              <w:bottom w:val="single" w:sz="4" w:space="0" w:color="auto"/>
              <w:right w:val="single" w:sz="4" w:space="0" w:color="auto"/>
            </w:tcBorders>
            <w:shd w:val="clear" w:color="auto" w:fill="auto"/>
            <w:vAlign w:val="center"/>
            <w:hideMark/>
          </w:tcPr>
          <w:p w14:paraId="608E47D3" w14:textId="3002C57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52901</w:t>
            </w:r>
          </w:p>
        </w:tc>
        <w:tc>
          <w:tcPr>
            <w:tcW w:w="5345" w:type="dxa"/>
            <w:tcBorders>
              <w:top w:val="nil"/>
              <w:left w:val="nil"/>
              <w:bottom w:val="single" w:sz="4" w:space="0" w:color="auto"/>
              <w:right w:val="single" w:sz="4" w:space="0" w:color="auto"/>
            </w:tcBorders>
            <w:shd w:val="clear" w:color="auto" w:fill="auto"/>
            <w:hideMark/>
          </w:tcPr>
          <w:p w14:paraId="67324AB4" w14:textId="36E4C50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ALTAVOZ (BOCINA)</w:t>
            </w:r>
            <w:r w:rsidRPr="000A7648">
              <w:rPr>
                <w:rFonts w:ascii="Calibri" w:hAnsi="Calibri" w:cs="Calibri"/>
                <w:lang w:val="es-MX" w:eastAsia="es-MX"/>
              </w:rPr>
              <w:t xml:space="preserve"> COAXIAL 5"+1.5" | MONTAJE EN TECHO | 3.75 - 30W | 70/100V | 8Ω, | MATERIAL ABS | REJILLA </w:t>
            </w:r>
            <w:r w:rsidR="00640DCE" w:rsidRPr="000A7648">
              <w:rPr>
                <w:rFonts w:ascii="Calibri" w:hAnsi="Calibri" w:cs="Calibri"/>
                <w:lang w:val="es-MX" w:eastAsia="es-MX"/>
              </w:rPr>
              <w:t>METÁLICA, INCLUYE</w:t>
            </w:r>
            <w:r w:rsidRPr="000A7648">
              <w:rPr>
                <w:rFonts w:ascii="Calibri" w:hAnsi="Calibri" w:cs="Calibri"/>
                <w:lang w:val="es-MX" w:eastAsia="es-MX"/>
              </w:rPr>
              <w:t xml:space="preserv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0F68BD07" w14:textId="2545640F"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0285CA8" w14:textId="44C52225"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18</w:t>
            </w:r>
          </w:p>
        </w:tc>
      </w:tr>
      <w:tr w:rsidR="00C929EE" w:rsidRPr="00C929EE" w14:paraId="7E2D7678"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B7072D6" w14:textId="61E4673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49</w:t>
            </w:r>
          </w:p>
        </w:tc>
        <w:tc>
          <w:tcPr>
            <w:tcW w:w="1200" w:type="dxa"/>
            <w:tcBorders>
              <w:top w:val="nil"/>
              <w:left w:val="nil"/>
              <w:bottom w:val="single" w:sz="4" w:space="0" w:color="auto"/>
              <w:right w:val="single" w:sz="4" w:space="0" w:color="auto"/>
            </w:tcBorders>
            <w:shd w:val="clear" w:color="auto" w:fill="auto"/>
            <w:vAlign w:val="center"/>
            <w:hideMark/>
          </w:tcPr>
          <w:p w14:paraId="53F27F3E" w14:textId="362A3E7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I150400062</w:t>
            </w:r>
          </w:p>
        </w:tc>
        <w:tc>
          <w:tcPr>
            <w:tcW w:w="1480" w:type="dxa"/>
            <w:tcBorders>
              <w:top w:val="nil"/>
              <w:left w:val="nil"/>
              <w:bottom w:val="single" w:sz="4" w:space="0" w:color="auto"/>
              <w:right w:val="single" w:sz="4" w:space="0" w:color="auto"/>
            </w:tcBorders>
            <w:shd w:val="clear" w:color="auto" w:fill="auto"/>
            <w:noWrap/>
            <w:vAlign w:val="center"/>
            <w:hideMark/>
          </w:tcPr>
          <w:p w14:paraId="19083EF9" w14:textId="285D47A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6A98EA23" w14:textId="7C56EFA7"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INSTALACION Y CONFIGURACION DE </w:t>
            </w:r>
            <w:r w:rsidRPr="000A7648">
              <w:rPr>
                <w:rFonts w:ascii="Calibri" w:hAnsi="Calibri" w:cs="Calibri"/>
                <w:b/>
                <w:bCs/>
                <w:lang w:val="es-MX" w:eastAsia="es-MX"/>
              </w:rPr>
              <w:t xml:space="preserve">GATEWAY DE VOZ </w:t>
            </w:r>
            <w:r w:rsidRPr="000A7648">
              <w:rPr>
                <w:rFonts w:ascii="Calibri" w:hAnsi="Calibri" w:cs="Calibri"/>
                <w:lang w:val="es-MX" w:eastAsia="es-MX"/>
              </w:rPr>
              <w:t xml:space="preserve">IP/SIP, ENTRADA DE AUDIO (3.5MM), SALIDA DE AMPLIFICADOR INTEGRADO DE HASTA 30W, PUERTO USB (REPRODUCCIÓN DE MP3), INCLUYE ACARREO, FLETE DE EQUIPO, HERRAMIENTA, MATERIALES HASTA EL LUGAR DE SU UTILIZACION, ETIQUETACION, IDENTIFICACION EN PLANO, </w:t>
            </w:r>
            <w:r w:rsidRPr="000A7648">
              <w:rPr>
                <w:rFonts w:ascii="Calibri" w:hAnsi="Calibri" w:cs="Calibri"/>
                <w:lang w:val="es-MX" w:eastAsia="es-MX"/>
              </w:rPr>
              <w:lastRenderedPageBreak/>
              <w:t>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075B31C9" w14:textId="3DB3A508"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81" w:type="dxa"/>
            <w:tcBorders>
              <w:top w:val="nil"/>
              <w:left w:val="nil"/>
              <w:bottom w:val="single" w:sz="4" w:space="0" w:color="auto"/>
              <w:right w:val="single" w:sz="4" w:space="0" w:color="auto"/>
            </w:tcBorders>
            <w:shd w:val="clear" w:color="auto" w:fill="auto"/>
            <w:vAlign w:val="center"/>
            <w:hideMark/>
          </w:tcPr>
          <w:p w14:paraId="5091A32B" w14:textId="31488CD0"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0FDD584C" w14:textId="77777777" w:rsidTr="008A57A4">
        <w:trPr>
          <w:trHeight w:val="196"/>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126CF3B" w14:textId="5127D240"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50</w:t>
            </w:r>
          </w:p>
        </w:tc>
        <w:tc>
          <w:tcPr>
            <w:tcW w:w="1200" w:type="dxa"/>
            <w:tcBorders>
              <w:top w:val="nil"/>
              <w:left w:val="nil"/>
              <w:bottom w:val="single" w:sz="4" w:space="0" w:color="auto"/>
              <w:right w:val="single" w:sz="4" w:space="0" w:color="auto"/>
            </w:tcBorders>
            <w:shd w:val="clear" w:color="auto" w:fill="auto"/>
            <w:vAlign w:val="center"/>
            <w:hideMark/>
          </w:tcPr>
          <w:p w14:paraId="38E8EB2B" w14:textId="173B3D6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5A929734" w14:textId="18D7FD3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022F33A0" w14:textId="7A920D7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 xml:space="preserve">CONTROLADORA DE ACCESO, </w:t>
            </w:r>
            <w:r w:rsidRPr="000A7648">
              <w:rPr>
                <w:rFonts w:ascii="Calibri" w:hAnsi="Calibri" w:cs="Calibri"/>
                <w:lang w:val="es-MX" w:eastAsia="es-MX"/>
              </w:rPr>
              <w:t>4 PUERTA, 8 LECTORES HUELLA Y TARJETA, INTEGRACIÓN CON VIDEO, 100,000 TARJETAS, CON GABINETE Y FUENTE DE ALIMENTACIÓN 12VCD/8A, SOPORTA BATERÍA DE RESPALDO,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67DC3BCB" w14:textId="5F1130CD"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06EEBD35" w14:textId="1A8F7A4F"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37FC0086" w14:textId="77777777" w:rsidTr="008A57A4">
        <w:trPr>
          <w:trHeight w:val="568"/>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9911E5F" w14:textId="162B11EC"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51</w:t>
            </w:r>
          </w:p>
        </w:tc>
        <w:tc>
          <w:tcPr>
            <w:tcW w:w="1200" w:type="dxa"/>
            <w:tcBorders>
              <w:top w:val="nil"/>
              <w:left w:val="nil"/>
              <w:bottom w:val="single" w:sz="4" w:space="0" w:color="auto"/>
              <w:right w:val="single" w:sz="4" w:space="0" w:color="auto"/>
            </w:tcBorders>
            <w:shd w:val="clear" w:color="auto" w:fill="auto"/>
            <w:vAlign w:val="center"/>
            <w:hideMark/>
          </w:tcPr>
          <w:p w14:paraId="0F46F649" w14:textId="7D9AAC7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306304D8" w14:textId="3BF48D5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42BF18EF" w14:textId="3A17F162"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BATERIA</w:t>
            </w:r>
            <w:r w:rsidRPr="000A7648">
              <w:rPr>
                <w:rFonts w:ascii="Calibri" w:hAnsi="Calibri" w:cs="Calibri"/>
                <w:lang w:val="es-MX" w:eastAsia="es-MX"/>
              </w:rPr>
              <w:t xml:space="preserve"> CON TECNOLOGÍA AGM/VRLA, DE 12 </w:t>
            </w:r>
            <w:r w:rsidR="00640DCE" w:rsidRPr="000A7648">
              <w:rPr>
                <w:rFonts w:ascii="Calibri" w:hAnsi="Calibri" w:cs="Calibri"/>
                <w:lang w:val="es-MX" w:eastAsia="es-MX"/>
              </w:rPr>
              <w:t>VCD;</w:t>
            </w:r>
            <w:r w:rsidRPr="000A7648">
              <w:rPr>
                <w:rFonts w:ascii="Calibri" w:hAnsi="Calibri" w:cs="Calibri"/>
                <w:lang w:val="es-MX" w:eastAsia="es-MX"/>
              </w:rPr>
              <w:t xml:space="preserve"> 4.5 AH PARA APLICACIONES EN SISTEMAS DE RESPALDO, RESPALDO,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82C6549" w14:textId="7E2B09D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1A3680E8" w14:textId="167F7016"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7F7A0B97"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9ACF004" w14:textId="0342CEB4"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52</w:t>
            </w:r>
          </w:p>
        </w:tc>
        <w:tc>
          <w:tcPr>
            <w:tcW w:w="1200" w:type="dxa"/>
            <w:tcBorders>
              <w:top w:val="nil"/>
              <w:left w:val="nil"/>
              <w:bottom w:val="single" w:sz="4" w:space="0" w:color="auto"/>
              <w:right w:val="single" w:sz="4" w:space="0" w:color="auto"/>
            </w:tcBorders>
            <w:shd w:val="clear" w:color="auto" w:fill="auto"/>
            <w:vAlign w:val="center"/>
            <w:hideMark/>
          </w:tcPr>
          <w:p w14:paraId="5A80B367" w14:textId="08B635F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166F4A1E" w14:textId="24E8E6B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7A2B5FA8" w14:textId="1668582C"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 xml:space="preserve">CABLE DE ALIMENTACION </w:t>
            </w:r>
            <w:r w:rsidRPr="000A7648">
              <w:rPr>
                <w:rFonts w:ascii="Calibri" w:hAnsi="Calibri" w:cs="Calibri"/>
                <w:lang w:val="es-MX" w:eastAsia="es-MX"/>
              </w:rPr>
              <w:t xml:space="preserve">ELÉCTRICA </w:t>
            </w:r>
            <w:r w:rsidR="00640DCE" w:rsidRPr="000A7648">
              <w:rPr>
                <w:rFonts w:ascii="Calibri" w:hAnsi="Calibri" w:cs="Calibri"/>
                <w:lang w:val="es-MX" w:eastAsia="es-MX"/>
              </w:rPr>
              <w:t>PARA,</w:t>
            </w:r>
            <w:r w:rsidRPr="000A7648">
              <w:rPr>
                <w:rFonts w:ascii="Calibri" w:hAnsi="Calibri" w:cs="Calibri"/>
                <w:lang w:val="es-MX" w:eastAsia="es-MX"/>
              </w:rPr>
              <w:t xml:space="preserve"> 120-240 VCA, DE 1. 8 MTS,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6D01AC43" w14:textId="0A19854D"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43A6678" w14:textId="09D61EBE"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3CD505F2" w14:textId="77777777" w:rsidTr="008A57A4">
        <w:trPr>
          <w:trHeight w:val="343"/>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81BA5C2" w14:textId="6F3095C0"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53</w:t>
            </w:r>
          </w:p>
        </w:tc>
        <w:tc>
          <w:tcPr>
            <w:tcW w:w="1200" w:type="dxa"/>
            <w:tcBorders>
              <w:top w:val="nil"/>
              <w:left w:val="nil"/>
              <w:bottom w:val="single" w:sz="4" w:space="0" w:color="auto"/>
              <w:right w:val="single" w:sz="4" w:space="0" w:color="auto"/>
            </w:tcBorders>
            <w:shd w:val="clear" w:color="auto" w:fill="auto"/>
            <w:vAlign w:val="center"/>
            <w:hideMark/>
          </w:tcPr>
          <w:p w14:paraId="27B2A75E" w14:textId="5C5F041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0BCB9B37" w14:textId="7709234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48B44431" w14:textId="60060F46"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CHAPA MAGNETICA</w:t>
            </w:r>
            <w:r w:rsidRPr="000A7648">
              <w:rPr>
                <w:rFonts w:ascii="Calibri" w:hAnsi="Calibri" w:cs="Calibri"/>
                <w:lang w:val="es-MX" w:eastAsia="es-MX"/>
              </w:rPr>
              <w:t xml:space="preserve"> DE 600LB CON BUZZER DE ALARMA DE PUERTA ABIERTA / LED INDICADOR DE ESTADO / SENSOR DE ESTADO DE PLACA/ LIBRE DE MAGNETISMO RESIDUAL,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46A8DB26" w14:textId="7CA8F8B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6EC285B" w14:textId="7507556A"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3</w:t>
            </w:r>
          </w:p>
        </w:tc>
      </w:tr>
      <w:tr w:rsidR="00C929EE" w:rsidRPr="00C929EE" w14:paraId="40C23456"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351FB6A" w14:textId="035489DF"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54</w:t>
            </w:r>
          </w:p>
        </w:tc>
        <w:tc>
          <w:tcPr>
            <w:tcW w:w="1200" w:type="dxa"/>
            <w:tcBorders>
              <w:top w:val="nil"/>
              <w:left w:val="nil"/>
              <w:bottom w:val="single" w:sz="4" w:space="0" w:color="auto"/>
              <w:right w:val="single" w:sz="4" w:space="0" w:color="auto"/>
            </w:tcBorders>
            <w:shd w:val="clear" w:color="auto" w:fill="auto"/>
            <w:vAlign w:val="center"/>
            <w:hideMark/>
          </w:tcPr>
          <w:p w14:paraId="0B26FDEF" w14:textId="1805338E"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71E866EE" w14:textId="409F1A6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4E160EB3" w14:textId="26472D07"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MONTAJE PARA MAG600NLED TIPO Z Y L</w:t>
            </w:r>
            <w:r w:rsidRPr="000A7648">
              <w:rPr>
                <w:rFonts w:ascii="Calibri" w:hAnsi="Calibri" w:cs="Calibri"/>
                <w:lang w:val="es-MX" w:eastAsia="es-MX"/>
              </w:rPr>
              <w:t>,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F3EC4D1" w14:textId="27C439B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66114CF5" w14:textId="654EA4C5"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3</w:t>
            </w:r>
          </w:p>
        </w:tc>
      </w:tr>
      <w:tr w:rsidR="00C929EE" w:rsidRPr="00C929EE" w14:paraId="781088B7" w14:textId="77777777" w:rsidTr="008A57A4">
        <w:trPr>
          <w:trHeight w:val="196"/>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55E9F34" w14:textId="101E2C7E"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55</w:t>
            </w:r>
          </w:p>
        </w:tc>
        <w:tc>
          <w:tcPr>
            <w:tcW w:w="1200" w:type="dxa"/>
            <w:tcBorders>
              <w:top w:val="nil"/>
              <w:left w:val="nil"/>
              <w:bottom w:val="single" w:sz="4" w:space="0" w:color="auto"/>
              <w:right w:val="single" w:sz="4" w:space="0" w:color="auto"/>
            </w:tcBorders>
            <w:shd w:val="clear" w:color="auto" w:fill="auto"/>
            <w:vAlign w:val="center"/>
            <w:hideMark/>
          </w:tcPr>
          <w:p w14:paraId="4A0E9789" w14:textId="6C9DA53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2CD8302C" w14:textId="47BA772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7316A581" w14:textId="76DC9DA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ENROLADOR USB DE TARJETAS</w:t>
            </w:r>
            <w:r w:rsidRPr="000A7648">
              <w:rPr>
                <w:rFonts w:ascii="Calibri" w:hAnsi="Calibri" w:cs="Calibri"/>
                <w:lang w:val="es-MX" w:eastAsia="es-MX"/>
              </w:rPr>
              <w:t xml:space="preserve"> PARA IVMS-4200 / FACILITA EL ALTA DE TARJETAS AL SOFTWARE / SOPORTA TARJETAS MIFARE Y PROXIMIDAD EM   CONEXIÓN USBHIK-CENTRAL, HIK-CENTRAL, INCLUYE ACARREO, FLETE DE EQUIPO, HERRAMIENTA, MATERIALES HASTA EL LUGAR DE SU UTILIZACION, ETIQUETACION, IDENTIFICACION EN PLANO, SOPORTE TECNICO, MANO DE </w:t>
            </w:r>
            <w:r w:rsidRPr="000A7648">
              <w:rPr>
                <w:rFonts w:ascii="Calibri" w:hAnsi="Calibri" w:cs="Calibri"/>
                <w:lang w:val="es-MX" w:eastAsia="es-MX"/>
              </w:rPr>
              <w:lastRenderedPageBreak/>
              <w:t>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46D84910" w14:textId="02873D09"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81" w:type="dxa"/>
            <w:tcBorders>
              <w:top w:val="nil"/>
              <w:left w:val="nil"/>
              <w:bottom w:val="single" w:sz="4" w:space="0" w:color="auto"/>
              <w:right w:val="single" w:sz="4" w:space="0" w:color="auto"/>
            </w:tcBorders>
            <w:shd w:val="clear" w:color="auto" w:fill="auto"/>
            <w:vAlign w:val="center"/>
            <w:hideMark/>
          </w:tcPr>
          <w:p w14:paraId="7277C6BF" w14:textId="5A9D2512"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4C0AD967" w14:textId="77777777" w:rsidTr="008A57A4">
        <w:trPr>
          <w:trHeight w:val="338"/>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D59D416" w14:textId="6B217028"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56</w:t>
            </w:r>
          </w:p>
        </w:tc>
        <w:tc>
          <w:tcPr>
            <w:tcW w:w="1200" w:type="dxa"/>
            <w:tcBorders>
              <w:top w:val="nil"/>
              <w:left w:val="nil"/>
              <w:bottom w:val="single" w:sz="4" w:space="0" w:color="auto"/>
              <w:right w:val="single" w:sz="4" w:space="0" w:color="auto"/>
            </w:tcBorders>
            <w:shd w:val="clear" w:color="auto" w:fill="auto"/>
            <w:vAlign w:val="center"/>
            <w:hideMark/>
          </w:tcPr>
          <w:p w14:paraId="6A2A105A" w14:textId="171CBDD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I150200498</w:t>
            </w:r>
          </w:p>
        </w:tc>
        <w:tc>
          <w:tcPr>
            <w:tcW w:w="1480" w:type="dxa"/>
            <w:tcBorders>
              <w:top w:val="nil"/>
              <w:left w:val="nil"/>
              <w:bottom w:val="single" w:sz="4" w:space="0" w:color="auto"/>
              <w:right w:val="single" w:sz="4" w:space="0" w:color="auto"/>
            </w:tcBorders>
            <w:shd w:val="clear" w:color="auto" w:fill="auto"/>
            <w:vAlign w:val="center"/>
            <w:hideMark/>
          </w:tcPr>
          <w:p w14:paraId="6AC24E05" w14:textId="7EAD77A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6EE2EFD1" w14:textId="3C4FAC5E"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SUMINISTRO E INSTALACION DE</w:t>
            </w:r>
            <w:r w:rsidRPr="000A7648">
              <w:rPr>
                <w:rFonts w:ascii="Calibri" w:hAnsi="Calibri" w:cs="Calibri"/>
                <w:b/>
                <w:bCs/>
                <w:lang w:val="es-MX" w:eastAsia="es-MX"/>
              </w:rPr>
              <w:t xml:space="preserve"> ENROLADOR USB DE HUELLAS</w:t>
            </w:r>
            <w:r w:rsidRPr="000A7648">
              <w:rPr>
                <w:rFonts w:ascii="Calibri" w:hAnsi="Calibri" w:cs="Calibri"/>
                <w:lang w:val="es-MX" w:eastAsia="es-MX"/>
              </w:rPr>
              <w:t xml:space="preserve"> PARA IVMS-4200 Y HIKCENTRAL / FACILITA EL ALTA DE HUELLAS AL SOFTWARE / CONEXIÓN USB,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3171F23" w14:textId="75B1A70D"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79123F14" w14:textId="4FFB4E29"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45ECEDF1" w14:textId="77777777" w:rsidTr="008A57A4">
        <w:trPr>
          <w:trHeight w:val="635"/>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7431710" w14:textId="1D8C4CE0"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57</w:t>
            </w:r>
          </w:p>
        </w:tc>
        <w:tc>
          <w:tcPr>
            <w:tcW w:w="1200" w:type="dxa"/>
            <w:tcBorders>
              <w:top w:val="nil"/>
              <w:left w:val="nil"/>
              <w:bottom w:val="single" w:sz="4" w:space="0" w:color="auto"/>
              <w:right w:val="single" w:sz="4" w:space="0" w:color="auto"/>
            </w:tcBorders>
            <w:shd w:val="clear" w:color="auto" w:fill="auto"/>
            <w:noWrap/>
            <w:vAlign w:val="center"/>
            <w:hideMark/>
          </w:tcPr>
          <w:p w14:paraId="43D8A810" w14:textId="2031FB6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I150200104</w:t>
            </w:r>
          </w:p>
        </w:tc>
        <w:tc>
          <w:tcPr>
            <w:tcW w:w="1480" w:type="dxa"/>
            <w:tcBorders>
              <w:top w:val="nil"/>
              <w:left w:val="nil"/>
              <w:bottom w:val="single" w:sz="4" w:space="0" w:color="auto"/>
              <w:right w:val="single" w:sz="4" w:space="0" w:color="auto"/>
            </w:tcBorders>
            <w:shd w:val="clear" w:color="auto" w:fill="auto"/>
            <w:noWrap/>
            <w:vAlign w:val="center"/>
            <w:hideMark/>
          </w:tcPr>
          <w:p w14:paraId="69B45330" w14:textId="32463334"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hideMark/>
          </w:tcPr>
          <w:p w14:paraId="7C3BCD27" w14:textId="18ACAB34"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INSTALACION Y CONFIGURACION DE </w:t>
            </w:r>
            <w:r w:rsidRPr="000A7648">
              <w:rPr>
                <w:rFonts w:ascii="Calibri" w:hAnsi="Calibri" w:cs="Calibri"/>
                <w:b/>
                <w:bCs/>
                <w:lang w:val="es-MX" w:eastAsia="es-MX"/>
              </w:rPr>
              <w:t xml:space="preserve">NVR 32 CANALES IP </w:t>
            </w:r>
            <w:r w:rsidRPr="000A7648">
              <w:rPr>
                <w:rFonts w:ascii="Calibri" w:hAnsi="Calibri" w:cs="Calibri"/>
                <w:lang w:val="es-MX" w:eastAsia="es-MX"/>
              </w:rPr>
              <w:t>NVR 12 MEGAPIXEL (4K) / 32 CANALES IP / 24 PUERTOS POE+ / SWITCH POE 300 MTS / HDMI EN 4K / SOPORTA POS,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D3A5917" w14:textId="6A76B7CD"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62788E03" w14:textId="3B72D37D"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69DAAA46" w14:textId="77777777" w:rsidTr="008A57A4">
        <w:trPr>
          <w:trHeight w:val="1514"/>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D712320" w14:textId="58ECA81A"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58</w:t>
            </w:r>
          </w:p>
        </w:tc>
        <w:tc>
          <w:tcPr>
            <w:tcW w:w="1200" w:type="dxa"/>
            <w:tcBorders>
              <w:top w:val="nil"/>
              <w:left w:val="nil"/>
              <w:bottom w:val="single" w:sz="4" w:space="0" w:color="auto"/>
              <w:right w:val="single" w:sz="4" w:space="0" w:color="auto"/>
            </w:tcBorders>
            <w:shd w:val="clear" w:color="auto" w:fill="auto"/>
            <w:noWrap/>
            <w:vAlign w:val="center"/>
            <w:hideMark/>
          </w:tcPr>
          <w:p w14:paraId="685D3DAB" w14:textId="752E9E4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I150400042</w:t>
            </w:r>
          </w:p>
        </w:tc>
        <w:tc>
          <w:tcPr>
            <w:tcW w:w="1480" w:type="dxa"/>
            <w:tcBorders>
              <w:top w:val="nil"/>
              <w:left w:val="nil"/>
              <w:bottom w:val="single" w:sz="4" w:space="0" w:color="auto"/>
              <w:right w:val="single" w:sz="4" w:space="0" w:color="auto"/>
            </w:tcBorders>
            <w:shd w:val="clear" w:color="auto" w:fill="auto"/>
            <w:noWrap/>
            <w:vAlign w:val="center"/>
            <w:hideMark/>
          </w:tcPr>
          <w:p w14:paraId="5C13A80E" w14:textId="34EA523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4ECD3E96" w14:textId="0778D2E5"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CAMARA DOMO IP</w:t>
            </w:r>
            <w:r w:rsidRPr="000A7648">
              <w:rPr>
                <w:rFonts w:ascii="Calibri" w:hAnsi="Calibri" w:cs="Calibri"/>
                <w:lang w:val="es-MX" w:eastAsia="es-MX"/>
              </w:rPr>
              <w:t xml:space="preserve"> 4 MEGAPIXEL / LENTE 2.8 MM / MICRÓFONO INTEGRADO / 30 MTS IR EXIR / EXTERIOR IP67 / IK10 / WDR 120 DB / POE / VIDEOANALITICOS (FILTRO DE FALSAS ALARMAS) / ULTRA BAJA ILUMINACIÓN / ENTRADA Y SALIDA DE AUDIO Y ALARMA,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2E6E845" w14:textId="365D74EA"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F69687F" w14:textId="4E561A8B"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12</w:t>
            </w:r>
          </w:p>
        </w:tc>
      </w:tr>
      <w:tr w:rsidR="00C929EE" w:rsidRPr="00C929EE" w14:paraId="3F5831D8"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4C32CFB" w14:textId="4F4AC296"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59</w:t>
            </w:r>
          </w:p>
        </w:tc>
        <w:tc>
          <w:tcPr>
            <w:tcW w:w="1200" w:type="dxa"/>
            <w:tcBorders>
              <w:top w:val="nil"/>
              <w:left w:val="nil"/>
              <w:bottom w:val="single" w:sz="4" w:space="0" w:color="auto"/>
              <w:right w:val="single" w:sz="4" w:space="0" w:color="auto"/>
            </w:tcBorders>
            <w:shd w:val="clear" w:color="auto" w:fill="auto"/>
            <w:noWrap/>
            <w:vAlign w:val="center"/>
            <w:hideMark/>
          </w:tcPr>
          <w:p w14:paraId="4EA13BBA" w14:textId="44D9054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I150400042</w:t>
            </w:r>
          </w:p>
        </w:tc>
        <w:tc>
          <w:tcPr>
            <w:tcW w:w="1480" w:type="dxa"/>
            <w:tcBorders>
              <w:top w:val="nil"/>
              <w:left w:val="nil"/>
              <w:bottom w:val="single" w:sz="4" w:space="0" w:color="auto"/>
              <w:right w:val="single" w:sz="4" w:space="0" w:color="auto"/>
            </w:tcBorders>
            <w:shd w:val="clear" w:color="auto" w:fill="auto"/>
            <w:noWrap/>
            <w:vAlign w:val="center"/>
            <w:hideMark/>
          </w:tcPr>
          <w:p w14:paraId="1A7D1E4C" w14:textId="76F74D7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hideMark/>
          </w:tcPr>
          <w:p w14:paraId="1523F514" w14:textId="46D3ABD9"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INSTALACION DE </w:t>
            </w:r>
            <w:r w:rsidRPr="000A7648">
              <w:rPr>
                <w:rFonts w:ascii="Calibri" w:hAnsi="Calibri" w:cs="Calibri"/>
                <w:b/>
                <w:bCs/>
                <w:lang w:val="es-MX" w:eastAsia="es-MX"/>
              </w:rPr>
              <w:t>CAMARA BALA IP</w:t>
            </w:r>
            <w:r w:rsidRPr="000A7648">
              <w:rPr>
                <w:rFonts w:ascii="Calibri" w:hAnsi="Calibri" w:cs="Calibri"/>
                <w:lang w:val="es-MX" w:eastAsia="es-MX"/>
              </w:rPr>
              <w:t xml:space="preserve">  4 MEGAPIXEL / IMAGEN A COLOR 24/7 / LENTE 2.8 MM / LUZ BLANCA 40 MTS / MICRÓFONO INTEGRADO / WDR 130 DB / EXTERIOR IP67 / CAPTURA FACIAL / VIDEOANALITICOS (FILTRO DE FALSAS ALARMAS) / METAL,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1F7DC248" w14:textId="2FDA6091"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3692F89B" w14:textId="03850310"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12</w:t>
            </w:r>
          </w:p>
        </w:tc>
      </w:tr>
      <w:tr w:rsidR="00C929EE" w:rsidRPr="00C929EE" w14:paraId="3515A4BD"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57CF5A6" w14:textId="675BD8A7"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60</w:t>
            </w:r>
          </w:p>
        </w:tc>
        <w:tc>
          <w:tcPr>
            <w:tcW w:w="1200" w:type="dxa"/>
            <w:tcBorders>
              <w:top w:val="nil"/>
              <w:left w:val="nil"/>
              <w:bottom w:val="single" w:sz="4" w:space="0" w:color="auto"/>
              <w:right w:val="single" w:sz="4" w:space="0" w:color="auto"/>
            </w:tcBorders>
            <w:shd w:val="clear" w:color="auto" w:fill="auto"/>
            <w:noWrap/>
            <w:vAlign w:val="center"/>
            <w:hideMark/>
          </w:tcPr>
          <w:p w14:paraId="15E8B467" w14:textId="70B4C92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I150200106</w:t>
            </w:r>
          </w:p>
        </w:tc>
        <w:tc>
          <w:tcPr>
            <w:tcW w:w="1480" w:type="dxa"/>
            <w:tcBorders>
              <w:top w:val="nil"/>
              <w:left w:val="nil"/>
              <w:bottom w:val="single" w:sz="4" w:space="0" w:color="auto"/>
              <w:right w:val="single" w:sz="4" w:space="0" w:color="auto"/>
            </w:tcBorders>
            <w:shd w:val="clear" w:color="auto" w:fill="auto"/>
            <w:noWrap/>
            <w:vAlign w:val="center"/>
            <w:hideMark/>
          </w:tcPr>
          <w:p w14:paraId="1B5D97C1" w14:textId="0E5F198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56501</w:t>
            </w:r>
          </w:p>
        </w:tc>
        <w:tc>
          <w:tcPr>
            <w:tcW w:w="5345" w:type="dxa"/>
            <w:tcBorders>
              <w:top w:val="nil"/>
              <w:left w:val="nil"/>
              <w:bottom w:val="single" w:sz="4" w:space="0" w:color="auto"/>
              <w:right w:val="single" w:sz="4" w:space="0" w:color="auto"/>
            </w:tcBorders>
            <w:shd w:val="clear" w:color="auto" w:fill="auto"/>
            <w:vAlign w:val="bottom"/>
            <w:hideMark/>
          </w:tcPr>
          <w:p w14:paraId="68989912" w14:textId="68E91426"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SUMINISTRO, CONFIGURACIÓN, E INSTALACIÓN DE 1 CONMUTADOR PBX, IP, PARA INTERCOMUNICACIÓN, IP-PBX UCM6208, 2X FXS, 8X FXO, QUE INCLUYA LA CONFIGURACIÓN DE SERVICIOS DE VOZ, EXTENSIONES Y TRONCALES Y ENLACE A CONMUTADOR CISCO</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13543D8" w14:textId="096E1659"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33789C6C" w14:textId="67D56B2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266B75BF"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A5DC7C5" w14:textId="355294EB"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61</w:t>
            </w:r>
          </w:p>
        </w:tc>
        <w:tc>
          <w:tcPr>
            <w:tcW w:w="1200" w:type="dxa"/>
            <w:tcBorders>
              <w:top w:val="nil"/>
              <w:left w:val="nil"/>
              <w:bottom w:val="single" w:sz="4" w:space="0" w:color="auto"/>
              <w:right w:val="single" w:sz="4" w:space="0" w:color="auto"/>
            </w:tcBorders>
            <w:shd w:val="clear" w:color="auto" w:fill="auto"/>
            <w:vAlign w:val="center"/>
            <w:hideMark/>
          </w:tcPr>
          <w:p w14:paraId="1AC593A1" w14:textId="3C3A6DD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I450400248</w:t>
            </w:r>
          </w:p>
        </w:tc>
        <w:tc>
          <w:tcPr>
            <w:tcW w:w="1480" w:type="dxa"/>
            <w:tcBorders>
              <w:top w:val="nil"/>
              <w:left w:val="nil"/>
              <w:bottom w:val="single" w:sz="4" w:space="0" w:color="auto"/>
              <w:right w:val="single" w:sz="4" w:space="0" w:color="auto"/>
            </w:tcBorders>
            <w:shd w:val="clear" w:color="auto" w:fill="auto"/>
            <w:vAlign w:val="center"/>
            <w:hideMark/>
          </w:tcPr>
          <w:p w14:paraId="28BD50C5" w14:textId="6D15391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324391FE" w14:textId="7DE637EF"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MESA   CON TARJA DE ACERO </w:t>
            </w:r>
            <w:r w:rsidR="00640DCE" w:rsidRPr="000A7648">
              <w:rPr>
                <w:rFonts w:ascii="Calibri" w:hAnsi="Calibri" w:cs="Calibri"/>
                <w:lang w:val="es-MX" w:eastAsia="es-MX"/>
              </w:rPr>
              <w:t>INOXIDABLE MEDIDAS</w:t>
            </w:r>
            <w:r w:rsidRPr="000A7648">
              <w:rPr>
                <w:rFonts w:ascii="Calibri" w:hAnsi="Calibri" w:cs="Calibri"/>
                <w:lang w:val="es-MX" w:eastAsia="es-MX"/>
              </w:rPr>
              <w:t xml:space="preserve"> GENERALES </w:t>
            </w:r>
            <w:r w:rsidR="00640DCE" w:rsidRPr="000A7648">
              <w:rPr>
                <w:rFonts w:ascii="Calibri" w:hAnsi="Calibri" w:cs="Calibri"/>
                <w:lang w:val="es-MX" w:eastAsia="es-MX"/>
              </w:rPr>
              <w:t>80 X</w:t>
            </w:r>
            <w:r w:rsidRPr="000A7648">
              <w:rPr>
                <w:rFonts w:ascii="Calibri" w:hAnsi="Calibri" w:cs="Calibri"/>
                <w:lang w:val="es-MX" w:eastAsia="es-MX"/>
              </w:rPr>
              <w:t xml:space="preserve"> 70 X 90 CMS. MONTADA SOBRE ESTRUCTURA TUBULAR DE 1 1/2" CAL. </w:t>
            </w:r>
            <w:r w:rsidR="00640DCE" w:rsidRPr="000A7648">
              <w:rPr>
                <w:rFonts w:ascii="Calibri" w:hAnsi="Calibri" w:cs="Calibri"/>
                <w:lang w:val="es-MX" w:eastAsia="es-MX"/>
              </w:rPr>
              <w:t>16 REGATONES</w:t>
            </w:r>
            <w:r w:rsidRPr="000A7648">
              <w:rPr>
                <w:rFonts w:ascii="Calibri" w:hAnsi="Calibri" w:cs="Calibri"/>
                <w:lang w:val="es-MX" w:eastAsia="es-MX"/>
              </w:rPr>
              <w:t xml:space="preserve"> LIBERADOS DE ACERO </w:t>
            </w:r>
            <w:r w:rsidR="00640DCE" w:rsidRPr="000A7648">
              <w:rPr>
                <w:rFonts w:ascii="Calibri" w:hAnsi="Calibri" w:cs="Calibri"/>
                <w:lang w:val="es-MX" w:eastAsia="es-MX"/>
              </w:rPr>
              <w:t>INOXIDABLES MEDIDAS</w:t>
            </w:r>
            <w:r w:rsidRPr="000A7648">
              <w:rPr>
                <w:rFonts w:ascii="Calibri" w:hAnsi="Calibri" w:cs="Calibri"/>
                <w:lang w:val="es-MX" w:eastAsia="es-MX"/>
              </w:rPr>
              <w:t xml:space="preserve"> DE TAZON DE 38 X 38 X 40 CMS. TARJA DERECHA</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544856E" w14:textId="02F722A2"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10BFBABC" w14:textId="1A5D90FA" w:rsidR="00C929EE" w:rsidRPr="000A7648" w:rsidRDefault="00C929EE" w:rsidP="00C929EE">
            <w:pPr>
              <w:jc w:val="center"/>
              <w:rPr>
                <w:rFonts w:ascii="Calibri" w:hAnsi="Calibri" w:cs="Calibri"/>
                <w:color w:val="222B35"/>
                <w:lang w:val="es-MX" w:eastAsia="es-MX"/>
              </w:rPr>
            </w:pPr>
            <w:r w:rsidRPr="000A7648">
              <w:rPr>
                <w:rFonts w:ascii="Calibri" w:hAnsi="Calibri" w:cs="Calibri"/>
                <w:color w:val="222B35"/>
                <w:lang w:val="es-MX" w:eastAsia="es-MX"/>
              </w:rPr>
              <w:t>1</w:t>
            </w:r>
          </w:p>
        </w:tc>
      </w:tr>
      <w:tr w:rsidR="00C929EE" w:rsidRPr="00C929EE" w14:paraId="52B3B4F9"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390E3C0" w14:textId="5EE36D85"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lastRenderedPageBreak/>
              <w:t>62</w:t>
            </w:r>
          </w:p>
        </w:tc>
        <w:tc>
          <w:tcPr>
            <w:tcW w:w="1200" w:type="dxa"/>
            <w:tcBorders>
              <w:top w:val="nil"/>
              <w:left w:val="nil"/>
              <w:bottom w:val="single" w:sz="4" w:space="0" w:color="auto"/>
              <w:right w:val="single" w:sz="4" w:space="0" w:color="auto"/>
            </w:tcBorders>
            <w:shd w:val="clear" w:color="auto" w:fill="auto"/>
            <w:vAlign w:val="center"/>
            <w:hideMark/>
          </w:tcPr>
          <w:p w14:paraId="687DFB8A" w14:textId="5D04397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I450400248</w:t>
            </w:r>
          </w:p>
        </w:tc>
        <w:tc>
          <w:tcPr>
            <w:tcW w:w="1480" w:type="dxa"/>
            <w:tcBorders>
              <w:top w:val="nil"/>
              <w:left w:val="nil"/>
              <w:bottom w:val="single" w:sz="4" w:space="0" w:color="auto"/>
              <w:right w:val="single" w:sz="4" w:space="0" w:color="auto"/>
            </w:tcBorders>
            <w:shd w:val="clear" w:color="auto" w:fill="auto"/>
            <w:vAlign w:val="center"/>
            <w:hideMark/>
          </w:tcPr>
          <w:p w14:paraId="4427BF37" w14:textId="48B3426B"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6E218B59" w14:textId="0FB2B3F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w:t>
            </w:r>
            <w:r w:rsidR="00640DCE" w:rsidRPr="000A7648">
              <w:rPr>
                <w:rFonts w:ascii="Calibri" w:hAnsi="Calibri" w:cs="Calibri"/>
                <w:lang w:val="es-MX" w:eastAsia="es-MX"/>
              </w:rPr>
              <w:t>MESA CON</w:t>
            </w:r>
            <w:r w:rsidRPr="000A7648">
              <w:rPr>
                <w:rFonts w:ascii="Calibri" w:hAnsi="Calibri" w:cs="Calibri"/>
                <w:lang w:val="es-MX" w:eastAsia="es-MX"/>
              </w:rPr>
              <w:t xml:space="preserve"> TARJA DE ACERO </w:t>
            </w:r>
            <w:r w:rsidR="00640DCE" w:rsidRPr="000A7648">
              <w:rPr>
                <w:rFonts w:ascii="Calibri" w:hAnsi="Calibri" w:cs="Calibri"/>
                <w:lang w:val="es-MX" w:eastAsia="es-MX"/>
              </w:rPr>
              <w:t>INOXIDABLE MEDIDAS</w:t>
            </w:r>
            <w:r w:rsidRPr="000A7648">
              <w:rPr>
                <w:rFonts w:ascii="Calibri" w:hAnsi="Calibri" w:cs="Calibri"/>
                <w:lang w:val="es-MX" w:eastAsia="es-MX"/>
              </w:rPr>
              <w:t xml:space="preserve"> </w:t>
            </w:r>
            <w:r w:rsidR="00640DCE" w:rsidRPr="000A7648">
              <w:rPr>
                <w:rFonts w:ascii="Calibri" w:hAnsi="Calibri" w:cs="Calibri"/>
                <w:lang w:val="es-MX" w:eastAsia="es-MX"/>
              </w:rPr>
              <w:t>GENERALES 1.20</w:t>
            </w:r>
            <w:r w:rsidRPr="000A7648">
              <w:rPr>
                <w:rFonts w:ascii="Calibri" w:hAnsi="Calibri" w:cs="Calibri"/>
                <w:lang w:val="es-MX" w:eastAsia="es-MX"/>
              </w:rPr>
              <w:t xml:space="preserve"> X 65 X 90 CMS. CUBIERTA DE ACERO </w:t>
            </w:r>
            <w:r w:rsidR="00640DCE" w:rsidRPr="000A7648">
              <w:rPr>
                <w:rFonts w:ascii="Calibri" w:hAnsi="Calibri" w:cs="Calibri"/>
                <w:lang w:val="es-MX" w:eastAsia="es-MX"/>
              </w:rPr>
              <w:t>INOXIDABLE, CON</w:t>
            </w:r>
            <w:r w:rsidRPr="000A7648">
              <w:rPr>
                <w:rFonts w:ascii="Calibri" w:hAnsi="Calibri" w:cs="Calibri"/>
                <w:lang w:val="es-MX" w:eastAsia="es-MX"/>
              </w:rPr>
              <w:t xml:space="preserve"> </w:t>
            </w:r>
            <w:r w:rsidR="00640DCE" w:rsidRPr="000A7648">
              <w:rPr>
                <w:rFonts w:ascii="Calibri" w:hAnsi="Calibri" w:cs="Calibri"/>
                <w:lang w:val="es-MX" w:eastAsia="es-MX"/>
              </w:rPr>
              <w:t>BOTAGUAS,</w:t>
            </w:r>
            <w:r w:rsidRPr="000A7648">
              <w:rPr>
                <w:rFonts w:ascii="Calibri" w:hAnsi="Calibri" w:cs="Calibri"/>
                <w:lang w:val="es-MX" w:eastAsia="es-MX"/>
              </w:rPr>
              <w:t xml:space="preserve"> INCLUYE GABINETE </w:t>
            </w:r>
            <w:r w:rsidR="00640DCE" w:rsidRPr="000A7648">
              <w:rPr>
                <w:rFonts w:ascii="Calibri" w:hAnsi="Calibri" w:cs="Calibri"/>
                <w:lang w:val="es-MX" w:eastAsia="es-MX"/>
              </w:rPr>
              <w:t>FREGADERO ELABORADO</w:t>
            </w:r>
            <w:r w:rsidRPr="000A7648">
              <w:rPr>
                <w:rFonts w:ascii="Calibri" w:hAnsi="Calibri" w:cs="Calibri"/>
                <w:lang w:val="es-MX" w:eastAsia="es-MX"/>
              </w:rPr>
              <w:t xml:space="preserve"> EN LAMINA </w:t>
            </w:r>
            <w:r w:rsidR="00640DCE" w:rsidRPr="000A7648">
              <w:rPr>
                <w:rFonts w:ascii="Calibri" w:hAnsi="Calibri" w:cs="Calibri"/>
                <w:lang w:val="es-MX" w:eastAsia="es-MX"/>
              </w:rPr>
              <w:t>GALVANIZADA,</w:t>
            </w:r>
            <w:r w:rsidRPr="000A7648">
              <w:rPr>
                <w:rFonts w:ascii="Calibri" w:hAnsi="Calibri" w:cs="Calibri"/>
                <w:lang w:val="es-MX" w:eastAsia="es-MX"/>
              </w:rPr>
              <w:t xml:space="preserve"> CALIBRE </w:t>
            </w:r>
            <w:r w:rsidR="00640DCE" w:rsidRPr="000A7648">
              <w:rPr>
                <w:rFonts w:ascii="Calibri" w:hAnsi="Calibri" w:cs="Calibri"/>
                <w:lang w:val="es-MX" w:eastAsia="es-MX"/>
              </w:rPr>
              <w:t>20,</w:t>
            </w:r>
            <w:r w:rsidRPr="000A7648">
              <w:rPr>
                <w:rFonts w:ascii="Calibri" w:hAnsi="Calibri" w:cs="Calibri"/>
                <w:b/>
                <w:bCs/>
                <w:lang w:val="es-MX" w:eastAsia="es-MX"/>
              </w:rPr>
              <w:t xml:space="preserve"> COLOR GRIS</w:t>
            </w:r>
            <w:r w:rsidRPr="000A7648">
              <w:rPr>
                <w:rFonts w:ascii="Calibri" w:hAnsi="Calibri" w:cs="Calibri"/>
                <w:lang w:val="es-MX" w:eastAsia="es-MX"/>
              </w:rPr>
              <w:t xml:space="preserve">, TARJA DE ACERO </w:t>
            </w:r>
            <w:r w:rsidR="00640DCE" w:rsidRPr="000A7648">
              <w:rPr>
                <w:rFonts w:ascii="Calibri" w:hAnsi="Calibri" w:cs="Calibri"/>
                <w:lang w:val="es-MX" w:eastAsia="es-MX"/>
              </w:rPr>
              <w:t>INOXIDABLE, MEDIDAS</w:t>
            </w:r>
            <w:r w:rsidRPr="000A7648">
              <w:rPr>
                <w:rFonts w:ascii="Calibri" w:hAnsi="Calibri" w:cs="Calibri"/>
                <w:lang w:val="es-MX" w:eastAsia="es-MX"/>
              </w:rPr>
              <w:t xml:space="preserve"> DE TAZON DE 38 X 38 X 40 CMS. TARJA IZQUIERDA, QUE CUENTE </w:t>
            </w:r>
            <w:r w:rsidR="00640DCE" w:rsidRPr="000A7648">
              <w:rPr>
                <w:rFonts w:ascii="Calibri" w:hAnsi="Calibri" w:cs="Calibri"/>
                <w:lang w:val="es-MX" w:eastAsia="es-MX"/>
              </w:rPr>
              <w:t>CON LLAVE</w:t>
            </w:r>
            <w:r w:rsidRPr="000A7648">
              <w:rPr>
                <w:rFonts w:ascii="Calibri" w:hAnsi="Calibri" w:cs="Calibri"/>
                <w:lang w:val="es-MX" w:eastAsia="es-MX"/>
              </w:rPr>
              <w:t xml:space="preserve"> DE CUELLO DE GANSO, </w:t>
            </w:r>
            <w:r w:rsidR="00640DCE" w:rsidRPr="000A7648">
              <w:rPr>
                <w:rFonts w:ascii="Calibri" w:hAnsi="Calibri" w:cs="Calibri"/>
                <w:lang w:val="es-MX" w:eastAsia="es-MX"/>
              </w:rPr>
              <w:t>CONTRACANASTA,</w:t>
            </w:r>
            <w:r w:rsidRPr="000A7648">
              <w:rPr>
                <w:rFonts w:ascii="Calibri" w:hAnsi="Calibri" w:cs="Calibri"/>
                <w:lang w:val="es-MX" w:eastAsia="es-MX"/>
              </w:rPr>
              <w:t xml:space="preserve"> CESPOL, RAMALEO, CONEXIÓN, VALVULA DE AGUA FRIA</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7EBCCC5" w14:textId="5A688EA5"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4C1B69B9" w14:textId="2D878D3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4</w:t>
            </w:r>
          </w:p>
        </w:tc>
      </w:tr>
      <w:tr w:rsidR="00C929EE" w:rsidRPr="00C929EE" w14:paraId="1DA6D643"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53329B55" w14:textId="1294C097"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63</w:t>
            </w:r>
          </w:p>
        </w:tc>
        <w:tc>
          <w:tcPr>
            <w:tcW w:w="1200" w:type="dxa"/>
            <w:tcBorders>
              <w:top w:val="nil"/>
              <w:left w:val="nil"/>
              <w:bottom w:val="single" w:sz="4" w:space="0" w:color="auto"/>
              <w:right w:val="single" w:sz="4" w:space="0" w:color="auto"/>
            </w:tcBorders>
            <w:shd w:val="clear" w:color="auto" w:fill="auto"/>
            <w:vAlign w:val="center"/>
            <w:hideMark/>
          </w:tcPr>
          <w:p w14:paraId="577DF4C7" w14:textId="0F4022F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I450400248</w:t>
            </w:r>
          </w:p>
        </w:tc>
        <w:tc>
          <w:tcPr>
            <w:tcW w:w="1480" w:type="dxa"/>
            <w:tcBorders>
              <w:top w:val="nil"/>
              <w:left w:val="nil"/>
              <w:bottom w:val="single" w:sz="4" w:space="0" w:color="auto"/>
              <w:right w:val="single" w:sz="4" w:space="0" w:color="auto"/>
            </w:tcBorders>
            <w:shd w:val="clear" w:color="auto" w:fill="auto"/>
            <w:vAlign w:val="center"/>
            <w:hideMark/>
          </w:tcPr>
          <w:p w14:paraId="16245B86" w14:textId="716E9636"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center"/>
            <w:hideMark/>
          </w:tcPr>
          <w:p w14:paraId="74AD70F2" w14:textId="1051CD5A"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ESTANTE DE ACERO INOXIDABLE TIPO  304, CALIBRE  </w:t>
            </w:r>
            <w:r w:rsidR="00640DCE" w:rsidRPr="000A7648">
              <w:rPr>
                <w:rFonts w:ascii="Calibri" w:hAnsi="Calibri" w:cs="Calibri"/>
                <w:lang w:val="es-MX" w:eastAsia="es-MX"/>
              </w:rPr>
              <w:t>18, CON</w:t>
            </w:r>
            <w:r w:rsidRPr="000A7648">
              <w:rPr>
                <w:rFonts w:ascii="Calibri" w:hAnsi="Calibri" w:cs="Calibri"/>
                <w:lang w:val="es-MX" w:eastAsia="es-MX"/>
              </w:rPr>
              <w:t xml:space="preserve"> BORDE ELEVADO, LAS REPISAS SE AJUSTAN EN INCREMENTOS DE  1</w:t>
            </w:r>
            <w:r w:rsidR="00640DCE" w:rsidRPr="000A7648">
              <w:rPr>
                <w:rFonts w:ascii="Calibri" w:hAnsi="Calibri" w:cs="Calibri"/>
                <w:lang w:val="es-MX" w:eastAsia="es-MX"/>
              </w:rPr>
              <w:t>”. DIMENSIONES</w:t>
            </w:r>
            <w:r w:rsidRPr="000A7648">
              <w:rPr>
                <w:rFonts w:ascii="Calibri" w:hAnsi="Calibri" w:cs="Calibri"/>
                <w:lang w:val="es-MX" w:eastAsia="es-MX"/>
              </w:rPr>
              <w:t xml:space="preserve"> ANCHO X PROF. X ALTO 36 X 18 X 63", CUENTA CON 4 REPISAS</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CD2FB16" w14:textId="1F8E3DE8"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04F7488C" w14:textId="53D76380"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4</w:t>
            </w:r>
          </w:p>
        </w:tc>
      </w:tr>
      <w:tr w:rsidR="00C929EE" w:rsidRPr="00C929EE" w14:paraId="268CCC54"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476930C" w14:textId="5D877756"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64</w:t>
            </w:r>
          </w:p>
        </w:tc>
        <w:tc>
          <w:tcPr>
            <w:tcW w:w="1200" w:type="dxa"/>
            <w:tcBorders>
              <w:top w:val="nil"/>
              <w:left w:val="nil"/>
              <w:bottom w:val="single" w:sz="4" w:space="0" w:color="auto"/>
              <w:right w:val="single" w:sz="4" w:space="0" w:color="auto"/>
            </w:tcBorders>
            <w:shd w:val="clear" w:color="auto" w:fill="auto"/>
            <w:vAlign w:val="center"/>
            <w:hideMark/>
          </w:tcPr>
          <w:p w14:paraId="73F3EA81" w14:textId="4D8F8F2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I450400248</w:t>
            </w:r>
          </w:p>
        </w:tc>
        <w:tc>
          <w:tcPr>
            <w:tcW w:w="1480" w:type="dxa"/>
            <w:tcBorders>
              <w:top w:val="nil"/>
              <w:left w:val="nil"/>
              <w:bottom w:val="single" w:sz="4" w:space="0" w:color="auto"/>
              <w:right w:val="single" w:sz="4" w:space="0" w:color="auto"/>
            </w:tcBorders>
            <w:shd w:val="clear" w:color="auto" w:fill="auto"/>
            <w:vAlign w:val="center"/>
            <w:hideMark/>
          </w:tcPr>
          <w:p w14:paraId="6F784B13" w14:textId="36049BF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51101</w:t>
            </w:r>
          </w:p>
        </w:tc>
        <w:tc>
          <w:tcPr>
            <w:tcW w:w="5345" w:type="dxa"/>
            <w:tcBorders>
              <w:top w:val="nil"/>
              <w:left w:val="nil"/>
              <w:bottom w:val="single" w:sz="4" w:space="0" w:color="auto"/>
              <w:right w:val="single" w:sz="4" w:space="0" w:color="auto"/>
            </w:tcBorders>
            <w:shd w:val="clear" w:color="auto" w:fill="auto"/>
            <w:vAlign w:val="bottom"/>
            <w:hideMark/>
          </w:tcPr>
          <w:p w14:paraId="124827AA" w14:textId="0A3D8DF4"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VITRINA MURAL DE PARED FABRICADA EN ACERO CON 1 ESTANTE DE CRISTAL TEMPLADO Y 2 PUERTAS CORREDORAS DE CRISTAL </w:t>
            </w:r>
            <w:r w:rsidR="00640DCE" w:rsidRPr="000A7648">
              <w:rPr>
                <w:rFonts w:ascii="Calibri" w:hAnsi="Calibri" w:cs="Calibri"/>
                <w:lang w:val="es-MX" w:eastAsia="es-MX"/>
              </w:rPr>
              <w:t>TEMPLADO, MEDIDAS</w:t>
            </w:r>
            <w:r w:rsidRPr="000A7648">
              <w:rPr>
                <w:rFonts w:ascii="Calibri" w:hAnsi="Calibri" w:cs="Calibri"/>
                <w:lang w:val="es-MX" w:eastAsia="es-MX"/>
              </w:rPr>
              <w:t xml:space="preserve"> 180 X36X60CM </w:t>
            </w:r>
            <w:r w:rsidR="00640DCE" w:rsidRPr="000A7648">
              <w:rPr>
                <w:rFonts w:ascii="Calibri" w:hAnsi="Calibri" w:cs="Calibri"/>
                <w:lang w:val="es-MX" w:eastAsia="es-MX"/>
              </w:rPr>
              <w:t>FRENTE, FONDO, ALTO.COLOR</w:t>
            </w:r>
            <w:r w:rsidRPr="000A7648">
              <w:rPr>
                <w:rFonts w:ascii="Calibri" w:hAnsi="Calibri" w:cs="Calibri"/>
                <w:b/>
                <w:bCs/>
                <w:lang w:val="es-MX" w:eastAsia="es-MX"/>
              </w:rPr>
              <w:t xml:space="preserve"> GRIS</w:t>
            </w:r>
          </w:p>
        </w:tc>
        <w:tc>
          <w:tcPr>
            <w:tcW w:w="1200" w:type="dxa"/>
            <w:tcBorders>
              <w:top w:val="nil"/>
              <w:left w:val="nil"/>
              <w:bottom w:val="single" w:sz="4" w:space="0" w:color="auto"/>
              <w:right w:val="single" w:sz="4" w:space="0" w:color="auto"/>
            </w:tcBorders>
            <w:shd w:val="clear" w:color="auto" w:fill="auto"/>
            <w:noWrap/>
            <w:vAlign w:val="center"/>
            <w:hideMark/>
          </w:tcPr>
          <w:p w14:paraId="75266053" w14:textId="64C93521"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vAlign w:val="center"/>
            <w:hideMark/>
          </w:tcPr>
          <w:p w14:paraId="5C4A3980" w14:textId="4DF7F1A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1</w:t>
            </w:r>
          </w:p>
        </w:tc>
      </w:tr>
      <w:tr w:rsidR="00C929EE" w:rsidRPr="00C929EE" w14:paraId="44040DFD"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2876A6B" w14:textId="007B51A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65</w:t>
            </w:r>
          </w:p>
        </w:tc>
        <w:tc>
          <w:tcPr>
            <w:tcW w:w="1200" w:type="dxa"/>
            <w:tcBorders>
              <w:top w:val="nil"/>
              <w:left w:val="nil"/>
              <w:bottom w:val="single" w:sz="4" w:space="0" w:color="auto"/>
              <w:right w:val="single" w:sz="4" w:space="0" w:color="auto"/>
            </w:tcBorders>
            <w:shd w:val="clear" w:color="auto" w:fill="auto"/>
            <w:noWrap/>
            <w:vAlign w:val="center"/>
            <w:hideMark/>
          </w:tcPr>
          <w:p w14:paraId="200A2B51" w14:textId="7B859C85"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I450600336</w:t>
            </w:r>
          </w:p>
        </w:tc>
        <w:tc>
          <w:tcPr>
            <w:tcW w:w="1480" w:type="dxa"/>
            <w:tcBorders>
              <w:top w:val="nil"/>
              <w:left w:val="nil"/>
              <w:bottom w:val="single" w:sz="4" w:space="0" w:color="auto"/>
              <w:right w:val="single" w:sz="4" w:space="0" w:color="auto"/>
            </w:tcBorders>
            <w:shd w:val="clear" w:color="auto" w:fill="auto"/>
            <w:vAlign w:val="center"/>
            <w:hideMark/>
          </w:tcPr>
          <w:p w14:paraId="412C8EDB" w14:textId="5B11CDF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51901</w:t>
            </w:r>
          </w:p>
        </w:tc>
        <w:tc>
          <w:tcPr>
            <w:tcW w:w="5345" w:type="dxa"/>
            <w:tcBorders>
              <w:top w:val="nil"/>
              <w:left w:val="nil"/>
              <w:bottom w:val="single" w:sz="4" w:space="0" w:color="auto"/>
              <w:right w:val="single" w:sz="4" w:space="0" w:color="auto"/>
            </w:tcBorders>
            <w:shd w:val="clear" w:color="auto" w:fill="auto"/>
            <w:vAlign w:val="center"/>
            <w:hideMark/>
          </w:tcPr>
          <w:p w14:paraId="442BE022" w14:textId="348C74D6"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w:t>
            </w:r>
            <w:r w:rsidR="00640DCE" w:rsidRPr="000A7648">
              <w:rPr>
                <w:rFonts w:ascii="Calibri" w:hAnsi="Calibri" w:cs="Calibri"/>
                <w:lang w:val="es-MX" w:eastAsia="es-MX"/>
              </w:rPr>
              <w:t>TARJA PARA</w:t>
            </w:r>
            <w:r w:rsidRPr="000A7648">
              <w:rPr>
                <w:rFonts w:ascii="Calibri" w:hAnsi="Calibri" w:cs="Calibri"/>
                <w:lang w:val="es-MX" w:eastAsia="es-MX"/>
              </w:rPr>
              <w:t xml:space="preserve"> PRE-LAVADO </w:t>
            </w:r>
            <w:r w:rsidR="00640DCE" w:rsidRPr="000A7648">
              <w:rPr>
                <w:rFonts w:ascii="Calibri" w:hAnsi="Calibri" w:cs="Calibri"/>
                <w:lang w:val="es-MX" w:eastAsia="es-MX"/>
              </w:rPr>
              <w:t>DOBLE, DE</w:t>
            </w:r>
            <w:r w:rsidRPr="000A7648">
              <w:rPr>
                <w:rFonts w:ascii="Calibri" w:hAnsi="Calibri" w:cs="Calibri"/>
                <w:lang w:val="es-MX" w:eastAsia="es-MX"/>
              </w:rPr>
              <w:t xml:space="preserve"> ACERO </w:t>
            </w:r>
            <w:r w:rsidR="00640DCE" w:rsidRPr="000A7648">
              <w:rPr>
                <w:rFonts w:ascii="Calibri" w:hAnsi="Calibri" w:cs="Calibri"/>
                <w:lang w:val="es-MX" w:eastAsia="es-MX"/>
              </w:rPr>
              <w:t>INOXIDABLE, MEDIDAS</w:t>
            </w:r>
            <w:r w:rsidRPr="000A7648">
              <w:rPr>
                <w:rFonts w:ascii="Calibri" w:hAnsi="Calibri" w:cs="Calibri"/>
                <w:lang w:val="es-MX" w:eastAsia="es-MX"/>
              </w:rPr>
              <w:t xml:space="preserve"> LARGO   140CM, ANCHO 70 CM, ALTO 90</w:t>
            </w:r>
            <w:r w:rsidR="00640DCE" w:rsidRPr="000A7648">
              <w:rPr>
                <w:rFonts w:ascii="Calibri" w:hAnsi="Calibri" w:cs="Calibri"/>
                <w:lang w:val="es-MX" w:eastAsia="es-MX"/>
              </w:rPr>
              <w:t>CM, CON</w:t>
            </w:r>
            <w:r w:rsidRPr="000A7648">
              <w:rPr>
                <w:rFonts w:ascii="Calibri" w:hAnsi="Calibri" w:cs="Calibri"/>
                <w:lang w:val="es-MX" w:eastAsia="es-MX"/>
              </w:rPr>
              <w:t xml:space="preserve"> 2 TAZONES DE LAS SIGUIENTES MEDIDAS DE 46 X 46 X 30 CMS., FABRICADA EN CALIBRE # </w:t>
            </w:r>
            <w:r w:rsidR="00640DCE" w:rsidRPr="000A7648">
              <w:rPr>
                <w:rFonts w:ascii="Calibri" w:hAnsi="Calibri" w:cs="Calibri"/>
                <w:lang w:val="es-MX" w:eastAsia="es-MX"/>
              </w:rPr>
              <w:t>18, PATAS</w:t>
            </w:r>
            <w:r w:rsidRPr="000A7648">
              <w:rPr>
                <w:rFonts w:ascii="Calibri" w:hAnsi="Calibri" w:cs="Calibri"/>
                <w:lang w:val="es-MX" w:eastAsia="es-MX"/>
              </w:rPr>
              <w:t xml:space="preserve"> 100% ACERO INOXIDABLE DE TUBO DE 1 1/2" CALIBRE 18, INCLUYE GABINETE FREGADERO DE CONTRACANASTA, CESPOL, RAMALEO Y CONEXIÓN, VALVULA AGUA.</w:t>
            </w:r>
          </w:p>
        </w:tc>
        <w:tc>
          <w:tcPr>
            <w:tcW w:w="1200" w:type="dxa"/>
            <w:tcBorders>
              <w:top w:val="nil"/>
              <w:left w:val="nil"/>
              <w:bottom w:val="single" w:sz="4" w:space="0" w:color="auto"/>
              <w:right w:val="single" w:sz="4" w:space="0" w:color="auto"/>
            </w:tcBorders>
            <w:shd w:val="clear" w:color="auto" w:fill="auto"/>
            <w:noWrap/>
            <w:vAlign w:val="center"/>
            <w:hideMark/>
          </w:tcPr>
          <w:p w14:paraId="62425111" w14:textId="19439DF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252CD56A" w14:textId="325E6EE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25F14CD8" w14:textId="77777777" w:rsidTr="008A57A4">
        <w:trPr>
          <w:trHeight w:val="621"/>
        </w:trPr>
        <w:tc>
          <w:tcPr>
            <w:tcW w:w="851" w:type="dxa"/>
            <w:tcBorders>
              <w:top w:val="nil"/>
              <w:left w:val="single" w:sz="4" w:space="0" w:color="auto"/>
              <w:bottom w:val="single" w:sz="4" w:space="0" w:color="auto"/>
              <w:right w:val="single" w:sz="4" w:space="0" w:color="auto"/>
            </w:tcBorders>
            <w:shd w:val="clear" w:color="auto" w:fill="auto"/>
            <w:noWrap/>
            <w:vAlign w:val="center"/>
          </w:tcPr>
          <w:p w14:paraId="6A996B83" w14:textId="4ED0D85C"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66</w:t>
            </w:r>
          </w:p>
        </w:tc>
        <w:tc>
          <w:tcPr>
            <w:tcW w:w="1200" w:type="dxa"/>
            <w:tcBorders>
              <w:top w:val="nil"/>
              <w:left w:val="nil"/>
              <w:bottom w:val="single" w:sz="4" w:space="0" w:color="auto"/>
              <w:right w:val="single" w:sz="4" w:space="0" w:color="auto"/>
            </w:tcBorders>
            <w:shd w:val="clear" w:color="auto" w:fill="auto"/>
            <w:vAlign w:val="center"/>
            <w:hideMark/>
          </w:tcPr>
          <w:p w14:paraId="1ABE812B" w14:textId="5CDBF83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I420800640</w:t>
            </w:r>
          </w:p>
        </w:tc>
        <w:tc>
          <w:tcPr>
            <w:tcW w:w="1480" w:type="dxa"/>
            <w:tcBorders>
              <w:top w:val="nil"/>
              <w:left w:val="nil"/>
              <w:bottom w:val="single" w:sz="4" w:space="0" w:color="auto"/>
              <w:right w:val="single" w:sz="4" w:space="0" w:color="auto"/>
            </w:tcBorders>
            <w:shd w:val="clear" w:color="auto" w:fill="auto"/>
            <w:vAlign w:val="center"/>
            <w:hideMark/>
          </w:tcPr>
          <w:p w14:paraId="196E1CC6" w14:textId="1833896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hideMark/>
          </w:tcPr>
          <w:p w14:paraId="6C52E894" w14:textId="767B8BF3"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EQUIPO HIDRONEUMATICO DUPLEX 119C. BOMBA CENTRIFUGA DE ALTA PRESION SUCCION 2 DESCARGA 1 1/2 ACOPLADO DIRECTAMENTE A MOTOR ELECTRICO DE 5HP 3F 3450RPM 230/460V TCCV. TANQUE </w:t>
            </w:r>
            <w:r w:rsidR="00640DCE" w:rsidRPr="000A7648">
              <w:rPr>
                <w:rFonts w:ascii="Calibri" w:hAnsi="Calibri" w:cs="Calibri"/>
                <w:lang w:val="es-MX" w:eastAsia="es-MX"/>
              </w:rPr>
              <w:t>PRECARGADO, CAPACIDAD</w:t>
            </w:r>
            <w:r w:rsidRPr="000A7648">
              <w:rPr>
                <w:rFonts w:ascii="Calibri" w:hAnsi="Calibri" w:cs="Calibri"/>
                <w:lang w:val="es-MX" w:eastAsia="es-MX"/>
              </w:rPr>
              <w:t xml:space="preserve"> DE TANQUE DE 119 GALONES. TABLERO DE CONTROL PARA HIDRONEUMATICO DUPLEX CON SISTEMA DE ALTERNADO Y SIMULTANEADO 3 FASES 220 V PROTECCIONES CONTRA CORTO CIRCUITO Y SOBRECARGA PARA CADA BOMBA LUZ LED DE TABLERO ENERGIZADO LUZ LED DE BOMBAS EN OPERACION SELECTOR DE 3 POSICIONES MANUAL-FUERA-AUTOMATICO GABINETE METALICO IP55 MANIFOLD DE DESCARGA BRIDADO DE 4 INTERCONECTADO HIDRAULICAMENTE A DESCARGA DE BOMBAS CON ACCESORIOS PARA SU CORRECTO FUNCIONAMIENTO KIT DE INTERRUPTORES DE PRESION DE 0-10 KGS 1 PARA CADA BOMBA.  KIT DE MANOMETRO CON BANO DE GLICERINA DE 0-100 PSI. CENSADO Y CONTROL DE PRESION DEL LADO DEL TABLERO (PARA FACILITAR LA OPERACION). MODELO: EHD-IB1 1/2-5-2 WP119-LV</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3B15646" w14:textId="553BE3D3"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05479379" w14:textId="15B04F8F"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24417C42"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51DC3AD" w14:textId="24C49451"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67</w:t>
            </w:r>
          </w:p>
        </w:tc>
        <w:tc>
          <w:tcPr>
            <w:tcW w:w="1200" w:type="dxa"/>
            <w:tcBorders>
              <w:top w:val="nil"/>
              <w:left w:val="nil"/>
              <w:bottom w:val="single" w:sz="4" w:space="0" w:color="auto"/>
              <w:right w:val="single" w:sz="4" w:space="0" w:color="auto"/>
            </w:tcBorders>
            <w:shd w:val="clear" w:color="auto" w:fill="auto"/>
            <w:vAlign w:val="center"/>
            <w:hideMark/>
          </w:tcPr>
          <w:p w14:paraId="51E88915" w14:textId="0DF1C74D"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I420800092</w:t>
            </w:r>
          </w:p>
        </w:tc>
        <w:tc>
          <w:tcPr>
            <w:tcW w:w="1480" w:type="dxa"/>
            <w:tcBorders>
              <w:top w:val="nil"/>
              <w:left w:val="nil"/>
              <w:bottom w:val="single" w:sz="4" w:space="0" w:color="auto"/>
              <w:right w:val="single" w:sz="4" w:space="0" w:color="auto"/>
            </w:tcBorders>
            <w:shd w:val="clear" w:color="auto" w:fill="auto"/>
            <w:vAlign w:val="center"/>
            <w:hideMark/>
          </w:tcPr>
          <w:p w14:paraId="60DFBE2C" w14:textId="7633870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hideMark/>
          </w:tcPr>
          <w:p w14:paraId="57FFA847" w14:textId="6796A7FD"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CALENTADOR DE AGUA </w:t>
            </w:r>
            <w:r w:rsidR="00640DCE" w:rsidRPr="000A7648">
              <w:rPr>
                <w:rFonts w:ascii="Calibri" w:hAnsi="Calibri" w:cs="Calibri"/>
                <w:lang w:val="es-MX" w:eastAsia="es-MX"/>
              </w:rPr>
              <w:t>ELECTRICO DE</w:t>
            </w:r>
            <w:r w:rsidRPr="000A7648">
              <w:rPr>
                <w:rFonts w:ascii="Calibri" w:hAnsi="Calibri" w:cs="Calibri"/>
                <w:lang w:val="es-MX" w:eastAsia="es-MX"/>
              </w:rPr>
              <w:t xml:space="preserve"> 76 LITROS ,3 NIVELES DE TEMPERATURA</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5E780EB" w14:textId="6575C9C7"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1D4968AD" w14:textId="4CA6D5AA"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2</w:t>
            </w:r>
          </w:p>
        </w:tc>
      </w:tr>
      <w:tr w:rsidR="00C929EE" w:rsidRPr="00C929EE" w14:paraId="5C941228"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F48A76C" w14:textId="13CB2596"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lastRenderedPageBreak/>
              <w:t>68</w:t>
            </w:r>
          </w:p>
        </w:tc>
        <w:tc>
          <w:tcPr>
            <w:tcW w:w="1200" w:type="dxa"/>
            <w:tcBorders>
              <w:top w:val="nil"/>
              <w:left w:val="nil"/>
              <w:bottom w:val="single" w:sz="4" w:space="0" w:color="auto"/>
              <w:right w:val="single" w:sz="4" w:space="0" w:color="auto"/>
            </w:tcBorders>
            <w:shd w:val="clear" w:color="auto" w:fill="auto"/>
            <w:vAlign w:val="center"/>
            <w:hideMark/>
          </w:tcPr>
          <w:p w14:paraId="214BC3F6" w14:textId="1A44E7E7"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I420800092</w:t>
            </w:r>
          </w:p>
        </w:tc>
        <w:tc>
          <w:tcPr>
            <w:tcW w:w="1480" w:type="dxa"/>
            <w:tcBorders>
              <w:top w:val="nil"/>
              <w:left w:val="nil"/>
              <w:bottom w:val="single" w:sz="4" w:space="0" w:color="auto"/>
              <w:right w:val="single" w:sz="4" w:space="0" w:color="auto"/>
            </w:tcBorders>
            <w:shd w:val="clear" w:color="auto" w:fill="auto"/>
            <w:vAlign w:val="center"/>
            <w:hideMark/>
          </w:tcPr>
          <w:p w14:paraId="72A9733B" w14:textId="597DDA49"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hideMark/>
          </w:tcPr>
          <w:p w14:paraId="1A786D00" w14:textId="646452F1"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MANIFULD AUTOMATICO PARA AIRE GRADO </w:t>
            </w:r>
            <w:r w:rsidR="00640DCE" w:rsidRPr="000A7648">
              <w:rPr>
                <w:rFonts w:ascii="Calibri" w:hAnsi="Calibri" w:cs="Calibri"/>
                <w:lang w:val="es-MX" w:eastAsia="es-MX"/>
              </w:rPr>
              <w:t>MEDICO,</w:t>
            </w:r>
            <w:r w:rsidRPr="000A7648">
              <w:rPr>
                <w:rFonts w:ascii="Calibri" w:hAnsi="Calibri" w:cs="Calibri"/>
                <w:lang w:val="es-MX" w:eastAsia="es-MX"/>
              </w:rPr>
              <w:t xml:space="preserve"> CUENTA CON PANEL DE CONTROL AUTOMATICO, QUE INCLUYA BANCADA DE 5X </w:t>
            </w:r>
            <w:r w:rsidR="00640DCE" w:rsidRPr="000A7648">
              <w:rPr>
                <w:rFonts w:ascii="Calibri" w:hAnsi="Calibri" w:cs="Calibri"/>
                <w:lang w:val="es-MX" w:eastAsia="es-MX"/>
              </w:rPr>
              <w:t>5,</w:t>
            </w:r>
            <w:r w:rsidRPr="000A7648">
              <w:rPr>
                <w:rFonts w:ascii="Calibri" w:hAnsi="Calibri" w:cs="Calibri"/>
                <w:lang w:val="es-MX" w:eastAsia="es-MX"/>
              </w:rPr>
              <w:t xml:space="preserve"> PARA 10 </w:t>
            </w:r>
            <w:r w:rsidR="00640DCE" w:rsidRPr="000A7648">
              <w:rPr>
                <w:rFonts w:ascii="Calibri" w:hAnsi="Calibri" w:cs="Calibri"/>
                <w:lang w:val="es-MX" w:eastAsia="es-MX"/>
              </w:rPr>
              <w:t>TANQUES,</w:t>
            </w:r>
            <w:r w:rsidRPr="000A7648">
              <w:rPr>
                <w:rFonts w:ascii="Calibri" w:hAnsi="Calibri" w:cs="Calibri"/>
                <w:lang w:val="es-MX" w:eastAsia="es-MX"/>
              </w:rPr>
              <w:t xml:space="preserve"> QUE CUMPLA CON NFPA.</w:t>
            </w:r>
          </w:p>
        </w:tc>
        <w:tc>
          <w:tcPr>
            <w:tcW w:w="1200" w:type="dxa"/>
            <w:tcBorders>
              <w:top w:val="nil"/>
              <w:left w:val="nil"/>
              <w:bottom w:val="single" w:sz="4" w:space="0" w:color="auto"/>
              <w:right w:val="single" w:sz="4" w:space="0" w:color="auto"/>
            </w:tcBorders>
            <w:shd w:val="clear" w:color="auto" w:fill="auto"/>
            <w:noWrap/>
            <w:vAlign w:val="center"/>
            <w:hideMark/>
          </w:tcPr>
          <w:p w14:paraId="18FA6162" w14:textId="19C7531D"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5876B1E9" w14:textId="4D8E0C1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094A7798"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3789728E" w14:textId="504D1832"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69</w:t>
            </w:r>
          </w:p>
        </w:tc>
        <w:tc>
          <w:tcPr>
            <w:tcW w:w="1200" w:type="dxa"/>
            <w:tcBorders>
              <w:top w:val="nil"/>
              <w:left w:val="nil"/>
              <w:bottom w:val="single" w:sz="4" w:space="0" w:color="auto"/>
              <w:right w:val="single" w:sz="4" w:space="0" w:color="auto"/>
            </w:tcBorders>
            <w:shd w:val="clear" w:color="auto" w:fill="auto"/>
            <w:vAlign w:val="center"/>
            <w:hideMark/>
          </w:tcPr>
          <w:p w14:paraId="2EFC8C40" w14:textId="3EC56AD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I420800092</w:t>
            </w:r>
          </w:p>
        </w:tc>
        <w:tc>
          <w:tcPr>
            <w:tcW w:w="1480" w:type="dxa"/>
            <w:tcBorders>
              <w:top w:val="nil"/>
              <w:left w:val="nil"/>
              <w:bottom w:val="single" w:sz="4" w:space="0" w:color="auto"/>
              <w:right w:val="single" w:sz="4" w:space="0" w:color="auto"/>
            </w:tcBorders>
            <w:shd w:val="clear" w:color="auto" w:fill="auto"/>
            <w:vAlign w:val="center"/>
            <w:hideMark/>
          </w:tcPr>
          <w:p w14:paraId="299D44D9" w14:textId="66EEC7CF"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hideMark/>
          </w:tcPr>
          <w:p w14:paraId="39278EF6" w14:textId="65675CE1"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MANIFULD AUTOMATICO PARA OXIDO </w:t>
            </w:r>
            <w:r w:rsidR="00640DCE" w:rsidRPr="000A7648">
              <w:rPr>
                <w:rFonts w:ascii="Calibri" w:hAnsi="Calibri" w:cs="Calibri"/>
                <w:lang w:val="es-MX" w:eastAsia="es-MX"/>
              </w:rPr>
              <w:t>NITROSO,</w:t>
            </w:r>
            <w:r w:rsidRPr="000A7648">
              <w:rPr>
                <w:rFonts w:ascii="Calibri" w:hAnsi="Calibri" w:cs="Calibri"/>
                <w:lang w:val="es-MX" w:eastAsia="es-MX"/>
              </w:rPr>
              <w:t xml:space="preserve"> CUENTA CON PANEL DE CONTROL </w:t>
            </w:r>
            <w:r w:rsidR="00640DCE" w:rsidRPr="000A7648">
              <w:rPr>
                <w:rFonts w:ascii="Calibri" w:hAnsi="Calibri" w:cs="Calibri"/>
                <w:lang w:val="es-MX" w:eastAsia="es-MX"/>
              </w:rPr>
              <w:t>AUTOMATICO,</w:t>
            </w:r>
            <w:r w:rsidRPr="000A7648">
              <w:rPr>
                <w:rFonts w:ascii="Calibri" w:hAnsi="Calibri" w:cs="Calibri"/>
                <w:lang w:val="es-MX" w:eastAsia="es-MX"/>
              </w:rPr>
              <w:t xml:space="preserve"> QUE INCLUYA BANCADA DE 2X</w:t>
            </w:r>
            <w:r w:rsidR="00640DCE" w:rsidRPr="000A7648">
              <w:rPr>
                <w:rFonts w:ascii="Calibri" w:hAnsi="Calibri" w:cs="Calibri"/>
                <w:lang w:val="es-MX" w:eastAsia="es-MX"/>
              </w:rPr>
              <w:t>2,</w:t>
            </w:r>
            <w:r w:rsidRPr="000A7648">
              <w:rPr>
                <w:rFonts w:ascii="Calibri" w:hAnsi="Calibri" w:cs="Calibri"/>
                <w:lang w:val="es-MX" w:eastAsia="es-MX"/>
              </w:rPr>
              <w:t xml:space="preserve"> QUE CUMPLA CON NFPA</w:t>
            </w:r>
          </w:p>
        </w:tc>
        <w:tc>
          <w:tcPr>
            <w:tcW w:w="1200" w:type="dxa"/>
            <w:tcBorders>
              <w:top w:val="nil"/>
              <w:left w:val="nil"/>
              <w:bottom w:val="single" w:sz="4" w:space="0" w:color="auto"/>
              <w:right w:val="single" w:sz="4" w:space="0" w:color="auto"/>
            </w:tcBorders>
            <w:shd w:val="clear" w:color="auto" w:fill="auto"/>
            <w:noWrap/>
            <w:vAlign w:val="center"/>
            <w:hideMark/>
          </w:tcPr>
          <w:p w14:paraId="3DA43EBF" w14:textId="11BC2E64"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6107F4E2" w14:textId="3B6932D7"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47122A64"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08DAAE81" w14:textId="55FA4573"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70</w:t>
            </w:r>
          </w:p>
        </w:tc>
        <w:tc>
          <w:tcPr>
            <w:tcW w:w="1200" w:type="dxa"/>
            <w:tcBorders>
              <w:top w:val="nil"/>
              <w:left w:val="nil"/>
              <w:bottom w:val="single" w:sz="4" w:space="0" w:color="auto"/>
              <w:right w:val="single" w:sz="4" w:space="0" w:color="auto"/>
            </w:tcBorders>
            <w:shd w:val="clear" w:color="auto" w:fill="auto"/>
            <w:vAlign w:val="center"/>
            <w:hideMark/>
          </w:tcPr>
          <w:p w14:paraId="48654BC0" w14:textId="38567741"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I420800092</w:t>
            </w:r>
          </w:p>
        </w:tc>
        <w:tc>
          <w:tcPr>
            <w:tcW w:w="1480" w:type="dxa"/>
            <w:tcBorders>
              <w:top w:val="nil"/>
              <w:left w:val="nil"/>
              <w:bottom w:val="single" w:sz="4" w:space="0" w:color="auto"/>
              <w:right w:val="single" w:sz="4" w:space="0" w:color="auto"/>
            </w:tcBorders>
            <w:shd w:val="clear" w:color="auto" w:fill="auto"/>
            <w:vAlign w:val="center"/>
            <w:hideMark/>
          </w:tcPr>
          <w:p w14:paraId="7117EA20" w14:textId="256A959C"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hideMark/>
          </w:tcPr>
          <w:p w14:paraId="1CEC7F99" w14:textId="6BC92DEF"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BOMBA </w:t>
            </w:r>
            <w:r w:rsidR="00640DCE" w:rsidRPr="000A7648">
              <w:rPr>
                <w:rFonts w:ascii="Calibri" w:hAnsi="Calibri" w:cs="Calibri"/>
                <w:lang w:val="es-MX" w:eastAsia="es-MX"/>
              </w:rPr>
              <w:t>PARA VACIO</w:t>
            </w:r>
            <w:r w:rsidRPr="000A7648">
              <w:rPr>
                <w:rFonts w:ascii="Calibri" w:hAnsi="Calibri" w:cs="Calibri"/>
                <w:lang w:val="es-MX" w:eastAsia="es-MX"/>
              </w:rPr>
              <w:t xml:space="preserve"> GRADO </w:t>
            </w:r>
            <w:r w:rsidR="00640DCE" w:rsidRPr="000A7648">
              <w:rPr>
                <w:rFonts w:ascii="Calibri" w:hAnsi="Calibri" w:cs="Calibri"/>
                <w:lang w:val="es-MX" w:eastAsia="es-MX"/>
              </w:rPr>
              <w:t>MEDICO,</w:t>
            </w:r>
            <w:r w:rsidRPr="000A7648">
              <w:rPr>
                <w:rFonts w:ascii="Calibri" w:hAnsi="Calibri" w:cs="Calibri"/>
                <w:lang w:val="es-MX" w:eastAsia="es-MX"/>
              </w:rPr>
              <w:t xml:space="preserve"> DUPLEX CON BOMBAS DE 3.5 HP, QUE CUMPLA CON </w:t>
            </w:r>
            <w:r w:rsidR="00640DCE" w:rsidRPr="000A7648">
              <w:rPr>
                <w:rFonts w:ascii="Calibri" w:hAnsi="Calibri" w:cs="Calibri"/>
                <w:lang w:val="es-MX" w:eastAsia="es-MX"/>
              </w:rPr>
              <w:t>NFPA,</w:t>
            </w:r>
            <w:r w:rsidRPr="000A7648">
              <w:rPr>
                <w:rFonts w:ascii="Calibri" w:hAnsi="Calibri" w:cs="Calibri"/>
                <w:lang w:val="es-MX" w:eastAsia="es-MX"/>
              </w:rPr>
              <w:t xml:space="preserve"> VOLTAJE 220, TRIFASICA</w:t>
            </w:r>
            <w:r w:rsidR="00640DCE">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7E7CBC7" w14:textId="77F8E39B"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528157CD" w14:textId="280BF326"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315DC1B3"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1EF10CC8" w14:textId="2CB597AD"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71</w:t>
            </w:r>
          </w:p>
        </w:tc>
        <w:tc>
          <w:tcPr>
            <w:tcW w:w="1200" w:type="dxa"/>
            <w:tcBorders>
              <w:top w:val="nil"/>
              <w:left w:val="nil"/>
              <w:bottom w:val="single" w:sz="4" w:space="0" w:color="auto"/>
              <w:right w:val="single" w:sz="4" w:space="0" w:color="auto"/>
            </w:tcBorders>
            <w:shd w:val="clear" w:color="auto" w:fill="auto"/>
            <w:vAlign w:val="center"/>
            <w:hideMark/>
          </w:tcPr>
          <w:p w14:paraId="20840EF4" w14:textId="5F08DEF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I330000078</w:t>
            </w:r>
          </w:p>
        </w:tc>
        <w:tc>
          <w:tcPr>
            <w:tcW w:w="1480" w:type="dxa"/>
            <w:tcBorders>
              <w:top w:val="nil"/>
              <w:left w:val="nil"/>
              <w:bottom w:val="single" w:sz="4" w:space="0" w:color="auto"/>
              <w:right w:val="single" w:sz="4" w:space="0" w:color="auto"/>
            </w:tcBorders>
            <w:shd w:val="clear" w:color="auto" w:fill="auto"/>
            <w:vAlign w:val="center"/>
            <w:hideMark/>
          </w:tcPr>
          <w:p w14:paraId="053E6642" w14:textId="432BE068"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56601</w:t>
            </w:r>
          </w:p>
        </w:tc>
        <w:tc>
          <w:tcPr>
            <w:tcW w:w="5345" w:type="dxa"/>
            <w:tcBorders>
              <w:top w:val="nil"/>
              <w:left w:val="nil"/>
              <w:bottom w:val="single" w:sz="4" w:space="0" w:color="auto"/>
              <w:right w:val="single" w:sz="4" w:space="0" w:color="auto"/>
            </w:tcBorders>
            <w:shd w:val="clear" w:color="auto" w:fill="auto"/>
            <w:hideMark/>
          </w:tcPr>
          <w:p w14:paraId="174276B8" w14:textId="30DAB7A7"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DE PLANTA DE EMERGENCIA CON TABLERO DE TRANSFERENCIA </w:t>
            </w:r>
            <w:r w:rsidR="00640DCE" w:rsidRPr="000A7648">
              <w:rPr>
                <w:rFonts w:ascii="Calibri" w:hAnsi="Calibri" w:cs="Calibri"/>
                <w:lang w:val="es-MX" w:eastAsia="es-MX"/>
              </w:rPr>
              <w:t>(PLANTA</w:t>
            </w:r>
            <w:r w:rsidRPr="000A7648">
              <w:rPr>
                <w:rFonts w:ascii="Calibri" w:hAnsi="Calibri" w:cs="Calibri"/>
                <w:lang w:val="es-MX" w:eastAsia="es-MX"/>
              </w:rPr>
              <w:t xml:space="preserve"> ELECTRICA </w:t>
            </w:r>
            <w:r w:rsidR="00640DCE" w:rsidRPr="000A7648">
              <w:rPr>
                <w:rFonts w:ascii="Calibri" w:hAnsi="Calibri" w:cs="Calibri"/>
                <w:lang w:val="es-MX" w:eastAsia="es-MX"/>
              </w:rPr>
              <w:t>DISEL CAP.</w:t>
            </w:r>
            <w:r w:rsidRPr="000A7648">
              <w:rPr>
                <w:rFonts w:ascii="Calibri" w:hAnsi="Calibri" w:cs="Calibri"/>
                <w:lang w:val="es-MX" w:eastAsia="es-MX"/>
              </w:rPr>
              <w:t xml:space="preserve"> 200 </w:t>
            </w:r>
            <w:r w:rsidR="00640DCE" w:rsidRPr="000A7648">
              <w:rPr>
                <w:rFonts w:ascii="Calibri" w:hAnsi="Calibri" w:cs="Calibri"/>
                <w:lang w:val="es-MX" w:eastAsia="es-MX"/>
              </w:rPr>
              <w:t>KWS, 6</w:t>
            </w:r>
            <w:r w:rsidRPr="000A7648">
              <w:rPr>
                <w:rFonts w:ascii="Calibri" w:hAnsi="Calibri" w:cs="Calibri"/>
                <w:lang w:val="es-MX" w:eastAsia="es-MX"/>
              </w:rPr>
              <w:t xml:space="preserve"> </w:t>
            </w:r>
            <w:r w:rsidR="00640DCE" w:rsidRPr="000A7648">
              <w:rPr>
                <w:rFonts w:ascii="Calibri" w:hAnsi="Calibri" w:cs="Calibri"/>
                <w:lang w:val="es-MX" w:eastAsia="es-MX"/>
              </w:rPr>
              <w:t>CILINDROS,</w:t>
            </w:r>
            <w:r w:rsidRPr="000A7648">
              <w:rPr>
                <w:rFonts w:ascii="Calibri" w:hAnsi="Calibri" w:cs="Calibri"/>
                <w:lang w:val="es-MX" w:eastAsia="es-MX"/>
              </w:rPr>
              <w:t xml:space="preserve"> DE 3 FASES CON TANQUE DE DIESEL DE 1000 LTS.</w:t>
            </w:r>
          </w:p>
        </w:tc>
        <w:tc>
          <w:tcPr>
            <w:tcW w:w="1200" w:type="dxa"/>
            <w:tcBorders>
              <w:top w:val="nil"/>
              <w:left w:val="nil"/>
              <w:bottom w:val="single" w:sz="4" w:space="0" w:color="auto"/>
              <w:right w:val="single" w:sz="4" w:space="0" w:color="auto"/>
            </w:tcBorders>
            <w:shd w:val="clear" w:color="auto" w:fill="auto"/>
            <w:noWrap/>
            <w:vAlign w:val="center"/>
            <w:hideMark/>
          </w:tcPr>
          <w:p w14:paraId="6BD12F08" w14:textId="02D4875E"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53063CF7" w14:textId="48CE5DD3"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1006E70E"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4DCAE11" w14:textId="0C84BC10"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72</w:t>
            </w:r>
          </w:p>
        </w:tc>
        <w:tc>
          <w:tcPr>
            <w:tcW w:w="1200" w:type="dxa"/>
            <w:tcBorders>
              <w:top w:val="nil"/>
              <w:left w:val="nil"/>
              <w:bottom w:val="single" w:sz="4" w:space="0" w:color="auto"/>
              <w:right w:val="single" w:sz="4" w:space="0" w:color="auto"/>
            </w:tcBorders>
            <w:shd w:val="clear" w:color="auto" w:fill="auto"/>
            <w:vAlign w:val="center"/>
            <w:hideMark/>
          </w:tcPr>
          <w:p w14:paraId="510EAB4D" w14:textId="2775CF73"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I420200008</w:t>
            </w:r>
          </w:p>
        </w:tc>
        <w:tc>
          <w:tcPr>
            <w:tcW w:w="1480" w:type="dxa"/>
            <w:tcBorders>
              <w:top w:val="nil"/>
              <w:left w:val="nil"/>
              <w:bottom w:val="single" w:sz="4" w:space="0" w:color="auto"/>
              <w:right w:val="single" w:sz="4" w:space="0" w:color="auto"/>
            </w:tcBorders>
            <w:shd w:val="clear" w:color="auto" w:fill="auto"/>
            <w:vAlign w:val="center"/>
            <w:hideMark/>
          </w:tcPr>
          <w:p w14:paraId="3ACE7CD1" w14:textId="52578902"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vAlign w:val="center"/>
            <w:hideMark/>
          </w:tcPr>
          <w:p w14:paraId="2BBBBAEF" w14:textId="26DE439F"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w:t>
            </w:r>
            <w:r w:rsidR="00640DCE" w:rsidRPr="000A7648">
              <w:rPr>
                <w:rFonts w:ascii="Calibri" w:hAnsi="Calibri" w:cs="Calibri"/>
                <w:lang w:val="es-MX" w:eastAsia="es-MX"/>
              </w:rPr>
              <w:t>INSTALACIÓN DE</w:t>
            </w:r>
            <w:r w:rsidRPr="000A7648">
              <w:rPr>
                <w:rFonts w:ascii="Calibri" w:hAnsi="Calibri" w:cs="Calibri"/>
                <w:lang w:val="es-MX" w:eastAsia="es-MX"/>
              </w:rPr>
              <w:t xml:space="preserve"> </w:t>
            </w:r>
            <w:r w:rsidR="00640DCE" w:rsidRPr="000A7648">
              <w:rPr>
                <w:rFonts w:ascii="Calibri" w:hAnsi="Calibri" w:cs="Calibri"/>
                <w:lang w:val="es-MX" w:eastAsia="es-MX"/>
              </w:rPr>
              <w:t xml:space="preserve">MANIFULD </w:t>
            </w:r>
            <w:r w:rsidR="00DF6F58" w:rsidRPr="000A7648">
              <w:rPr>
                <w:rFonts w:ascii="Calibri" w:hAnsi="Calibri" w:cs="Calibri"/>
                <w:lang w:val="es-MX" w:eastAsia="es-MX"/>
              </w:rPr>
              <w:t>AUTOMATICO PARA OXIGENO</w:t>
            </w:r>
            <w:r w:rsidRPr="000A7648">
              <w:rPr>
                <w:rFonts w:ascii="Calibri" w:hAnsi="Calibri" w:cs="Calibri"/>
                <w:lang w:val="es-MX" w:eastAsia="es-MX"/>
              </w:rPr>
              <w:t xml:space="preserve">, CUENTA </w:t>
            </w:r>
            <w:r w:rsidR="00DF6F58" w:rsidRPr="000A7648">
              <w:rPr>
                <w:rFonts w:ascii="Calibri" w:hAnsi="Calibri" w:cs="Calibri"/>
                <w:lang w:val="es-MX" w:eastAsia="es-MX"/>
              </w:rPr>
              <w:t>CON PANEL</w:t>
            </w:r>
            <w:r w:rsidRPr="000A7648">
              <w:rPr>
                <w:rFonts w:ascii="Calibri" w:hAnsi="Calibri" w:cs="Calibri"/>
                <w:lang w:val="es-MX" w:eastAsia="es-MX"/>
              </w:rPr>
              <w:t xml:space="preserve"> DE CONTROL </w:t>
            </w:r>
            <w:r w:rsidR="00DF6F58" w:rsidRPr="000A7648">
              <w:rPr>
                <w:rFonts w:ascii="Calibri" w:hAnsi="Calibri" w:cs="Calibri"/>
                <w:lang w:val="es-MX" w:eastAsia="es-MX"/>
              </w:rPr>
              <w:t>AUTOMATICO, QUE</w:t>
            </w:r>
            <w:r w:rsidRPr="000A7648">
              <w:rPr>
                <w:rFonts w:ascii="Calibri" w:hAnsi="Calibri" w:cs="Calibri"/>
                <w:lang w:val="es-MX" w:eastAsia="es-MX"/>
              </w:rPr>
              <w:t xml:space="preserve"> INCLUYA </w:t>
            </w:r>
            <w:r w:rsidR="00DF6F58" w:rsidRPr="000A7648">
              <w:rPr>
                <w:rFonts w:ascii="Calibri" w:hAnsi="Calibri" w:cs="Calibri"/>
                <w:lang w:val="es-MX" w:eastAsia="es-MX"/>
              </w:rPr>
              <w:t>BANCADA DE</w:t>
            </w:r>
            <w:r w:rsidRPr="000A7648">
              <w:rPr>
                <w:rFonts w:ascii="Calibri" w:hAnsi="Calibri" w:cs="Calibri"/>
                <w:lang w:val="es-MX" w:eastAsia="es-MX"/>
              </w:rPr>
              <w:t xml:space="preserve"> 5 X 5 PARA  10 TANQUES. QUE CUMPLA CON </w:t>
            </w:r>
            <w:r w:rsidR="00DF6F58" w:rsidRPr="000A7648">
              <w:rPr>
                <w:rFonts w:ascii="Calibri" w:hAnsi="Calibri" w:cs="Calibri"/>
                <w:lang w:val="es-MX" w:eastAsia="es-MX"/>
              </w:rPr>
              <w:t>NFPA.</w:t>
            </w:r>
          </w:p>
        </w:tc>
        <w:tc>
          <w:tcPr>
            <w:tcW w:w="1200" w:type="dxa"/>
            <w:tcBorders>
              <w:top w:val="nil"/>
              <w:left w:val="nil"/>
              <w:bottom w:val="single" w:sz="4" w:space="0" w:color="auto"/>
              <w:right w:val="single" w:sz="4" w:space="0" w:color="auto"/>
            </w:tcBorders>
            <w:shd w:val="clear" w:color="auto" w:fill="auto"/>
            <w:noWrap/>
            <w:vAlign w:val="center"/>
            <w:hideMark/>
          </w:tcPr>
          <w:p w14:paraId="5BFF3971" w14:textId="4279B2E3"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694B7CFD" w14:textId="48C1E1BB"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r w:rsidR="00C929EE" w:rsidRPr="00C929EE" w14:paraId="5438974C" w14:textId="77777777" w:rsidTr="008A57A4">
        <w:trPr>
          <w:trHeight w:val="7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73DAC233" w14:textId="45394EF3" w:rsidR="00C929EE" w:rsidRPr="000A7648" w:rsidRDefault="008A57A4" w:rsidP="00C929EE">
            <w:pPr>
              <w:jc w:val="center"/>
              <w:rPr>
                <w:rFonts w:ascii="Calibri" w:hAnsi="Calibri" w:cs="Calibri"/>
                <w:color w:val="000000"/>
                <w:lang w:val="es-MX" w:eastAsia="es-MX"/>
              </w:rPr>
            </w:pPr>
            <w:r>
              <w:rPr>
                <w:rFonts w:ascii="Calibri" w:hAnsi="Calibri" w:cs="Calibri"/>
                <w:color w:val="000000"/>
                <w:lang w:val="es-MX" w:eastAsia="es-MX"/>
              </w:rPr>
              <w:t>73</w:t>
            </w:r>
          </w:p>
        </w:tc>
        <w:tc>
          <w:tcPr>
            <w:tcW w:w="1200" w:type="dxa"/>
            <w:tcBorders>
              <w:top w:val="nil"/>
              <w:left w:val="nil"/>
              <w:bottom w:val="single" w:sz="4" w:space="0" w:color="auto"/>
              <w:right w:val="single" w:sz="4" w:space="0" w:color="auto"/>
            </w:tcBorders>
            <w:shd w:val="clear" w:color="auto" w:fill="auto"/>
            <w:vAlign w:val="center"/>
            <w:hideMark/>
          </w:tcPr>
          <w:p w14:paraId="2A590E9F" w14:textId="4C18273A"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I420800092</w:t>
            </w:r>
          </w:p>
        </w:tc>
        <w:tc>
          <w:tcPr>
            <w:tcW w:w="1480" w:type="dxa"/>
            <w:tcBorders>
              <w:top w:val="nil"/>
              <w:left w:val="nil"/>
              <w:bottom w:val="single" w:sz="4" w:space="0" w:color="auto"/>
              <w:right w:val="single" w:sz="4" w:space="0" w:color="auto"/>
            </w:tcBorders>
            <w:shd w:val="clear" w:color="auto" w:fill="auto"/>
            <w:vAlign w:val="center"/>
            <w:hideMark/>
          </w:tcPr>
          <w:p w14:paraId="3592B969" w14:textId="530C68A0" w:rsidR="00C929EE" w:rsidRPr="000A7648" w:rsidRDefault="00C929EE" w:rsidP="00C929EE">
            <w:pPr>
              <w:jc w:val="center"/>
              <w:rPr>
                <w:rFonts w:ascii="Calibri" w:hAnsi="Calibri" w:cs="Calibri"/>
                <w:lang w:val="es-MX" w:eastAsia="es-MX"/>
              </w:rPr>
            </w:pPr>
            <w:r w:rsidRPr="000A7648">
              <w:rPr>
                <w:rFonts w:ascii="Calibri" w:hAnsi="Calibri" w:cs="Calibri"/>
                <w:lang w:val="es-MX" w:eastAsia="es-MX"/>
              </w:rPr>
              <w:t>56201</w:t>
            </w:r>
          </w:p>
        </w:tc>
        <w:tc>
          <w:tcPr>
            <w:tcW w:w="5345" w:type="dxa"/>
            <w:tcBorders>
              <w:top w:val="nil"/>
              <w:left w:val="nil"/>
              <w:bottom w:val="single" w:sz="4" w:space="0" w:color="auto"/>
              <w:right w:val="single" w:sz="4" w:space="0" w:color="auto"/>
            </w:tcBorders>
            <w:shd w:val="clear" w:color="auto" w:fill="auto"/>
            <w:vAlign w:val="center"/>
            <w:hideMark/>
          </w:tcPr>
          <w:p w14:paraId="1CF691A9" w14:textId="07482E7E" w:rsidR="00C929EE" w:rsidRPr="000A7648" w:rsidRDefault="00C929EE" w:rsidP="00C929EE">
            <w:pPr>
              <w:jc w:val="both"/>
              <w:rPr>
                <w:rFonts w:ascii="Calibri" w:hAnsi="Calibri" w:cs="Calibri"/>
                <w:lang w:val="es-MX" w:eastAsia="es-MX"/>
              </w:rPr>
            </w:pPr>
            <w:r w:rsidRPr="000A7648">
              <w:rPr>
                <w:rFonts w:ascii="Calibri" w:hAnsi="Calibri" w:cs="Calibri"/>
                <w:lang w:val="es-MX" w:eastAsia="es-MX"/>
              </w:rPr>
              <w:t xml:space="preserve">SUMINISTRO E INSTALACIÓN </w:t>
            </w:r>
            <w:r w:rsidR="00DF6F58" w:rsidRPr="000A7648">
              <w:rPr>
                <w:rFonts w:ascii="Calibri" w:hAnsi="Calibri" w:cs="Calibri"/>
                <w:lang w:val="es-MX" w:eastAsia="es-MX"/>
              </w:rPr>
              <w:t>DE SISTEMA</w:t>
            </w:r>
            <w:r w:rsidRPr="000A7648">
              <w:rPr>
                <w:rFonts w:ascii="Calibri" w:hAnsi="Calibri" w:cs="Calibri"/>
                <w:lang w:val="es-MX" w:eastAsia="es-MX"/>
              </w:rPr>
              <w:t xml:space="preserve"> DE OSMOSIS </w:t>
            </w:r>
            <w:r w:rsidR="00DF6F58" w:rsidRPr="000A7648">
              <w:rPr>
                <w:rFonts w:ascii="Calibri" w:hAnsi="Calibri" w:cs="Calibri"/>
                <w:lang w:val="es-MX" w:eastAsia="es-MX"/>
              </w:rPr>
              <w:t>INVERSA, CUENTA</w:t>
            </w:r>
            <w:r w:rsidRPr="000A7648">
              <w:rPr>
                <w:rFonts w:ascii="Calibri" w:hAnsi="Calibri" w:cs="Calibri"/>
                <w:lang w:val="es-MX" w:eastAsia="es-MX"/>
              </w:rPr>
              <w:t xml:space="preserve"> CON TABLERO DE CONTROL, CONTROLADOR </w:t>
            </w:r>
            <w:r w:rsidR="00DF6F58" w:rsidRPr="000A7648">
              <w:rPr>
                <w:rFonts w:ascii="Calibri" w:hAnsi="Calibri" w:cs="Calibri"/>
                <w:lang w:val="es-MX" w:eastAsia="es-MX"/>
              </w:rPr>
              <w:t>AUTOMATICO, CAPACIDAD</w:t>
            </w:r>
            <w:r w:rsidRPr="000A7648">
              <w:rPr>
                <w:rFonts w:ascii="Calibri" w:hAnsi="Calibri" w:cs="Calibri"/>
                <w:lang w:val="es-MX" w:eastAsia="es-MX"/>
              </w:rPr>
              <w:t xml:space="preserve"> DE 2.2 GPM, VOLTAJE PRINCIPAL DE ALIMENTACIÓN, 110V, CUENTA CON INTERRUPTORES TERMO-MAGNETICOS, CUENTA CON TREN DE </w:t>
            </w:r>
            <w:r w:rsidR="00DF6F58" w:rsidRPr="000A7648">
              <w:rPr>
                <w:rFonts w:ascii="Calibri" w:hAnsi="Calibri" w:cs="Calibri"/>
                <w:lang w:val="es-MX" w:eastAsia="es-MX"/>
              </w:rPr>
              <w:t>FILTRADO COMPUESTO</w:t>
            </w:r>
            <w:r w:rsidRPr="000A7648">
              <w:rPr>
                <w:rFonts w:ascii="Calibri" w:hAnsi="Calibri" w:cs="Calibri"/>
                <w:lang w:val="es-MX" w:eastAsia="es-MX"/>
              </w:rPr>
              <w:t xml:space="preserve"> POR FILTRO TURBIDEX, </w:t>
            </w:r>
            <w:r w:rsidR="00DF6F58" w:rsidRPr="000A7648">
              <w:rPr>
                <w:rFonts w:ascii="Calibri" w:hAnsi="Calibri" w:cs="Calibri"/>
                <w:lang w:val="es-MX" w:eastAsia="es-MX"/>
              </w:rPr>
              <w:t>FILTRO CARBON</w:t>
            </w:r>
            <w:r w:rsidRPr="000A7648">
              <w:rPr>
                <w:rFonts w:ascii="Calibri" w:hAnsi="Calibri" w:cs="Calibri"/>
                <w:lang w:val="es-MX" w:eastAsia="es-MX"/>
              </w:rPr>
              <w:t xml:space="preserve"> </w:t>
            </w:r>
            <w:r w:rsidR="00DF6F58" w:rsidRPr="000A7648">
              <w:rPr>
                <w:rFonts w:ascii="Calibri" w:hAnsi="Calibri" w:cs="Calibri"/>
                <w:lang w:val="es-MX" w:eastAsia="es-MX"/>
              </w:rPr>
              <w:t>ACTIVADO,</w:t>
            </w:r>
            <w:r w:rsidRPr="000A7648">
              <w:rPr>
                <w:rFonts w:ascii="Calibri" w:hAnsi="Calibri" w:cs="Calibri"/>
                <w:lang w:val="es-MX" w:eastAsia="es-MX"/>
              </w:rPr>
              <w:t xml:space="preserve"> FILTRO </w:t>
            </w:r>
            <w:r w:rsidR="00DF6F58" w:rsidRPr="000A7648">
              <w:rPr>
                <w:rFonts w:ascii="Calibri" w:hAnsi="Calibri" w:cs="Calibri"/>
                <w:lang w:val="es-MX" w:eastAsia="es-MX"/>
              </w:rPr>
              <w:t>SUAVIZADOR,</w:t>
            </w:r>
            <w:r w:rsidRPr="000A7648">
              <w:rPr>
                <w:rFonts w:ascii="Calibri" w:hAnsi="Calibri" w:cs="Calibri"/>
                <w:lang w:val="es-MX" w:eastAsia="es-MX"/>
              </w:rPr>
              <w:t xml:space="preserve"> TANQUES PARA AGUA SUAVIZADA Y DESIONIZADA., ADEMAS DE TANQUE PARA SALMUERA Y DEMAS ACCESORIOS NECESARIOS PARA SU CORRECTO FUNCIONAMIENTO</w:t>
            </w:r>
          </w:p>
        </w:tc>
        <w:tc>
          <w:tcPr>
            <w:tcW w:w="1200" w:type="dxa"/>
            <w:tcBorders>
              <w:top w:val="nil"/>
              <w:left w:val="nil"/>
              <w:bottom w:val="single" w:sz="4" w:space="0" w:color="auto"/>
              <w:right w:val="single" w:sz="4" w:space="0" w:color="auto"/>
            </w:tcBorders>
            <w:shd w:val="clear" w:color="auto" w:fill="auto"/>
            <w:noWrap/>
            <w:vAlign w:val="center"/>
            <w:hideMark/>
          </w:tcPr>
          <w:p w14:paraId="3A3EC208" w14:textId="32F71437"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81" w:type="dxa"/>
            <w:tcBorders>
              <w:top w:val="nil"/>
              <w:left w:val="nil"/>
              <w:bottom w:val="single" w:sz="4" w:space="0" w:color="auto"/>
              <w:right w:val="single" w:sz="4" w:space="0" w:color="auto"/>
            </w:tcBorders>
            <w:shd w:val="clear" w:color="auto" w:fill="auto"/>
            <w:noWrap/>
            <w:vAlign w:val="center"/>
            <w:hideMark/>
          </w:tcPr>
          <w:p w14:paraId="14A68B3E" w14:textId="6E2D4B82" w:rsidR="00C929EE" w:rsidRPr="000A7648" w:rsidRDefault="00C929EE" w:rsidP="00C929EE">
            <w:pPr>
              <w:jc w:val="center"/>
              <w:rPr>
                <w:rFonts w:ascii="Calibri" w:hAnsi="Calibri" w:cs="Calibri"/>
                <w:color w:val="000000"/>
                <w:lang w:val="es-MX" w:eastAsia="es-MX"/>
              </w:rPr>
            </w:pPr>
            <w:r w:rsidRPr="000A7648">
              <w:rPr>
                <w:rFonts w:ascii="Calibri" w:hAnsi="Calibri" w:cs="Calibri"/>
                <w:color w:val="000000"/>
                <w:lang w:val="es-MX" w:eastAsia="es-MX"/>
              </w:rPr>
              <w:t>1</w:t>
            </w:r>
          </w:p>
        </w:tc>
      </w:tr>
    </w:tbl>
    <w:p w14:paraId="1CB6115B" w14:textId="77777777" w:rsidR="00DF6F58" w:rsidRDefault="00DF6F58" w:rsidP="003B77AA">
      <w:pPr>
        <w:ind w:right="-1"/>
        <w:jc w:val="center"/>
        <w:rPr>
          <w:rFonts w:ascii="Calibri" w:hAnsi="Calibri" w:cs="Arial"/>
          <w:sz w:val="24"/>
          <w:szCs w:val="24"/>
        </w:rPr>
      </w:pPr>
    </w:p>
    <w:p w14:paraId="5A4E9DC8" w14:textId="6937CCBB" w:rsidR="000A7648" w:rsidRPr="00DF6F58" w:rsidRDefault="000A7648" w:rsidP="003B77AA">
      <w:pPr>
        <w:ind w:right="-1"/>
        <w:jc w:val="center"/>
        <w:rPr>
          <w:rFonts w:ascii="Calibri" w:hAnsi="Calibri" w:cs="Arial"/>
          <w:b/>
          <w:bCs/>
          <w:sz w:val="28"/>
          <w:szCs w:val="28"/>
        </w:rPr>
      </w:pPr>
      <w:r w:rsidRPr="00DF6F58">
        <w:rPr>
          <w:rFonts w:ascii="Calibri" w:hAnsi="Calibri" w:cs="Arial"/>
          <w:b/>
          <w:bCs/>
          <w:sz w:val="28"/>
          <w:szCs w:val="28"/>
        </w:rPr>
        <w:t>PARTIDA 2</w:t>
      </w:r>
    </w:p>
    <w:p w14:paraId="6F806939" w14:textId="77777777" w:rsidR="000A7648" w:rsidRDefault="000A7648" w:rsidP="003B77AA">
      <w:pPr>
        <w:ind w:right="-1"/>
        <w:jc w:val="center"/>
        <w:rPr>
          <w:rFonts w:ascii="Calibri" w:hAnsi="Calibri" w:cs="Arial"/>
          <w:sz w:val="24"/>
          <w:szCs w:val="24"/>
        </w:rPr>
      </w:pPr>
    </w:p>
    <w:tbl>
      <w:tblPr>
        <w:tblW w:w="11057" w:type="dxa"/>
        <w:tblInd w:w="-289" w:type="dxa"/>
        <w:tblCellMar>
          <w:left w:w="70" w:type="dxa"/>
          <w:right w:w="70" w:type="dxa"/>
        </w:tblCellMar>
        <w:tblLook w:val="04A0" w:firstRow="1" w:lastRow="0" w:firstColumn="1" w:lastColumn="0" w:noHBand="0" w:noVBand="1"/>
      </w:tblPr>
      <w:tblGrid>
        <w:gridCol w:w="993"/>
        <w:gridCol w:w="1134"/>
        <w:gridCol w:w="1559"/>
        <w:gridCol w:w="5245"/>
        <w:gridCol w:w="1200"/>
        <w:gridCol w:w="1025"/>
      </w:tblGrid>
      <w:tr w:rsidR="00DF6F58" w:rsidRPr="00DF6F58" w14:paraId="002B1AE0" w14:textId="77777777" w:rsidTr="00772ABE">
        <w:trPr>
          <w:trHeight w:val="945"/>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03C9AD46" w14:textId="0A1BD781" w:rsidR="00DF6F58" w:rsidRPr="000A7648" w:rsidRDefault="00DF6F58" w:rsidP="000A7648">
            <w:pPr>
              <w:jc w:val="center"/>
              <w:rPr>
                <w:rFonts w:ascii="Calibri" w:hAnsi="Calibri" w:cs="Calibri"/>
                <w:b/>
                <w:bCs/>
                <w:color w:val="000000"/>
                <w:lang w:val="es-MX" w:eastAsia="es-MX"/>
              </w:rPr>
            </w:pPr>
            <w:r>
              <w:rPr>
                <w:rFonts w:ascii="Calibri" w:hAnsi="Calibri" w:cs="Calibri"/>
                <w:b/>
                <w:bCs/>
                <w:color w:val="000000"/>
                <w:lang w:val="es-MX" w:eastAsia="es-MX"/>
              </w:rPr>
              <w:t>RENGLÓN</w:t>
            </w:r>
          </w:p>
        </w:tc>
        <w:tc>
          <w:tcPr>
            <w:tcW w:w="1134" w:type="dxa"/>
            <w:tcBorders>
              <w:top w:val="single" w:sz="4" w:space="0" w:color="auto"/>
              <w:left w:val="nil"/>
              <w:bottom w:val="single" w:sz="4" w:space="0" w:color="auto"/>
              <w:right w:val="single" w:sz="4" w:space="0" w:color="auto"/>
            </w:tcBorders>
            <w:shd w:val="clear" w:color="auto" w:fill="85E8FF"/>
            <w:vAlign w:val="center"/>
            <w:hideMark/>
          </w:tcPr>
          <w:p w14:paraId="6B090050" w14:textId="6A83DF03" w:rsidR="00DF6F58" w:rsidRPr="000A7648" w:rsidRDefault="00DF6F58" w:rsidP="000A7648">
            <w:pPr>
              <w:jc w:val="center"/>
              <w:rPr>
                <w:rFonts w:ascii="Calibri" w:hAnsi="Calibri" w:cs="Calibri"/>
                <w:b/>
                <w:bCs/>
                <w:lang w:val="es-MX" w:eastAsia="es-MX"/>
              </w:rPr>
            </w:pPr>
            <w:r w:rsidRPr="000A7648">
              <w:rPr>
                <w:rFonts w:ascii="Calibri" w:hAnsi="Calibri" w:cs="Calibri"/>
                <w:b/>
                <w:bCs/>
                <w:lang w:val="es-MX" w:eastAsia="es-MX"/>
              </w:rPr>
              <w:t>CLAVE</w:t>
            </w:r>
          </w:p>
        </w:tc>
        <w:tc>
          <w:tcPr>
            <w:tcW w:w="1559" w:type="dxa"/>
            <w:tcBorders>
              <w:top w:val="single" w:sz="4" w:space="0" w:color="auto"/>
              <w:left w:val="nil"/>
              <w:bottom w:val="single" w:sz="4" w:space="0" w:color="auto"/>
              <w:right w:val="single" w:sz="4" w:space="0" w:color="auto"/>
            </w:tcBorders>
            <w:shd w:val="clear" w:color="auto" w:fill="85E8FF"/>
            <w:vAlign w:val="center"/>
            <w:hideMark/>
          </w:tcPr>
          <w:p w14:paraId="535DEB82" w14:textId="3507EB73" w:rsidR="00DF6F58" w:rsidRPr="000A7648" w:rsidRDefault="00DF6F58" w:rsidP="000A7648">
            <w:pPr>
              <w:jc w:val="center"/>
              <w:rPr>
                <w:rFonts w:ascii="Calibri" w:hAnsi="Calibri" w:cs="Calibri"/>
                <w:b/>
                <w:bCs/>
                <w:lang w:val="es-MX" w:eastAsia="es-MX"/>
              </w:rPr>
            </w:pPr>
            <w:r w:rsidRPr="000A7648">
              <w:rPr>
                <w:rFonts w:ascii="Calibri" w:hAnsi="Calibri" w:cs="Calibri"/>
                <w:b/>
                <w:bCs/>
                <w:lang w:val="es-MX" w:eastAsia="es-MX"/>
              </w:rPr>
              <w:t>PARTIDA</w:t>
            </w:r>
            <w:r>
              <w:rPr>
                <w:rFonts w:ascii="Calibri" w:hAnsi="Calibri" w:cs="Calibri"/>
                <w:b/>
                <w:bCs/>
                <w:lang w:val="es-MX" w:eastAsia="es-MX"/>
              </w:rPr>
              <w:t xml:space="preserve"> PRESUPUESTAL</w:t>
            </w:r>
          </w:p>
        </w:tc>
        <w:tc>
          <w:tcPr>
            <w:tcW w:w="5245" w:type="dxa"/>
            <w:tcBorders>
              <w:top w:val="single" w:sz="4" w:space="0" w:color="auto"/>
              <w:left w:val="nil"/>
              <w:bottom w:val="single" w:sz="4" w:space="0" w:color="auto"/>
              <w:right w:val="single" w:sz="4" w:space="0" w:color="auto"/>
            </w:tcBorders>
            <w:shd w:val="clear" w:color="auto" w:fill="85E8FF"/>
            <w:vAlign w:val="center"/>
            <w:hideMark/>
          </w:tcPr>
          <w:p w14:paraId="612D52EB" w14:textId="2010FD33" w:rsidR="00DF6F58" w:rsidRPr="000A7648" w:rsidRDefault="00DF6F58" w:rsidP="000A7648">
            <w:pPr>
              <w:jc w:val="center"/>
              <w:rPr>
                <w:rFonts w:ascii="Calibri" w:hAnsi="Calibri" w:cs="Calibri"/>
                <w:b/>
                <w:bCs/>
                <w:lang w:val="es-MX" w:eastAsia="es-MX"/>
              </w:rPr>
            </w:pPr>
            <w:r w:rsidRPr="00DF6F58">
              <w:rPr>
                <w:rFonts w:ascii="Calibri" w:hAnsi="Calibri" w:cs="Calibri"/>
                <w:b/>
                <w:bCs/>
                <w:lang w:val="es-MX" w:eastAsia="es-MX"/>
              </w:rPr>
              <w:t>DESCRIPCIÓN</w:t>
            </w:r>
          </w:p>
        </w:tc>
        <w:tc>
          <w:tcPr>
            <w:tcW w:w="1200" w:type="dxa"/>
            <w:tcBorders>
              <w:top w:val="single" w:sz="4" w:space="0" w:color="auto"/>
              <w:left w:val="nil"/>
              <w:bottom w:val="single" w:sz="4" w:space="0" w:color="auto"/>
              <w:right w:val="single" w:sz="4" w:space="0" w:color="auto"/>
            </w:tcBorders>
            <w:shd w:val="clear" w:color="auto" w:fill="85E8FF"/>
            <w:vAlign w:val="center"/>
            <w:hideMark/>
          </w:tcPr>
          <w:p w14:paraId="22D2E1A8" w14:textId="77777777" w:rsidR="00DF6F58" w:rsidRPr="000A7648" w:rsidRDefault="00DF6F58" w:rsidP="000A7648">
            <w:pPr>
              <w:jc w:val="center"/>
              <w:rPr>
                <w:rFonts w:ascii="Calibri" w:hAnsi="Calibri" w:cs="Calibri"/>
                <w:b/>
                <w:bCs/>
                <w:color w:val="000000"/>
                <w:lang w:val="es-MX" w:eastAsia="es-MX"/>
              </w:rPr>
            </w:pPr>
            <w:r w:rsidRPr="000A7648">
              <w:rPr>
                <w:rFonts w:ascii="Calibri" w:hAnsi="Calibri" w:cs="Calibri"/>
                <w:b/>
                <w:bCs/>
                <w:color w:val="000000"/>
                <w:lang w:val="es-MX" w:eastAsia="es-MX"/>
              </w:rPr>
              <w:t>UNIDAD DE MEDIDA</w:t>
            </w:r>
          </w:p>
        </w:tc>
        <w:tc>
          <w:tcPr>
            <w:tcW w:w="926" w:type="dxa"/>
            <w:tcBorders>
              <w:top w:val="single" w:sz="4" w:space="0" w:color="auto"/>
              <w:left w:val="nil"/>
              <w:bottom w:val="single" w:sz="4" w:space="0" w:color="auto"/>
              <w:right w:val="single" w:sz="4" w:space="0" w:color="auto"/>
            </w:tcBorders>
            <w:shd w:val="clear" w:color="auto" w:fill="85E8FF"/>
            <w:noWrap/>
            <w:vAlign w:val="center"/>
            <w:hideMark/>
          </w:tcPr>
          <w:p w14:paraId="0F27AD2C" w14:textId="77777777" w:rsidR="00DF6F58" w:rsidRPr="000A7648" w:rsidRDefault="00DF6F58" w:rsidP="000A7648">
            <w:pPr>
              <w:jc w:val="center"/>
              <w:rPr>
                <w:rFonts w:ascii="Calibri" w:hAnsi="Calibri" w:cs="Calibri"/>
                <w:b/>
                <w:bCs/>
                <w:color w:val="000000"/>
                <w:lang w:val="es-MX" w:eastAsia="es-MX"/>
              </w:rPr>
            </w:pPr>
            <w:r w:rsidRPr="000A7648">
              <w:rPr>
                <w:rFonts w:ascii="Calibri" w:hAnsi="Calibri" w:cs="Calibri"/>
                <w:b/>
                <w:bCs/>
                <w:color w:val="000000"/>
                <w:lang w:val="es-MX" w:eastAsia="es-MX"/>
              </w:rPr>
              <w:t>CANTIDAD</w:t>
            </w:r>
          </w:p>
        </w:tc>
      </w:tr>
      <w:tr w:rsidR="00DF6F58" w:rsidRPr="00DF6F58" w14:paraId="74C42FAA" w14:textId="77777777" w:rsidTr="008A57A4">
        <w:trPr>
          <w:trHeight w:val="97"/>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0B2A519" w14:textId="2CA49F8F"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30745985" w14:textId="11FB0A3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I090000324</w:t>
            </w:r>
          </w:p>
        </w:tc>
        <w:tc>
          <w:tcPr>
            <w:tcW w:w="1559" w:type="dxa"/>
            <w:tcBorders>
              <w:top w:val="nil"/>
              <w:left w:val="nil"/>
              <w:bottom w:val="single" w:sz="4" w:space="0" w:color="auto"/>
              <w:right w:val="single" w:sz="4" w:space="0" w:color="auto"/>
            </w:tcBorders>
            <w:shd w:val="clear" w:color="auto" w:fill="auto"/>
            <w:vAlign w:val="center"/>
            <w:hideMark/>
          </w:tcPr>
          <w:p w14:paraId="7A9B1651" w14:textId="7131AF6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586472B9" w14:textId="7F72086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MESA PEDIATRICA, MESA DE EXPLORACION PEDIATRICA FABRICADA EN LAMINA CALIBRE 22, ACABADO EN ESMALTE HORNEADO </w:t>
            </w:r>
            <w:r w:rsidRPr="000A7648">
              <w:rPr>
                <w:rFonts w:ascii="Calibri" w:hAnsi="Calibri" w:cs="Calibri"/>
                <w:b/>
                <w:bCs/>
                <w:lang w:val="es-MX" w:eastAsia="es-MX"/>
              </w:rPr>
              <w:t>COLOR GRIS</w:t>
            </w:r>
            <w:r w:rsidRPr="000A7648">
              <w:rPr>
                <w:rFonts w:ascii="Calibri" w:hAnsi="Calibri" w:cs="Calibri"/>
                <w:lang w:val="es-MX" w:eastAsia="es-MX"/>
              </w:rPr>
              <w:t>, CON PORTA BASCULA Y ESTADIMETRO Y COLCHON TAPIZ VINIL PIEL NEGRO, MEDIDA DE LARGO 1.60 MTS POR ANCHO 0.56 MTS X ALTO 0.90 MTS</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092115B" w14:textId="5235F52F"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EB083FC" w14:textId="134F0A5F"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19495173"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56573C9" w14:textId="4289FC67"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4017B691" w14:textId="169F1862"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I090000064</w:t>
            </w:r>
          </w:p>
        </w:tc>
        <w:tc>
          <w:tcPr>
            <w:tcW w:w="1559" w:type="dxa"/>
            <w:tcBorders>
              <w:top w:val="nil"/>
              <w:left w:val="nil"/>
              <w:bottom w:val="single" w:sz="4" w:space="0" w:color="auto"/>
              <w:right w:val="single" w:sz="4" w:space="0" w:color="auto"/>
            </w:tcBorders>
            <w:shd w:val="clear" w:color="auto" w:fill="auto"/>
            <w:vAlign w:val="center"/>
            <w:hideMark/>
          </w:tcPr>
          <w:p w14:paraId="68C3BCA1" w14:textId="2858D1C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7DE501C0" w14:textId="45BEE71E"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BÁSCULA CLINICA CON ESTADIMETRO, DESPLIEGUE DE PESO CORPORAL EN KGS Y GRS, RANGO DE MEDICION DE PESO HASTA 160 KGS.EN LECTURA DIRECTA EN 2 VARAS, UNA DE 140 KGS. Y OTRA DE 20 KGS., DIVISION DE 100 GRS, AJUSTE MANUAL A CERO, ESCALA PARA MEDIR ESTATURA HASTA 1.95 </w:t>
            </w:r>
            <w:r w:rsidRPr="000A7648">
              <w:rPr>
                <w:rFonts w:ascii="Calibri" w:hAnsi="Calibri" w:cs="Calibri"/>
                <w:lang w:val="es-MX" w:eastAsia="es-MX"/>
              </w:rPr>
              <w:lastRenderedPageBreak/>
              <w:t>MTS, CON ESCALA GRADUADA EN CENTIMETROS, ACABADO DE PINTURA EPOXICA HORNEADA DE ALTA RESISTENCIA.</w:t>
            </w:r>
            <w:r w:rsidRPr="000A7648">
              <w:rPr>
                <w:rFonts w:ascii="Calibri" w:hAnsi="Calibri" w:cs="Calibri"/>
                <w:b/>
                <w:bCs/>
                <w:lang w:val="es-MX" w:eastAsia="es-MX"/>
              </w:rPr>
              <w:t>COLOR BLANCO</w:t>
            </w:r>
            <w:r>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581238D" w14:textId="213A7D37"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563DBB5A" w14:textId="1989571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7</w:t>
            </w:r>
          </w:p>
        </w:tc>
      </w:tr>
      <w:tr w:rsidR="00DF6F58" w:rsidRPr="00DF6F58" w14:paraId="0D1ED171" w14:textId="77777777" w:rsidTr="008A57A4">
        <w:trPr>
          <w:trHeight w:val="179"/>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CC675E1" w14:textId="42A4D1E3"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54A50F0E" w14:textId="3BF704B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I060601006</w:t>
            </w:r>
          </w:p>
        </w:tc>
        <w:tc>
          <w:tcPr>
            <w:tcW w:w="1559" w:type="dxa"/>
            <w:tcBorders>
              <w:top w:val="nil"/>
              <w:left w:val="nil"/>
              <w:bottom w:val="single" w:sz="4" w:space="0" w:color="auto"/>
              <w:right w:val="single" w:sz="4" w:space="0" w:color="auto"/>
            </w:tcBorders>
            <w:shd w:val="clear" w:color="auto" w:fill="auto"/>
            <w:vAlign w:val="center"/>
            <w:hideMark/>
          </w:tcPr>
          <w:p w14:paraId="5B3F6F84" w14:textId="4AAF889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53201</w:t>
            </w:r>
          </w:p>
        </w:tc>
        <w:tc>
          <w:tcPr>
            <w:tcW w:w="5245" w:type="dxa"/>
            <w:tcBorders>
              <w:top w:val="nil"/>
              <w:left w:val="nil"/>
              <w:bottom w:val="single" w:sz="4" w:space="0" w:color="auto"/>
              <w:right w:val="single" w:sz="4" w:space="0" w:color="auto"/>
            </w:tcBorders>
            <w:shd w:val="clear" w:color="auto" w:fill="auto"/>
            <w:vAlign w:val="center"/>
            <w:hideMark/>
          </w:tcPr>
          <w:p w14:paraId="18E37EF7" w14:textId="30F8F184"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BÁSCULA MECÁNICA PARA PESAJE DE BEBÉS CON CAPACIDAD 16 KG, VARAS CON BRAZO DESTARADOR, DIVISIÓN MÍNIMA 5 G, CHAROLA DE 530 MM X 275 MM X 55 MM FABRICADO EN ACERO TROQUELADO Y ACABADO EN PINTURA EPOXICA HORNEADA EN </w:t>
            </w:r>
            <w:r w:rsidRPr="000A7648">
              <w:rPr>
                <w:rFonts w:ascii="Calibri" w:hAnsi="Calibri" w:cs="Calibri"/>
                <w:b/>
                <w:bCs/>
                <w:lang w:val="es-MX" w:eastAsia="es-MX"/>
              </w:rPr>
              <w:t>COLOR GRIS</w:t>
            </w:r>
            <w:r>
              <w:rPr>
                <w:rFonts w:ascii="Calibri" w:hAnsi="Calibri" w:cs="Calibri"/>
                <w:b/>
                <w:bCs/>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A8A7B2E" w14:textId="04329400"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5DA48F6B" w14:textId="5EB5E71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1C579CEA" w14:textId="77777777" w:rsidTr="008A57A4">
        <w:trPr>
          <w:trHeight w:val="83"/>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255A028" w14:textId="4814BC78"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w:t>
            </w:r>
          </w:p>
        </w:tc>
        <w:tc>
          <w:tcPr>
            <w:tcW w:w="1134" w:type="dxa"/>
            <w:tcBorders>
              <w:top w:val="nil"/>
              <w:left w:val="nil"/>
              <w:bottom w:val="single" w:sz="4" w:space="0" w:color="auto"/>
              <w:right w:val="single" w:sz="4" w:space="0" w:color="auto"/>
            </w:tcBorders>
            <w:shd w:val="clear" w:color="auto" w:fill="auto"/>
            <w:vAlign w:val="center"/>
            <w:hideMark/>
          </w:tcPr>
          <w:p w14:paraId="59EE2301" w14:textId="001B920D"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I090000310</w:t>
            </w:r>
          </w:p>
        </w:tc>
        <w:tc>
          <w:tcPr>
            <w:tcW w:w="1559" w:type="dxa"/>
            <w:tcBorders>
              <w:top w:val="nil"/>
              <w:left w:val="nil"/>
              <w:bottom w:val="single" w:sz="4" w:space="0" w:color="auto"/>
              <w:right w:val="single" w:sz="4" w:space="0" w:color="auto"/>
            </w:tcBorders>
            <w:shd w:val="clear" w:color="auto" w:fill="auto"/>
            <w:vAlign w:val="center"/>
            <w:hideMark/>
          </w:tcPr>
          <w:p w14:paraId="1FC1BC99" w14:textId="7C7FCEE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00C890D5" w14:textId="59AFDA88"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MESA PASTEUR CON CAJON CON ESTRUCTURA TUBULAR DE 1" DE DIAMETRO ACABADO CROMADO CON CUBIERTA Y ENTREPAÑO EN ACERO INOXIDABLE, CON RODAJA DE 2" DE DIAMETRO, MEDIDA: LARGO: 0.60 MTS. X ANCHO 0.40 MTS X ALTO 0.90</w:t>
            </w:r>
          </w:p>
        </w:tc>
        <w:tc>
          <w:tcPr>
            <w:tcW w:w="1200" w:type="dxa"/>
            <w:tcBorders>
              <w:top w:val="nil"/>
              <w:left w:val="nil"/>
              <w:bottom w:val="single" w:sz="4" w:space="0" w:color="auto"/>
              <w:right w:val="single" w:sz="4" w:space="0" w:color="auto"/>
            </w:tcBorders>
            <w:shd w:val="clear" w:color="auto" w:fill="auto"/>
            <w:noWrap/>
            <w:vAlign w:val="center"/>
            <w:hideMark/>
          </w:tcPr>
          <w:p w14:paraId="2968FE37" w14:textId="285E2434"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BED5EB8" w14:textId="0CCCFA2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6</w:t>
            </w:r>
          </w:p>
        </w:tc>
      </w:tr>
      <w:tr w:rsidR="00DF6F58" w:rsidRPr="00DF6F58" w14:paraId="6CB95D6C" w14:textId="77777777" w:rsidTr="008A57A4">
        <w:trPr>
          <w:trHeight w:val="978"/>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82B738E" w14:textId="5E8F1A9D"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5</w:t>
            </w:r>
          </w:p>
        </w:tc>
        <w:tc>
          <w:tcPr>
            <w:tcW w:w="1134" w:type="dxa"/>
            <w:tcBorders>
              <w:top w:val="nil"/>
              <w:left w:val="nil"/>
              <w:bottom w:val="single" w:sz="4" w:space="0" w:color="auto"/>
              <w:right w:val="single" w:sz="4" w:space="0" w:color="auto"/>
            </w:tcBorders>
            <w:shd w:val="clear" w:color="auto" w:fill="auto"/>
            <w:vAlign w:val="center"/>
            <w:hideMark/>
          </w:tcPr>
          <w:p w14:paraId="65FCF16A" w14:textId="219151E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I090000216</w:t>
            </w:r>
          </w:p>
        </w:tc>
        <w:tc>
          <w:tcPr>
            <w:tcW w:w="1559" w:type="dxa"/>
            <w:tcBorders>
              <w:top w:val="nil"/>
              <w:left w:val="nil"/>
              <w:bottom w:val="single" w:sz="4" w:space="0" w:color="auto"/>
              <w:right w:val="single" w:sz="4" w:space="0" w:color="auto"/>
            </w:tcBorders>
            <w:shd w:val="clear" w:color="auto" w:fill="auto"/>
            <w:vAlign w:val="center"/>
            <w:hideMark/>
          </w:tcPr>
          <w:p w14:paraId="33C65FC0" w14:textId="2069ADE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234F8610" w14:textId="37B56F77"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w:t>
            </w:r>
          </w:p>
        </w:tc>
        <w:tc>
          <w:tcPr>
            <w:tcW w:w="1200" w:type="dxa"/>
            <w:tcBorders>
              <w:top w:val="nil"/>
              <w:left w:val="nil"/>
              <w:bottom w:val="single" w:sz="4" w:space="0" w:color="auto"/>
              <w:right w:val="single" w:sz="4" w:space="0" w:color="auto"/>
            </w:tcBorders>
            <w:shd w:val="clear" w:color="auto" w:fill="auto"/>
            <w:noWrap/>
            <w:vAlign w:val="center"/>
            <w:hideMark/>
          </w:tcPr>
          <w:p w14:paraId="3CD6DEF7" w14:textId="7F8EB049"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A348AB1" w14:textId="4DD4FD9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4D382421" w14:textId="77777777" w:rsidTr="008A57A4">
        <w:trPr>
          <w:trHeight w:val="133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E41F01F" w14:textId="32FCDCC4"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6</w:t>
            </w:r>
          </w:p>
        </w:tc>
        <w:tc>
          <w:tcPr>
            <w:tcW w:w="1134" w:type="dxa"/>
            <w:tcBorders>
              <w:top w:val="nil"/>
              <w:left w:val="nil"/>
              <w:bottom w:val="single" w:sz="4" w:space="0" w:color="auto"/>
              <w:right w:val="single" w:sz="4" w:space="0" w:color="auto"/>
            </w:tcBorders>
            <w:shd w:val="clear" w:color="auto" w:fill="auto"/>
            <w:vAlign w:val="center"/>
            <w:hideMark/>
          </w:tcPr>
          <w:p w14:paraId="62A5A0B6" w14:textId="3F18F0FD"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I090000216</w:t>
            </w:r>
          </w:p>
        </w:tc>
        <w:tc>
          <w:tcPr>
            <w:tcW w:w="1559" w:type="dxa"/>
            <w:tcBorders>
              <w:top w:val="nil"/>
              <w:left w:val="nil"/>
              <w:bottom w:val="single" w:sz="4" w:space="0" w:color="auto"/>
              <w:right w:val="single" w:sz="4" w:space="0" w:color="auto"/>
            </w:tcBorders>
            <w:shd w:val="clear" w:color="auto" w:fill="auto"/>
            <w:vAlign w:val="center"/>
            <w:hideMark/>
          </w:tcPr>
          <w:p w14:paraId="071362F4" w14:textId="067C7F0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4567D02D" w14:textId="651A4D95"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ESTUCHE DE DIAGNOSTICO DE PARED (JGO. DE) ESTUCHE DE DIAGNOSTICO QUE INCLUYE TRANSFORMADOR DE PARED   OTOSCOPIO DE DIAGNOSTICO CON ILUMINADOR DE GARGANTA. LUZ HALOGENA XPH. OFTALMOSCOPIO ESTANDAR CON LUZ DE HALOGENO EXPH DE 3.5 VOLTIOS QUE PROPORCIONA LUZ BLANCA Y BRILLANTE PARA VISUALIZAR EL VERDADERO COLOR DEL TEJIDO Y CONTAR CON ILUMINACION UNIFORME Y DURADERA. DISCO DE 28 LENTES.    COLOR DEL EQUIPO BLANCO OSTION</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3AAA3214" w14:textId="2548F35A"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2E4FFA0A" w14:textId="48F0FBC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3</w:t>
            </w:r>
          </w:p>
        </w:tc>
      </w:tr>
      <w:tr w:rsidR="00DF6F58" w:rsidRPr="00DF6F58" w14:paraId="228C1EA6"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DCEDF4D" w14:textId="29AE1BFA"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7</w:t>
            </w:r>
          </w:p>
        </w:tc>
        <w:tc>
          <w:tcPr>
            <w:tcW w:w="1134" w:type="dxa"/>
            <w:tcBorders>
              <w:top w:val="nil"/>
              <w:left w:val="nil"/>
              <w:bottom w:val="single" w:sz="4" w:space="0" w:color="auto"/>
              <w:right w:val="single" w:sz="4" w:space="0" w:color="auto"/>
            </w:tcBorders>
            <w:shd w:val="clear" w:color="auto" w:fill="auto"/>
            <w:vAlign w:val="center"/>
            <w:hideMark/>
          </w:tcPr>
          <w:p w14:paraId="04597A99" w14:textId="2745CF9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I090000058</w:t>
            </w:r>
          </w:p>
        </w:tc>
        <w:tc>
          <w:tcPr>
            <w:tcW w:w="1559" w:type="dxa"/>
            <w:tcBorders>
              <w:top w:val="nil"/>
              <w:left w:val="nil"/>
              <w:bottom w:val="single" w:sz="4" w:space="0" w:color="auto"/>
              <w:right w:val="single" w:sz="4" w:space="0" w:color="auto"/>
            </w:tcBorders>
            <w:shd w:val="clear" w:color="auto" w:fill="auto"/>
            <w:vAlign w:val="center"/>
            <w:hideMark/>
          </w:tcPr>
          <w:p w14:paraId="77C0E92A" w14:textId="7D02818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16A7DD3D" w14:textId="3D1F3D26"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BANQUETA DE ALTURA 2 PELDAÑOS CON ESTRUCTURA TUBULAR REDONDO DE 1", ACABADO CROMADO, CON CUBIERTA DE HULE ANTIDERRAPANTE Y MARCO DE ALUMINIO</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0DF17DF" w14:textId="1C5143BA"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49A38E04" w14:textId="354A46E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4</w:t>
            </w:r>
          </w:p>
        </w:tc>
      </w:tr>
      <w:tr w:rsidR="00DF6F58" w:rsidRPr="00DF6F58" w14:paraId="44C3841D"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4808F0F" w14:textId="17741852"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8</w:t>
            </w:r>
          </w:p>
        </w:tc>
        <w:tc>
          <w:tcPr>
            <w:tcW w:w="1134" w:type="dxa"/>
            <w:tcBorders>
              <w:top w:val="nil"/>
              <w:left w:val="nil"/>
              <w:bottom w:val="single" w:sz="4" w:space="0" w:color="auto"/>
              <w:right w:val="single" w:sz="4" w:space="0" w:color="auto"/>
            </w:tcBorders>
            <w:shd w:val="clear" w:color="auto" w:fill="auto"/>
            <w:vAlign w:val="center"/>
            <w:hideMark/>
          </w:tcPr>
          <w:p w14:paraId="02FD1A9B" w14:textId="6B90E84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I060941390</w:t>
            </w:r>
          </w:p>
        </w:tc>
        <w:tc>
          <w:tcPr>
            <w:tcW w:w="1559" w:type="dxa"/>
            <w:tcBorders>
              <w:top w:val="nil"/>
              <w:left w:val="nil"/>
              <w:bottom w:val="single" w:sz="4" w:space="0" w:color="auto"/>
              <w:right w:val="single" w:sz="4" w:space="0" w:color="auto"/>
            </w:tcBorders>
            <w:shd w:val="clear" w:color="auto" w:fill="auto"/>
            <w:vAlign w:val="center"/>
            <w:hideMark/>
          </w:tcPr>
          <w:p w14:paraId="42F24C01" w14:textId="746F8A72"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02330A90" w14:textId="23837E27"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LÁMPARA DE CHICOTE BASE DE 4 PUNTAS DE TUBO CUADRADO CON SOBRE PESO, ACABADO CROMADO, ALTURA VARIABLE REGULADO POR MEDIO DE PERILLA CON RODAJAS DE 2" DE DIAMETRO.</w:t>
            </w:r>
          </w:p>
        </w:tc>
        <w:tc>
          <w:tcPr>
            <w:tcW w:w="1200" w:type="dxa"/>
            <w:tcBorders>
              <w:top w:val="nil"/>
              <w:left w:val="nil"/>
              <w:bottom w:val="single" w:sz="4" w:space="0" w:color="auto"/>
              <w:right w:val="single" w:sz="4" w:space="0" w:color="auto"/>
            </w:tcBorders>
            <w:shd w:val="clear" w:color="auto" w:fill="auto"/>
            <w:noWrap/>
            <w:vAlign w:val="center"/>
            <w:hideMark/>
          </w:tcPr>
          <w:p w14:paraId="7B28E54A" w14:textId="2F4E38FC"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6AF143D0" w14:textId="2C57DF9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6</w:t>
            </w:r>
          </w:p>
        </w:tc>
      </w:tr>
      <w:tr w:rsidR="00DF6F58" w:rsidRPr="00DF6F58" w14:paraId="5A83AF45" w14:textId="77777777" w:rsidTr="008A57A4">
        <w:trPr>
          <w:trHeight w:val="479"/>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BB028A0" w14:textId="5BD5B4BD"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9</w:t>
            </w:r>
          </w:p>
        </w:tc>
        <w:tc>
          <w:tcPr>
            <w:tcW w:w="1134" w:type="dxa"/>
            <w:tcBorders>
              <w:top w:val="nil"/>
              <w:left w:val="nil"/>
              <w:bottom w:val="single" w:sz="4" w:space="0" w:color="auto"/>
              <w:right w:val="single" w:sz="4" w:space="0" w:color="auto"/>
            </w:tcBorders>
            <w:shd w:val="clear" w:color="auto" w:fill="auto"/>
            <w:vAlign w:val="center"/>
            <w:hideMark/>
          </w:tcPr>
          <w:p w14:paraId="50133EAB" w14:textId="6330211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I090000200</w:t>
            </w:r>
          </w:p>
        </w:tc>
        <w:tc>
          <w:tcPr>
            <w:tcW w:w="1559" w:type="dxa"/>
            <w:tcBorders>
              <w:top w:val="nil"/>
              <w:left w:val="nil"/>
              <w:bottom w:val="single" w:sz="4" w:space="0" w:color="auto"/>
              <w:right w:val="single" w:sz="4" w:space="0" w:color="auto"/>
            </w:tcBorders>
            <w:shd w:val="clear" w:color="auto" w:fill="auto"/>
            <w:vAlign w:val="center"/>
            <w:hideMark/>
          </w:tcPr>
          <w:p w14:paraId="0D57F6F9" w14:textId="7DE3242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5D6D8024" w14:textId="291638FE"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w:t>
            </w:r>
            <w:r w:rsidRPr="000A7648">
              <w:rPr>
                <w:rFonts w:ascii="Calibri" w:hAnsi="Calibri" w:cs="Calibri"/>
                <w:lang w:val="es-MX" w:eastAsia="es-MX"/>
              </w:rPr>
              <w:lastRenderedPageBreak/>
              <w:t>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w:t>
            </w:r>
          </w:p>
        </w:tc>
        <w:tc>
          <w:tcPr>
            <w:tcW w:w="1200" w:type="dxa"/>
            <w:tcBorders>
              <w:top w:val="nil"/>
              <w:left w:val="nil"/>
              <w:bottom w:val="single" w:sz="4" w:space="0" w:color="auto"/>
              <w:right w:val="single" w:sz="4" w:space="0" w:color="auto"/>
            </w:tcBorders>
            <w:shd w:val="clear" w:color="auto" w:fill="auto"/>
            <w:noWrap/>
            <w:vAlign w:val="center"/>
            <w:hideMark/>
          </w:tcPr>
          <w:p w14:paraId="4CD9D313" w14:textId="13F25250"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5B836342" w14:textId="5F1C22B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3</w:t>
            </w:r>
          </w:p>
        </w:tc>
      </w:tr>
      <w:tr w:rsidR="00DF6F58" w:rsidRPr="00DF6F58" w14:paraId="1C4146C6"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8E7D12C" w14:textId="45422E08"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10</w:t>
            </w:r>
          </w:p>
        </w:tc>
        <w:tc>
          <w:tcPr>
            <w:tcW w:w="1134" w:type="dxa"/>
            <w:tcBorders>
              <w:top w:val="nil"/>
              <w:left w:val="nil"/>
              <w:bottom w:val="single" w:sz="4" w:space="0" w:color="auto"/>
              <w:right w:val="single" w:sz="4" w:space="0" w:color="auto"/>
            </w:tcBorders>
            <w:shd w:val="clear" w:color="auto" w:fill="auto"/>
            <w:vAlign w:val="center"/>
            <w:hideMark/>
          </w:tcPr>
          <w:p w14:paraId="40503610" w14:textId="7D59E0B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I090000200</w:t>
            </w:r>
          </w:p>
        </w:tc>
        <w:tc>
          <w:tcPr>
            <w:tcW w:w="1559" w:type="dxa"/>
            <w:tcBorders>
              <w:top w:val="nil"/>
              <w:left w:val="nil"/>
              <w:bottom w:val="single" w:sz="4" w:space="0" w:color="auto"/>
              <w:right w:val="single" w:sz="4" w:space="0" w:color="auto"/>
            </w:tcBorders>
            <w:shd w:val="clear" w:color="auto" w:fill="auto"/>
            <w:vAlign w:val="center"/>
            <w:hideMark/>
          </w:tcPr>
          <w:p w14:paraId="6036DCAD" w14:textId="4D50B0CF"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6B927F6A" w14:textId="32E5E117"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ESTETOSCOPIO PEDIATRICO</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E2EF539" w14:textId="0EE3EE5B"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A828551" w14:textId="68E595A0"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3A809968" w14:textId="77777777" w:rsidTr="008A57A4">
        <w:trPr>
          <w:trHeight w:val="36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F44E550" w14:textId="11D5C3A2"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11</w:t>
            </w:r>
          </w:p>
        </w:tc>
        <w:tc>
          <w:tcPr>
            <w:tcW w:w="1134" w:type="dxa"/>
            <w:tcBorders>
              <w:top w:val="nil"/>
              <w:left w:val="nil"/>
              <w:bottom w:val="single" w:sz="4" w:space="0" w:color="auto"/>
              <w:right w:val="single" w:sz="4" w:space="0" w:color="auto"/>
            </w:tcBorders>
            <w:shd w:val="clear" w:color="auto" w:fill="auto"/>
            <w:vAlign w:val="center"/>
            <w:hideMark/>
          </w:tcPr>
          <w:p w14:paraId="611DD732" w14:textId="444F36E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I090000312</w:t>
            </w:r>
          </w:p>
        </w:tc>
        <w:tc>
          <w:tcPr>
            <w:tcW w:w="1559" w:type="dxa"/>
            <w:tcBorders>
              <w:top w:val="nil"/>
              <w:left w:val="nil"/>
              <w:bottom w:val="single" w:sz="4" w:space="0" w:color="auto"/>
              <w:right w:val="single" w:sz="4" w:space="0" w:color="auto"/>
            </w:tcBorders>
            <w:shd w:val="clear" w:color="auto" w:fill="auto"/>
            <w:vAlign w:val="center"/>
            <w:hideMark/>
          </w:tcPr>
          <w:p w14:paraId="50D58EA7" w14:textId="64CCD09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29913751" w14:textId="04E9EA38"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1200" w:type="dxa"/>
            <w:tcBorders>
              <w:top w:val="nil"/>
              <w:left w:val="nil"/>
              <w:bottom w:val="single" w:sz="4" w:space="0" w:color="auto"/>
              <w:right w:val="single" w:sz="4" w:space="0" w:color="auto"/>
            </w:tcBorders>
            <w:shd w:val="clear" w:color="auto" w:fill="auto"/>
            <w:noWrap/>
            <w:vAlign w:val="center"/>
            <w:hideMark/>
          </w:tcPr>
          <w:p w14:paraId="4303DD71" w14:textId="17488139"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065308AD" w14:textId="2A7F655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10</w:t>
            </w:r>
          </w:p>
        </w:tc>
      </w:tr>
      <w:tr w:rsidR="00DF6F58" w:rsidRPr="00DF6F58" w14:paraId="072ADF54" w14:textId="77777777" w:rsidTr="008A57A4">
        <w:trPr>
          <w:trHeight w:val="16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28A0C56" w14:textId="45BBBACE"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12</w:t>
            </w:r>
          </w:p>
        </w:tc>
        <w:tc>
          <w:tcPr>
            <w:tcW w:w="1134" w:type="dxa"/>
            <w:tcBorders>
              <w:top w:val="nil"/>
              <w:left w:val="nil"/>
              <w:bottom w:val="single" w:sz="4" w:space="0" w:color="auto"/>
              <w:right w:val="single" w:sz="4" w:space="0" w:color="auto"/>
            </w:tcBorders>
            <w:shd w:val="clear" w:color="auto" w:fill="auto"/>
            <w:vAlign w:val="center"/>
            <w:hideMark/>
          </w:tcPr>
          <w:p w14:paraId="35082C1D" w14:textId="6F2E229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I060400973</w:t>
            </w:r>
          </w:p>
        </w:tc>
        <w:tc>
          <w:tcPr>
            <w:tcW w:w="1559" w:type="dxa"/>
            <w:tcBorders>
              <w:top w:val="nil"/>
              <w:left w:val="nil"/>
              <w:bottom w:val="single" w:sz="4" w:space="0" w:color="auto"/>
              <w:right w:val="single" w:sz="4" w:space="0" w:color="auto"/>
            </w:tcBorders>
            <w:shd w:val="clear" w:color="auto" w:fill="auto"/>
            <w:vAlign w:val="center"/>
            <w:hideMark/>
          </w:tcPr>
          <w:p w14:paraId="15912B88" w14:textId="024BD7B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53201</w:t>
            </w:r>
          </w:p>
        </w:tc>
        <w:tc>
          <w:tcPr>
            <w:tcW w:w="5245" w:type="dxa"/>
            <w:tcBorders>
              <w:top w:val="nil"/>
              <w:left w:val="nil"/>
              <w:bottom w:val="single" w:sz="4" w:space="0" w:color="auto"/>
              <w:right w:val="single" w:sz="4" w:space="0" w:color="auto"/>
            </w:tcBorders>
            <w:shd w:val="clear" w:color="auto" w:fill="auto"/>
            <w:vAlign w:val="center"/>
            <w:hideMark/>
          </w:tcPr>
          <w:p w14:paraId="0F3B1E68" w14:textId="128B68A0"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BAUMANÓMETROS, ESFINGOMANOMETRO ANEROIDE CON BRAZALETES 11 Y 12</w:t>
            </w:r>
          </w:p>
        </w:tc>
        <w:tc>
          <w:tcPr>
            <w:tcW w:w="1200" w:type="dxa"/>
            <w:tcBorders>
              <w:top w:val="nil"/>
              <w:left w:val="nil"/>
              <w:bottom w:val="single" w:sz="4" w:space="0" w:color="auto"/>
              <w:right w:val="single" w:sz="4" w:space="0" w:color="auto"/>
            </w:tcBorders>
            <w:shd w:val="clear" w:color="auto" w:fill="auto"/>
            <w:noWrap/>
            <w:vAlign w:val="center"/>
            <w:hideMark/>
          </w:tcPr>
          <w:p w14:paraId="6A0A3BD8" w14:textId="7CC8E1F5"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25A6B2EC" w14:textId="04D61EFD"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3</w:t>
            </w:r>
          </w:p>
        </w:tc>
      </w:tr>
      <w:tr w:rsidR="00DF6F58" w:rsidRPr="00DF6F58" w14:paraId="7C8EBBEF"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2C659F5" w14:textId="167CDB9C"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13</w:t>
            </w:r>
          </w:p>
        </w:tc>
        <w:tc>
          <w:tcPr>
            <w:tcW w:w="1134" w:type="dxa"/>
            <w:tcBorders>
              <w:top w:val="nil"/>
              <w:left w:val="nil"/>
              <w:bottom w:val="single" w:sz="4" w:space="0" w:color="auto"/>
              <w:right w:val="single" w:sz="4" w:space="0" w:color="auto"/>
            </w:tcBorders>
            <w:shd w:val="clear" w:color="auto" w:fill="auto"/>
            <w:vAlign w:val="center"/>
            <w:hideMark/>
          </w:tcPr>
          <w:p w14:paraId="5E75C792" w14:textId="62C681A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I060400973</w:t>
            </w:r>
          </w:p>
        </w:tc>
        <w:tc>
          <w:tcPr>
            <w:tcW w:w="1559" w:type="dxa"/>
            <w:tcBorders>
              <w:top w:val="nil"/>
              <w:left w:val="nil"/>
              <w:bottom w:val="single" w:sz="4" w:space="0" w:color="auto"/>
              <w:right w:val="single" w:sz="4" w:space="0" w:color="auto"/>
            </w:tcBorders>
            <w:shd w:val="clear" w:color="auto" w:fill="auto"/>
            <w:vAlign w:val="center"/>
            <w:hideMark/>
          </w:tcPr>
          <w:p w14:paraId="67761563" w14:textId="5E1BB22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53201</w:t>
            </w:r>
          </w:p>
        </w:tc>
        <w:tc>
          <w:tcPr>
            <w:tcW w:w="5245" w:type="dxa"/>
            <w:tcBorders>
              <w:top w:val="nil"/>
              <w:left w:val="nil"/>
              <w:bottom w:val="single" w:sz="4" w:space="0" w:color="auto"/>
              <w:right w:val="single" w:sz="4" w:space="0" w:color="auto"/>
            </w:tcBorders>
            <w:shd w:val="clear" w:color="auto" w:fill="auto"/>
            <w:vAlign w:val="center"/>
            <w:hideMark/>
          </w:tcPr>
          <w:p w14:paraId="26A4E6E7" w14:textId="18924508"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BAUMANÓMETROS, ESFINGOMANOMETRO ANEROIDE CON BRAZALETES PARA INFANTE Y ESCOLAR</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F3AFAF8" w14:textId="3F21C1EF"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4BAC7C6" w14:textId="2DC63C32"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4BDF6B43" w14:textId="77777777" w:rsidTr="008A57A4">
        <w:trPr>
          <w:trHeight w:val="301"/>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ACCCB32" w14:textId="0C52C0B0"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14</w:t>
            </w:r>
          </w:p>
        </w:tc>
        <w:tc>
          <w:tcPr>
            <w:tcW w:w="1134" w:type="dxa"/>
            <w:tcBorders>
              <w:top w:val="nil"/>
              <w:left w:val="nil"/>
              <w:bottom w:val="single" w:sz="4" w:space="0" w:color="auto"/>
              <w:right w:val="single" w:sz="4" w:space="0" w:color="auto"/>
            </w:tcBorders>
            <w:shd w:val="clear" w:color="auto" w:fill="auto"/>
            <w:vAlign w:val="center"/>
            <w:hideMark/>
          </w:tcPr>
          <w:p w14:paraId="6D9BEAF1" w14:textId="37C254B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I090000384</w:t>
            </w:r>
          </w:p>
        </w:tc>
        <w:tc>
          <w:tcPr>
            <w:tcW w:w="1559" w:type="dxa"/>
            <w:tcBorders>
              <w:top w:val="nil"/>
              <w:left w:val="nil"/>
              <w:bottom w:val="single" w:sz="4" w:space="0" w:color="auto"/>
              <w:right w:val="single" w:sz="4" w:space="0" w:color="auto"/>
            </w:tcBorders>
            <w:shd w:val="clear" w:color="auto" w:fill="auto"/>
            <w:vAlign w:val="center"/>
            <w:hideMark/>
          </w:tcPr>
          <w:p w14:paraId="11911F15" w14:textId="563C3F1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5AC2FF22" w14:textId="2ADEDAEA"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REFRIGERADOR PARA GUARDA DE MEDICAMENTOS DE ACERO INOXIDABLE, CON 4 PARRILAS, CON LECTOR DIGITAL DE TEMPERATURA, CUENTA CON DIFUSOR, CON PUERTA DE VIDRIO, 368 LITROS, MEDIDAS ALTURA  180 CM PROFUNDIDAD 56 CM, ANCHO 62CM,</w:t>
            </w:r>
          </w:p>
        </w:tc>
        <w:tc>
          <w:tcPr>
            <w:tcW w:w="1200" w:type="dxa"/>
            <w:tcBorders>
              <w:top w:val="nil"/>
              <w:left w:val="nil"/>
              <w:bottom w:val="single" w:sz="4" w:space="0" w:color="auto"/>
              <w:right w:val="single" w:sz="4" w:space="0" w:color="auto"/>
            </w:tcBorders>
            <w:shd w:val="clear" w:color="auto" w:fill="auto"/>
            <w:noWrap/>
            <w:vAlign w:val="center"/>
            <w:hideMark/>
          </w:tcPr>
          <w:p w14:paraId="05C2A454" w14:textId="27A8288F"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726F05A" w14:textId="29CD1731"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7B1E5675"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522B684" w14:textId="4AAE119C"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15</w:t>
            </w:r>
          </w:p>
        </w:tc>
        <w:tc>
          <w:tcPr>
            <w:tcW w:w="1134" w:type="dxa"/>
            <w:tcBorders>
              <w:top w:val="nil"/>
              <w:left w:val="nil"/>
              <w:bottom w:val="single" w:sz="4" w:space="0" w:color="auto"/>
              <w:right w:val="single" w:sz="4" w:space="0" w:color="auto"/>
            </w:tcBorders>
            <w:shd w:val="clear" w:color="auto" w:fill="auto"/>
            <w:vAlign w:val="center"/>
            <w:hideMark/>
          </w:tcPr>
          <w:p w14:paraId="2FC0C33D" w14:textId="55EBC4D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I090000340</w:t>
            </w:r>
          </w:p>
        </w:tc>
        <w:tc>
          <w:tcPr>
            <w:tcW w:w="1559" w:type="dxa"/>
            <w:tcBorders>
              <w:top w:val="nil"/>
              <w:left w:val="nil"/>
              <w:bottom w:val="single" w:sz="4" w:space="0" w:color="auto"/>
              <w:right w:val="single" w:sz="4" w:space="0" w:color="auto"/>
            </w:tcBorders>
            <w:shd w:val="clear" w:color="auto" w:fill="auto"/>
            <w:vAlign w:val="center"/>
            <w:hideMark/>
          </w:tcPr>
          <w:p w14:paraId="110EDA79" w14:textId="157013B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0ACEFBE5" w14:textId="42811488"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NEGATOSCOPIO SENCILLO ESTRUCTURA DE LAMINA CAL. 22 CON ACABADO ESMALTE HORNEADO,</w:t>
            </w:r>
            <w:r w:rsidRPr="000A7648">
              <w:rPr>
                <w:rFonts w:ascii="Calibri" w:hAnsi="Calibri" w:cs="Calibri"/>
                <w:b/>
                <w:bCs/>
                <w:lang w:val="es-MX" w:eastAsia="es-MX"/>
              </w:rPr>
              <w:t xml:space="preserve"> COLOR GRIS </w:t>
            </w:r>
            <w:r w:rsidRPr="000A7648">
              <w:rPr>
                <w:rFonts w:ascii="Calibri" w:hAnsi="Calibri" w:cs="Calibri"/>
                <w:lang w:val="es-MX" w:eastAsia="es-MX"/>
              </w:rPr>
              <w:t>CUENTA CON LAMPARA CIRCULAR DE ENCENDIDO RAPIDO, INTERRUPTOR DE ENCENDIDO TIPO CADILLO. MEDIDA: LARGO 0.78 MTS X ANCHO 0.13 MTS POR ALTO 0.50 MTS.</w:t>
            </w:r>
          </w:p>
        </w:tc>
        <w:tc>
          <w:tcPr>
            <w:tcW w:w="1200" w:type="dxa"/>
            <w:tcBorders>
              <w:top w:val="nil"/>
              <w:left w:val="nil"/>
              <w:bottom w:val="single" w:sz="4" w:space="0" w:color="auto"/>
              <w:right w:val="single" w:sz="4" w:space="0" w:color="auto"/>
            </w:tcBorders>
            <w:shd w:val="clear" w:color="auto" w:fill="auto"/>
            <w:noWrap/>
            <w:vAlign w:val="center"/>
            <w:hideMark/>
          </w:tcPr>
          <w:p w14:paraId="41A24368" w14:textId="533501F6"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0900B4A2" w14:textId="14A5E70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6FE976A2" w14:textId="77777777" w:rsidTr="008A57A4">
        <w:trPr>
          <w:trHeight w:val="19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5E7BBC4" w14:textId="2C575BAD"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16</w:t>
            </w:r>
          </w:p>
        </w:tc>
        <w:tc>
          <w:tcPr>
            <w:tcW w:w="1134" w:type="dxa"/>
            <w:tcBorders>
              <w:top w:val="nil"/>
              <w:left w:val="nil"/>
              <w:bottom w:val="single" w:sz="4" w:space="0" w:color="auto"/>
              <w:right w:val="single" w:sz="4" w:space="0" w:color="auto"/>
            </w:tcBorders>
            <w:shd w:val="clear" w:color="auto" w:fill="auto"/>
            <w:vAlign w:val="center"/>
            <w:hideMark/>
          </w:tcPr>
          <w:p w14:paraId="361B3262" w14:textId="3F871EC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I060200282</w:t>
            </w:r>
          </w:p>
        </w:tc>
        <w:tc>
          <w:tcPr>
            <w:tcW w:w="1559" w:type="dxa"/>
            <w:tcBorders>
              <w:top w:val="nil"/>
              <w:left w:val="nil"/>
              <w:bottom w:val="single" w:sz="4" w:space="0" w:color="auto"/>
              <w:right w:val="single" w:sz="4" w:space="0" w:color="auto"/>
            </w:tcBorders>
            <w:shd w:val="clear" w:color="auto" w:fill="auto"/>
            <w:vAlign w:val="center"/>
            <w:hideMark/>
          </w:tcPr>
          <w:p w14:paraId="4C68ADD2" w14:textId="69F9EF4D"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56902</w:t>
            </w:r>
          </w:p>
        </w:tc>
        <w:tc>
          <w:tcPr>
            <w:tcW w:w="5245" w:type="dxa"/>
            <w:tcBorders>
              <w:top w:val="nil"/>
              <w:left w:val="nil"/>
              <w:bottom w:val="single" w:sz="4" w:space="0" w:color="auto"/>
              <w:right w:val="single" w:sz="4" w:space="0" w:color="auto"/>
            </w:tcBorders>
            <w:shd w:val="clear" w:color="auto" w:fill="auto"/>
            <w:hideMark/>
          </w:tcPr>
          <w:p w14:paraId="6831D7CB" w14:textId="7B38EF0F"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SUMINISTRO E INSTALACIÓN DE ESTERILIZADOR DE VAPOR AUTOGENERADO  305 LTS, CAPACIDAD DE LA CÁMARA  305 LITROS, DIMENSIONES DE LA CÁMARA 660X660X700 </w:t>
            </w:r>
            <w:r w:rsidR="008A6B38" w:rsidRPr="000A7648">
              <w:rPr>
                <w:rFonts w:ascii="Calibri" w:hAnsi="Calibri" w:cs="Calibri"/>
                <w:lang w:val="es-MX" w:eastAsia="es-MX"/>
              </w:rPr>
              <w:t>MM</w:t>
            </w:r>
            <w:r w:rsidR="008A6B38">
              <w:rPr>
                <w:rFonts w:ascii="Calibri" w:hAnsi="Calibri" w:cs="Calibri"/>
                <w:lang w:val="es-MX" w:eastAsia="es-MX"/>
              </w:rPr>
              <w:t xml:space="preserve"> </w:t>
            </w:r>
            <w:r w:rsidR="008A6B38" w:rsidRPr="000A7648">
              <w:rPr>
                <w:rFonts w:ascii="Calibri" w:hAnsi="Calibri" w:cs="Calibri"/>
                <w:lang w:val="es-MX" w:eastAsia="es-MX"/>
              </w:rPr>
              <w:t>(ALTO</w:t>
            </w:r>
            <w:r w:rsidRPr="000A7648">
              <w:rPr>
                <w:rFonts w:ascii="Calibri" w:hAnsi="Calibri" w:cs="Calibri"/>
                <w:lang w:val="es-MX" w:eastAsia="es-MX"/>
              </w:rPr>
              <w:t xml:space="preserve"> X ANCHO X </w:t>
            </w:r>
            <w:r w:rsidR="008A6B38" w:rsidRPr="000A7648">
              <w:rPr>
                <w:rFonts w:ascii="Calibri" w:hAnsi="Calibri" w:cs="Calibri"/>
                <w:lang w:val="es-MX" w:eastAsia="es-MX"/>
              </w:rPr>
              <w:t>PROFUNDIDAD)</w:t>
            </w:r>
            <w:r w:rsidRPr="000A7648">
              <w:rPr>
                <w:rFonts w:ascii="Calibri" w:hAnsi="Calibri" w:cs="Calibri"/>
                <w:lang w:val="es-MX" w:eastAsia="es-MX"/>
              </w:rPr>
              <w:t xml:space="preserve">. CAPACIDAD DE 4 UNIDADES ESTÉRILES , CUENTA CON 2 PUERTAS VERTICALMENTE DESLIZABLES ,DIMENSIONES EXTERNAS : 1970X 990X 1120 MM (ALTO X ANCHO X PROFUNDIDAD, EL SERVICIO DEBERÁ SER FRONTAL Y LATERAL, EL MATERIAL DE LA CÁMARA  316 L , PUERTA 316 L, AISLADO CON LANA MINERAL BAJA EN CLORO  Y PROTEGIDA CON PANELES FRONTALES DE ACERO INOXIDABLE , CHAQUETA DE LA CÁMARA 321 L, CON UN RACK QUE  CUENTE CON ESTRUCTURA CON BARRA PARACHOQUES CON SOPORTE PARA COLOCAR BANDEJA HECHO DE MATERIAL DE 1.4301 ELECTRO PULIDO. CARRO PARA RACK Y TRANSPORTE DEL </w:t>
            </w:r>
            <w:r w:rsidR="008A6B38" w:rsidRPr="000A7648">
              <w:rPr>
                <w:rFonts w:ascii="Calibri" w:hAnsi="Calibri" w:cs="Calibri"/>
                <w:lang w:val="es-MX" w:eastAsia="es-MX"/>
              </w:rPr>
              <w:t>MISMO FABRICADO</w:t>
            </w:r>
            <w:r w:rsidRPr="000A7648">
              <w:rPr>
                <w:rFonts w:ascii="Calibri" w:hAnsi="Calibri" w:cs="Calibri"/>
                <w:lang w:val="es-MX" w:eastAsia="es-MX"/>
              </w:rPr>
              <w:t xml:space="preserve"> A 1.4301 ELECTRO PULIDO CON ALTURA AJUSTABLE DE 640MM A 940MM CON UN GRADO DE INCLINACIÓN DE +/- 15 </w:t>
            </w:r>
            <w:r w:rsidR="008A6B38" w:rsidRPr="000A7648">
              <w:rPr>
                <w:rFonts w:ascii="Calibri" w:hAnsi="Calibri" w:cs="Calibri"/>
                <w:lang w:val="es-MX" w:eastAsia="es-MX"/>
              </w:rPr>
              <w:t>MM. FILTRO</w:t>
            </w:r>
            <w:r w:rsidRPr="000A7648">
              <w:rPr>
                <w:rFonts w:ascii="Calibri" w:hAnsi="Calibri" w:cs="Calibri"/>
                <w:lang w:val="es-MX" w:eastAsia="es-MX"/>
              </w:rPr>
              <w:t xml:space="preserve"> DE AIRE INTEGRADO QUE IMPIDA LA ENTRADA DE PARTÍCULAS A LA CÁMARA, MAYOR A 0.2MM. CON INTERRUPTOR DE SEGURIDAD TANTO EN EL LADO </w:t>
            </w:r>
            <w:r w:rsidRPr="000A7648">
              <w:rPr>
                <w:rFonts w:ascii="Calibri" w:hAnsi="Calibri" w:cs="Calibri"/>
                <w:lang w:val="es-MX" w:eastAsia="es-MX"/>
              </w:rPr>
              <w:lastRenderedPageBreak/>
              <w:t xml:space="preserve">DE CARGA COMO EN EL LADO DE DESCARGA ACCESIBLE AL USUARIO SIN NECESIDAD DE ABRIR EL EQUIPO. CON PUERTO DE VALIDACIÓN PARA LLEVAR </w:t>
            </w:r>
            <w:r w:rsidR="008A6B38" w:rsidRPr="000A7648">
              <w:rPr>
                <w:rFonts w:ascii="Calibri" w:hAnsi="Calibri" w:cs="Calibri"/>
                <w:lang w:val="es-MX" w:eastAsia="es-MX"/>
              </w:rPr>
              <w:t>A CABO</w:t>
            </w:r>
            <w:r w:rsidRPr="000A7648">
              <w:rPr>
                <w:rFonts w:ascii="Calibri" w:hAnsi="Calibri" w:cs="Calibri"/>
                <w:lang w:val="es-MX" w:eastAsia="es-MX"/>
              </w:rPr>
              <w:t xml:space="preserve"> PRUEBAS CON PAR TERMO </w:t>
            </w:r>
            <w:r w:rsidR="008A6B38" w:rsidRPr="000A7648">
              <w:rPr>
                <w:rFonts w:ascii="Calibri" w:hAnsi="Calibri" w:cs="Calibri"/>
                <w:lang w:val="es-MX" w:eastAsia="es-MX"/>
              </w:rPr>
              <w:t>ELÉCTRICO,</w:t>
            </w:r>
            <w:r w:rsidRPr="000A7648">
              <w:rPr>
                <w:rFonts w:ascii="Calibri" w:hAnsi="Calibri" w:cs="Calibri"/>
                <w:lang w:val="es-MX" w:eastAsia="es-MX"/>
              </w:rPr>
              <w:t xml:space="preserve"> TEMPERATURA AJUSTABLE EN RANGO DE 121-134 C.</w:t>
            </w:r>
          </w:p>
        </w:tc>
        <w:tc>
          <w:tcPr>
            <w:tcW w:w="1200" w:type="dxa"/>
            <w:tcBorders>
              <w:top w:val="nil"/>
              <w:left w:val="nil"/>
              <w:bottom w:val="single" w:sz="4" w:space="0" w:color="auto"/>
              <w:right w:val="single" w:sz="4" w:space="0" w:color="auto"/>
            </w:tcBorders>
            <w:shd w:val="clear" w:color="auto" w:fill="auto"/>
            <w:noWrap/>
            <w:vAlign w:val="center"/>
            <w:hideMark/>
          </w:tcPr>
          <w:p w14:paraId="5B308599" w14:textId="3C4388B2"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6F822C46" w14:textId="798E8AE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2D765858"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A7912C5" w14:textId="6C7ADD36"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17</w:t>
            </w:r>
          </w:p>
        </w:tc>
        <w:tc>
          <w:tcPr>
            <w:tcW w:w="1134" w:type="dxa"/>
            <w:tcBorders>
              <w:top w:val="nil"/>
              <w:left w:val="nil"/>
              <w:bottom w:val="single" w:sz="4" w:space="0" w:color="auto"/>
              <w:right w:val="single" w:sz="4" w:space="0" w:color="auto"/>
            </w:tcBorders>
            <w:shd w:val="clear" w:color="auto" w:fill="auto"/>
            <w:vAlign w:val="center"/>
            <w:hideMark/>
          </w:tcPr>
          <w:p w14:paraId="41D1FB63" w14:textId="15B92F7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I060200282</w:t>
            </w:r>
          </w:p>
        </w:tc>
        <w:tc>
          <w:tcPr>
            <w:tcW w:w="1559" w:type="dxa"/>
            <w:tcBorders>
              <w:top w:val="nil"/>
              <w:left w:val="nil"/>
              <w:bottom w:val="single" w:sz="4" w:space="0" w:color="auto"/>
              <w:right w:val="single" w:sz="4" w:space="0" w:color="auto"/>
            </w:tcBorders>
            <w:shd w:val="clear" w:color="auto" w:fill="auto"/>
            <w:vAlign w:val="center"/>
            <w:hideMark/>
          </w:tcPr>
          <w:p w14:paraId="2FA5ED6B" w14:textId="5E2A917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56902</w:t>
            </w:r>
          </w:p>
        </w:tc>
        <w:tc>
          <w:tcPr>
            <w:tcW w:w="5245" w:type="dxa"/>
            <w:tcBorders>
              <w:top w:val="nil"/>
              <w:left w:val="nil"/>
              <w:bottom w:val="single" w:sz="4" w:space="0" w:color="auto"/>
              <w:right w:val="single" w:sz="4" w:space="0" w:color="auto"/>
            </w:tcBorders>
            <w:shd w:val="clear" w:color="auto" w:fill="auto"/>
            <w:vAlign w:val="center"/>
            <w:hideMark/>
          </w:tcPr>
          <w:p w14:paraId="75E33B4B" w14:textId="29C95E5A"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AUTOCLAVE DENTAL DIGITAL , CAPACIDAD DE 16 LITROS, TAMAÑO DE LA CÁMARA 230MM * 370MM,CÁMARA DE ESTERILIZACIÓN CON PROTECTOR DE CALOR,FABRICADA DE ACERO INOXIDABLE, CON FILTRO DE AGUA,CANASTILLA PORTA BANDEJAS DE INSTRUMENTOS FABRICADA DE ACERO INOXIDABLE, TRES BANDEJAS DE INSTRUMENTOS FABRICADAS DE ACERO INOXIDABLE, BARRA DE BLOQUEO FABRICADA DE ACERO INOXIDABLE CON PROTECCIÓN DE GOMA RESISTENTE A ALTAS TEMPERATURAS MEDIDAS (ANCHO* LARGO * ALTO) 435MM * 532MM * 390MM,PRESIÓN (MPA)-0.1/0.28MPA,TEMPERATURA MÁXIMA 140°C,CARGA MÁXIMA DE LA CABINA 4.5 KG.</w:t>
            </w:r>
          </w:p>
        </w:tc>
        <w:tc>
          <w:tcPr>
            <w:tcW w:w="1200" w:type="dxa"/>
            <w:tcBorders>
              <w:top w:val="nil"/>
              <w:left w:val="nil"/>
              <w:bottom w:val="single" w:sz="4" w:space="0" w:color="auto"/>
              <w:right w:val="single" w:sz="4" w:space="0" w:color="auto"/>
            </w:tcBorders>
            <w:shd w:val="clear" w:color="auto" w:fill="auto"/>
            <w:noWrap/>
            <w:vAlign w:val="center"/>
            <w:hideMark/>
          </w:tcPr>
          <w:p w14:paraId="29669D2A" w14:textId="773C8DD8"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60A823E8" w14:textId="3C0E551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4DAA0E3A"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027F260" w14:textId="56B5377C"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18</w:t>
            </w:r>
          </w:p>
        </w:tc>
        <w:tc>
          <w:tcPr>
            <w:tcW w:w="1134" w:type="dxa"/>
            <w:tcBorders>
              <w:top w:val="nil"/>
              <w:left w:val="nil"/>
              <w:bottom w:val="single" w:sz="4" w:space="0" w:color="auto"/>
              <w:right w:val="single" w:sz="4" w:space="0" w:color="auto"/>
            </w:tcBorders>
            <w:shd w:val="clear" w:color="auto" w:fill="auto"/>
            <w:vAlign w:val="center"/>
            <w:hideMark/>
          </w:tcPr>
          <w:p w14:paraId="078A0E84" w14:textId="3746C3A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I060600270</w:t>
            </w:r>
          </w:p>
        </w:tc>
        <w:tc>
          <w:tcPr>
            <w:tcW w:w="1559" w:type="dxa"/>
            <w:tcBorders>
              <w:top w:val="nil"/>
              <w:left w:val="nil"/>
              <w:bottom w:val="single" w:sz="4" w:space="0" w:color="auto"/>
              <w:right w:val="single" w:sz="4" w:space="0" w:color="auto"/>
            </w:tcBorders>
            <w:shd w:val="clear" w:color="auto" w:fill="auto"/>
            <w:vAlign w:val="center"/>
            <w:hideMark/>
          </w:tcPr>
          <w:p w14:paraId="565B95EC" w14:textId="2A0190A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3DAAC3AE" w14:textId="678FF249"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HISTEROMETRO</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B21CEEA" w14:textId="0CB63F74"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B0BC5A5" w14:textId="7776B84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1FA8DEF4"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FF0A542" w14:textId="08C80482"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19</w:t>
            </w:r>
          </w:p>
        </w:tc>
        <w:tc>
          <w:tcPr>
            <w:tcW w:w="1134" w:type="dxa"/>
            <w:tcBorders>
              <w:top w:val="nil"/>
              <w:left w:val="nil"/>
              <w:bottom w:val="single" w:sz="4" w:space="0" w:color="auto"/>
              <w:right w:val="single" w:sz="4" w:space="0" w:color="auto"/>
            </w:tcBorders>
            <w:shd w:val="clear" w:color="auto" w:fill="auto"/>
            <w:vAlign w:val="center"/>
            <w:hideMark/>
          </w:tcPr>
          <w:p w14:paraId="1E0094D1" w14:textId="28CEC4E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I090000532</w:t>
            </w:r>
          </w:p>
        </w:tc>
        <w:tc>
          <w:tcPr>
            <w:tcW w:w="1559" w:type="dxa"/>
            <w:tcBorders>
              <w:top w:val="nil"/>
              <w:left w:val="nil"/>
              <w:bottom w:val="single" w:sz="4" w:space="0" w:color="auto"/>
              <w:right w:val="single" w:sz="4" w:space="0" w:color="auto"/>
            </w:tcBorders>
            <w:shd w:val="clear" w:color="auto" w:fill="auto"/>
            <w:vAlign w:val="center"/>
            <w:hideMark/>
          </w:tcPr>
          <w:p w14:paraId="1759E67A" w14:textId="730CEF6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53201</w:t>
            </w:r>
          </w:p>
        </w:tc>
        <w:tc>
          <w:tcPr>
            <w:tcW w:w="5245" w:type="dxa"/>
            <w:tcBorders>
              <w:top w:val="nil"/>
              <w:left w:val="nil"/>
              <w:bottom w:val="single" w:sz="4" w:space="0" w:color="auto"/>
              <w:right w:val="single" w:sz="4" w:space="0" w:color="auto"/>
            </w:tcBorders>
            <w:shd w:val="clear" w:color="auto" w:fill="auto"/>
            <w:vAlign w:val="center"/>
            <w:hideMark/>
          </w:tcPr>
          <w:p w14:paraId="5E963752" w14:textId="7F6AFE28"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CHAROLA CON TAPA / CHAROLA DOYEN DE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43D5315C" w14:textId="23A3A55D"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64D377D4" w14:textId="54B0018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3</w:t>
            </w:r>
          </w:p>
        </w:tc>
      </w:tr>
      <w:tr w:rsidR="00DF6F58" w:rsidRPr="00DF6F58" w14:paraId="09DC9969"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C7DEF70" w14:textId="49C28405"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20</w:t>
            </w:r>
          </w:p>
        </w:tc>
        <w:tc>
          <w:tcPr>
            <w:tcW w:w="1134" w:type="dxa"/>
            <w:tcBorders>
              <w:top w:val="nil"/>
              <w:left w:val="nil"/>
              <w:bottom w:val="single" w:sz="4" w:space="0" w:color="auto"/>
              <w:right w:val="single" w:sz="4" w:space="0" w:color="auto"/>
            </w:tcBorders>
            <w:shd w:val="clear" w:color="auto" w:fill="auto"/>
            <w:vAlign w:val="center"/>
            <w:hideMark/>
          </w:tcPr>
          <w:p w14:paraId="76576963" w14:textId="427286B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I090000497</w:t>
            </w:r>
          </w:p>
        </w:tc>
        <w:tc>
          <w:tcPr>
            <w:tcW w:w="1559" w:type="dxa"/>
            <w:tcBorders>
              <w:top w:val="nil"/>
              <w:left w:val="nil"/>
              <w:bottom w:val="single" w:sz="4" w:space="0" w:color="auto"/>
              <w:right w:val="single" w:sz="4" w:space="0" w:color="auto"/>
            </w:tcBorders>
            <w:shd w:val="clear" w:color="auto" w:fill="auto"/>
            <w:vAlign w:val="center"/>
            <w:hideMark/>
          </w:tcPr>
          <w:p w14:paraId="1272E2AB" w14:textId="240395F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15AE3E64" w14:textId="24C653F7"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MONITOR </w:t>
            </w:r>
            <w:r w:rsidR="008A6B38" w:rsidRPr="000A7648">
              <w:rPr>
                <w:rFonts w:ascii="Calibri" w:hAnsi="Calibri" w:cs="Calibri"/>
                <w:lang w:val="es-MX" w:eastAsia="es-MX"/>
              </w:rPr>
              <w:t>FETAL,</w:t>
            </w:r>
            <w:r w:rsidRPr="000A7648">
              <w:rPr>
                <w:rFonts w:ascii="Calibri" w:hAnsi="Calibri" w:cs="Calibri"/>
                <w:lang w:val="es-MX" w:eastAsia="es-MX"/>
              </w:rPr>
              <w:t xml:space="preserve"> CON IMPRESORA TERMICA DE ALTA </w:t>
            </w:r>
            <w:r w:rsidR="008A6B38" w:rsidRPr="000A7648">
              <w:rPr>
                <w:rFonts w:ascii="Calibri" w:hAnsi="Calibri" w:cs="Calibri"/>
                <w:lang w:val="es-MX" w:eastAsia="es-MX"/>
              </w:rPr>
              <w:t>VELOCIDAD, TOCODINAMOMETRO, BATERIA</w:t>
            </w:r>
            <w:r w:rsidRPr="000A7648">
              <w:rPr>
                <w:rFonts w:ascii="Calibri" w:hAnsi="Calibri" w:cs="Calibri"/>
                <w:lang w:val="es-MX" w:eastAsia="es-MX"/>
              </w:rPr>
              <w:t xml:space="preserve"> INTERNA </w:t>
            </w:r>
            <w:r w:rsidR="008A6B38" w:rsidRPr="000A7648">
              <w:rPr>
                <w:rFonts w:ascii="Calibri" w:hAnsi="Calibri" w:cs="Calibri"/>
                <w:lang w:val="es-MX" w:eastAsia="es-MX"/>
              </w:rPr>
              <w:t>RECARGABLE, PANTALLA</w:t>
            </w:r>
            <w:r w:rsidRPr="000A7648">
              <w:rPr>
                <w:rFonts w:ascii="Calibri" w:hAnsi="Calibri" w:cs="Calibri"/>
                <w:lang w:val="es-MX" w:eastAsia="es-MX"/>
              </w:rPr>
              <w:t xml:space="preserve"> LED DE 7 PULGADAS</w:t>
            </w:r>
          </w:p>
        </w:tc>
        <w:tc>
          <w:tcPr>
            <w:tcW w:w="1200" w:type="dxa"/>
            <w:tcBorders>
              <w:top w:val="nil"/>
              <w:left w:val="nil"/>
              <w:bottom w:val="single" w:sz="4" w:space="0" w:color="auto"/>
              <w:right w:val="single" w:sz="4" w:space="0" w:color="auto"/>
            </w:tcBorders>
            <w:shd w:val="clear" w:color="auto" w:fill="auto"/>
            <w:noWrap/>
            <w:vAlign w:val="center"/>
            <w:hideMark/>
          </w:tcPr>
          <w:p w14:paraId="589C4922" w14:textId="2592E346"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7EAE9023" w14:textId="37A6676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1454A405" w14:textId="77777777" w:rsidTr="008A57A4">
        <w:trPr>
          <w:trHeight w:val="1733"/>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EF60D02" w14:textId="74B53ACE"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21</w:t>
            </w:r>
          </w:p>
        </w:tc>
        <w:tc>
          <w:tcPr>
            <w:tcW w:w="1134" w:type="dxa"/>
            <w:tcBorders>
              <w:top w:val="nil"/>
              <w:left w:val="nil"/>
              <w:bottom w:val="single" w:sz="4" w:space="0" w:color="auto"/>
              <w:right w:val="single" w:sz="4" w:space="0" w:color="auto"/>
            </w:tcBorders>
            <w:shd w:val="clear" w:color="auto" w:fill="auto"/>
            <w:vAlign w:val="center"/>
            <w:hideMark/>
          </w:tcPr>
          <w:p w14:paraId="705E0AF2" w14:textId="6BF9142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I090000195</w:t>
            </w:r>
          </w:p>
        </w:tc>
        <w:tc>
          <w:tcPr>
            <w:tcW w:w="1559" w:type="dxa"/>
            <w:tcBorders>
              <w:top w:val="nil"/>
              <w:left w:val="nil"/>
              <w:bottom w:val="single" w:sz="4" w:space="0" w:color="auto"/>
              <w:right w:val="single" w:sz="4" w:space="0" w:color="auto"/>
            </w:tcBorders>
            <w:shd w:val="clear" w:color="auto" w:fill="auto"/>
            <w:vAlign w:val="center"/>
            <w:hideMark/>
          </w:tcPr>
          <w:p w14:paraId="62D6E49E" w14:textId="4D17225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4157FA7C" w14:textId="357C9C3B"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EQUIPO ULTRASONIDO OBSTETRICO, EQUIPO DE DIAGNOSTICO , SISTEMA ERGONOMICO Y COMPACTO  DISEÑADO PARA FACIL MANIOBRALIDAD , EQUIPO CONFIGURADO PARA  UNA AMPLIA  GAMA  DE APLICACIONES CON IINTERFAZ  INTUITIVA , MONITOR LCD DE ALTA DEFINICIÓN CON UNA RELACIÓN DE 15/9 DE 19 PULGADAS ,  PANEL DE CONTROL CON ORIENTACIÓN AJUSTABLE   DE +90 /-180 GRADOS , DESPLAZAMIENTO VERTICAL  DE 121CM A 143 CM+-22CM EN TOTAL, CON PANTALLA TACTIL (TOUCHSCREEN) DE 8.9 PULGADAS , TRACKBALL INTEGRADO AL PANEL DE CONTROL , TECLADO ALFANUMERICO COMPLETAMENTE ILUMINADO INTEGRADO AL PANEL DE CONTROL Y TECLADO ALFANUMERICO MULTILENGUAJE EN LA PANTALLA TACTIL , BIDIMENSIONAL (2D) MODO M 6.2. DUAL O DUPLEX </w:t>
            </w:r>
            <w:r w:rsidR="008A6B38" w:rsidRPr="000A7648">
              <w:rPr>
                <w:rFonts w:ascii="Calibri" w:hAnsi="Calibri" w:cs="Calibri"/>
                <w:lang w:val="es-MX" w:eastAsia="es-MX"/>
              </w:rPr>
              <w:t>(2</w:t>
            </w:r>
            <w:r w:rsidRPr="000A7648">
              <w:rPr>
                <w:rFonts w:ascii="Calibri" w:hAnsi="Calibri" w:cs="Calibri"/>
                <w:lang w:val="es-MX" w:eastAsia="es-MX"/>
              </w:rPr>
              <w:t>D+</w:t>
            </w:r>
            <w:r w:rsidR="008A6B38" w:rsidRPr="000A7648">
              <w:rPr>
                <w:rFonts w:ascii="Calibri" w:hAnsi="Calibri" w:cs="Calibri"/>
                <w:lang w:val="es-MX" w:eastAsia="es-MX"/>
              </w:rPr>
              <w:t>M) Y</w:t>
            </w:r>
            <w:r w:rsidRPr="000A7648">
              <w:rPr>
                <w:rFonts w:ascii="Calibri" w:hAnsi="Calibri" w:cs="Calibri"/>
                <w:lang w:val="es-MX" w:eastAsia="es-MX"/>
              </w:rPr>
              <w:t xml:space="preserve"> TRIPLEX </w:t>
            </w:r>
            <w:r w:rsidR="008A6B38" w:rsidRPr="000A7648">
              <w:rPr>
                <w:rFonts w:ascii="Calibri" w:hAnsi="Calibri" w:cs="Calibri"/>
                <w:lang w:val="es-MX" w:eastAsia="es-MX"/>
              </w:rPr>
              <w:t>(2</w:t>
            </w:r>
            <w:r w:rsidRPr="000A7648">
              <w:rPr>
                <w:rFonts w:ascii="Calibri" w:hAnsi="Calibri" w:cs="Calibri"/>
                <w:lang w:val="es-MX" w:eastAsia="es-MX"/>
              </w:rPr>
              <w:t>D+</w:t>
            </w:r>
            <w:r w:rsidR="008A6B38" w:rsidRPr="000A7648">
              <w:rPr>
                <w:rFonts w:ascii="Calibri" w:hAnsi="Calibri" w:cs="Calibri"/>
                <w:lang w:val="es-MX" w:eastAsia="es-MX"/>
              </w:rPr>
              <w:t>DOOPLER)</w:t>
            </w:r>
            <w:r w:rsidRPr="000A7648">
              <w:rPr>
                <w:rFonts w:ascii="Calibri" w:hAnsi="Calibri" w:cs="Calibri"/>
                <w:lang w:val="es-MX" w:eastAsia="es-MX"/>
              </w:rPr>
              <w:t xml:space="preserve">, CUENTA CON </w:t>
            </w:r>
            <w:r w:rsidR="008A6B38" w:rsidRPr="000A7648">
              <w:rPr>
                <w:rFonts w:ascii="Calibri" w:hAnsi="Calibri" w:cs="Calibri"/>
                <w:lang w:val="es-MX" w:eastAsia="es-MX"/>
              </w:rPr>
              <w:t>BATERIA,</w:t>
            </w:r>
            <w:r w:rsidRPr="000A7648">
              <w:rPr>
                <w:rFonts w:ascii="Calibri" w:hAnsi="Calibri" w:cs="Calibri"/>
                <w:lang w:val="es-MX" w:eastAsia="es-MX"/>
              </w:rPr>
              <w:t xml:space="preserve"> UNIDAD DE DVD/CD, 3 PUERTOS ACTIVOS</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67315005" w14:textId="1DB68E61"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69D7BC03" w14:textId="0C0C6910"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1C4D5647"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E2520FF" w14:textId="2EB6BB17"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22</w:t>
            </w:r>
          </w:p>
        </w:tc>
        <w:tc>
          <w:tcPr>
            <w:tcW w:w="1134" w:type="dxa"/>
            <w:tcBorders>
              <w:top w:val="nil"/>
              <w:left w:val="nil"/>
              <w:bottom w:val="single" w:sz="4" w:space="0" w:color="auto"/>
              <w:right w:val="single" w:sz="4" w:space="0" w:color="auto"/>
            </w:tcBorders>
            <w:shd w:val="clear" w:color="auto" w:fill="auto"/>
            <w:vAlign w:val="center"/>
            <w:hideMark/>
          </w:tcPr>
          <w:p w14:paraId="416F8D8F" w14:textId="3A3FE84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I090000384</w:t>
            </w:r>
          </w:p>
        </w:tc>
        <w:tc>
          <w:tcPr>
            <w:tcW w:w="1559" w:type="dxa"/>
            <w:tcBorders>
              <w:top w:val="nil"/>
              <w:left w:val="nil"/>
              <w:bottom w:val="single" w:sz="4" w:space="0" w:color="auto"/>
              <w:right w:val="single" w:sz="4" w:space="0" w:color="auto"/>
            </w:tcBorders>
            <w:shd w:val="clear" w:color="auto" w:fill="auto"/>
            <w:vAlign w:val="center"/>
            <w:hideMark/>
          </w:tcPr>
          <w:p w14:paraId="6F968641" w14:textId="760077D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0ADEFF93" w14:textId="366E5BF7"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REFRIGERADOR PARA </w:t>
            </w:r>
            <w:r w:rsidR="008A6B38" w:rsidRPr="000A7648">
              <w:rPr>
                <w:rFonts w:ascii="Calibri" w:hAnsi="Calibri" w:cs="Calibri"/>
                <w:lang w:val="es-MX" w:eastAsia="es-MX"/>
              </w:rPr>
              <w:t>VACUNAS, CON</w:t>
            </w:r>
            <w:r w:rsidRPr="000A7648">
              <w:rPr>
                <w:rFonts w:ascii="Calibri" w:hAnsi="Calibri" w:cs="Calibri"/>
                <w:lang w:val="es-MX" w:eastAsia="es-MX"/>
              </w:rPr>
              <w:t xml:space="preserve"> CONGELADOR Y DIFUSOR (HOMEGENEIDAD+/- 1C) INTERIOR Y EXTERIOR EN ACERO INOXIDABLE 304, 4 PARRILLAS Y 4 CHAROLAS PERFORADAS, REGULADOR DE VOLTAJE CON SUPRESOR DE PICOS Y RETARDADOR DE VOLTAJE, GRAFICADOR DE TEMPERATURA DE 7 </w:t>
            </w:r>
            <w:r w:rsidR="008A6B38" w:rsidRPr="000A7648">
              <w:rPr>
                <w:rFonts w:ascii="Calibri" w:hAnsi="Calibri" w:cs="Calibri"/>
                <w:lang w:val="es-MX" w:eastAsia="es-MX"/>
              </w:rPr>
              <w:t>DIAS, CON</w:t>
            </w:r>
            <w:r w:rsidRPr="000A7648">
              <w:rPr>
                <w:rFonts w:ascii="Calibri" w:hAnsi="Calibri" w:cs="Calibri"/>
                <w:lang w:val="es-MX" w:eastAsia="es-MX"/>
              </w:rPr>
              <w:t xml:space="preserve"> DATA LOGGER Y SISTEMA DE </w:t>
            </w:r>
            <w:r w:rsidR="008A6B38" w:rsidRPr="000A7648">
              <w:rPr>
                <w:rFonts w:ascii="Calibri" w:hAnsi="Calibri" w:cs="Calibri"/>
                <w:lang w:val="es-MX" w:eastAsia="es-MX"/>
              </w:rPr>
              <w:t>ALARMA.</w:t>
            </w:r>
          </w:p>
        </w:tc>
        <w:tc>
          <w:tcPr>
            <w:tcW w:w="1200" w:type="dxa"/>
            <w:tcBorders>
              <w:top w:val="nil"/>
              <w:left w:val="nil"/>
              <w:bottom w:val="single" w:sz="4" w:space="0" w:color="auto"/>
              <w:right w:val="single" w:sz="4" w:space="0" w:color="auto"/>
            </w:tcBorders>
            <w:shd w:val="clear" w:color="auto" w:fill="auto"/>
            <w:noWrap/>
            <w:vAlign w:val="center"/>
            <w:hideMark/>
          </w:tcPr>
          <w:p w14:paraId="27FF4E4B" w14:textId="69B79B89"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086B6D50" w14:textId="1EDA7B7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655FEDB7"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DF3AED1" w14:textId="75E99DAB"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23</w:t>
            </w:r>
          </w:p>
        </w:tc>
        <w:tc>
          <w:tcPr>
            <w:tcW w:w="1134" w:type="dxa"/>
            <w:tcBorders>
              <w:top w:val="nil"/>
              <w:left w:val="nil"/>
              <w:bottom w:val="single" w:sz="4" w:space="0" w:color="auto"/>
              <w:right w:val="single" w:sz="4" w:space="0" w:color="auto"/>
            </w:tcBorders>
            <w:shd w:val="clear" w:color="auto" w:fill="auto"/>
            <w:vAlign w:val="center"/>
            <w:hideMark/>
          </w:tcPr>
          <w:p w14:paraId="68867DA3" w14:textId="7803DF7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I090000130</w:t>
            </w:r>
          </w:p>
        </w:tc>
        <w:tc>
          <w:tcPr>
            <w:tcW w:w="1559" w:type="dxa"/>
            <w:tcBorders>
              <w:top w:val="nil"/>
              <w:left w:val="nil"/>
              <w:bottom w:val="single" w:sz="4" w:space="0" w:color="auto"/>
              <w:right w:val="single" w:sz="4" w:space="0" w:color="auto"/>
            </w:tcBorders>
            <w:shd w:val="clear" w:color="auto" w:fill="auto"/>
            <w:vAlign w:val="center"/>
            <w:hideMark/>
          </w:tcPr>
          <w:p w14:paraId="0A8EBDC5" w14:textId="7F4B9B4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noWrap/>
            <w:vAlign w:val="bottom"/>
            <w:hideMark/>
          </w:tcPr>
          <w:p w14:paraId="6C9ECFDB" w14:textId="65A2CBA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CHASIS PARA CR</w:t>
            </w:r>
          </w:p>
        </w:tc>
        <w:tc>
          <w:tcPr>
            <w:tcW w:w="1200" w:type="dxa"/>
            <w:tcBorders>
              <w:top w:val="nil"/>
              <w:left w:val="nil"/>
              <w:bottom w:val="single" w:sz="4" w:space="0" w:color="auto"/>
              <w:right w:val="single" w:sz="4" w:space="0" w:color="auto"/>
            </w:tcBorders>
            <w:shd w:val="clear" w:color="auto" w:fill="auto"/>
            <w:noWrap/>
            <w:vAlign w:val="center"/>
            <w:hideMark/>
          </w:tcPr>
          <w:p w14:paraId="2398F0FB" w14:textId="69B9C63B"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D61A0BB" w14:textId="10B0366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8</w:t>
            </w:r>
          </w:p>
        </w:tc>
      </w:tr>
      <w:tr w:rsidR="00DF6F58" w:rsidRPr="00DF6F58" w14:paraId="259B5AAC" w14:textId="77777777" w:rsidTr="008A57A4">
        <w:trPr>
          <w:trHeight w:val="763"/>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C2F5FC5" w14:textId="6456458D"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lastRenderedPageBreak/>
              <w:t>24</w:t>
            </w:r>
          </w:p>
        </w:tc>
        <w:tc>
          <w:tcPr>
            <w:tcW w:w="1134" w:type="dxa"/>
            <w:tcBorders>
              <w:top w:val="nil"/>
              <w:left w:val="nil"/>
              <w:bottom w:val="single" w:sz="4" w:space="0" w:color="auto"/>
              <w:right w:val="single" w:sz="4" w:space="0" w:color="auto"/>
            </w:tcBorders>
            <w:shd w:val="clear" w:color="auto" w:fill="auto"/>
            <w:vAlign w:val="center"/>
            <w:hideMark/>
          </w:tcPr>
          <w:p w14:paraId="3079DDB0" w14:textId="49B4BEC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I090000182</w:t>
            </w:r>
          </w:p>
        </w:tc>
        <w:tc>
          <w:tcPr>
            <w:tcW w:w="1559" w:type="dxa"/>
            <w:tcBorders>
              <w:top w:val="nil"/>
              <w:left w:val="nil"/>
              <w:bottom w:val="single" w:sz="4" w:space="0" w:color="auto"/>
              <w:right w:val="single" w:sz="4" w:space="0" w:color="auto"/>
            </w:tcBorders>
            <w:shd w:val="clear" w:color="auto" w:fill="auto"/>
            <w:vAlign w:val="center"/>
            <w:hideMark/>
          </w:tcPr>
          <w:p w14:paraId="4E3A699A" w14:textId="6F6C65B1"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2D602ADC" w14:textId="22F578AC" w:rsidR="00DF6F58" w:rsidRPr="000A7648" w:rsidRDefault="00DF6F58" w:rsidP="00DF6F58">
            <w:pPr>
              <w:jc w:val="both"/>
              <w:rPr>
                <w:rFonts w:ascii="Calibri" w:hAnsi="Calibri" w:cs="Calibri"/>
                <w:color w:val="000000"/>
                <w:lang w:val="es-MX" w:eastAsia="es-MX"/>
              </w:rPr>
            </w:pPr>
            <w:r w:rsidRPr="000A7648">
              <w:rPr>
                <w:rFonts w:ascii="Calibri" w:hAnsi="Calibri" w:cs="Calibri"/>
                <w:color w:val="000000"/>
                <w:lang w:val="es-MX" w:eastAsia="es-MX"/>
              </w:rPr>
              <w:t xml:space="preserve">EQUIPO DE RAYOS X UNIDAD RADIOLOGICA DIGITAL PORTATIL ESPECIFICACIONES </w:t>
            </w:r>
            <w:r w:rsidR="008A6B38" w:rsidRPr="000A7648">
              <w:rPr>
                <w:rFonts w:ascii="Calibri" w:hAnsi="Calibri" w:cs="Calibri"/>
                <w:color w:val="000000"/>
                <w:lang w:val="es-MX" w:eastAsia="es-MX"/>
              </w:rPr>
              <w:t>TECNICAS DESCRIPCION</w:t>
            </w:r>
            <w:r w:rsidRPr="000A7648">
              <w:rPr>
                <w:rFonts w:ascii="Calibri" w:hAnsi="Calibri" w:cs="Calibri"/>
                <w:color w:val="000000"/>
                <w:lang w:val="es-MX" w:eastAsia="es-MX"/>
              </w:rPr>
              <w:t xml:space="preserve">:  1. GENERADOR DE RAYOS X DE ALTA FRECUENCIA 1.1 POTENCIA DE 40 KW 1.2 CORRIENTE DE 500 MA 1.3 AJUSTE DE KILOVOLTAJE PICO DE 40KV A 125KV CON AL MENOS 85 PASOS DE 1 KV 1.4 TIEMPO DE EXPOSICION DE 1 MS A 6 SEGUNDOS 1.5 CONSOLA DE CONTROL CON PATALLA TIPO TOUCH SCREEN PARA EL AJUSTE DE PARAMETROS RADIALOGICOS. MANEJO DE DATOS DE PACIENTES CONTROL DE ADQUISICION POST PROCESAMIENTO DE IMAGEN Y REPORTE CON SISTEMAS SENSIBLES QUE PERMITAN LA OPERACION CON GUANTES CON TECNICAS RADIOLOGIAS PROGRAMADAS ILIMITADAS. 1.6 PANTALLA PLANA LCD DE 19 TACTIL A COLOR. MATRIZ DE LA PANTALLA DE 1680 X 1050 PIXELES. 2. TUBO DE RAYOS X 2.1 DOS PUNTOS FOCALES DE 0.75 Y 1.25 </w:t>
            </w:r>
            <w:r w:rsidR="008A6B38" w:rsidRPr="000A7648">
              <w:rPr>
                <w:rFonts w:ascii="Calibri" w:hAnsi="Calibri" w:cs="Calibri"/>
                <w:color w:val="000000"/>
                <w:lang w:val="es-MX" w:eastAsia="es-MX"/>
              </w:rPr>
              <w:t>MM 2.2</w:t>
            </w:r>
            <w:r w:rsidRPr="000A7648">
              <w:rPr>
                <w:rFonts w:ascii="Calibri" w:hAnsi="Calibri" w:cs="Calibri"/>
                <w:color w:val="000000"/>
                <w:lang w:val="es-MX" w:eastAsia="es-MX"/>
              </w:rPr>
              <w:t xml:space="preserve"> CON CAPACIDAD TERMICA DE ALMACENAMIENTO DEL ANODO DE 300000 </w:t>
            </w:r>
            <w:r w:rsidR="008A6B38" w:rsidRPr="000A7648">
              <w:rPr>
                <w:rFonts w:ascii="Calibri" w:hAnsi="Calibri" w:cs="Calibri"/>
                <w:color w:val="000000"/>
                <w:lang w:val="es-MX" w:eastAsia="es-MX"/>
              </w:rPr>
              <w:t>HU 2.4</w:t>
            </w:r>
            <w:r w:rsidRPr="000A7648">
              <w:rPr>
                <w:rFonts w:ascii="Calibri" w:hAnsi="Calibri" w:cs="Calibri"/>
                <w:color w:val="000000"/>
                <w:lang w:val="es-MX" w:eastAsia="es-MX"/>
              </w:rPr>
              <w:t xml:space="preserve"> MOVIMIENTO TELESCOPICO O CONTRAPESADO </w:t>
            </w:r>
            <w:r w:rsidR="008A6B38" w:rsidRPr="000A7648">
              <w:rPr>
                <w:rFonts w:ascii="Calibri" w:hAnsi="Calibri" w:cs="Calibri"/>
                <w:color w:val="000000"/>
                <w:lang w:val="es-MX" w:eastAsia="es-MX"/>
              </w:rPr>
              <w:t>GIRATORIO 2.5</w:t>
            </w:r>
            <w:r w:rsidRPr="000A7648">
              <w:rPr>
                <w:rFonts w:ascii="Calibri" w:hAnsi="Calibri" w:cs="Calibri"/>
                <w:color w:val="000000"/>
                <w:lang w:val="es-MX" w:eastAsia="es-MX"/>
              </w:rPr>
              <w:t xml:space="preserve"> GIRO DEL TUBO DE + 90 / -180 GRADOS. GIRO DEL BRAZO PORTA TUBO +/- 90</w:t>
            </w:r>
          </w:p>
        </w:tc>
        <w:tc>
          <w:tcPr>
            <w:tcW w:w="1200" w:type="dxa"/>
            <w:tcBorders>
              <w:top w:val="nil"/>
              <w:left w:val="nil"/>
              <w:bottom w:val="single" w:sz="4" w:space="0" w:color="auto"/>
              <w:right w:val="single" w:sz="4" w:space="0" w:color="auto"/>
            </w:tcBorders>
            <w:shd w:val="clear" w:color="auto" w:fill="auto"/>
            <w:noWrap/>
            <w:vAlign w:val="center"/>
            <w:hideMark/>
          </w:tcPr>
          <w:p w14:paraId="5D58FD5B" w14:textId="55F2C7D5"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9FC782E" w14:textId="53AC88A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0BBD89FC"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3F249C8" w14:textId="7650A83B"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25</w:t>
            </w:r>
          </w:p>
        </w:tc>
        <w:tc>
          <w:tcPr>
            <w:tcW w:w="1134" w:type="dxa"/>
            <w:tcBorders>
              <w:top w:val="nil"/>
              <w:left w:val="nil"/>
              <w:bottom w:val="single" w:sz="4" w:space="0" w:color="auto"/>
              <w:right w:val="single" w:sz="4" w:space="0" w:color="auto"/>
            </w:tcBorders>
            <w:shd w:val="clear" w:color="auto" w:fill="auto"/>
            <w:vAlign w:val="center"/>
            <w:hideMark/>
          </w:tcPr>
          <w:p w14:paraId="11055A92" w14:textId="66C66C9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I090906934</w:t>
            </w:r>
          </w:p>
        </w:tc>
        <w:tc>
          <w:tcPr>
            <w:tcW w:w="1559" w:type="dxa"/>
            <w:tcBorders>
              <w:top w:val="nil"/>
              <w:left w:val="nil"/>
              <w:bottom w:val="single" w:sz="4" w:space="0" w:color="auto"/>
              <w:right w:val="single" w:sz="4" w:space="0" w:color="auto"/>
            </w:tcBorders>
            <w:shd w:val="clear" w:color="auto" w:fill="auto"/>
            <w:vAlign w:val="center"/>
            <w:hideMark/>
          </w:tcPr>
          <w:p w14:paraId="15704F82" w14:textId="1CF61F8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70890164" w14:textId="017447F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COMPRESOR DENTAL, LIBRE DE ACEITE 1 HP A 1.5 HP, CON TANQUE DE 3O LITROS O </w:t>
            </w:r>
            <w:r w:rsidR="008A6B38" w:rsidRPr="000A7648">
              <w:rPr>
                <w:rFonts w:ascii="Calibri" w:hAnsi="Calibri" w:cs="Calibri"/>
                <w:lang w:val="es-MX" w:eastAsia="es-MX"/>
              </w:rPr>
              <w:t>MAYOR,</w:t>
            </w:r>
            <w:r w:rsidRPr="000A7648">
              <w:rPr>
                <w:rFonts w:ascii="Calibri" w:hAnsi="Calibri" w:cs="Calibri"/>
                <w:lang w:val="es-MX" w:eastAsia="es-MX"/>
              </w:rPr>
              <w:t xml:space="preserve"> CON DESPALAZAMIENTO MAYOR A 85 LTS/MIN, CALIBRADO  80-120 PSI. VOLTAJE 110/ 220</w:t>
            </w:r>
          </w:p>
        </w:tc>
        <w:tc>
          <w:tcPr>
            <w:tcW w:w="1200" w:type="dxa"/>
            <w:tcBorders>
              <w:top w:val="nil"/>
              <w:left w:val="nil"/>
              <w:bottom w:val="single" w:sz="4" w:space="0" w:color="auto"/>
              <w:right w:val="single" w:sz="4" w:space="0" w:color="auto"/>
            </w:tcBorders>
            <w:shd w:val="clear" w:color="auto" w:fill="auto"/>
            <w:noWrap/>
            <w:vAlign w:val="center"/>
            <w:hideMark/>
          </w:tcPr>
          <w:p w14:paraId="53075482" w14:textId="43C4DD9E"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5B41F0BE" w14:textId="52F467C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55A05B98" w14:textId="77777777" w:rsidTr="008A57A4">
        <w:trPr>
          <w:trHeight w:val="1948"/>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1633DAD" w14:textId="774C398D"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26</w:t>
            </w:r>
          </w:p>
        </w:tc>
        <w:tc>
          <w:tcPr>
            <w:tcW w:w="1134" w:type="dxa"/>
            <w:tcBorders>
              <w:top w:val="nil"/>
              <w:left w:val="nil"/>
              <w:bottom w:val="single" w:sz="4" w:space="0" w:color="auto"/>
              <w:right w:val="single" w:sz="4" w:space="0" w:color="auto"/>
            </w:tcBorders>
            <w:shd w:val="clear" w:color="auto" w:fill="auto"/>
            <w:vAlign w:val="center"/>
            <w:hideMark/>
          </w:tcPr>
          <w:p w14:paraId="5741C101" w14:textId="620BEE1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I090000440</w:t>
            </w:r>
          </w:p>
        </w:tc>
        <w:tc>
          <w:tcPr>
            <w:tcW w:w="1559" w:type="dxa"/>
            <w:tcBorders>
              <w:top w:val="nil"/>
              <w:left w:val="nil"/>
              <w:bottom w:val="single" w:sz="4" w:space="0" w:color="auto"/>
              <w:right w:val="single" w:sz="4" w:space="0" w:color="auto"/>
            </w:tcBorders>
            <w:shd w:val="clear" w:color="auto" w:fill="auto"/>
            <w:vAlign w:val="center"/>
            <w:hideMark/>
          </w:tcPr>
          <w:p w14:paraId="1096352F" w14:textId="2DED367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56C907ED" w14:textId="6DAC18B4"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SUMINISTRO E INSTALACIÓN DE UNIDAD DENTAL, CON INTERRUPTOR DE ON/OFF, CON LAMPARA DE PROTECCION DE RÁFAGA , ADEMAS DE CONTAR CON MEMORIA BOTÓN DE AJUSTE, X -RAY  ESPECTADOR DE ENCENDIDO /APAGADO, MEMORIA BOTON DE LLAMADA, TAZA DE RELLENO , SILLÓN DEL PACIENTE CON MOVIMIENTO , TRES POSICIONES PROGRAMABLES LIBRES ,INDICADOR DE PRESIÓN DE AIRE , DENTISTA BRAZO CON FRENO DE AIRE , ESCUPIDERA DE PORCELANA, TAZÓN DE LAVADO GRIFOS DE AGUA AUTOCLAVABLES , MUEBLE ELEMENTO AUXILIAR , EXTRACTOR DE SALIVA PEQUEÑO, CONTROLADOR DE PEDAL , SILLA ELECTRICA (24V IMPULSADO POR MOTOR), INTERRUPTOR  DE SEGURIDAD, TAPICERIA SIN COSTURAS , RESPALDO APROX MOVIL. 150, 5 DOBLE-RUEDAS PARA MAYOR </w:t>
            </w:r>
            <w:r w:rsidR="008A6B38" w:rsidRPr="000A7648">
              <w:rPr>
                <w:rFonts w:ascii="Calibri" w:hAnsi="Calibri" w:cs="Calibri"/>
                <w:lang w:val="es-MX" w:eastAsia="es-MX"/>
              </w:rPr>
              <w:t>SEGURIDAD,</w:t>
            </w:r>
            <w:r w:rsidRPr="000A7648">
              <w:rPr>
                <w:rFonts w:ascii="Calibri" w:hAnsi="Calibri" w:cs="Calibri"/>
                <w:lang w:val="es-MX" w:eastAsia="es-MX"/>
              </w:rPr>
              <w:t xml:space="preserve"> ASIENTO ALTURA 47-60 CM</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941F7EB" w14:textId="2ACF535A"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72D0F6FE" w14:textId="71A07AD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232EA706"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3E6B0A9" w14:textId="7D4E9CD3"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27</w:t>
            </w:r>
          </w:p>
        </w:tc>
        <w:tc>
          <w:tcPr>
            <w:tcW w:w="1134" w:type="dxa"/>
            <w:tcBorders>
              <w:top w:val="nil"/>
              <w:left w:val="nil"/>
              <w:bottom w:val="single" w:sz="4" w:space="0" w:color="auto"/>
              <w:right w:val="single" w:sz="4" w:space="0" w:color="auto"/>
            </w:tcBorders>
            <w:shd w:val="clear" w:color="auto" w:fill="auto"/>
            <w:vAlign w:val="center"/>
            <w:hideMark/>
          </w:tcPr>
          <w:p w14:paraId="44140016" w14:textId="4DCCDFED"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I090000112</w:t>
            </w:r>
          </w:p>
        </w:tc>
        <w:tc>
          <w:tcPr>
            <w:tcW w:w="1559" w:type="dxa"/>
            <w:tcBorders>
              <w:top w:val="nil"/>
              <w:left w:val="nil"/>
              <w:bottom w:val="single" w:sz="4" w:space="0" w:color="auto"/>
              <w:right w:val="single" w:sz="4" w:space="0" w:color="auto"/>
            </w:tcBorders>
            <w:shd w:val="clear" w:color="auto" w:fill="auto"/>
            <w:vAlign w:val="center"/>
            <w:hideMark/>
          </w:tcPr>
          <w:p w14:paraId="4E542AC7" w14:textId="5F739B5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46E6CEE5" w14:textId="2A5C5E0B"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MONITOR DE SIGNOS </w:t>
            </w:r>
            <w:r w:rsidR="008A6B38" w:rsidRPr="000A7648">
              <w:rPr>
                <w:rFonts w:ascii="Calibri" w:hAnsi="Calibri" w:cs="Calibri"/>
                <w:lang w:val="es-MX" w:eastAsia="es-MX"/>
              </w:rPr>
              <w:t>VITALES DIMENSIONES</w:t>
            </w:r>
            <w:r w:rsidRPr="000A7648">
              <w:rPr>
                <w:rFonts w:ascii="Calibri" w:hAnsi="Calibri" w:cs="Calibri"/>
                <w:lang w:val="es-MX" w:eastAsia="es-MX"/>
              </w:rPr>
              <w:t xml:space="preserve">  26 CM ANCHO X 22 CM ALTOX 14,5 CM PROFUNDIDAD (10,2" ANCHO X 8,6" ALTO X 5,7" PROFUNDIDAD</w:t>
            </w:r>
            <w:r w:rsidR="008A6B38" w:rsidRPr="000A7648">
              <w:rPr>
                <w:rFonts w:ascii="Calibri" w:hAnsi="Calibri" w:cs="Calibri"/>
                <w:lang w:val="es-MX" w:eastAsia="es-MX"/>
              </w:rPr>
              <w:t>), CON</w:t>
            </w:r>
            <w:r w:rsidRPr="000A7648">
              <w:rPr>
                <w:rFonts w:ascii="Calibri" w:hAnsi="Calibri" w:cs="Calibri"/>
                <w:lang w:val="es-MX" w:eastAsia="es-MX"/>
              </w:rPr>
              <w:t xml:space="preserve"> BATERIA INTERNA DE 4 </w:t>
            </w:r>
            <w:r w:rsidR="008A6B38" w:rsidRPr="000A7648">
              <w:rPr>
                <w:rFonts w:ascii="Calibri" w:hAnsi="Calibri" w:cs="Calibri"/>
                <w:lang w:val="es-MX" w:eastAsia="es-MX"/>
              </w:rPr>
              <w:t>HORAS,</w:t>
            </w:r>
            <w:r w:rsidRPr="000A7648">
              <w:rPr>
                <w:rFonts w:ascii="Calibri" w:hAnsi="Calibri" w:cs="Calibri"/>
                <w:lang w:val="es-MX" w:eastAsia="es-MX"/>
              </w:rPr>
              <w:t xml:space="preserve"> CON CABLES </w:t>
            </w:r>
            <w:r w:rsidR="008A6B38" w:rsidRPr="000A7648">
              <w:rPr>
                <w:rFonts w:ascii="Calibri" w:hAnsi="Calibri" w:cs="Calibri"/>
                <w:lang w:val="es-MX" w:eastAsia="es-MX"/>
              </w:rPr>
              <w:t>ECG, PA</w:t>
            </w:r>
            <w:r w:rsidRPr="000A7648">
              <w:rPr>
                <w:rFonts w:ascii="Calibri" w:hAnsi="Calibri" w:cs="Calibri"/>
                <w:lang w:val="es-MX" w:eastAsia="es-MX"/>
              </w:rPr>
              <w:t>, PAI, RI, SPO2, TEMPERATURA, PESO 3.</w:t>
            </w:r>
            <w:r w:rsidR="008A6B38" w:rsidRPr="000A7648">
              <w:rPr>
                <w:rFonts w:ascii="Calibri" w:hAnsi="Calibri" w:cs="Calibri"/>
                <w:lang w:val="es-MX" w:eastAsia="es-MX"/>
              </w:rPr>
              <w:t>KG, RESOLUCIÓN</w:t>
            </w:r>
            <w:r w:rsidRPr="000A7648">
              <w:rPr>
                <w:rFonts w:ascii="Calibri" w:hAnsi="Calibri" w:cs="Calibri"/>
                <w:lang w:val="es-MX" w:eastAsia="es-MX"/>
              </w:rPr>
              <w:t xml:space="preserve"> DE PANTALLA </w:t>
            </w:r>
            <w:r w:rsidR="008A6B38" w:rsidRPr="000A7648">
              <w:rPr>
                <w:rFonts w:ascii="Calibri" w:hAnsi="Calibri" w:cs="Calibri"/>
                <w:lang w:val="es-MX" w:eastAsia="es-MX"/>
              </w:rPr>
              <w:t>800 PIXELES</w:t>
            </w:r>
            <w:r w:rsidRPr="000A7648">
              <w:rPr>
                <w:rFonts w:ascii="Calibri" w:hAnsi="Calibri" w:cs="Calibri"/>
                <w:lang w:val="es-MX" w:eastAsia="es-MX"/>
              </w:rPr>
              <w:t xml:space="preserve"> ACTIVOS</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F9C0E25" w14:textId="506FE94B"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40D76AF2" w14:textId="232BF48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3</w:t>
            </w:r>
          </w:p>
        </w:tc>
      </w:tr>
      <w:tr w:rsidR="00DF6F58" w:rsidRPr="00DF6F58" w14:paraId="09742745"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FCA543D" w14:textId="688DB2F5"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28</w:t>
            </w:r>
          </w:p>
        </w:tc>
        <w:tc>
          <w:tcPr>
            <w:tcW w:w="1134" w:type="dxa"/>
            <w:tcBorders>
              <w:top w:val="nil"/>
              <w:left w:val="nil"/>
              <w:bottom w:val="single" w:sz="4" w:space="0" w:color="auto"/>
              <w:right w:val="single" w:sz="4" w:space="0" w:color="auto"/>
            </w:tcBorders>
            <w:shd w:val="clear" w:color="auto" w:fill="auto"/>
            <w:vAlign w:val="center"/>
            <w:hideMark/>
          </w:tcPr>
          <w:p w14:paraId="200E97CE" w14:textId="04D9E9B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I090906902</w:t>
            </w:r>
          </w:p>
        </w:tc>
        <w:tc>
          <w:tcPr>
            <w:tcW w:w="1559" w:type="dxa"/>
            <w:tcBorders>
              <w:top w:val="nil"/>
              <w:left w:val="nil"/>
              <w:bottom w:val="single" w:sz="4" w:space="0" w:color="auto"/>
              <w:right w:val="single" w:sz="4" w:space="0" w:color="auto"/>
            </w:tcBorders>
            <w:shd w:val="clear" w:color="auto" w:fill="auto"/>
            <w:vAlign w:val="center"/>
            <w:hideMark/>
          </w:tcPr>
          <w:p w14:paraId="6AE28609" w14:textId="74F1975F"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31C4F09B" w14:textId="731F5C1B"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ELECTROCARDIOGRAFO DE 3 </w:t>
            </w:r>
            <w:r w:rsidR="008A6B38" w:rsidRPr="000A7648">
              <w:rPr>
                <w:rFonts w:ascii="Calibri" w:hAnsi="Calibri" w:cs="Calibri"/>
                <w:lang w:val="es-MX" w:eastAsia="es-MX"/>
              </w:rPr>
              <w:t>CANALES,</w:t>
            </w:r>
            <w:r w:rsidRPr="000A7648">
              <w:rPr>
                <w:rFonts w:ascii="Calibri" w:hAnsi="Calibri" w:cs="Calibri"/>
                <w:lang w:val="es-MX" w:eastAsia="es-MX"/>
              </w:rPr>
              <w:t xml:space="preserve"> </w:t>
            </w:r>
            <w:r w:rsidR="008A6B38" w:rsidRPr="000A7648">
              <w:rPr>
                <w:rFonts w:ascii="Calibri" w:hAnsi="Calibri" w:cs="Calibri"/>
                <w:lang w:val="es-MX" w:eastAsia="es-MX"/>
              </w:rPr>
              <w:t>DIGITAL, PANTALLA</w:t>
            </w:r>
            <w:r w:rsidRPr="000A7648">
              <w:rPr>
                <w:rFonts w:ascii="Calibri" w:hAnsi="Calibri" w:cs="Calibri"/>
                <w:lang w:val="es-MX" w:eastAsia="es-MX"/>
              </w:rPr>
              <w:t xml:space="preserve"> </w:t>
            </w:r>
            <w:r w:rsidR="008A6B38" w:rsidRPr="000A7648">
              <w:rPr>
                <w:rFonts w:ascii="Calibri" w:hAnsi="Calibri" w:cs="Calibri"/>
                <w:lang w:val="es-MX" w:eastAsia="es-MX"/>
              </w:rPr>
              <w:t>LCD, IMPRESORA</w:t>
            </w:r>
            <w:r w:rsidRPr="000A7648">
              <w:rPr>
                <w:rFonts w:ascii="Calibri" w:hAnsi="Calibri" w:cs="Calibri"/>
                <w:lang w:val="es-MX" w:eastAsia="es-MX"/>
              </w:rPr>
              <w:t xml:space="preserve"> TÉRMICA DE ALTA RESOLUCIÓN. UNA BATERÍA INTERNA RECARGABLE DE LITIO (VOLTAJE: 110-220 V) CABLE PARA ELECTROCARDIOGRAMA (ECG). ELECTRODOS </w:t>
            </w:r>
            <w:r w:rsidRPr="000A7648">
              <w:rPr>
                <w:rFonts w:ascii="Calibri" w:hAnsi="Calibri" w:cs="Calibri"/>
                <w:lang w:val="es-MX" w:eastAsia="es-MX"/>
              </w:rPr>
              <w:lastRenderedPageBreak/>
              <w:t>PRECORDIALES (6 PIEZAS.) PINZAS PARA LAS EXTREMIDADES (4 PIEZAS).</w:t>
            </w:r>
          </w:p>
        </w:tc>
        <w:tc>
          <w:tcPr>
            <w:tcW w:w="1200" w:type="dxa"/>
            <w:tcBorders>
              <w:top w:val="nil"/>
              <w:left w:val="nil"/>
              <w:bottom w:val="single" w:sz="4" w:space="0" w:color="auto"/>
              <w:right w:val="single" w:sz="4" w:space="0" w:color="auto"/>
            </w:tcBorders>
            <w:shd w:val="clear" w:color="auto" w:fill="auto"/>
            <w:noWrap/>
            <w:vAlign w:val="center"/>
            <w:hideMark/>
          </w:tcPr>
          <w:p w14:paraId="6B4F4113" w14:textId="2E4BA15E"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5A805CC7" w14:textId="408BE4E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0F89F4F9" w14:textId="77777777" w:rsidTr="008A57A4">
        <w:trPr>
          <w:trHeight w:val="983"/>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81347E6" w14:textId="5CD9B85E"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29</w:t>
            </w:r>
          </w:p>
        </w:tc>
        <w:tc>
          <w:tcPr>
            <w:tcW w:w="1134" w:type="dxa"/>
            <w:tcBorders>
              <w:top w:val="nil"/>
              <w:left w:val="nil"/>
              <w:bottom w:val="single" w:sz="4" w:space="0" w:color="auto"/>
              <w:right w:val="single" w:sz="4" w:space="0" w:color="auto"/>
            </w:tcBorders>
            <w:shd w:val="clear" w:color="auto" w:fill="auto"/>
            <w:vAlign w:val="center"/>
            <w:hideMark/>
          </w:tcPr>
          <w:p w14:paraId="26BA277C" w14:textId="148DBBD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I090000104</w:t>
            </w:r>
          </w:p>
        </w:tc>
        <w:tc>
          <w:tcPr>
            <w:tcW w:w="1559" w:type="dxa"/>
            <w:tcBorders>
              <w:top w:val="nil"/>
              <w:left w:val="nil"/>
              <w:bottom w:val="single" w:sz="4" w:space="0" w:color="auto"/>
              <w:right w:val="single" w:sz="4" w:space="0" w:color="auto"/>
            </w:tcBorders>
            <w:shd w:val="clear" w:color="auto" w:fill="auto"/>
            <w:vAlign w:val="center"/>
            <w:hideMark/>
          </w:tcPr>
          <w:p w14:paraId="4E898D39" w14:textId="19D17DF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095C0F96" w14:textId="32D17D3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CARRO DE CURACIONES LÁMINA DE ACERO INOXIDABLE TIPO AISI- 304 CALIBRE NO. 20 ACABADO PULIDO SANITARIO.ESTRUCTURA: TUBO DE LÁMINA DE ACERO INOXIDABLE TIPO AISI- 304, CALIBRE NO. 18, DE 25.4 MM (1”) DE DIÁMETRO, ACABADO PULIDO SANITARIO. TRAVESAÑOS PARA ENTREPAÑO: TUBO DE LÁMINA DE ACERO INOXIDABLE TIPO AISI- 304 ACABADO PULIDO SANITARIO.ENTREPAÑO: DISEÑO TIPO CHAROLA, FABRICADA EN LÁMINA DE ACERO INOXIDABLE TIPO AISI- 304 CALIBRE NO.20, ACABADO</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2BCEA2C5" w14:textId="7123356A"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14718AA" w14:textId="1A20641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77DAFFB9" w14:textId="77777777" w:rsidTr="008A57A4">
        <w:trPr>
          <w:trHeight w:val="1892"/>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A87A550" w14:textId="60EB5350"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30</w:t>
            </w:r>
          </w:p>
        </w:tc>
        <w:tc>
          <w:tcPr>
            <w:tcW w:w="1134" w:type="dxa"/>
            <w:tcBorders>
              <w:top w:val="nil"/>
              <w:left w:val="nil"/>
              <w:bottom w:val="single" w:sz="4" w:space="0" w:color="auto"/>
              <w:right w:val="single" w:sz="4" w:space="0" w:color="auto"/>
            </w:tcBorders>
            <w:shd w:val="clear" w:color="auto" w:fill="auto"/>
            <w:vAlign w:val="center"/>
            <w:hideMark/>
          </w:tcPr>
          <w:p w14:paraId="00DDB207" w14:textId="5435F76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I090000104</w:t>
            </w:r>
          </w:p>
        </w:tc>
        <w:tc>
          <w:tcPr>
            <w:tcW w:w="1559" w:type="dxa"/>
            <w:tcBorders>
              <w:top w:val="nil"/>
              <w:left w:val="nil"/>
              <w:bottom w:val="single" w:sz="4" w:space="0" w:color="auto"/>
              <w:right w:val="single" w:sz="4" w:space="0" w:color="auto"/>
            </w:tcBorders>
            <w:shd w:val="clear" w:color="auto" w:fill="auto"/>
            <w:vAlign w:val="center"/>
            <w:hideMark/>
          </w:tcPr>
          <w:p w14:paraId="5403605A" w14:textId="74918101"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73082B5E" w14:textId="0A63C991"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CARRO ROJO CON EQUIPO COMPLETO PARA REANIMACIÓN CARDIOPULMONAR, INCLUYE  DESFIBRILADOR -MONITOR-MARCAPASOS( ADULTO/PEDIATRICO), 1 TABLA PARA MASAJE CARDIÁCO,1 BASE PARA DESFRIBILADOR,2 CAJONES DE 3´´, 1 CAJON DE 6´´, 1 CAJON DE 9´´, 1 CAJON DE ALMACENAMIENTO DE MEDICAMENTOS PRIMARIOS,  1 PORTA TANQUE DE OXIGENO, 1. TANQUE DE OXIGENO, 1 GANCHO PORTA SUEROS, 1 SET  DE LARINGOSCOPIO CURVO,  FIBRA OPTICA CON  HOJAS  CURVAS DE FIBRA OPTICA:  #  00, 01, 02, 03, 04 Y 2 MANGOS FIBRA OPTICA LUZ HALOGENA ADULTO Y PEDIATRICO , ADEMAS INCLUYE 1 SET  DE LARINGOSCOPIO RECTO, FIBRA OPTICA, CON  HOJAS RECTAS DE  FIBRA OPTICA: # 00, 01, 02, 03, 04 Y  2 MANGOS FIBRA OPTICA, LUZ HALOGENA ADULTO Y PEDIATRICO</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B7497C2" w14:textId="0E0BC4DE"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62EEA273" w14:textId="3FB6A29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69F0857A"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7915644" w14:textId="64EA79C0"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31</w:t>
            </w:r>
          </w:p>
        </w:tc>
        <w:tc>
          <w:tcPr>
            <w:tcW w:w="1134" w:type="dxa"/>
            <w:tcBorders>
              <w:top w:val="nil"/>
              <w:left w:val="nil"/>
              <w:bottom w:val="single" w:sz="4" w:space="0" w:color="auto"/>
              <w:right w:val="single" w:sz="4" w:space="0" w:color="auto"/>
            </w:tcBorders>
            <w:shd w:val="clear" w:color="auto" w:fill="auto"/>
            <w:vAlign w:val="center"/>
            <w:hideMark/>
          </w:tcPr>
          <w:p w14:paraId="0DA74480" w14:textId="7B1E1DC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I090000988</w:t>
            </w:r>
          </w:p>
        </w:tc>
        <w:tc>
          <w:tcPr>
            <w:tcW w:w="1559" w:type="dxa"/>
            <w:tcBorders>
              <w:top w:val="nil"/>
              <w:left w:val="nil"/>
              <w:bottom w:val="single" w:sz="4" w:space="0" w:color="auto"/>
              <w:right w:val="single" w:sz="4" w:space="0" w:color="auto"/>
            </w:tcBorders>
            <w:shd w:val="clear" w:color="auto" w:fill="auto"/>
            <w:vAlign w:val="center"/>
            <w:hideMark/>
          </w:tcPr>
          <w:p w14:paraId="64FB9526" w14:textId="4F718F7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6796535D" w14:textId="218A7AE5"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PORTA SUERO RODABLE ESTRUCTURA PRINCIPAL VERTICAL FABRICADA EN RESISTENTE ACERO CON ACABADO CROMADO. CUENTA CON 2 GANCHOS PORTAVENOCLISIS DE VARILLA GRUESA, UNO EN CADA LADO PARA MEJOR APROVECHAMIENTO. SU ALTURA ES AJUSTABLE MEDIANTE ROSCA/PERILLA DE SEGURIDAD QUE PERMITE ADAPTARLO A LA ALTURA DESEADA CON FACILIDAD. SUS RUEDAS DOBLES DE 2" FACILITAN SU MOVILIDAD Y PERMITEN COLOCARLO SIN PROBLEMA A UN COSTADO DE SU CAMA. BASE PESADA CON PERFIL BAJO, QUE MEJORA SU ESTABILIDAD PARA EVITAR ACCIDENTESPESO 3.5 KG, ANCHO 59CM, ACABADO CROMO.</w:t>
            </w:r>
          </w:p>
        </w:tc>
        <w:tc>
          <w:tcPr>
            <w:tcW w:w="1200" w:type="dxa"/>
            <w:tcBorders>
              <w:top w:val="nil"/>
              <w:left w:val="nil"/>
              <w:bottom w:val="single" w:sz="4" w:space="0" w:color="auto"/>
              <w:right w:val="single" w:sz="4" w:space="0" w:color="auto"/>
            </w:tcBorders>
            <w:shd w:val="clear" w:color="auto" w:fill="auto"/>
            <w:noWrap/>
            <w:vAlign w:val="center"/>
            <w:hideMark/>
          </w:tcPr>
          <w:p w14:paraId="0D090742" w14:textId="0F64DB5D"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2E6814BE" w14:textId="58EC04F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6</w:t>
            </w:r>
          </w:p>
        </w:tc>
      </w:tr>
      <w:tr w:rsidR="00DF6F58" w:rsidRPr="00DF6F58" w14:paraId="0BD5B040"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B3D8BF6" w14:textId="4AC7D749"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32</w:t>
            </w:r>
          </w:p>
        </w:tc>
        <w:tc>
          <w:tcPr>
            <w:tcW w:w="1134" w:type="dxa"/>
            <w:tcBorders>
              <w:top w:val="nil"/>
              <w:left w:val="nil"/>
              <w:bottom w:val="single" w:sz="4" w:space="0" w:color="auto"/>
              <w:right w:val="single" w:sz="4" w:space="0" w:color="auto"/>
            </w:tcBorders>
            <w:shd w:val="clear" w:color="auto" w:fill="auto"/>
            <w:vAlign w:val="center"/>
            <w:hideMark/>
          </w:tcPr>
          <w:p w14:paraId="132F32C3" w14:textId="7C6FC84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I090000226</w:t>
            </w:r>
          </w:p>
        </w:tc>
        <w:tc>
          <w:tcPr>
            <w:tcW w:w="1559" w:type="dxa"/>
            <w:tcBorders>
              <w:top w:val="nil"/>
              <w:left w:val="nil"/>
              <w:bottom w:val="single" w:sz="4" w:space="0" w:color="auto"/>
              <w:right w:val="single" w:sz="4" w:space="0" w:color="auto"/>
            </w:tcBorders>
            <w:shd w:val="clear" w:color="auto" w:fill="auto"/>
            <w:vAlign w:val="center"/>
            <w:hideMark/>
          </w:tcPr>
          <w:p w14:paraId="14BB26E1" w14:textId="6C6D9D8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2A6B494F" w14:textId="6CB8B9A1"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SET DE </w:t>
            </w:r>
            <w:r w:rsidR="008A6B38" w:rsidRPr="000A7648">
              <w:rPr>
                <w:rFonts w:ascii="Calibri" w:hAnsi="Calibri" w:cs="Calibri"/>
                <w:lang w:val="es-MX" w:eastAsia="es-MX"/>
              </w:rPr>
              <w:t>SUTURA; PINZA</w:t>
            </w:r>
            <w:r w:rsidRPr="000A7648">
              <w:rPr>
                <w:rFonts w:ascii="Calibri" w:hAnsi="Calibri" w:cs="Calibri"/>
                <w:lang w:val="es-MX" w:eastAsia="es-MX"/>
              </w:rPr>
              <w:t xml:space="preserve"> PARA DISECCION RECTA PUNTA CON 1 X 2 DIENTES 13.0 CM. MAYO-HEGAR PORTA AGUJAS SIN RANURA CENTRAL 18.0 CM. MAYO TIJERA HOJA BISELADA 17.0 CM. RECTA. VASO ACERO INOXIDABLE 30 ML. KELLY PINZA 14.0 CM. CURVA. KELLY PINZA 14.0 CM. RECTA. RINON ACERO INOXIDABLE 500 ML.</w:t>
            </w:r>
          </w:p>
        </w:tc>
        <w:tc>
          <w:tcPr>
            <w:tcW w:w="1200" w:type="dxa"/>
            <w:tcBorders>
              <w:top w:val="nil"/>
              <w:left w:val="nil"/>
              <w:bottom w:val="single" w:sz="4" w:space="0" w:color="auto"/>
              <w:right w:val="single" w:sz="4" w:space="0" w:color="auto"/>
            </w:tcBorders>
            <w:shd w:val="clear" w:color="auto" w:fill="auto"/>
            <w:noWrap/>
            <w:vAlign w:val="center"/>
            <w:hideMark/>
          </w:tcPr>
          <w:p w14:paraId="70E83024" w14:textId="7E8F01A4"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68BCA1E" w14:textId="3C321FC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6F5CFE06"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FD74871" w14:textId="27014DB4"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33</w:t>
            </w:r>
          </w:p>
        </w:tc>
        <w:tc>
          <w:tcPr>
            <w:tcW w:w="1134" w:type="dxa"/>
            <w:tcBorders>
              <w:top w:val="nil"/>
              <w:left w:val="nil"/>
              <w:bottom w:val="single" w:sz="4" w:space="0" w:color="auto"/>
              <w:right w:val="single" w:sz="4" w:space="0" w:color="auto"/>
            </w:tcBorders>
            <w:shd w:val="clear" w:color="auto" w:fill="auto"/>
            <w:vAlign w:val="center"/>
            <w:hideMark/>
          </w:tcPr>
          <w:p w14:paraId="2102CB94" w14:textId="5844B5B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I090000226</w:t>
            </w:r>
          </w:p>
        </w:tc>
        <w:tc>
          <w:tcPr>
            <w:tcW w:w="1559" w:type="dxa"/>
            <w:tcBorders>
              <w:top w:val="nil"/>
              <w:left w:val="nil"/>
              <w:bottom w:val="single" w:sz="4" w:space="0" w:color="auto"/>
              <w:right w:val="single" w:sz="4" w:space="0" w:color="auto"/>
            </w:tcBorders>
            <w:shd w:val="clear" w:color="auto" w:fill="auto"/>
            <w:vAlign w:val="center"/>
            <w:hideMark/>
          </w:tcPr>
          <w:p w14:paraId="0348ACE9" w14:textId="230E744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18E60B15" w14:textId="764AC73F"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SET DE CURACION, BUDINERA RECIPIENTE DE CRISTAL. MANGO PARA BISTURI LARGO # 3 PARA SUJETAR HOJAS: 10 11 12 15 LONGITUD 21.3 CM. HALSTEAD MOSQUITO PINZA 12.7 CM. CURVA. LITTAUER TIJERA PARA SUTURA 14.0 CM. ADSON PINZA PARA DISECCION 15.0 CM. 1 X 2 DIENTES. ADSON PINZA PARA </w:t>
            </w:r>
            <w:r w:rsidRPr="000A7648">
              <w:rPr>
                <w:rFonts w:ascii="Calibri" w:hAnsi="Calibri" w:cs="Calibri"/>
                <w:lang w:val="es-MX" w:eastAsia="es-MX"/>
              </w:rPr>
              <w:lastRenderedPageBreak/>
              <w:t>DISECCION SIN DIENTES PUNTA ESTRIADA 15.0 CM. ESTANDAR PINZA PARA DISECCION RECTA PUNTA CON 1 X 2 DIENTES 18.0 CM. ESTANDAR PINZA PARA DISECCION RECTA PUNTA CON 1 X 2 DIENTES 18.0 CM. ESTANDAR PINZA PARA DISECCION RECTA SIN DIENTES PUNTA CON ESTRIAS TRANSVERSALES 18.0 CM. RINON ACERO INOXIDABLE 500 ML. MAYO-HEGAR PORTA AGUJAS CON RANURA CENTRAL 16.0 CM. KELLY PINZA 14.0 CM. CURVA.</w:t>
            </w:r>
          </w:p>
        </w:tc>
        <w:tc>
          <w:tcPr>
            <w:tcW w:w="1200" w:type="dxa"/>
            <w:tcBorders>
              <w:top w:val="nil"/>
              <w:left w:val="nil"/>
              <w:bottom w:val="single" w:sz="4" w:space="0" w:color="auto"/>
              <w:right w:val="single" w:sz="4" w:space="0" w:color="auto"/>
            </w:tcBorders>
            <w:shd w:val="clear" w:color="auto" w:fill="auto"/>
            <w:noWrap/>
            <w:vAlign w:val="center"/>
            <w:hideMark/>
          </w:tcPr>
          <w:p w14:paraId="4C43D615" w14:textId="562889E5"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6178B8F8" w14:textId="459F53A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5CD7BFD4"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D8A16A7" w14:textId="694815EA"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34</w:t>
            </w:r>
          </w:p>
        </w:tc>
        <w:tc>
          <w:tcPr>
            <w:tcW w:w="1134" w:type="dxa"/>
            <w:tcBorders>
              <w:top w:val="nil"/>
              <w:left w:val="nil"/>
              <w:bottom w:val="single" w:sz="4" w:space="0" w:color="auto"/>
              <w:right w:val="single" w:sz="4" w:space="0" w:color="auto"/>
            </w:tcBorders>
            <w:shd w:val="clear" w:color="auto" w:fill="auto"/>
            <w:vAlign w:val="center"/>
            <w:hideMark/>
          </w:tcPr>
          <w:p w14:paraId="1593E2DB" w14:textId="776E310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I090000226</w:t>
            </w:r>
          </w:p>
        </w:tc>
        <w:tc>
          <w:tcPr>
            <w:tcW w:w="1559" w:type="dxa"/>
            <w:tcBorders>
              <w:top w:val="nil"/>
              <w:left w:val="nil"/>
              <w:bottom w:val="single" w:sz="4" w:space="0" w:color="auto"/>
              <w:right w:val="single" w:sz="4" w:space="0" w:color="auto"/>
            </w:tcBorders>
            <w:shd w:val="clear" w:color="auto" w:fill="auto"/>
            <w:vAlign w:val="center"/>
            <w:hideMark/>
          </w:tcPr>
          <w:p w14:paraId="6572AB65" w14:textId="3746BD7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04564FE7" w14:textId="112509E9"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SET DE CESAREA, CONSTA DE:  BALFOUR SEPARADOR ABDOMINAL PARA ADULTO 18.0 </w:t>
            </w:r>
            <w:proofErr w:type="gramStart"/>
            <w:r w:rsidRPr="000A7648">
              <w:rPr>
                <w:rFonts w:ascii="Calibri" w:hAnsi="Calibri" w:cs="Calibri"/>
                <w:lang w:val="es-MX" w:eastAsia="es-MX"/>
              </w:rPr>
              <w:t>CM.APERTURA</w:t>
            </w:r>
            <w:proofErr w:type="gramEnd"/>
            <w:r w:rsidRPr="000A7648">
              <w:rPr>
                <w:rFonts w:ascii="Calibri" w:hAnsi="Calibri" w:cs="Calibri"/>
                <w:lang w:val="es-MX" w:eastAsia="es-MX"/>
              </w:rPr>
              <w:t xml:space="preserve"> MAXIMA HOJAS LATERALES FENESTRADAS DE 5.1 CM. VALVA CENTRAL DE 7.5 CM. X 5.0 CM.DE PROFUNDIDAD. MANGO PARA BISTURI CORTO # 4 PARA SUJETAR HOJAS: 20 AL 25 LONGITUD 13.3 CM. YANKAUER CANULA DE SUCCION CON BOTON DESATORNILLABLE 27.0 CM. MAYO CHAROLA DE ACERO INOXIDABLE DE 49.0 CM. X 32.0 CM. BACKHAUS PINZA PARA CAMPOS 13.3 CM. CRILE PINZA 16.0 CM. CURVA. ESTANDAR PINZA PARA DISECCION RECTA SIN DIENTES PUNTA CON ESTRIAS TRANSVERSALES 13.0 CM. ESTANDAR PINZA PARA DISECCION RECTA PUNTA CON 1 X 2 DIENTES 13.0 CM. FOERSTER PINZA PORTA ESPONJAS 24.0 CM. CURVA ESTRIADA. FOERSTER PINZA PORTA ESPONJAS 24.0 CM. RECTA ESTRIADA. ROCHESTER-PEAN PINZA 18.4 CM. CURVA. ROCHESTER-PEAN PINZA 20.3 CM. CURVA. ROCHESTER-OCHSNER PINZA 1 X 2 DIENTES. 20.3 CM. RECTA. ROCHESTER-PEAN PINZA 18.4 CM. CURVA.</w:t>
            </w:r>
          </w:p>
        </w:tc>
        <w:tc>
          <w:tcPr>
            <w:tcW w:w="1200" w:type="dxa"/>
            <w:tcBorders>
              <w:top w:val="nil"/>
              <w:left w:val="nil"/>
              <w:bottom w:val="single" w:sz="4" w:space="0" w:color="auto"/>
              <w:right w:val="single" w:sz="4" w:space="0" w:color="auto"/>
            </w:tcBorders>
            <w:shd w:val="clear" w:color="auto" w:fill="auto"/>
            <w:noWrap/>
            <w:vAlign w:val="center"/>
            <w:hideMark/>
          </w:tcPr>
          <w:p w14:paraId="7E441061" w14:textId="1411B0D7"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43553AD" w14:textId="451E60D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39F0802A"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BE719C1" w14:textId="29E59665"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35</w:t>
            </w:r>
          </w:p>
        </w:tc>
        <w:tc>
          <w:tcPr>
            <w:tcW w:w="1134" w:type="dxa"/>
            <w:tcBorders>
              <w:top w:val="nil"/>
              <w:left w:val="nil"/>
              <w:bottom w:val="single" w:sz="4" w:space="0" w:color="auto"/>
              <w:right w:val="single" w:sz="4" w:space="0" w:color="auto"/>
            </w:tcBorders>
            <w:shd w:val="clear" w:color="auto" w:fill="auto"/>
            <w:vAlign w:val="center"/>
            <w:hideMark/>
          </w:tcPr>
          <w:p w14:paraId="4BD3F6FA" w14:textId="6ECD5BC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I090000226</w:t>
            </w:r>
          </w:p>
        </w:tc>
        <w:tc>
          <w:tcPr>
            <w:tcW w:w="1559" w:type="dxa"/>
            <w:tcBorders>
              <w:top w:val="nil"/>
              <w:left w:val="nil"/>
              <w:bottom w:val="single" w:sz="4" w:space="0" w:color="auto"/>
              <w:right w:val="single" w:sz="4" w:space="0" w:color="auto"/>
            </w:tcBorders>
            <w:shd w:val="clear" w:color="auto" w:fill="auto"/>
            <w:vAlign w:val="center"/>
            <w:hideMark/>
          </w:tcPr>
          <w:p w14:paraId="1DB6A3F2" w14:textId="6C4D2DB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0CF84E34" w14:textId="692D56A8"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SET DE PARTO EPISIOTOMIA CONSTA DE:   CHAROLA (CONTENEDOR) CON TAPA PARA INSTRUMENTAL DE ACERO INOXIDABLE 23.0 X 12.7 X 5.1 CM. ESTANDAR PINZA PARA DISECCION RECTA PUNTA CON 1 X 2 DIENTES 13.0 CM. ESTANDAR PINZA PARA DISECCION RECTA SIN DIENTES PUNTA CON ESTRIAS TRANSVERSALES 15.0 CM. FOERSTER PINZA PORTA ESPONJAS 24.0 CM. CURVA ESTRIADA. FOERSTER PINZA PORTA ESPONJAS 24.0 CM. RECTA ESTRIADA. ROCHESTER-PEAN PINZA 18.4 CM. CURVA. MAYO-HEGAR PORTA AGUJAS SIN RANURA CENTRAL 18.0 CM. METZENBAUM TIJERA HOJA BISELADA 17.0 CM. CURVA. MAYO TIJERA HOJA BISELADA 17.0 CM. RECTA.</w:t>
            </w:r>
          </w:p>
        </w:tc>
        <w:tc>
          <w:tcPr>
            <w:tcW w:w="1200" w:type="dxa"/>
            <w:tcBorders>
              <w:top w:val="nil"/>
              <w:left w:val="nil"/>
              <w:bottom w:val="single" w:sz="4" w:space="0" w:color="auto"/>
              <w:right w:val="single" w:sz="4" w:space="0" w:color="auto"/>
            </w:tcBorders>
            <w:shd w:val="clear" w:color="auto" w:fill="auto"/>
            <w:noWrap/>
            <w:vAlign w:val="center"/>
            <w:hideMark/>
          </w:tcPr>
          <w:p w14:paraId="2CDCDFE9" w14:textId="57EFA308"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086AEE6" w14:textId="18EE638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311B2361"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A719BD8" w14:textId="36B7533E"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36</w:t>
            </w:r>
          </w:p>
        </w:tc>
        <w:tc>
          <w:tcPr>
            <w:tcW w:w="1134" w:type="dxa"/>
            <w:tcBorders>
              <w:top w:val="nil"/>
              <w:left w:val="nil"/>
              <w:bottom w:val="single" w:sz="4" w:space="0" w:color="auto"/>
              <w:right w:val="single" w:sz="4" w:space="0" w:color="auto"/>
            </w:tcBorders>
            <w:shd w:val="clear" w:color="auto" w:fill="auto"/>
            <w:vAlign w:val="center"/>
            <w:hideMark/>
          </w:tcPr>
          <w:p w14:paraId="537481B0" w14:textId="435E168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I090000226</w:t>
            </w:r>
          </w:p>
        </w:tc>
        <w:tc>
          <w:tcPr>
            <w:tcW w:w="1559" w:type="dxa"/>
            <w:tcBorders>
              <w:top w:val="nil"/>
              <w:left w:val="nil"/>
              <w:bottom w:val="single" w:sz="4" w:space="0" w:color="auto"/>
              <w:right w:val="single" w:sz="4" w:space="0" w:color="auto"/>
            </w:tcBorders>
            <w:shd w:val="clear" w:color="auto" w:fill="auto"/>
            <w:vAlign w:val="center"/>
            <w:hideMark/>
          </w:tcPr>
          <w:p w14:paraId="37A01D12" w14:textId="4BE85162"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43EB18F0" w14:textId="57AEB90F"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SET DE REVISION UTERINA, CONSTA </w:t>
            </w:r>
            <w:proofErr w:type="gramStart"/>
            <w:r w:rsidRPr="000A7648">
              <w:rPr>
                <w:rFonts w:ascii="Calibri" w:hAnsi="Calibri" w:cs="Calibri"/>
                <w:lang w:val="es-MX" w:eastAsia="es-MX"/>
              </w:rPr>
              <w:t>DE:FORESTER</w:t>
            </w:r>
            <w:proofErr w:type="gramEnd"/>
            <w:r w:rsidRPr="000A7648">
              <w:rPr>
                <w:rFonts w:ascii="Calibri" w:hAnsi="Calibri" w:cs="Calibri"/>
                <w:lang w:val="es-MX" w:eastAsia="es-MX"/>
              </w:rPr>
              <w:t xml:space="preserve"> PINZA PORTA ESPONJAS 20.0 CM. CURVA ESTRIADA. BOZEMAN PINZA UTERINA 25.4 CM. EN FORMA DE S SCHROEDER (POZZI) PINZA PARA TENACULUM 1 X 1 GARFIOS LONGITUD 25.4 CM. SIMS HISTEROMETRO RIGIDO DE 31 CM ABOTONADO GRADUADO EN CENTIMETROS 4 MM DE DIAMETRO. GRAVES ESPEJO VAGINAL MEDIANO: 3.5 CM. X 10.2 CM.</w:t>
            </w:r>
          </w:p>
        </w:tc>
        <w:tc>
          <w:tcPr>
            <w:tcW w:w="1200" w:type="dxa"/>
            <w:tcBorders>
              <w:top w:val="nil"/>
              <w:left w:val="nil"/>
              <w:bottom w:val="single" w:sz="4" w:space="0" w:color="auto"/>
              <w:right w:val="single" w:sz="4" w:space="0" w:color="auto"/>
            </w:tcBorders>
            <w:shd w:val="clear" w:color="auto" w:fill="auto"/>
            <w:noWrap/>
            <w:vAlign w:val="center"/>
            <w:hideMark/>
          </w:tcPr>
          <w:p w14:paraId="2D287685" w14:textId="0DEB3D94"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0457A32A" w14:textId="445076C0"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6D8AE399" w14:textId="77777777" w:rsidTr="008A57A4">
        <w:trPr>
          <w:trHeight w:val="338"/>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928FEA6" w14:textId="76C63FAE"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37</w:t>
            </w:r>
          </w:p>
        </w:tc>
        <w:tc>
          <w:tcPr>
            <w:tcW w:w="1134" w:type="dxa"/>
            <w:tcBorders>
              <w:top w:val="nil"/>
              <w:left w:val="nil"/>
              <w:bottom w:val="single" w:sz="4" w:space="0" w:color="auto"/>
              <w:right w:val="single" w:sz="4" w:space="0" w:color="auto"/>
            </w:tcBorders>
            <w:shd w:val="clear" w:color="auto" w:fill="auto"/>
            <w:vAlign w:val="center"/>
            <w:hideMark/>
          </w:tcPr>
          <w:p w14:paraId="34BE3246" w14:textId="6092AED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I090000226</w:t>
            </w:r>
          </w:p>
        </w:tc>
        <w:tc>
          <w:tcPr>
            <w:tcW w:w="1559" w:type="dxa"/>
            <w:tcBorders>
              <w:top w:val="nil"/>
              <w:left w:val="nil"/>
              <w:bottom w:val="single" w:sz="4" w:space="0" w:color="auto"/>
              <w:right w:val="single" w:sz="4" w:space="0" w:color="auto"/>
            </w:tcBorders>
            <w:shd w:val="clear" w:color="auto" w:fill="auto"/>
            <w:vAlign w:val="center"/>
            <w:hideMark/>
          </w:tcPr>
          <w:p w14:paraId="7F9B6697" w14:textId="43652C0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46ECBC20" w14:textId="1B7A1AF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SET DE HISTERECTOMIA ABDOMINAL, CONSTA DE: MANGO PARA BISTURI CORTO # 4 PARA SUJETAR HOJAS: 20 AL 25 </w:t>
            </w:r>
            <w:r w:rsidRPr="000A7648">
              <w:rPr>
                <w:rFonts w:ascii="Calibri" w:hAnsi="Calibri" w:cs="Calibri"/>
                <w:lang w:val="es-MX" w:eastAsia="es-MX"/>
              </w:rPr>
              <w:lastRenderedPageBreak/>
              <w:t>LONGITUD 13.3 CM. YANKAUER CANULA DE SUCCION CON BOTON DESATORNILLABLE 27.0 CM. YANKAUER CANULA DE SUCCION CON BOTON DESATORNILLABLE 27.0 CM. MAYO CHAROLA DE ACERO INOXIDABLE DE 49.0 CM. X 32.0 CM. CHAROLA (CONTENEDOR) CON TAPA PARA INSTRUMENTAL DE ACERO INOXIDABLE 30.0 X 20.0 X 15.0 CM. ALDERKREUTZ PINZA PARA TEJIDOS 20.0 CM. 6 X 6 DIENTES. ALLIS PINZA PARA TEJIDO 5 X 6 DIENTES 25.4 CM. BACKHAUS PINZA PARA CAMPOS 15.0 CM. BOZEMAN PINZA UTERINA 25.4 CM. EN FORMA DE S CRILE PINZA 16.0 CM. CURVA. DARTIGUES HISTEROLABO UTERINO 26.0 CM.  ESTANDAR PINZA PARA DISECCION RECTA SIN DIENTES PUNTA CON ESTRIAS TRANSVERSALES 13.0 CM. ESTANDAR PINZA PARA DISECCION RECTA PUNTA CON 1 X 2 DIENTES 25.5 CM. ESTANDAR PINZA PARA DISECCION RECTA PUNTA CON 1 X 2 DIENTES 13.0 CM.</w:t>
            </w:r>
          </w:p>
        </w:tc>
        <w:tc>
          <w:tcPr>
            <w:tcW w:w="1200" w:type="dxa"/>
            <w:tcBorders>
              <w:top w:val="nil"/>
              <w:left w:val="nil"/>
              <w:bottom w:val="single" w:sz="4" w:space="0" w:color="auto"/>
              <w:right w:val="single" w:sz="4" w:space="0" w:color="auto"/>
            </w:tcBorders>
            <w:shd w:val="clear" w:color="auto" w:fill="auto"/>
            <w:noWrap/>
            <w:vAlign w:val="center"/>
            <w:hideMark/>
          </w:tcPr>
          <w:p w14:paraId="02F9E182" w14:textId="145D7354"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474CEF73" w14:textId="0061453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21401B0A"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44A46BE" w14:textId="60853DB5"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38</w:t>
            </w:r>
          </w:p>
        </w:tc>
        <w:tc>
          <w:tcPr>
            <w:tcW w:w="1134" w:type="dxa"/>
            <w:tcBorders>
              <w:top w:val="nil"/>
              <w:left w:val="nil"/>
              <w:bottom w:val="single" w:sz="4" w:space="0" w:color="auto"/>
              <w:right w:val="single" w:sz="4" w:space="0" w:color="auto"/>
            </w:tcBorders>
            <w:shd w:val="clear" w:color="auto" w:fill="auto"/>
            <w:vAlign w:val="center"/>
            <w:hideMark/>
          </w:tcPr>
          <w:p w14:paraId="308898B4" w14:textId="54AE8CF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I090001180</w:t>
            </w:r>
          </w:p>
        </w:tc>
        <w:tc>
          <w:tcPr>
            <w:tcW w:w="1559" w:type="dxa"/>
            <w:tcBorders>
              <w:top w:val="nil"/>
              <w:left w:val="nil"/>
              <w:bottom w:val="single" w:sz="4" w:space="0" w:color="auto"/>
              <w:right w:val="single" w:sz="4" w:space="0" w:color="auto"/>
            </w:tcBorders>
            <w:shd w:val="clear" w:color="auto" w:fill="auto"/>
            <w:vAlign w:val="center"/>
            <w:hideMark/>
          </w:tcPr>
          <w:p w14:paraId="0356F548" w14:textId="1D11D292"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53201</w:t>
            </w:r>
          </w:p>
        </w:tc>
        <w:tc>
          <w:tcPr>
            <w:tcW w:w="5245" w:type="dxa"/>
            <w:tcBorders>
              <w:top w:val="nil"/>
              <w:left w:val="nil"/>
              <w:bottom w:val="single" w:sz="4" w:space="0" w:color="auto"/>
              <w:right w:val="single" w:sz="4" w:space="0" w:color="auto"/>
            </w:tcBorders>
            <w:shd w:val="clear" w:color="auto" w:fill="auto"/>
            <w:vAlign w:val="bottom"/>
            <w:hideMark/>
          </w:tcPr>
          <w:p w14:paraId="09E4BB3D" w14:textId="0927E74D"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SEPARADOR </w:t>
            </w:r>
            <w:r w:rsidR="008A6B38" w:rsidRPr="000A7648">
              <w:rPr>
                <w:rFonts w:ascii="Calibri" w:hAnsi="Calibri" w:cs="Calibri"/>
                <w:lang w:val="es-MX" w:eastAsia="es-MX"/>
              </w:rPr>
              <w:t>ABDOMINAL O</w:t>
            </w:r>
            <w:r w:rsidRPr="000A7648">
              <w:rPr>
                <w:rFonts w:ascii="Calibri" w:hAnsi="Calibri" w:cs="Calibri"/>
                <w:lang w:val="es-MX" w:eastAsia="es-MX"/>
              </w:rPr>
              <w:t xml:space="preserve"> SULLIVAN CON VALVAS</w:t>
            </w:r>
          </w:p>
        </w:tc>
        <w:tc>
          <w:tcPr>
            <w:tcW w:w="1200" w:type="dxa"/>
            <w:tcBorders>
              <w:top w:val="nil"/>
              <w:left w:val="nil"/>
              <w:bottom w:val="single" w:sz="4" w:space="0" w:color="auto"/>
              <w:right w:val="single" w:sz="4" w:space="0" w:color="auto"/>
            </w:tcBorders>
            <w:shd w:val="clear" w:color="auto" w:fill="auto"/>
            <w:noWrap/>
            <w:vAlign w:val="center"/>
            <w:hideMark/>
          </w:tcPr>
          <w:p w14:paraId="26EFC058" w14:textId="11DA5B13"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56B2B7C0" w14:textId="601AC80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0777482E"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35A23C1" w14:textId="12C9016F"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39</w:t>
            </w:r>
          </w:p>
        </w:tc>
        <w:tc>
          <w:tcPr>
            <w:tcW w:w="1134" w:type="dxa"/>
            <w:tcBorders>
              <w:top w:val="nil"/>
              <w:left w:val="nil"/>
              <w:bottom w:val="single" w:sz="4" w:space="0" w:color="auto"/>
              <w:right w:val="single" w:sz="4" w:space="0" w:color="auto"/>
            </w:tcBorders>
            <w:shd w:val="clear" w:color="auto" w:fill="auto"/>
            <w:vAlign w:val="center"/>
            <w:hideMark/>
          </w:tcPr>
          <w:p w14:paraId="241A63C7" w14:textId="50C9AC82"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I090000218</w:t>
            </w:r>
          </w:p>
        </w:tc>
        <w:tc>
          <w:tcPr>
            <w:tcW w:w="1559" w:type="dxa"/>
            <w:tcBorders>
              <w:top w:val="nil"/>
              <w:left w:val="nil"/>
              <w:bottom w:val="single" w:sz="4" w:space="0" w:color="auto"/>
              <w:right w:val="single" w:sz="4" w:space="0" w:color="auto"/>
            </w:tcBorders>
            <w:shd w:val="clear" w:color="auto" w:fill="auto"/>
            <w:vAlign w:val="center"/>
            <w:hideMark/>
          </w:tcPr>
          <w:p w14:paraId="237299C5" w14:textId="6BE246C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5543083C" w14:textId="7EB2185A"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ESTUCHE DE DISECCIÓN</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079FD1EC" w14:textId="5E35E8A3"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9450255" w14:textId="6162085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3497F5DC" w14:textId="77777777" w:rsidTr="008A57A4">
        <w:trPr>
          <w:trHeight w:val="425"/>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618C343" w14:textId="36CED3D0"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40</w:t>
            </w:r>
          </w:p>
        </w:tc>
        <w:tc>
          <w:tcPr>
            <w:tcW w:w="1134" w:type="dxa"/>
            <w:tcBorders>
              <w:top w:val="nil"/>
              <w:left w:val="nil"/>
              <w:bottom w:val="single" w:sz="4" w:space="0" w:color="auto"/>
              <w:right w:val="single" w:sz="4" w:space="0" w:color="auto"/>
            </w:tcBorders>
            <w:shd w:val="clear" w:color="auto" w:fill="auto"/>
            <w:vAlign w:val="center"/>
            <w:hideMark/>
          </w:tcPr>
          <w:p w14:paraId="7F079DCE" w14:textId="0D4E9D5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I090000100</w:t>
            </w:r>
          </w:p>
        </w:tc>
        <w:tc>
          <w:tcPr>
            <w:tcW w:w="1559" w:type="dxa"/>
            <w:tcBorders>
              <w:top w:val="nil"/>
              <w:left w:val="nil"/>
              <w:bottom w:val="single" w:sz="4" w:space="0" w:color="auto"/>
              <w:right w:val="single" w:sz="4" w:space="0" w:color="auto"/>
            </w:tcBorders>
            <w:shd w:val="clear" w:color="auto" w:fill="auto"/>
            <w:vAlign w:val="center"/>
            <w:hideMark/>
          </w:tcPr>
          <w:p w14:paraId="623DD814" w14:textId="55DD34C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3DA4C3C2" w14:textId="328EC11C"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CARRO </w:t>
            </w:r>
            <w:r w:rsidR="008A6B38" w:rsidRPr="000A7648">
              <w:rPr>
                <w:rFonts w:ascii="Calibri" w:hAnsi="Calibri" w:cs="Calibri"/>
                <w:lang w:val="es-MX" w:eastAsia="es-MX"/>
              </w:rPr>
              <w:t>CAMILLA PARA</w:t>
            </w:r>
            <w:r w:rsidRPr="000A7648">
              <w:rPr>
                <w:rFonts w:ascii="Calibri" w:hAnsi="Calibri" w:cs="Calibri"/>
                <w:lang w:val="es-MX" w:eastAsia="es-MX"/>
              </w:rPr>
              <w:t xml:space="preserve"> ADULTO, CAMILLA HIDRAULICA Y NEUMATICA CON RESPALDO </w:t>
            </w:r>
            <w:r w:rsidR="008A6B38" w:rsidRPr="000A7648">
              <w:rPr>
                <w:rFonts w:ascii="Calibri" w:hAnsi="Calibri" w:cs="Calibri"/>
                <w:lang w:val="es-MX" w:eastAsia="es-MX"/>
              </w:rPr>
              <w:t>REGULABLE,</w:t>
            </w:r>
            <w:r w:rsidRPr="000A7648">
              <w:rPr>
                <w:rFonts w:ascii="Calibri" w:hAnsi="Calibri" w:cs="Calibri"/>
                <w:lang w:val="es-MX" w:eastAsia="es-MX"/>
              </w:rPr>
              <w:t xml:space="preserve"> CON 2 SECCIONES, CUENTA CON RIELES </w:t>
            </w:r>
            <w:r w:rsidR="008A6B38" w:rsidRPr="000A7648">
              <w:rPr>
                <w:rFonts w:ascii="Calibri" w:hAnsi="Calibri" w:cs="Calibri"/>
                <w:lang w:val="es-MX" w:eastAsia="es-MX"/>
              </w:rPr>
              <w:t>LATERALES DE</w:t>
            </w:r>
            <w:r w:rsidRPr="000A7648">
              <w:rPr>
                <w:rFonts w:ascii="Calibri" w:hAnsi="Calibri" w:cs="Calibri"/>
                <w:lang w:val="es-MX" w:eastAsia="es-MX"/>
              </w:rPr>
              <w:t xml:space="preserve"> </w:t>
            </w:r>
            <w:r w:rsidR="008A6B38" w:rsidRPr="000A7648">
              <w:rPr>
                <w:rFonts w:ascii="Calibri" w:hAnsi="Calibri" w:cs="Calibri"/>
                <w:lang w:val="es-MX" w:eastAsia="es-MX"/>
              </w:rPr>
              <w:t>LONGUITUD COMPLETA,</w:t>
            </w:r>
            <w:r w:rsidRPr="000A7648">
              <w:rPr>
                <w:rFonts w:ascii="Calibri" w:hAnsi="Calibri" w:cs="Calibri"/>
                <w:lang w:val="es-MX" w:eastAsia="es-MX"/>
              </w:rPr>
              <w:t xml:space="preserve"> MEDIDAS 210 </w:t>
            </w:r>
            <w:r w:rsidR="008A6B38" w:rsidRPr="000A7648">
              <w:rPr>
                <w:rFonts w:ascii="Calibri" w:hAnsi="Calibri" w:cs="Calibri"/>
                <w:lang w:val="es-MX" w:eastAsia="es-MX"/>
              </w:rPr>
              <w:t>LARGO, ANCHO</w:t>
            </w:r>
            <w:r w:rsidRPr="000A7648">
              <w:rPr>
                <w:rFonts w:ascii="Calibri" w:hAnsi="Calibri" w:cs="Calibri"/>
                <w:lang w:val="es-MX" w:eastAsia="es-MX"/>
              </w:rPr>
              <w:t xml:space="preserve"> 85 </w:t>
            </w:r>
            <w:r w:rsidR="008A6B38" w:rsidRPr="000A7648">
              <w:rPr>
                <w:rFonts w:ascii="Calibri" w:hAnsi="Calibri" w:cs="Calibri"/>
                <w:lang w:val="es-MX" w:eastAsia="es-MX"/>
              </w:rPr>
              <w:t>CM,</w:t>
            </w:r>
            <w:r w:rsidRPr="000A7648">
              <w:rPr>
                <w:rFonts w:ascii="Calibri" w:hAnsi="Calibri" w:cs="Calibri"/>
                <w:lang w:val="es-MX" w:eastAsia="es-MX"/>
              </w:rPr>
              <w:t xml:space="preserve"> CON CAPACIDAD DE CARGA DE HASTA 350KG.</w:t>
            </w:r>
          </w:p>
        </w:tc>
        <w:tc>
          <w:tcPr>
            <w:tcW w:w="1200" w:type="dxa"/>
            <w:tcBorders>
              <w:top w:val="nil"/>
              <w:left w:val="nil"/>
              <w:bottom w:val="single" w:sz="4" w:space="0" w:color="auto"/>
              <w:right w:val="single" w:sz="4" w:space="0" w:color="auto"/>
            </w:tcBorders>
            <w:shd w:val="clear" w:color="auto" w:fill="auto"/>
            <w:noWrap/>
            <w:vAlign w:val="center"/>
            <w:hideMark/>
          </w:tcPr>
          <w:p w14:paraId="74F6AC89" w14:textId="2B7E1A8F"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645F36A" w14:textId="2E441B4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w:t>
            </w:r>
          </w:p>
        </w:tc>
      </w:tr>
      <w:tr w:rsidR="00DF6F58" w:rsidRPr="00DF6F58" w14:paraId="163F4AF6" w14:textId="77777777" w:rsidTr="008A57A4">
        <w:trPr>
          <w:trHeight w:val="329"/>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4BFD648" w14:textId="6BE2F9FF"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41</w:t>
            </w:r>
          </w:p>
        </w:tc>
        <w:tc>
          <w:tcPr>
            <w:tcW w:w="1134" w:type="dxa"/>
            <w:tcBorders>
              <w:top w:val="nil"/>
              <w:left w:val="nil"/>
              <w:bottom w:val="single" w:sz="4" w:space="0" w:color="auto"/>
              <w:right w:val="single" w:sz="4" w:space="0" w:color="auto"/>
            </w:tcBorders>
            <w:shd w:val="clear" w:color="auto" w:fill="auto"/>
            <w:vAlign w:val="center"/>
            <w:hideMark/>
          </w:tcPr>
          <w:p w14:paraId="0E8C6E70" w14:textId="3ABFE82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I090000284</w:t>
            </w:r>
          </w:p>
        </w:tc>
        <w:tc>
          <w:tcPr>
            <w:tcW w:w="1559" w:type="dxa"/>
            <w:tcBorders>
              <w:top w:val="nil"/>
              <w:left w:val="nil"/>
              <w:bottom w:val="single" w:sz="4" w:space="0" w:color="auto"/>
              <w:right w:val="single" w:sz="4" w:space="0" w:color="auto"/>
            </w:tcBorders>
            <w:shd w:val="clear" w:color="auto" w:fill="auto"/>
            <w:vAlign w:val="center"/>
            <w:hideMark/>
          </w:tcPr>
          <w:p w14:paraId="3C756FD7" w14:textId="2BCF13E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28235F3E" w14:textId="14E120DF"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SUMINISTRO E INSTALACIÓN DE LAVABO PARA CIRUJANO SENCILLO, FABRICADO EN ACERO </w:t>
            </w:r>
            <w:r w:rsidR="008A6B38" w:rsidRPr="000A7648">
              <w:rPr>
                <w:rFonts w:ascii="Calibri" w:hAnsi="Calibri" w:cs="Calibri"/>
                <w:lang w:val="es-MX" w:eastAsia="es-MX"/>
              </w:rPr>
              <w:t>INOXIDABLE, CON</w:t>
            </w:r>
            <w:r w:rsidRPr="000A7648">
              <w:rPr>
                <w:rFonts w:ascii="Calibri" w:hAnsi="Calibri" w:cs="Calibri"/>
                <w:lang w:val="es-MX" w:eastAsia="es-MX"/>
              </w:rPr>
              <w:t xml:space="preserve"> ACABADO DE PULIDO </w:t>
            </w:r>
            <w:r w:rsidR="008A6B38" w:rsidRPr="000A7648">
              <w:rPr>
                <w:rFonts w:ascii="Calibri" w:hAnsi="Calibri" w:cs="Calibri"/>
                <w:lang w:val="es-MX" w:eastAsia="es-MX"/>
              </w:rPr>
              <w:t>SANITARIO, MEDIDAS</w:t>
            </w:r>
            <w:r w:rsidRPr="000A7648">
              <w:rPr>
                <w:rFonts w:ascii="Calibri" w:hAnsi="Calibri" w:cs="Calibri"/>
                <w:lang w:val="es-MX" w:eastAsia="es-MX"/>
              </w:rPr>
              <w:t xml:space="preserve">  80 X 60 X 75 CM, CALIBRE 18, </w:t>
            </w:r>
            <w:r w:rsidR="008A6B38" w:rsidRPr="000A7648">
              <w:rPr>
                <w:rFonts w:ascii="Calibri" w:hAnsi="Calibri" w:cs="Calibri"/>
                <w:lang w:val="es-MX" w:eastAsia="es-MX"/>
              </w:rPr>
              <w:t>INCLUYE CESPOL, CONTRA</w:t>
            </w:r>
            <w:r w:rsidRPr="000A7648">
              <w:rPr>
                <w:rFonts w:ascii="Calibri" w:hAnsi="Calibri" w:cs="Calibri"/>
                <w:lang w:val="es-MX" w:eastAsia="es-MX"/>
              </w:rPr>
              <w:t xml:space="preserve"> CANASTA Y </w:t>
            </w:r>
            <w:r w:rsidR="008A6B38" w:rsidRPr="000A7648">
              <w:rPr>
                <w:rFonts w:ascii="Calibri" w:hAnsi="Calibri" w:cs="Calibri"/>
                <w:lang w:val="es-MX" w:eastAsia="es-MX"/>
              </w:rPr>
              <w:t>LLAVE DE</w:t>
            </w:r>
            <w:r w:rsidRPr="000A7648">
              <w:rPr>
                <w:rFonts w:ascii="Calibri" w:hAnsi="Calibri" w:cs="Calibri"/>
                <w:lang w:val="es-MX" w:eastAsia="es-MX"/>
              </w:rPr>
              <w:t xml:space="preserve"> SENSOR, ADEMAS DE SU INSTALACIÓN.</w:t>
            </w:r>
          </w:p>
        </w:tc>
        <w:tc>
          <w:tcPr>
            <w:tcW w:w="1200" w:type="dxa"/>
            <w:tcBorders>
              <w:top w:val="nil"/>
              <w:left w:val="nil"/>
              <w:bottom w:val="single" w:sz="4" w:space="0" w:color="auto"/>
              <w:right w:val="single" w:sz="4" w:space="0" w:color="auto"/>
            </w:tcBorders>
            <w:shd w:val="clear" w:color="auto" w:fill="auto"/>
            <w:noWrap/>
            <w:vAlign w:val="center"/>
            <w:hideMark/>
          </w:tcPr>
          <w:p w14:paraId="70099022" w14:textId="78EFA286"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9EB62EF" w14:textId="18590EF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4159CA5B"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52B7492" w14:textId="21FC09B4"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42</w:t>
            </w:r>
          </w:p>
        </w:tc>
        <w:tc>
          <w:tcPr>
            <w:tcW w:w="1134" w:type="dxa"/>
            <w:tcBorders>
              <w:top w:val="nil"/>
              <w:left w:val="nil"/>
              <w:bottom w:val="single" w:sz="4" w:space="0" w:color="auto"/>
              <w:right w:val="single" w:sz="4" w:space="0" w:color="auto"/>
            </w:tcBorders>
            <w:shd w:val="clear" w:color="auto" w:fill="auto"/>
            <w:vAlign w:val="center"/>
            <w:hideMark/>
          </w:tcPr>
          <w:p w14:paraId="3F23B72B" w14:textId="1E8ECF5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I090000396</w:t>
            </w:r>
          </w:p>
        </w:tc>
        <w:tc>
          <w:tcPr>
            <w:tcW w:w="1559" w:type="dxa"/>
            <w:tcBorders>
              <w:top w:val="nil"/>
              <w:left w:val="nil"/>
              <w:bottom w:val="single" w:sz="4" w:space="0" w:color="auto"/>
              <w:right w:val="single" w:sz="4" w:space="0" w:color="auto"/>
            </w:tcBorders>
            <w:shd w:val="clear" w:color="auto" w:fill="auto"/>
            <w:vAlign w:val="center"/>
            <w:hideMark/>
          </w:tcPr>
          <w:p w14:paraId="5836B3F4" w14:textId="3B19768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03755288" w14:textId="41460FA5"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SIERRA CORTAR YESO CC4 SIERRA PARA YESO ELECTRICA 120 V</w:t>
            </w:r>
          </w:p>
        </w:tc>
        <w:tc>
          <w:tcPr>
            <w:tcW w:w="1200" w:type="dxa"/>
            <w:tcBorders>
              <w:top w:val="nil"/>
              <w:left w:val="nil"/>
              <w:bottom w:val="single" w:sz="4" w:space="0" w:color="auto"/>
              <w:right w:val="single" w:sz="4" w:space="0" w:color="auto"/>
            </w:tcBorders>
            <w:shd w:val="clear" w:color="auto" w:fill="auto"/>
            <w:noWrap/>
            <w:vAlign w:val="center"/>
            <w:hideMark/>
          </w:tcPr>
          <w:p w14:paraId="46EBE9D2" w14:textId="35E8D621"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637602E4" w14:textId="7981F0F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176AFE6E"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CB4E39F" w14:textId="74540FA2"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43</w:t>
            </w:r>
          </w:p>
        </w:tc>
        <w:tc>
          <w:tcPr>
            <w:tcW w:w="1134" w:type="dxa"/>
            <w:tcBorders>
              <w:top w:val="nil"/>
              <w:left w:val="nil"/>
              <w:bottom w:val="single" w:sz="4" w:space="0" w:color="auto"/>
              <w:right w:val="single" w:sz="4" w:space="0" w:color="auto"/>
            </w:tcBorders>
            <w:shd w:val="clear" w:color="auto" w:fill="auto"/>
            <w:vAlign w:val="center"/>
            <w:hideMark/>
          </w:tcPr>
          <w:p w14:paraId="328D0715" w14:textId="7561EF80"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I090000192</w:t>
            </w:r>
          </w:p>
        </w:tc>
        <w:tc>
          <w:tcPr>
            <w:tcW w:w="1559" w:type="dxa"/>
            <w:tcBorders>
              <w:top w:val="nil"/>
              <w:left w:val="nil"/>
              <w:bottom w:val="single" w:sz="4" w:space="0" w:color="auto"/>
              <w:right w:val="single" w:sz="4" w:space="0" w:color="auto"/>
            </w:tcBorders>
            <w:shd w:val="clear" w:color="auto" w:fill="auto"/>
            <w:vAlign w:val="center"/>
            <w:hideMark/>
          </w:tcPr>
          <w:p w14:paraId="67556C92" w14:textId="065FF86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6701D2B7" w14:textId="3495D425"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TANQUE DE OXIGENO TAMAÑO </w:t>
            </w:r>
            <w:r w:rsidR="008A6B38" w:rsidRPr="000A7648">
              <w:rPr>
                <w:rFonts w:ascii="Calibri" w:hAnsi="Calibri" w:cs="Calibri"/>
                <w:lang w:val="es-MX" w:eastAsia="es-MX"/>
              </w:rPr>
              <w:t>E CON</w:t>
            </w:r>
            <w:r w:rsidRPr="000A7648">
              <w:rPr>
                <w:rFonts w:ascii="Calibri" w:hAnsi="Calibri" w:cs="Calibri"/>
                <w:lang w:val="es-MX" w:eastAsia="es-MX"/>
              </w:rPr>
              <w:t xml:space="preserve"> MANOMETRO VALVULA REGULADORA Y SOPORTE</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BFDAF0A" w14:textId="7AE15852"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5E30F670" w14:textId="35A878D0"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3</w:t>
            </w:r>
          </w:p>
        </w:tc>
      </w:tr>
      <w:tr w:rsidR="00DF6F58" w:rsidRPr="00DF6F58" w14:paraId="16F421E6"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EAF9055" w14:textId="13F796B3"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44</w:t>
            </w:r>
          </w:p>
        </w:tc>
        <w:tc>
          <w:tcPr>
            <w:tcW w:w="1134" w:type="dxa"/>
            <w:tcBorders>
              <w:top w:val="nil"/>
              <w:left w:val="nil"/>
              <w:bottom w:val="single" w:sz="4" w:space="0" w:color="auto"/>
              <w:right w:val="single" w:sz="4" w:space="0" w:color="auto"/>
            </w:tcBorders>
            <w:shd w:val="clear" w:color="auto" w:fill="auto"/>
            <w:vAlign w:val="center"/>
            <w:hideMark/>
          </w:tcPr>
          <w:p w14:paraId="30410CEF" w14:textId="380EF80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90000310</w:t>
            </w:r>
          </w:p>
        </w:tc>
        <w:tc>
          <w:tcPr>
            <w:tcW w:w="1559" w:type="dxa"/>
            <w:tcBorders>
              <w:top w:val="nil"/>
              <w:left w:val="nil"/>
              <w:bottom w:val="single" w:sz="4" w:space="0" w:color="auto"/>
              <w:right w:val="single" w:sz="4" w:space="0" w:color="auto"/>
            </w:tcBorders>
            <w:shd w:val="clear" w:color="auto" w:fill="auto"/>
            <w:vAlign w:val="center"/>
            <w:hideMark/>
          </w:tcPr>
          <w:p w14:paraId="4A99F0A2" w14:textId="1DD625B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45A7AE7F" w14:textId="0072F713"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MESA QUIRÚRGICA ELÉCTRICA. MESA HIDRÁULICA CIRUGÍA, MESA QUIRÚRGICA ELECTROHIDRAULICA PARA CIRUGÍA GENERAL CUENTA CON : CONTROL ELECTRÓNICO, CAPACIDAD DE CARGA ESTÁTICA DE 250 (KG), CON SISTEMA DE FRENO CENTRAL TIPO PEDAL, LONGITUD TOTAL CON EXTENSIÓN DE CABECERA Y PIERNAS DE 210 (CM), BASE CON CUBIERTA DE ACERO INOXIDABLE, CUBIERTA DE LA COLUMNA EN ACERO INOXIDABLE, ESTRUCTURA DE LA SUPERFICIE EN ACERO INOXIDABLE Y RIELES LATERALES EN ACERO INOXIDABLE, SUPERFICIE RADIOTRANSPARENTE ACCESIBLE AL EQUIPO DE RAYOS X, MESA DIVIDIDA EN 5 SECCIONES: CABECERA DORSO PELVIS MIEMBROS INFERIORES O PIERNAS, MIEMBROS INFERIORES O PIERNAS EN PLACAS INDEPENDIENTES DESMONTABLES ABATIBLES DE 0 A 90 GRADOS Y CON MOVIMIENTO DE TIJERA Y CABECERA</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CDE114F" w14:textId="1E41AF91"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7E4ACF00" w14:textId="642101A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06137CD5" w14:textId="77777777" w:rsidTr="008A57A4">
        <w:trPr>
          <w:trHeight w:val="1472"/>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EC52170" w14:textId="3B458F36"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lastRenderedPageBreak/>
              <w:t>45</w:t>
            </w:r>
          </w:p>
        </w:tc>
        <w:tc>
          <w:tcPr>
            <w:tcW w:w="1134" w:type="dxa"/>
            <w:tcBorders>
              <w:top w:val="nil"/>
              <w:left w:val="nil"/>
              <w:bottom w:val="single" w:sz="4" w:space="0" w:color="auto"/>
              <w:right w:val="single" w:sz="4" w:space="0" w:color="auto"/>
            </w:tcBorders>
            <w:shd w:val="clear" w:color="auto" w:fill="auto"/>
            <w:vAlign w:val="center"/>
            <w:hideMark/>
          </w:tcPr>
          <w:p w14:paraId="5BA097F5" w14:textId="18371E5F"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I090000024</w:t>
            </w:r>
          </w:p>
        </w:tc>
        <w:tc>
          <w:tcPr>
            <w:tcW w:w="1559" w:type="dxa"/>
            <w:tcBorders>
              <w:top w:val="nil"/>
              <w:left w:val="nil"/>
              <w:bottom w:val="single" w:sz="4" w:space="0" w:color="auto"/>
              <w:right w:val="single" w:sz="4" w:space="0" w:color="auto"/>
            </w:tcBorders>
            <w:shd w:val="clear" w:color="auto" w:fill="auto"/>
            <w:vAlign w:val="center"/>
            <w:hideMark/>
          </w:tcPr>
          <w:p w14:paraId="3AF27CC7" w14:textId="0AAB538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201B2CC2" w14:textId="4CC14F7C"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MAQUINA DE ANESTESIA </w:t>
            </w:r>
            <w:r w:rsidR="008A6B38" w:rsidRPr="000A7648">
              <w:rPr>
                <w:rFonts w:ascii="Calibri" w:hAnsi="Calibri" w:cs="Calibri"/>
                <w:lang w:val="es-MX" w:eastAsia="es-MX"/>
              </w:rPr>
              <w:t>AVANZADA,</w:t>
            </w:r>
            <w:r w:rsidRPr="000A7648">
              <w:rPr>
                <w:rFonts w:ascii="Calibri" w:hAnsi="Calibri" w:cs="Calibri"/>
                <w:lang w:val="es-MX" w:eastAsia="es-MX"/>
              </w:rPr>
              <w:t xml:space="preserve"> UNIDAD DE ANESTESIA GENERAL COMPLETAMENTE INTEGRADA PARA ADMINISTRACION DE OXIGENO </w:t>
            </w:r>
            <w:r w:rsidR="008A6B38" w:rsidRPr="000A7648">
              <w:rPr>
                <w:rFonts w:ascii="Calibri" w:hAnsi="Calibri" w:cs="Calibri"/>
                <w:lang w:val="es-MX" w:eastAsia="es-MX"/>
              </w:rPr>
              <w:t>OXIDO NITROSO</w:t>
            </w:r>
            <w:r w:rsidRPr="000A7648">
              <w:rPr>
                <w:rFonts w:ascii="Calibri" w:hAnsi="Calibri" w:cs="Calibri"/>
                <w:lang w:val="es-MX" w:eastAsia="es-MX"/>
              </w:rPr>
              <w:t xml:space="preserve"> OTROS GASES MEDICINALES Y AGENTES ANESTESICOS. 2. DESCRIPCION 2.1 GABINETE CON:  2.1.1 DOS VAPORIZADORES CON SISTEMA DE </w:t>
            </w:r>
            <w:r w:rsidR="008A6B38" w:rsidRPr="000A7648">
              <w:rPr>
                <w:rFonts w:ascii="Calibri" w:hAnsi="Calibri" w:cs="Calibri"/>
                <w:lang w:val="es-MX" w:eastAsia="es-MX"/>
              </w:rPr>
              <w:t>EXCLUSION 2.1.2</w:t>
            </w:r>
            <w:r w:rsidRPr="000A7648">
              <w:rPr>
                <w:rFonts w:ascii="Calibri" w:hAnsi="Calibri" w:cs="Calibri"/>
                <w:lang w:val="es-MX" w:eastAsia="es-MX"/>
              </w:rPr>
              <w:t xml:space="preserve"> VENTILADOR INTERCONSTRUIDO.  2.1.3 </w:t>
            </w:r>
            <w:r w:rsidR="008A6B38" w:rsidRPr="000A7648">
              <w:rPr>
                <w:rFonts w:ascii="Calibri" w:hAnsi="Calibri" w:cs="Calibri"/>
                <w:lang w:val="es-MX" w:eastAsia="es-MX"/>
              </w:rPr>
              <w:t>CON TRES</w:t>
            </w:r>
            <w:r w:rsidRPr="000A7648">
              <w:rPr>
                <w:rFonts w:ascii="Calibri" w:hAnsi="Calibri" w:cs="Calibri"/>
                <w:lang w:val="es-MX" w:eastAsia="es-MX"/>
              </w:rPr>
              <w:t xml:space="preserve"> CONTACTOS ELECTRICOS.  2.1.4 CAPACIDAD DE INTEGRAR YUGOS O </w:t>
            </w:r>
            <w:r w:rsidR="008A6B38" w:rsidRPr="000A7648">
              <w:rPr>
                <w:rFonts w:ascii="Calibri" w:hAnsi="Calibri" w:cs="Calibri"/>
                <w:lang w:val="es-MX" w:eastAsia="es-MX"/>
              </w:rPr>
              <w:t>REDUCTORES PARA</w:t>
            </w:r>
            <w:r w:rsidRPr="000A7648">
              <w:rPr>
                <w:rFonts w:ascii="Calibri" w:hAnsi="Calibri" w:cs="Calibri"/>
                <w:lang w:val="es-MX" w:eastAsia="es-MX"/>
              </w:rPr>
              <w:t xml:space="preserve"> CILINDROS DE O2 Y N2O.  2.1.5 CON UN CAJON CON CIERRE 2.1.6 MESA ABATIBLE.  2.1.7 </w:t>
            </w:r>
            <w:r w:rsidR="008A6B38" w:rsidRPr="000A7648">
              <w:rPr>
                <w:rFonts w:ascii="Calibri" w:hAnsi="Calibri" w:cs="Calibri"/>
                <w:lang w:val="es-MX" w:eastAsia="es-MX"/>
              </w:rPr>
              <w:t>BRAZO PARA MONITOR</w:t>
            </w:r>
            <w:r w:rsidRPr="000A7648">
              <w:rPr>
                <w:rFonts w:ascii="Calibri" w:hAnsi="Calibri" w:cs="Calibri"/>
                <w:lang w:val="es-MX" w:eastAsia="es-MX"/>
              </w:rPr>
              <w:t xml:space="preserve">. 2.1.8 ILUMINACION INTERCONSTRUIDA EN EL AREA DE TRABAJO.  2.1.9 CUATRO RUEDAS ANTIESTATICAS CON FRENO CENTRALIZADO.  2.1.10 INDICADORES DE PRESION CON DESPLIEGUE EN PANTALLA PARA: 2.1.10.1 SUMINISTRO DE TOMA </w:t>
            </w:r>
            <w:r w:rsidR="008A6B38" w:rsidRPr="000A7648">
              <w:rPr>
                <w:rFonts w:ascii="Calibri" w:hAnsi="Calibri" w:cs="Calibri"/>
                <w:lang w:val="es-MX" w:eastAsia="es-MX"/>
              </w:rPr>
              <w:t>MURAL (</w:t>
            </w:r>
            <w:r w:rsidRPr="000A7648">
              <w:rPr>
                <w:rFonts w:ascii="Calibri" w:hAnsi="Calibri" w:cs="Calibri"/>
                <w:lang w:val="es-MX" w:eastAsia="es-MX"/>
              </w:rPr>
              <w:t xml:space="preserve">O2 N2O Y AIRE) </w:t>
            </w:r>
            <w:r w:rsidR="008A6B38" w:rsidRPr="000A7648">
              <w:rPr>
                <w:rFonts w:ascii="Calibri" w:hAnsi="Calibri" w:cs="Calibri"/>
                <w:lang w:val="es-MX" w:eastAsia="es-MX"/>
              </w:rPr>
              <w:t>2.1.10.2 Y DE</w:t>
            </w:r>
            <w:r w:rsidRPr="000A7648">
              <w:rPr>
                <w:rFonts w:ascii="Calibri" w:hAnsi="Calibri" w:cs="Calibri"/>
                <w:lang w:val="es-MX" w:eastAsia="es-MX"/>
              </w:rPr>
              <w:t xml:space="preserve"> CILINDROS (O2 Y N2O).  2.11 CAPACIDAD DE INTEGRAR REGULADOR DE SUCCION. 2.11.1 DOS FRASCO DE 0.7 LITROS.  2.12 BATERIA INTERCONSTRUIDA DE 90 MINUTOS DE RESPALDO</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D90E4A5" w14:textId="58FF7420"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4AA0636F" w14:textId="15835D2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0FDB6DC3"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4A8B33F" w14:textId="22B30E0C"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46</w:t>
            </w:r>
          </w:p>
        </w:tc>
        <w:tc>
          <w:tcPr>
            <w:tcW w:w="1134" w:type="dxa"/>
            <w:tcBorders>
              <w:top w:val="nil"/>
              <w:left w:val="nil"/>
              <w:bottom w:val="single" w:sz="4" w:space="0" w:color="auto"/>
              <w:right w:val="single" w:sz="4" w:space="0" w:color="auto"/>
            </w:tcBorders>
            <w:shd w:val="clear" w:color="auto" w:fill="auto"/>
            <w:vAlign w:val="center"/>
            <w:hideMark/>
          </w:tcPr>
          <w:p w14:paraId="46F156BF" w14:textId="50D9673F"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I090000102</w:t>
            </w:r>
          </w:p>
        </w:tc>
        <w:tc>
          <w:tcPr>
            <w:tcW w:w="1559" w:type="dxa"/>
            <w:tcBorders>
              <w:top w:val="nil"/>
              <w:left w:val="nil"/>
              <w:bottom w:val="single" w:sz="4" w:space="0" w:color="auto"/>
              <w:right w:val="single" w:sz="4" w:space="0" w:color="auto"/>
            </w:tcBorders>
            <w:shd w:val="clear" w:color="auto" w:fill="auto"/>
            <w:vAlign w:val="center"/>
            <w:hideMark/>
          </w:tcPr>
          <w:p w14:paraId="3399B594" w14:textId="190E0ECF"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320421D2" w14:textId="78E7EFCA"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CARRO CUNA TERMICO CON RESUCITADOR CUNA RADIANTE CON REANIMACION NEONATAL</w:t>
            </w:r>
          </w:p>
        </w:tc>
        <w:tc>
          <w:tcPr>
            <w:tcW w:w="1200" w:type="dxa"/>
            <w:tcBorders>
              <w:top w:val="nil"/>
              <w:left w:val="nil"/>
              <w:bottom w:val="single" w:sz="4" w:space="0" w:color="auto"/>
              <w:right w:val="single" w:sz="4" w:space="0" w:color="auto"/>
            </w:tcBorders>
            <w:shd w:val="clear" w:color="auto" w:fill="auto"/>
            <w:noWrap/>
            <w:vAlign w:val="center"/>
            <w:hideMark/>
          </w:tcPr>
          <w:p w14:paraId="63923B45" w14:textId="5DAA66A3"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7BF8B8EE" w14:textId="7685DA5A"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2AA04CED"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00E8982" w14:textId="7D4A49F5"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47</w:t>
            </w:r>
          </w:p>
        </w:tc>
        <w:tc>
          <w:tcPr>
            <w:tcW w:w="1134" w:type="dxa"/>
            <w:tcBorders>
              <w:top w:val="nil"/>
              <w:left w:val="nil"/>
              <w:bottom w:val="single" w:sz="4" w:space="0" w:color="auto"/>
              <w:right w:val="single" w:sz="4" w:space="0" w:color="auto"/>
            </w:tcBorders>
            <w:shd w:val="clear" w:color="auto" w:fill="auto"/>
            <w:vAlign w:val="center"/>
            <w:hideMark/>
          </w:tcPr>
          <w:p w14:paraId="78BE3EDA" w14:textId="45F33B1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I090000262</w:t>
            </w:r>
          </w:p>
        </w:tc>
        <w:tc>
          <w:tcPr>
            <w:tcW w:w="1559" w:type="dxa"/>
            <w:tcBorders>
              <w:top w:val="nil"/>
              <w:left w:val="nil"/>
              <w:bottom w:val="single" w:sz="4" w:space="0" w:color="auto"/>
              <w:right w:val="single" w:sz="4" w:space="0" w:color="auto"/>
            </w:tcBorders>
            <w:shd w:val="clear" w:color="auto" w:fill="auto"/>
            <w:vAlign w:val="center"/>
            <w:hideMark/>
          </w:tcPr>
          <w:p w14:paraId="357E3080" w14:textId="062B598D"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2E318D25" w14:textId="1B1060CF"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SUMINISTRO E INSTALACIÓN DE LAMPARA QUIRURGICA , LAMPARA DOBLE DE TECHO PARA CIRUGIA , INTENSIDAD DE LUZ A 1  METRO   160,000  LUXES DIAMETRO  DE CAMPO DE LUZ  ( AJUSTABLE) 12-30 CM DIAMETRO PROFUNDIDAD DE  ILUMINACIÓN  120 CM TEMPERATURA DE CALOR  4300  K  INDICE  DE  COLOR  93 CRI  CONTROL DE INTENSIDAD  80,000 A 160,,000 LUXES  FUENTE DE LUZ  (PRIMARIA)  150 W , BOMBILLA HALOGENA  DE TUNGSTENO , FUENTE DE LUZ (SECUNDARIA)    150W  BOMBILLA  HALOENA DE TUNGSTENO , VIDA DEL BULBO 1000 HRS TIPO DEL FILTRO 1/R, FILTRO DE VIDRIO RANGO DE VOLTAJE 100-125 VAC  50 /60 HZ  220-240 VAC 50/60 HZ VOLTAJE DE LAMPARA 23 VAC AJUSTE DE ANGULACION DE LOS BRAZOS 45 , AJUSTE VERTICAL DE LOS BRAZOS 90 CM DIAMETRO DEL  SATELITE  700MM LONGITUD DE BRAZO 59, ROTACION DE LA LAMPARA CONTINUA MOVIMIENTOS VERTICALES DEL BRAZO +20, -70 GRADOS MONTAJE DEL TECHO - EXTENSION DEL BRAZO CONTINUO ARTICULACION - EXTENSIÓN DE BRAZO CONJUNTA CONTINUO YUGO/LUZ CONJUNTA +/- 150 GRADOS .</w:t>
            </w:r>
          </w:p>
        </w:tc>
        <w:tc>
          <w:tcPr>
            <w:tcW w:w="1200" w:type="dxa"/>
            <w:tcBorders>
              <w:top w:val="nil"/>
              <w:left w:val="nil"/>
              <w:bottom w:val="single" w:sz="4" w:space="0" w:color="auto"/>
              <w:right w:val="single" w:sz="4" w:space="0" w:color="auto"/>
            </w:tcBorders>
            <w:shd w:val="clear" w:color="auto" w:fill="auto"/>
            <w:noWrap/>
            <w:vAlign w:val="center"/>
            <w:hideMark/>
          </w:tcPr>
          <w:p w14:paraId="3E008A0D" w14:textId="6F7E2639"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35BCE4BF" w14:textId="2773D89B"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7BBAAEB5"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2B3FC42" w14:textId="0844F482"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48</w:t>
            </w:r>
          </w:p>
        </w:tc>
        <w:tc>
          <w:tcPr>
            <w:tcW w:w="1134" w:type="dxa"/>
            <w:tcBorders>
              <w:top w:val="nil"/>
              <w:left w:val="nil"/>
              <w:bottom w:val="single" w:sz="4" w:space="0" w:color="auto"/>
              <w:right w:val="single" w:sz="4" w:space="0" w:color="auto"/>
            </w:tcBorders>
            <w:shd w:val="clear" w:color="auto" w:fill="auto"/>
            <w:vAlign w:val="center"/>
            <w:hideMark/>
          </w:tcPr>
          <w:p w14:paraId="2DE159DA" w14:textId="4CA80A47"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I090000252</w:t>
            </w:r>
          </w:p>
        </w:tc>
        <w:tc>
          <w:tcPr>
            <w:tcW w:w="1559" w:type="dxa"/>
            <w:tcBorders>
              <w:top w:val="nil"/>
              <w:left w:val="nil"/>
              <w:bottom w:val="single" w:sz="4" w:space="0" w:color="auto"/>
              <w:right w:val="single" w:sz="4" w:space="0" w:color="auto"/>
            </w:tcBorders>
            <w:shd w:val="clear" w:color="auto" w:fill="auto"/>
            <w:vAlign w:val="center"/>
            <w:hideMark/>
          </w:tcPr>
          <w:p w14:paraId="3940CCEC" w14:textId="2467FD3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center"/>
            <w:hideMark/>
          </w:tcPr>
          <w:p w14:paraId="224D0014" w14:textId="567ABEF5"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INCUBADORA. INCUBADORA DE TRASLADO COLOR BLANCA Y ACERO INOXIDABLE. TODOS LOS BOTONES INDICADORES DE ESPAÑOL. CARRO PLEGABLE, BANCO DE BATERÍAS (INTEGRADO), SENSOR DE TEMPERATURA, COLCHÓN, MANGAS DE IR, CARRO DE TRANSPORTE PLEGABLE CON RUEDAS, DOS TANQUES DE OXÍGENO INCLUIDOS, BATERÍA RECARGABLE PARA 4 HORAS CON MICROPROCESADOR, SENSOR DE TEMPERATURA DE AIRE, SENSOR DE TEMPERATURA DE </w:t>
            </w:r>
            <w:r w:rsidRPr="000A7648">
              <w:rPr>
                <w:rFonts w:ascii="Calibri" w:hAnsi="Calibri" w:cs="Calibri"/>
                <w:lang w:val="es-MX" w:eastAsia="es-MX"/>
              </w:rPr>
              <w:lastRenderedPageBreak/>
              <w:t>CUERPO, DISPLAY PARA TEMPERATURA DE AIRE, ALARMA DE SELECCIÓN DE TEMPERATURA ALTA Y TEST DE ALARMA</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F08B24A" w14:textId="3DF4FBB2"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lastRenderedPageBreak/>
              <w:t>PIEZA</w:t>
            </w:r>
          </w:p>
        </w:tc>
        <w:tc>
          <w:tcPr>
            <w:tcW w:w="926" w:type="dxa"/>
            <w:tcBorders>
              <w:top w:val="nil"/>
              <w:left w:val="nil"/>
              <w:bottom w:val="single" w:sz="4" w:space="0" w:color="auto"/>
              <w:right w:val="single" w:sz="4" w:space="0" w:color="auto"/>
            </w:tcBorders>
            <w:shd w:val="clear" w:color="auto" w:fill="auto"/>
            <w:vAlign w:val="center"/>
            <w:hideMark/>
          </w:tcPr>
          <w:p w14:paraId="0BACB57A" w14:textId="1CE5949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36A45F0A"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3CD4818" w14:textId="30CE5FBA"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49</w:t>
            </w:r>
          </w:p>
        </w:tc>
        <w:tc>
          <w:tcPr>
            <w:tcW w:w="1134" w:type="dxa"/>
            <w:tcBorders>
              <w:top w:val="nil"/>
              <w:left w:val="nil"/>
              <w:bottom w:val="single" w:sz="4" w:space="0" w:color="auto"/>
              <w:right w:val="single" w:sz="4" w:space="0" w:color="auto"/>
            </w:tcBorders>
            <w:shd w:val="clear" w:color="auto" w:fill="auto"/>
            <w:vAlign w:val="center"/>
            <w:hideMark/>
          </w:tcPr>
          <w:p w14:paraId="3553A1C0" w14:textId="2738A416"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I090000034</w:t>
            </w:r>
          </w:p>
        </w:tc>
        <w:tc>
          <w:tcPr>
            <w:tcW w:w="1559" w:type="dxa"/>
            <w:tcBorders>
              <w:top w:val="nil"/>
              <w:left w:val="nil"/>
              <w:bottom w:val="single" w:sz="4" w:space="0" w:color="auto"/>
              <w:right w:val="single" w:sz="4" w:space="0" w:color="auto"/>
            </w:tcBorders>
            <w:shd w:val="clear" w:color="auto" w:fill="auto"/>
            <w:vAlign w:val="center"/>
            <w:hideMark/>
          </w:tcPr>
          <w:p w14:paraId="64712534" w14:textId="4940E9A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060A0BDD" w14:textId="6738228B"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ASPIRADOR SUCCION CONTINUA ASPIRADOR PORTATIL DE SUCCION CONTINUA</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4A75C9DE" w14:textId="04E1096E"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23CE2669" w14:textId="7A1AB1F1"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2</w:t>
            </w:r>
          </w:p>
        </w:tc>
      </w:tr>
      <w:tr w:rsidR="00DF6F58" w:rsidRPr="00DF6F58" w14:paraId="7E75E71F"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ADED4C1" w14:textId="0F4DAA93"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50</w:t>
            </w:r>
          </w:p>
        </w:tc>
        <w:tc>
          <w:tcPr>
            <w:tcW w:w="1134" w:type="dxa"/>
            <w:tcBorders>
              <w:top w:val="nil"/>
              <w:left w:val="nil"/>
              <w:bottom w:val="single" w:sz="4" w:space="0" w:color="auto"/>
              <w:right w:val="single" w:sz="4" w:space="0" w:color="auto"/>
            </w:tcBorders>
            <w:shd w:val="clear" w:color="auto" w:fill="auto"/>
            <w:vAlign w:val="center"/>
            <w:hideMark/>
          </w:tcPr>
          <w:p w14:paraId="3194CCF3" w14:textId="27436179"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I090000318</w:t>
            </w:r>
          </w:p>
        </w:tc>
        <w:tc>
          <w:tcPr>
            <w:tcW w:w="1559" w:type="dxa"/>
            <w:tcBorders>
              <w:top w:val="nil"/>
              <w:left w:val="nil"/>
              <w:bottom w:val="single" w:sz="4" w:space="0" w:color="auto"/>
              <w:right w:val="single" w:sz="4" w:space="0" w:color="auto"/>
            </w:tcBorders>
            <w:shd w:val="clear" w:color="auto" w:fill="auto"/>
            <w:vAlign w:val="center"/>
            <w:hideMark/>
          </w:tcPr>
          <w:p w14:paraId="34876224" w14:textId="7EE54AC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73E45579" w14:textId="67AA0EE9" w:rsidR="00DF6F58" w:rsidRPr="000A7648" w:rsidRDefault="00DF6F58" w:rsidP="00DF6F58">
            <w:pPr>
              <w:spacing w:after="240"/>
              <w:jc w:val="both"/>
              <w:rPr>
                <w:rFonts w:ascii="Calibri" w:hAnsi="Calibri" w:cs="Calibri"/>
                <w:lang w:val="es-MX" w:eastAsia="es-MX"/>
              </w:rPr>
            </w:pPr>
            <w:r w:rsidRPr="000A7648">
              <w:rPr>
                <w:rFonts w:ascii="Calibri" w:hAnsi="Calibri" w:cs="Calibri"/>
                <w:lang w:val="es-MX" w:eastAsia="es-MX"/>
              </w:rPr>
              <w:t xml:space="preserve">MESA DE RIÑON </w:t>
            </w:r>
            <w:r w:rsidR="008A6B38" w:rsidRPr="000A7648">
              <w:rPr>
                <w:rFonts w:ascii="Calibri" w:hAnsi="Calibri" w:cs="Calibri"/>
                <w:lang w:val="es-MX" w:eastAsia="es-MX"/>
              </w:rPr>
              <w:t>CROMADA BARANDAL</w:t>
            </w:r>
            <w:r w:rsidRPr="000A7648">
              <w:rPr>
                <w:rFonts w:ascii="Calibri" w:hAnsi="Calibri" w:cs="Calibri"/>
                <w:lang w:val="es-MX" w:eastAsia="es-MX"/>
              </w:rPr>
              <w:t xml:space="preserve"> DE SOLERA DE ACERO INOXIDABLE DE 3.1 MM. (1/8") DE ESPESOR, ACABADO PULIDO., CUBIERTA EN LÁMINA DE ACERO INOXIDABLE, CALIBRE NO. 24, ACABADO ESPEJO, ESTRUCTURA EN TUBO DE ACERO CALIBRE NO. 20, DE 25.4 MM. X 25.4 MM (1" X 1"), ACABADO CROMADO, RODAJAS ESTÁNDAR DE HULE SUAVE, DE 41.0 MM (1 5/8") DE DIÁMETRO, ACABADO CROMADO.DIMENSIONES GENERALES: 141.0 CM X 41.0 </w:t>
            </w:r>
            <w:r w:rsidR="008A6B38" w:rsidRPr="000A7648">
              <w:rPr>
                <w:rFonts w:ascii="Calibri" w:hAnsi="Calibri" w:cs="Calibri"/>
                <w:lang w:val="es-MX" w:eastAsia="es-MX"/>
              </w:rPr>
              <w:t>CM X</w:t>
            </w:r>
            <w:r w:rsidRPr="000A7648">
              <w:rPr>
                <w:rFonts w:ascii="Calibri" w:hAnsi="Calibri" w:cs="Calibri"/>
                <w:lang w:val="es-MX" w:eastAsia="es-MX"/>
              </w:rPr>
              <w:t xml:space="preserve"> 91.5 CM.</w:t>
            </w:r>
          </w:p>
        </w:tc>
        <w:tc>
          <w:tcPr>
            <w:tcW w:w="1200" w:type="dxa"/>
            <w:tcBorders>
              <w:top w:val="nil"/>
              <w:left w:val="nil"/>
              <w:bottom w:val="single" w:sz="4" w:space="0" w:color="auto"/>
              <w:right w:val="single" w:sz="4" w:space="0" w:color="auto"/>
            </w:tcBorders>
            <w:shd w:val="clear" w:color="auto" w:fill="auto"/>
            <w:noWrap/>
            <w:vAlign w:val="center"/>
            <w:hideMark/>
          </w:tcPr>
          <w:p w14:paraId="19B001AA" w14:textId="4F029992"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vAlign w:val="center"/>
            <w:hideMark/>
          </w:tcPr>
          <w:p w14:paraId="103C903B" w14:textId="388426A1"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1</w:t>
            </w:r>
          </w:p>
        </w:tc>
      </w:tr>
      <w:tr w:rsidR="00DF6F58" w:rsidRPr="00DF6F58" w14:paraId="371A1A29"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C30793D" w14:textId="51B33514"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51</w:t>
            </w:r>
          </w:p>
        </w:tc>
        <w:tc>
          <w:tcPr>
            <w:tcW w:w="1134" w:type="dxa"/>
            <w:tcBorders>
              <w:top w:val="nil"/>
              <w:left w:val="nil"/>
              <w:bottom w:val="single" w:sz="4" w:space="0" w:color="auto"/>
              <w:right w:val="single" w:sz="4" w:space="0" w:color="auto"/>
            </w:tcBorders>
            <w:shd w:val="clear" w:color="auto" w:fill="auto"/>
            <w:noWrap/>
            <w:vAlign w:val="center"/>
            <w:hideMark/>
          </w:tcPr>
          <w:p w14:paraId="3AA7DF12" w14:textId="1CB07EB3"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I090000406</w:t>
            </w:r>
          </w:p>
        </w:tc>
        <w:tc>
          <w:tcPr>
            <w:tcW w:w="1559" w:type="dxa"/>
            <w:tcBorders>
              <w:top w:val="nil"/>
              <w:left w:val="nil"/>
              <w:bottom w:val="single" w:sz="4" w:space="0" w:color="auto"/>
              <w:right w:val="single" w:sz="4" w:space="0" w:color="auto"/>
            </w:tcBorders>
            <w:shd w:val="clear" w:color="auto" w:fill="auto"/>
            <w:noWrap/>
            <w:vAlign w:val="center"/>
            <w:hideMark/>
          </w:tcPr>
          <w:p w14:paraId="55257B12" w14:textId="2DD8CCF0"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vAlign w:val="bottom"/>
            <w:hideMark/>
          </w:tcPr>
          <w:p w14:paraId="0D01A4AB" w14:textId="11B7E84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SILLA DE RUEDAS PARA </w:t>
            </w:r>
            <w:r w:rsidR="008A6B38" w:rsidRPr="000A7648">
              <w:rPr>
                <w:rFonts w:ascii="Calibri" w:hAnsi="Calibri" w:cs="Calibri"/>
                <w:lang w:val="es-MX" w:eastAsia="es-MX"/>
              </w:rPr>
              <w:t>ADULTO MEDIANA</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316E98C" w14:textId="18BD09C1"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10A66E4" w14:textId="5C4EAB1C"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2</w:t>
            </w:r>
          </w:p>
        </w:tc>
      </w:tr>
      <w:tr w:rsidR="00DF6F58" w:rsidRPr="00DF6F58" w14:paraId="27C9C07D"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F6A6EEF" w14:textId="49A1C6B0"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52</w:t>
            </w:r>
          </w:p>
        </w:tc>
        <w:tc>
          <w:tcPr>
            <w:tcW w:w="1134" w:type="dxa"/>
            <w:tcBorders>
              <w:top w:val="nil"/>
              <w:left w:val="nil"/>
              <w:bottom w:val="single" w:sz="4" w:space="0" w:color="auto"/>
              <w:right w:val="single" w:sz="4" w:space="0" w:color="auto"/>
            </w:tcBorders>
            <w:shd w:val="clear" w:color="auto" w:fill="auto"/>
            <w:vAlign w:val="center"/>
            <w:hideMark/>
          </w:tcPr>
          <w:p w14:paraId="312EB113" w14:textId="072EE0F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I090000266</w:t>
            </w:r>
          </w:p>
        </w:tc>
        <w:tc>
          <w:tcPr>
            <w:tcW w:w="1559" w:type="dxa"/>
            <w:tcBorders>
              <w:top w:val="nil"/>
              <w:left w:val="nil"/>
              <w:bottom w:val="single" w:sz="4" w:space="0" w:color="auto"/>
              <w:right w:val="single" w:sz="4" w:space="0" w:color="auto"/>
            </w:tcBorders>
            <w:shd w:val="clear" w:color="auto" w:fill="auto"/>
            <w:noWrap/>
            <w:vAlign w:val="center"/>
            <w:hideMark/>
          </w:tcPr>
          <w:p w14:paraId="674BEF41" w14:textId="3F8FBA7E"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4C8E9F1B" w14:textId="70E67B0C"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SUMINISTRO E INSTALACIÓN DE </w:t>
            </w:r>
            <w:r w:rsidRPr="000A7648">
              <w:rPr>
                <w:rFonts w:ascii="Calibri" w:hAnsi="Calibri" w:cs="Calibri"/>
                <w:b/>
                <w:bCs/>
                <w:lang w:val="es-MX" w:eastAsia="es-MX"/>
              </w:rPr>
              <w:t xml:space="preserve">LAMPARA </w:t>
            </w:r>
            <w:r w:rsidR="008A6B38" w:rsidRPr="000A7648">
              <w:rPr>
                <w:rFonts w:ascii="Calibri" w:hAnsi="Calibri" w:cs="Calibri"/>
                <w:b/>
                <w:bCs/>
                <w:lang w:val="es-MX" w:eastAsia="es-MX"/>
              </w:rPr>
              <w:t>LUZ DUAL</w:t>
            </w:r>
            <w:r w:rsidRPr="000A7648">
              <w:rPr>
                <w:rFonts w:ascii="Calibri" w:hAnsi="Calibri" w:cs="Calibri"/>
                <w:b/>
                <w:bCs/>
                <w:lang w:val="es-MX" w:eastAsia="es-MX"/>
              </w:rPr>
              <w:t xml:space="preserve"> </w:t>
            </w:r>
            <w:r w:rsidR="008A6B38" w:rsidRPr="000A7648">
              <w:rPr>
                <w:rFonts w:ascii="Calibri" w:hAnsi="Calibri" w:cs="Calibri"/>
                <w:b/>
                <w:bCs/>
                <w:lang w:val="es-MX" w:eastAsia="es-MX"/>
              </w:rPr>
              <w:t>LED DE</w:t>
            </w:r>
            <w:r w:rsidRPr="000A7648">
              <w:rPr>
                <w:rFonts w:ascii="Calibri" w:hAnsi="Calibri" w:cs="Calibri"/>
                <w:b/>
                <w:bCs/>
                <w:lang w:val="es-MX" w:eastAsia="es-MX"/>
              </w:rPr>
              <w:t xml:space="preserve"> EMERGENCIA</w:t>
            </w:r>
            <w:r w:rsidRPr="000A7648">
              <w:rPr>
                <w:rFonts w:ascii="Calibri" w:hAnsi="Calibri" w:cs="Calibri"/>
                <w:lang w:val="es-MX" w:eastAsia="es-MX"/>
              </w:rPr>
              <w:t xml:space="preserve"> /520LM/USO RUDO/MONTAJE EN PARED O TECHO /BATERIA DE RESPALDO INCLUIDA (LAMPARA INTERIOR)</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67ABDB5" w14:textId="66F1B30E"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DCC75A2" w14:textId="7CA1664C"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28</w:t>
            </w:r>
          </w:p>
        </w:tc>
      </w:tr>
      <w:tr w:rsidR="00DF6F58" w:rsidRPr="00DF6F58" w14:paraId="5FF65BC6"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1EA3FF9" w14:textId="424123EA"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53</w:t>
            </w:r>
          </w:p>
        </w:tc>
        <w:tc>
          <w:tcPr>
            <w:tcW w:w="1134" w:type="dxa"/>
            <w:tcBorders>
              <w:top w:val="nil"/>
              <w:left w:val="nil"/>
              <w:bottom w:val="single" w:sz="4" w:space="0" w:color="auto"/>
              <w:right w:val="single" w:sz="4" w:space="0" w:color="auto"/>
            </w:tcBorders>
            <w:shd w:val="clear" w:color="auto" w:fill="auto"/>
            <w:vAlign w:val="center"/>
            <w:hideMark/>
          </w:tcPr>
          <w:p w14:paraId="12A4EEA7" w14:textId="4BA57EEC"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I090000266</w:t>
            </w:r>
          </w:p>
        </w:tc>
        <w:tc>
          <w:tcPr>
            <w:tcW w:w="1559" w:type="dxa"/>
            <w:tcBorders>
              <w:top w:val="nil"/>
              <w:left w:val="nil"/>
              <w:bottom w:val="single" w:sz="4" w:space="0" w:color="auto"/>
              <w:right w:val="single" w:sz="4" w:space="0" w:color="auto"/>
            </w:tcBorders>
            <w:shd w:val="clear" w:color="auto" w:fill="auto"/>
            <w:noWrap/>
            <w:vAlign w:val="center"/>
            <w:hideMark/>
          </w:tcPr>
          <w:p w14:paraId="5C64432D" w14:textId="38902488"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69F43373" w14:textId="144CEEAC"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SUMINISTRO E INSTALACIÓN DE </w:t>
            </w:r>
            <w:r w:rsidRPr="000A7648">
              <w:rPr>
                <w:rFonts w:ascii="Calibri" w:hAnsi="Calibri" w:cs="Calibri"/>
                <w:b/>
                <w:bCs/>
                <w:lang w:val="es-MX" w:eastAsia="es-MX"/>
              </w:rPr>
              <w:t xml:space="preserve">LAMPARA LED CON LUZ DE EMERGENCIA </w:t>
            </w:r>
            <w:r w:rsidRPr="000A7648">
              <w:rPr>
                <w:rFonts w:ascii="Calibri" w:hAnsi="Calibri" w:cs="Calibri"/>
                <w:lang w:val="es-MX" w:eastAsia="es-MX"/>
              </w:rPr>
              <w:t xml:space="preserve">/MONTAJE UNIVERSAL (PARED LATERAL O </w:t>
            </w:r>
            <w:r w:rsidR="008A6B38" w:rsidRPr="000A7648">
              <w:rPr>
                <w:rFonts w:ascii="Calibri" w:hAnsi="Calibri" w:cs="Calibri"/>
                <w:lang w:val="es-MX" w:eastAsia="es-MX"/>
              </w:rPr>
              <w:t>TECHO, BATERIA</w:t>
            </w:r>
            <w:r w:rsidRPr="000A7648">
              <w:rPr>
                <w:rFonts w:ascii="Calibri" w:hAnsi="Calibri" w:cs="Calibri"/>
                <w:lang w:val="es-MX" w:eastAsia="es-MX"/>
              </w:rPr>
              <w:t xml:space="preserve"> DE RESPALDO INCLUIDA) LAMPARA EXTERIOR</w:t>
            </w:r>
          </w:p>
        </w:tc>
        <w:tc>
          <w:tcPr>
            <w:tcW w:w="1200" w:type="dxa"/>
            <w:tcBorders>
              <w:top w:val="nil"/>
              <w:left w:val="nil"/>
              <w:bottom w:val="single" w:sz="4" w:space="0" w:color="auto"/>
              <w:right w:val="single" w:sz="4" w:space="0" w:color="auto"/>
            </w:tcBorders>
            <w:shd w:val="clear" w:color="auto" w:fill="auto"/>
            <w:noWrap/>
            <w:vAlign w:val="center"/>
            <w:hideMark/>
          </w:tcPr>
          <w:p w14:paraId="5866A442" w14:textId="17F6FA84"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74B85DE0" w14:textId="78AD83D7"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6</w:t>
            </w:r>
          </w:p>
        </w:tc>
      </w:tr>
      <w:tr w:rsidR="00DF6F58" w:rsidRPr="00DF6F58" w14:paraId="671148C5" w14:textId="77777777" w:rsidTr="008A57A4">
        <w:trPr>
          <w:trHeight w:val="133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92BAF72" w14:textId="538BB9A3" w:rsidR="00DF6F58" w:rsidRPr="000A7648" w:rsidRDefault="008A57A4" w:rsidP="00DF6F58">
            <w:pPr>
              <w:jc w:val="center"/>
              <w:rPr>
                <w:rFonts w:ascii="Calibri" w:hAnsi="Calibri" w:cs="Calibri"/>
                <w:color w:val="000000"/>
                <w:lang w:val="es-MX" w:eastAsia="es-MX"/>
              </w:rPr>
            </w:pPr>
            <w:r>
              <w:rPr>
                <w:rFonts w:ascii="Calibri" w:hAnsi="Calibri" w:cs="Calibri"/>
                <w:color w:val="000000"/>
                <w:lang w:val="es-MX" w:eastAsia="es-MX"/>
              </w:rPr>
              <w:t>54</w:t>
            </w:r>
          </w:p>
        </w:tc>
        <w:tc>
          <w:tcPr>
            <w:tcW w:w="1134" w:type="dxa"/>
            <w:tcBorders>
              <w:top w:val="nil"/>
              <w:left w:val="nil"/>
              <w:bottom w:val="single" w:sz="4" w:space="0" w:color="auto"/>
              <w:right w:val="single" w:sz="4" w:space="0" w:color="auto"/>
            </w:tcBorders>
            <w:shd w:val="clear" w:color="auto" w:fill="auto"/>
            <w:vAlign w:val="center"/>
            <w:hideMark/>
          </w:tcPr>
          <w:p w14:paraId="6BF66D32" w14:textId="111C73C5"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I090000182</w:t>
            </w:r>
          </w:p>
        </w:tc>
        <w:tc>
          <w:tcPr>
            <w:tcW w:w="1559" w:type="dxa"/>
            <w:tcBorders>
              <w:top w:val="nil"/>
              <w:left w:val="nil"/>
              <w:bottom w:val="single" w:sz="4" w:space="0" w:color="auto"/>
              <w:right w:val="single" w:sz="4" w:space="0" w:color="auto"/>
            </w:tcBorders>
            <w:shd w:val="clear" w:color="auto" w:fill="auto"/>
            <w:vAlign w:val="center"/>
            <w:hideMark/>
          </w:tcPr>
          <w:p w14:paraId="67C80DA0" w14:textId="7C744804" w:rsidR="00DF6F58" w:rsidRPr="000A7648" w:rsidRDefault="00DF6F58" w:rsidP="00DF6F58">
            <w:pPr>
              <w:jc w:val="center"/>
              <w:rPr>
                <w:rFonts w:ascii="Calibri" w:hAnsi="Calibri" w:cs="Calibri"/>
                <w:lang w:val="es-MX" w:eastAsia="es-MX"/>
              </w:rPr>
            </w:pPr>
            <w:r w:rsidRPr="000A7648">
              <w:rPr>
                <w:rFonts w:ascii="Calibri" w:hAnsi="Calibri" w:cs="Calibri"/>
                <w:lang w:val="es-MX" w:eastAsia="es-MX"/>
              </w:rPr>
              <w:t>53101</w:t>
            </w:r>
          </w:p>
        </w:tc>
        <w:tc>
          <w:tcPr>
            <w:tcW w:w="5245" w:type="dxa"/>
            <w:tcBorders>
              <w:top w:val="nil"/>
              <w:left w:val="nil"/>
              <w:bottom w:val="single" w:sz="4" w:space="0" w:color="auto"/>
              <w:right w:val="single" w:sz="4" w:space="0" w:color="auto"/>
            </w:tcBorders>
            <w:shd w:val="clear" w:color="auto" w:fill="auto"/>
            <w:hideMark/>
          </w:tcPr>
          <w:p w14:paraId="509265C3" w14:textId="1DA4C1D2" w:rsidR="00DF6F58" w:rsidRPr="000A7648" w:rsidRDefault="00DF6F58" w:rsidP="00DF6F58">
            <w:pPr>
              <w:jc w:val="both"/>
              <w:rPr>
                <w:rFonts w:ascii="Calibri" w:hAnsi="Calibri" w:cs="Calibri"/>
                <w:lang w:val="es-MX" w:eastAsia="es-MX"/>
              </w:rPr>
            </w:pPr>
            <w:r w:rsidRPr="000A7648">
              <w:rPr>
                <w:rFonts w:ascii="Calibri" w:hAnsi="Calibri" w:cs="Calibri"/>
                <w:lang w:val="es-MX" w:eastAsia="es-MX"/>
              </w:rPr>
              <w:t xml:space="preserve">SUMINISTRO E INSTALACIÓN DE UNIDAD RADIOLÓGICA </w:t>
            </w:r>
            <w:r w:rsidR="008A6B38" w:rsidRPr="000A7648">
              <w:rPr>
                <w:rFonts w:ascii="Calibri" w:hAnsi="Calibri" w:cs="Calibri"/>
                <w:lang w:val="es-MX" w:eastAsia="es-MX"/>
              </w:rPr>
              <w:t>DIGITAL,</w:t>
            </w:r>
            <w:r w:rsidRPr="000A7648">
              <w:rPr>
                <w:rFonts w:ascii="Calibri" w:hAnsi="Calibri" w:cs="Calibri"/>
                <w:lang w:val="es-MX" w:eastAsia="es-MX"/>
              </w:rPr>
              <w:t xml:space="preserve"> EQUIPO ESTACIONARIO </w:t>
            </w:r>
            <w:r w:rsidR="008A6B38" w:rsidRPr="000A7648">
              <w:rPr>
                <w:rFonts w:ascii="Calibri" w:hAnsi="Calibri" w:cs="Calibri"/>
                <w:lang w:val="es-MX" w:eastAsia="es-MX"/>
              </w:rPr>
              <w:t>DIGITAL BASICO</w:t>
            </w:r>
            <w:r w:rsidRPr="000A7648">
              <w:rPr>
                <w:rFonts w:ascii="Calibri" w:hAnsi="Calibri" w:cs="Calibri"/>
                <w:lang w:val="es-MX" w:eastAsia="es-MX"/>
              </w:rPr>
              <w:t xml:space="preserve"> DE RAYOS X PARA </w:t>
            </w:r>
            <w:r w:rsidR="008A6B38" w:rsidRPr="000A7648">
              <w:rPr>
                <w:rFonts w:ascii="Calibri" w:hAnsi="Calibri" w:cs="Calibri"/>
                <w:lang w:val="es-MX" w:eastAsia="es-MX"/>
              </w:rPr>
              <w:t>DIAGNOSTICO,</w:t>
            </w:r>
            <w:r w:rsidRPr="000A7648">
              <w:rPr>
                <w:rFonts w:ascii="Calibri" w:hAnsi="Calibri" w:cs="Calibri"/>
                <w:lang w:val="es-MX" w:eastAsia="es-MX"/>
              </w:rPr>
              <w:t xml:space="preserve"> CON ALTURA FIJA O ALTURA AJUSTABLE DE 60 </w:t>
            </w:r>
            <w:r w:rsidR="008A6B38" w:rsidRPr="000A7648">
              <w:rPr>
                <w:rFonts w:ascii="Calibri" w:hAnsi="Calibri" w:cs="Calibri"/>
                <w:lang w:val="es-MX" w:eastAsia="es-MX"/>
              </w:rPr>
              <w:t>CM.</w:t>
            </w:r>
            <w:r w:rsidRPr="000A7648">
              <w:rPr>
                <w:rFonts w:ascii="Calibri" w:hAnsi="Calibri" w:cs="Calibri"/>
                <w:lang w:val="es-MX" w:eastAsia="es-MX"/>
              </w:rPr>
              <w:t xml:space="preserve"> O MENOR A 80 </w:t>
            </w:r>
            <w:r w:rsidR="008A6B38" w:rsidRPr="000A7648">
              <w:rPr>
                <w:rFonts w:ascii="Calibri" w:hAnsi="Calibri" w:cs="Calibri"/>
                <w:lang w:val="es-MX" w:eastAsia="es-MX"/>
              </w:rPr>
              <w:t>CM O</w:t>
            </w:r>
            <w:r w:rsidRPr="000A7648">
              <w:rPr>
                <w:rFonts w:ascii="Calibri" w:hAnsi="Calibri" w:cs="Calibri"/>
                <w:lang w:val="es-MX" w:eastAsia="es-MX"/>
              </w:rPr>
              <w:t xml:space="preserve"> </w:t>
            </w:r>
            <w:r w:rsidR="008A6B38" w:rsidRPr="000A7648">
              <w:rPr>
                <w:rFonts w:ascii="Calibri" w:hAnsi="Calibri" w:cs="Calibri"/>
                <w:lang w:val="es-MX" w:eastAsia="es-MX"/>
              </w:rPr>
              <w:t>MAYOR,</w:t>
            </w:r>
            <w:r w:rsidRPr="000A7648">
              <w:rPr>
                <w:rFonts w:ascii="Calibri" w:hAnsi="Calibri" w:cs="Calibri"/>
                <w:lang w:val="es-MX" w:eastAsia="es-MX"/>
              </w:rPr>
              <w:t xml:space="preserve"> INCLUYE GENERADOR DE ALTA FRECUENCIA CON CAPACIDAD DE 50 KW O </w:t>
            </w:r>
            <w:r w:rsidR="008A6B38" w:rsidRPr="000A7648">
              <w:rPr>
                <w:rFonts w:ascii="Calibri" w:hAnsi="Calibri" w:cs="Calibri"/>
                <w:lang w:val="es-MX" w:eastAsia="es-MX"/>
              </w:rPr>
              <w:t>MAYOR,</w:t>
            </w:r>
            <w:r w:rsidRPr="000A7648">
              <w:rPr>
                <w:rFonts w:ascii="Calibri" w:hAnsi="Calibri" w:cs="Calibri"/>
                <w:lang w:val="es-MX" w:eastAsia="es-MX"/>
              </w:rPr>
              <w:t xml:space="preserve"> CON  500MA. O MAYOR, 40KV. A 125 KV. O </w:t>
            </w:r>
            <w:r w:rsidR="008A6B38" w:rsidRPr="000A7648">
              <w:rPr>
                <w:rFonts w:ascii="Calibri" w:hAnsi="Calibri" w:cs="Calibri"/>
                <w:lang w:val="es-MX" w:eastAsia="es-MX"/>
              </w:rPr>
              <w:t>MAYOR, TUBO</w:t>
            </w:r>
            <w:r w:rsidRPr="000A7648">
              <w:rPr>
                <w:rFonts w:ascii="Calibri" w:hAnsi="Calibri" w:cs="Calibri"/>
                <w:lang w:val="es-MX" w:eastAsia="es-MX"/>
              </w:rPr>
              <w:t xml:space="preserve"> DE RAYOS X FOCO FINO DE 0.6MM. O MENOR FOCO GRUESO DE 1.2MM O MENOR ANODO ROTATORIO  , INCLUYE COLUMNA PORTA TUBOS SOPORTE A PISO O TECHO O PISO-TECHO O INTEGRADO A LA MESA O PISO PARED  ,DETECTOR DIGITAL PLANO FIJO O PORTÁTIL O INALÁMBRICO , TABLERO DE MESA CON RECORRIDO LONGITUDINAL +/-20CM O MAYOR Y RECORRIDO LATERAL (TRANSVERSAL) .+ 10 CM O MAYOR , PORTADETECTOR CON REJILLA  RELACIÓN 8:1 O MAYOR, PORTADETECTOR O BUCKY PARA PARED O VERTICAL, CONTROL AUTOMÁTICO DE EXPOSICIÓN, CON SOPORTE DE PESO DEL PACIENTE DE 180 KG O MAYOR,PROGRAMAS ANATOMICOS O RADIOGRAFIAS PROGRAMADAS ,ESTACIÓN DE ADQUISICIÓN CON MONITOR DE 17 O MAYOR  Y RESOLUCION DE 1K X 1K O MAYOR , UPS , CON UNIDAD DE GRABACIÓN  CD-R O DVD</w:t>
            </w:r>
            <w:r w:rsidR="008A6B38">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1B56CFF9" w14:textId="5C29FD38"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PIEZA</w:t>
            </w:r>
          </w:p>
        </w:tc>
        <w:tc>
          <w:tcPr>
            <w:tcW w:w="926" w:type="dxa"/>
            <w:tcBorders>
              <w:top w:val="nil"/>
              <w:left w:val="nil"/>
              <w:bottom w:val="single" w:sz="4" w:space="0" w:color="auto"/>
              <w:right w:val="single" w:sz="4" w:space="0" w:color="auto"/>
            </w:tcBorders>
            <w:shd w:val="clear" w:color="auto" w:fill="auto"/>
            <w:noWrap/>
            <w:vAlign w:val="center"/>
            <w:hideMark/>
          </w:tcPr>
          <w:p w14:paraId="6C753223" w14:textId="3AF64E45" w:rsidR="00DF6F58" w:rsidRPr="000A7648" w:rsidRDefault="00DF6F58" w:rsidP="00DF6F58">
            <w:pPr>
              <w:jc w:val="center"/>
              <w:rPr>
                <w:rFonts w:ascii="Calibri" w:hAnsi="Calibri" w:cs="Calibri"/>
                <w:color w:val="000000"/>
                <w:lang w:val="es-MX" w:eastAsia="es-MX"/>
              </w:rPr>
            </w:pPr>
            <w:r w:rsidRPr="000A7648">
              <w:rPr>
                <w:rFonts w:ascii="Calibri" w:hAnsi="Calibri" w:cs="Calibri"/>
                <w:color w:val="000000"/>
                <w:lang w:val="es-MX" w:eastAsia="es-MX"/>
              </w:rPr>
              <w:t>1</w:t>
            </w:r>
          </w:p>
        </w:tc>
      </w:tr>
    </w:tbl>
    <w:p w14:paraId="535520B8" w14:textId="77777777" w:rsidR="000A7648" w:rsidRDefault="000A7648" w:rsidP="003B77AA">
      <w:pPr>
        <w:ind w:right="-1"/>
        <w:jc w:val="center"/>
        <w:rPr>
          <w:rFonts w:ascii="Calibri" w:hAnsi="Calibri" w:cs="Arial"/>
          <w:sz w:val="24"/>
          <w:szCs w:val="24"/>
        </w:rPr>
      </w:pPr>
    </w:p>
    <w:p w14:paraId="4D90721F" w14:textId="77777777" w:rsidR="00C929EE" w:rsidRDefault="00C929EE" w:rsidP="003B77AA">
      <w:pPr>
        <w:ind w:right="-1"/>
        <w:jc w:val="center"/>
        <w:rPr>
          <w:rFonts w:ascii="Calibri" w:hAnsi="Calibri" w:cs="Arial"/>
          <w:sz w:val="24"/>
          <w:szCs w:val="24"/>
        </w:rPr>
      </w:pPr>
    </w:p>
    <w:p w14:paraId="5646CB5E" w14:textId="77777777" w:rsidR="00772ABE" w:rsidRDefault="00772ABE" w:rsidP="003B77AA">
      <w:pPr>
        <w:ind w:right="-1"/>
        <w:jc w:val="center"/>
        <w:rPr>
          <w:rFonts w:ascii="Calibri" w:hAnsi="Calibri" w:cs="Arial"/>
          <w:sz w:val="24"/>
          <w:szCs w:val="24"/>
        </w:rPr>
      </w:pPr>
    </w:p>
    <w:p w14:paraId="69BBF3A6" w14:textId="77777777" w:rsidR="00772ABE" w:rsidRDefault="00772ABE" w:rsidP="003B77AA">
      <w:pPr>
        <w:ind w:right="-1"/>
        <w:jc w:val="center"/>
        <w:rPr>
          <w:rFonts w:ascii="Calibri" w:hAnsi="Calibri" w:cs="Arial"/>
          <w:sz w:val="24"/>
          <w:szCs w:val="24"/>
        </w:rPr>
      </w:pPr>
    </w:p>
    <w:p w14:paraId="2188DFBE" w14:textId="3FEFD4D6" w:rsidR="00C929EE" w:rsidRPr="008A6B38" w:rsidRDefault="00C929EE" w:rsidP="003B77AA">
      <w:pPr>
        <w:ind w:right="-1"/>
        <w:jc w:val="center"/>
        <w:rPr>
          <w:rFonts w:ascii="Calibri" w:hAnsi="Calibri" w:cs="Arial"/>
          <w:b/>
          <w:bCs/>
          <w:sz w:val="28"/>
          <w:szCs w:val="28"/>
        </w:rPr>
      </w:pPr>
      <w:r w:rsidRPr="008A6B38">
        <w:rPr>
          <w:rFonts w:ascii="Calibri" w:hAnsi="Calibri" w:cs="Arial"/>
          <w:b/>
          <w:bCs/>
          <w:sz w:val="28"/>
          <w:szCs w:val="28"/>
        </w:rPr>
        <w:lastRenderedPageBreak/>
        <w:t>PARTIDA 3</w:t>
      </w:r>
    </w:p>
    <w:p w14:paraId="15EB4480" w14:textId="77777777" w:rsidR="00C929EE" w:rsidRDefault="00C929EE" w:rsidP="003B77AA">
      <w:pPr>
        <w:ind w:right="-1"/>
        <w:jc w:val="center"/>
        <w:rPr>
          <w:rFonts w:ascii="Calibri" w:hAnsi="Calibri" w:cs="Arial"/>
          <w:sz w:val="24"/>
          <w:szCs w:val="24"/>
        </w:rPr>
      </w:pPr>
    </w:p>
    <w:tbl>
      <w:tblPr>
        <w:tblW w:w="11199" w:type="dxa"/>
        <w:tblInd w:w="-289" w:type="dxa"/>
        <w:tblCellMar>
          <w:left w:w="70" w:type="dxa"/>
          <w:right w:w="70" w:type="dxa"/>
        </w:tblCellMar>
        <w:tblLook w:val="04A0" w:firstRow="1" w:lastRow="0" w:firstColumn="1" w:lastColumn="0" w:noHBand="0" w:noVBand="1"/>
      </w:tblPr>
      <w:tblGrid>
        <w:gridCol w:w="993"/>
        <w:gridCol w:w="1276"/>
        <w:gridCol w:w="1508"/>
        <w:gridCol w:w="5154"/>
        <w:gridCol w:w="1200"/>
        <w:gridCol w:w="1068"/>
      </w:tblGrid>
      <w:tr w:rsidR="008A6B38" w:rsidRPr="00C929EE" w14:paraId="3B0041B0" w14:textId="77777777" w:rsidTr="00772ABE">
        <w:trPr>
          <w:trHeight w:val="70"/>
        </w:trPr>
        <w:tc>
          <w:tcPr>
            <w:tcW w:w="993" w:type="dxa"/>
            <w:tcBorders>
              <w:top w:val="single" w:sz="4" w:space="0" w:color="auto"/>
              <w:left w:val="single" w:sz="4" w:space="0" w:color="auto"/>
              <w:bottom w:val="single" w:sz="4" w:space="0" w:color="auto"/>
              <w:right w:val="single" w:sz="4" w:space="0" w:color="auto"/>
            </w:tcBorders>
            <w:shd w:val="clear" w:color="auto" w:fill="85E8FF"/>
            <w:noWrap/>
            <w:vAlign w:val="center"/>
            <w:hideMark/>
          </w:tcPr>
          <w:p w14:paraId="4713AC34" w14:textId="5E438DF8" w:rsidR="008A6B38" w:rsidRPr="00C929EE" w:rsidRDefault="008A6B38" w:rsidP="00C929EE">
            <w:pPr>
              <w:jc w:val="center"/>
              <w:rPr>
                <w:rFonts w:ascii="Calibri" w:hAnsi="Calibri" w:cs="Calibri"/>
                <w:b/>
                <w:bCs/>
                <w:color w:val="000000"/>
                <w:lang w:val="es-MX" w:eastAsia="es-MX"/>
              </w:rPr>
            </w:pPr>
            <w:r w:rsidRPr="008A6B38">
              <w:rPr>
                <w:rFonts w:ascii="Calibri" w:hAnsi="Calibri" w:cs="Calibri"/>
                <w:b/>
                <w:bCs/>
                <w:color w:val="000000"/>
                <w:lang w:val="es-MX" w:eastAsia="es-MX"/>
              </w:rPr>
              <w:t>RENGLÓN</w:t>
            </w:r>
          </w:p>
        </w:tc>
        <w:tc>
          <w:tcPr>
            <w:tcW w:w="1276" w:type="dxa"/>
            <w:tcBorders>
              <w:top w:val="single" w:sz="4" w:space="0" w:color="auto"/>
              <w:left w:val="nil"/>
              <w:bottom w:val="single" w:sz="4" w:space="0" w:color="auto"/>
              <w:right w:val="single" w:sz="4" w:space="0" w:color="auto"/>
            </w:tcBorders>
            <w:shd w:val="clear" w:color="auto" w:fill="85E8FF"/>
            <w:vAlign w:val="center"/>
            <w:hideMark/>
          </w:tcPr>
          <w:p w14:paraId="58C2260C" w14:textId="319B3F84" w:rsidR="008A6B38" w:rsidRPr="00C929EE" w:rsidRDefault="008A6B38" w:rsidP="00C929EE">
            <w:pPr>
              <w:jc w:val="center"/>
              <w:rPr>
                <w:rFonts w:ascii="Calibri" w:hAnsi="Calibri" w:cs="Calibri"/>
                <w:b/>
                <w:bCs/>
                <w:lang w:val="es-MX" w:eastAsia="es-MX"/>
              </w:rPr>
            </w:pPr>
            <w:r w:rsidRPr="00C929EE">
              <w:rPr>
                <w:rFonts w:ascii="Calibri" w:hAnsi="Calibri" w:cs="Calibri"/>
                <w:b/>
                <w:bCs/>
                <w:lang w:val="es-MX" w:eastAsia="es-MX"/>
              </w:rPr>
              <w:t>CLAVE</w:t>
            </w:r>
          </w:p>
        </w:tc>
        <w:tc>
          <w:tcPr>
            <w:tcW w:w="1508" w:type="dxa"/>
            <w:tcBorders>
              <w:top w:val="single" w:sz="4" w:space="0" w:color="auto"/>
              <w:left w:val="nil"/>
              <w:bottom w:val="single" w:sz="4" w:space="0" w:color="auto"/>
              <w:right w:val="single" w:sz="4" w:space="0" w:color="auto"/>
            </w:tcBorders>
            <w:shd w:val="clear" w:color="auto" w:fill="85E8FF"/>
            <w:vAlign w:val="center"/>
            <w:hideMark/>
          </w:tcPr>
          <w:p w14:paraId="2B3A8E6D" w14:textId="77FC599F" w:rsidR="008A6B38" w:rsidRPr="00C929EE" w:rsidRDefault="008A6B38" w:rsidP="00C929EE">
            <w:pPr>
              <w:jc w:val="center"/>
              <w:rPr>
                <w:rFonts w:ascii="Calibri" w:hAnsi="Calibri" w:cs="Calibri"/>
                <w:b/>
                <w:bCs/>
                <w:lang w:val="es-MX" w:eastAsia="es-MX"/>
              </w:rPr>
            </w:pPr>
            <w:r w:rsidRPr="00C929EE">
              <w:rPr>
                <w:rFonts w:ascii="Calibri" w:hAnsi="Calibri" w:cs="Calibri"/>
                <w:b/>
                <w:bCs/>
                <w:lang w:val="es-MX" w:eastAsia="es-MX"/>
              </w:rPr>
              <w:t>PARTIDA</w:t>
            </w:r>
            <w:r>
              <w:rPr>
                <w:rFonts w:ascii="Calibri" w:hAnsi="Calibri" w:cs="Calibri"/>
                <w:b/>
                <w:bCs/>
                <w:lang w:val="es-MX" w:eastAsia="es-MX"/>
              </w:rPr>
              <w:t xml:space="preserve"> PRFESUPUESTAL</w:t>
            </w:r>
          </w:p>
        </w:tc>
        <w:tc>
          <w:tcPr>
            <w:tcW w:w="5154" w:type="dxa"/>
            <w:tcBorders>
              <w:top w:val="single" w:sz="4" w:space="0" w:color="auto"/>
              <w:left w:val="nil"/>
              <w:bottom w:val="single" w:sz="4" w:space="0" w:color="auto"/>
              <w:right w:val="single" w:sz="4" w:space="0" w:color="auto"/>
            </w:tcBorders>
            <w:shd w:val="clear" w:color="auto" w:fill="85E8FF"/>
            <w:vAlign w:val="center"/>
            <w:hideMark/>
          </w:tcPr>
          <w:p w14:paraId="63D535A6" w14:textId="28BE5713" w:rsidR="008A6B38" w:rsidRPr="00C929EE" w:rsidRDefault="008A6B38" w:rsidP="00C929EE">
            <w:pPr>
              <w:jc w:val="center"/>
              <w:rPr>
                <w:rFonts w:ascii="Calibri" w:hAnsi="Calibri" w:cs="Calibri"/>
                <w:b/>
                <w:bCs/>
                <w:lang w:val="es-MX" w:eastAsia="es-MX"/>
              </w:rPr>
            </w:pPr>
            <w:r>
              <w:rPr>
                <w:rFonts w:ascii="Calibri" w:hAnsi="Calibri" w:cs="Calibri"/>
                <w:b/>
                <w:bCs/>
                <w:lang w:val="es-MX" w:eastAsia="es-MX"/>
              </w:rPr>
              <w:t>DESCRIPCION</w:t>
            </w:r>
          </w:p>
        </w:tc>
        <w:tc>
          <w:tcPr>
            <w:tcW w:w="1200" w:type="dxa"/>
            <w:tcBorders>
              <w:top w:val="single" w:sz="4" w:space="0" w:color="auto"/>
              <w:left w:val="nil"/>
              <w:bottom w:val="single" w:sz="4" w:space="0" w:color="auto"/>
              <w:right w:val="single" w:sz="4" w:space="0" w:color="auto"/>
            </w:tcBorders>
            <w:shd w:val="clear" w:color="auto" w:fill="85E8FF"/>
            <w:vAlign w:val="center"/>
            <w:hideMark/>
          </w:tcPr>
          <w:p w14:paraId="0577FF92" w14:textId="2DE9EF47" w:rsidR="008A6B38" w:rsidRPr="00C929EE" w:rsidRDefault="008A6B38" w:rsidP="00C929EE">
            <w:pPr>
              <w:jc w:val="center"/>
              <w:rPr>
                <w:rFonts w:ascii="Calibri" w:hAnsi="Calibri" w:cs="Calibri"/>
                <w:b/>
                <w:bCs/>
                <w:color w:val="000000"/>
                <w:lang w:val="es-MX" w:eastAsia="es-MX"/>
              </w:rPr>
            </w:pPr>
            <w:r w:rsidRPr="00C929EE">
              <w:rPr>
                <w:rFonts w:ascii="Calibri" w:hAnsi="Calibri" w:cs="Calibri"/>
                <w:b/>
                <w:bCs/>
                <w:color w:val="000000"/>
                <w:lang w:val="es-MX" w:eastAsia="es-MX"/>
              </w:rPr>
              <w:t>UNIDAD DE MEDIDA</w:t>
            </w:r>
          </w:p>
        </w:tc>
        <w:tc>
          <w:tcPr>
            <w:tcW w:w="1068" w:type="dxa"/>
            <w:tcBorders>
              <w:top w:val="single" w:sz="4" w:space="0" w:color="auto"/>
              <w:left w:val="nil"/>
              <w:bottom w:val="single" w:sz="4" w:space="0" w:color="auto"/>
              <w:right w:val="single" w:sz="4" w:space="0" w:color="auto"/>
            </w:tcBorders>
            <w:shd w:val="clear" w:color="auto" w:fill="85E8FF"/>
            <w:noWrap/>
            <w:vAlign w:val="center"/>
            <w:hideMark/>
          </w:tcPr>
          <w:p w14:paraId="67942FF2" w14:textId="0027C1E0" w:rsidR="008A6B38" w:rsidRPr="00C929EE" w:rsidRDefault="008A6B38" w:rsidP="00C929EE">
            <w:pPr>
              <w:jc w:val="center"/>
              <w:rPr>
                <w:rFonts w:ascii="Calibri" w:hAnsi="Calibri" w:cs="Calibri"/>
                <w:b/>
                <w:bCs/>
                <w:color w:val="000000"/>
                <w:lang w:val="es-MX" w:eastAsia="es-MX"/>
              </w:rPr>
            </w:pPr>
            <w:r w:rsidRPr="00C929EE">
              <w:rPr>
                <w:rFonts w:ascii="Calibri" w:hAnsi="Calibri" w:cs="Calibri"/>
                <w:b/>
                <w:bCs/>
                <w:color w:val="000000"/>
                <w:lang w:val="es-MX" w:eastAsia="es-MX"/>
              </w:rPr>
              <w:t>CANTIDAD</w:t>
            </w:r>
          </w:p>
        </w:tc>
      </w:tr>
      <w:tr w:rsidR="008A6B38" w:rsidRPr="008A6B38" w14:paraId="0668241E"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3E4D08F" w14:textId="59A8FCD7"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w:t>
            </w:r>
          </w:p>
        </w:tc>
        <w:tc>
          <w:tcPr>
            <w:tcW w:w="1276" w:type="dxa"/>
            <w:tcBorders>
              <w:top w:val="nil"/>
              <w:left w:val="nil"/>
              <w:bottom w:val="single" w:sz="4" w:space="0" w:color="auto"/>
              <w:right w:val="single" w:sz="4" w:space="0" w:color="auto"/>
            </w:tcBorders>
            <w:shd w:val="clear" w:color="auto" w:fill="auto"/>
            <w:vAlign w:val="center"/>
            <w:hideMark/>
          </w:tcPr>
          <w:p w14:paraId="4C21CCB3" w14:textId="3978D408"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I180000148</w:t>
            </w:r>
          </w:p>
        </w:tc>
        <w:tc>
          <w:tcPr>
            <w:tcW w:w="1508" w:type="dxa"/>
            <w:tcBorders>
              <w:top w:val="nil"/>
              <w:left w:val="nil"/>
              <w:bottom w:val="single" w:sz="4" w:space="0" w:color="auto"/>
              <w:right w:val="single" w:sz="4" w:space="0" w:color="auto"/>
            </w:tcBorders>
            <w:shd w:val="clear" w:color="auto" w:fill="auto"/>
            <w:vAlign w:val="center"/>
            <w:hideMark/>
          </w:tcPr>
          <w:p w14:paraId="47B6C532" w14:textId="04FB463C"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vAlign w:val="center"/>
            <w:hideMark/>
          </w:tcPr>
          <w:p w14:paraId="2ECBE48A" w14:textId="3894746E" w:rsidR="008A6B38" w:rsidRPr="00C929EE" w:rsidRDefault="008A6B38" w:rsidP="00C929EE">
            <w:pPr>
              <w:rPr>
                <w:rFonts w:ascii="Calibri" w:hAnsi="Calibri" w:cs="Calibri"/>
                <w:lang w:val="es-MX" w:eastAsia="es-MX"/>
              </w:rPr>
            </w:pPr>
            <w:r w:rsidRPr="00C929EE">
              <w:rPr>
                <w:rFonts w:ascii="Calibri" w:hAnsi="Calibri" w:cs="Calibri"/>
                <w:lang w:val="es-MX" w:eastAsia="es-MX"/>
              </w:rPr>
              <w:t>NO-BREAK 1KVA12 AMP, 8TOMA CORRIENTE</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F0B3E00" w14:textId="7D9350C4"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4D5664DC" w14:textId="4CC80C60"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16</w:t>
            </w:r>
          </w:p>
        </w:tc>
      </w:tr>
      <w:tr w:rsidR="008A6B38" w:rsidRPr="008A6B38" w14:paraId="7B364C81" w14:textId="77777777" w:rsidTr="008A57A4">
        <w:trPr>
          <w:trHeight w:val="448"/>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43E3E5B" w14:textId="42F8B4B7"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2</w:t>
            </w:r>
          </w:p>
        </w:tc>
        <w:tc>
          <w:tcPr>
            <w:tcW w:w="1276" w:type="dxa"/>
            <w:tcBorders>
              <w:top w:val="nil"/>
              <w:left w:val="nil"/>
              <w:bottom w:val="single" w:sz="4" w:space="0" w:color="auto"/>
              <w:right w:val="single" w:sz="4" w:space="0" w:color="auto"/>
            </w:tcBorders>
            <w:shd w:val="clear" w:color="auto" w:fill="auto"/>
            <w:vAlign w:val="center"/>
            <w:hideMark/>
          </w:tcPr>
          <w:p w14:paraId="42EB1063" w14:textId="663A3EB7"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I180000220</w:t>
            </w:r>
          </w:p>
        </w:tc>
        <w:tc>
          <w:tcPr>
            <w:tcW w:w="1508" w:type="dxa"/>
            <w:tcBorders>
              <w:top w:val="nil"/>
              <w:left w:val="nil"/>
              <w:bottom w:val="single" w:sz="4" w:space="0" w:color="auto"/>
              <w:right w:val="single" w:sz="4" w:space="0" w:color="auto"/>
            </w:tcBorders>
            <w:shd w:val="clear" w:color="auto" w:fill="auto"/>
            <w:vAlign w:val="center"/>
            <w:hideMark/>
          </w:tcPr>
          <w:p w14:paraId="4EE06BF3" w14:textId="7A31A55A"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3C425E97" w14:textId="394F879E"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COMPUTADORA DE ESCRITORIO: UNIDAD CENTRAL DE PROCESO CON LAS SIGUIENTES CARACTERÍSTICAS TÉCNICAS MÍNIMAS:  PROCESADOR CORE I5 ULTIMA GENERACION VELOCIDAD DE 3.70 GHZ O SUPERIOR, MEMORIA DE 8GB DDR4, DISCO DURO SOLIDO DE 256 GB, VIDEO HD GRAPHICS 520, UNIDAD ÓPTICA NO INCLUIDA, S.O. WINDOWS 10 PRO (64 BITS), MARCA RECONOCIDA.</w:t>
            </w:r>
          </w:p>
        </w:tc>
        <w:tc>
          <w:tcPr>
            <w:tcW w:w="1200" w:type="dxa"/>
            <w:tcBorders>
              <w:top w:val="nil"/>
              <w:left w:val="nil"/>
              <w:bottom w:val="single" w:sz="4" w:space="0" w:color="auto"/>
              <w:right w:val="single" w:sz="4" w:space="0" w:color="auto"/>
            </w:tcBorders>
            <w:shd w:val="clear" w:color="auto" w:fill="auto"/>
            <w:noWrap/>
            <w:vAlign w:val="center"/>
            <w:hideMark/>
          </w:tcPr>
          <w:p w14:paraId="5933A4E4" w14:textId="0E9DAF92"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2D499718" w14:textId="0F44D222"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16</w:t>
            </w:r>
          </w:p>
        </w:tc>
      </w:tr>
      <w:tr w:rsidR="008A6B38" w:rsidRPr="008A6B38" w14:paraId="77AAE517"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D21FA6E" w14:textId="5A399B42"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3</w:t>
            </w:r>
          </w:p>
        </w:tc>
        <w:tc>
          <w:tcPr>
            <w:tcW w:w="1276" w:type="dxa"/>
            <w:tcBorders>
              <w:top w:val="nil"/>
              <w:left w:val="nil"/>
              <w:bottom w:val="single" w:sz="4" w:space="0" w:color="auto"/>
              <w:right w:val="single" w:sz="4" w:space="0" w:color="auto"/>
            </w:tcBorders>
            <w:shd w:val="clear" w:color="auto" w:fill="auto"/>
            <w:vAlign w:val="center"/>
            <w:hideMark/>
          </w:tcPr>
          <w:p w14:paraId="4B913AAE" w14:textId="3EDDD9D4"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I180000218</w:t>
            </w:r>
          </w:p>
        </w:tc>
        <w:tc>
          <w:tcPr>
            <w:tcW w:w="1508" w:type="dxa"/>
            <w:tcBorders>
              <w:top w:val="nil"/>
              <w:left w:val="nil"/>
              <w:bottom w:val="single" w:sz="4" w:space="0" w:color="auto"/>
              <w:right w:val="single" w:sz="4" w:space="0" w:color="auto"/>
            </w:tcBorders>
            <w:shd w:val="clear" w:color="auto" w:fill="auto"/>
            <w:vAlign w:val="center"/>
            <w:hideMark/>
          </w:tcPr>
          <w:p w14:paraId="1D8514A2" w14:textId="272FBF3D"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4E778797" w14:textId="6F1EBE1B"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MONITOR CON LAS SIGUIENTES CARACTERÍSTICAS TÉCNICAS MÍNIMAS: TIPO DE PANTALLA LED 19.5", RETROILUMINACIÓN LED, RESOLUCIÓN MÁXIMA 1440 X 900, RELACIÓN DE ASPECTO 16:9 MISMA MARCA DEL CPU</w:t>
            </w:r>
            <w:r>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5A999940" w14:textId="123D1601"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51990D95" w14:textId="2D3679C9"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16</w:t>
            </w:r>
          </w:p>
        </w:tc>
      </w:tr>
      <w:tr w:rsidR="008A6B38" w:rsidRPr="008A6B38" w14:paraId="08512246" w14:textId="77777777" w:rsidTr="008A57A4">
        <w:trPr>
          <w:trHeight w:val="841"/>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223ACFF" w14:textId="6F061774"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4</w:t>
            </w:r>
          </w:p>
        </w:tc>
        <w:tc>
          <w:tcPr>
            <w:tcW w:w="1276" w:type="dxa"/>
            <w:tcBorders>
              <w:top w:val="nil"/>
              <w:left w:val="nil"/>
              <w:bottom w:val="single" w:sz="4" w:space="0" w:color="auto"/>
              <w:right w:val="single" w:sz="4" w:space="0" w:color="auto"/>
            </w:tcBorders>
            <w:shd w:val="clear" w:color="auto" w:fill="auto"/>
            <w:vAlign w:val="center"/>
            <w:hideMark/>
          </w:tcPr>
          <w:p w14:paraId="5DB0A666" w14:textId="6128E218"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I180000162</w:t>
            </w:r>
          </w:p>
        </w:tc>
        <w:tc>
          <w:tcPr>
            <w:tcW w:w="1508" w:type="dxa"/>
            <w:tcBorders>
              <w:top w:val="nil"/>
              <w:left w:val="nil"/>
              <w:bottom w:val="single" w:sz="4" w:space="0" w:color="auto"/>
              <w:right w:val="single" w:sz="4" w:space="0" w:color="auto"/>
            </w:tcBorders>
            <w:shd w:val="clear" w:color="auto" w:fill="auto"/>
            <w:vAlign w:val="center"/>
            <w:hideMark/>
          </w:tcPr>
          <w:p w14:paraId="5CEC8952" w14:textId="78E6A581"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7C581A07" w14:textId="59F15AAA"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IMPRESORA BAJO VOLUMEN: TIPO LÁSER BLANCO Y NEGRO, DESEMPEÑO CICLO DE TRABAJO (MÁXIMO) 8000 PÁGINAS POR MES, TECNOLOGÍA DE IMPRESIÓN LASER, CICLO DE TRABAJO (PÁGINAS POR MES) 100 – 1000, TAMAÑO MÁXIMO DE IMPRESIÓN 216 X 279 MM, FORMATO A MEDIDA, LARGO 148 - 297 MM, TIPOS DE BANDEJA ESTÁNDAR SOBRES, ETIQUETAS, PAPEL NORMAL, CAPACIDAD DE SALIDA MÁXIMA 100 HOJAS, PUERTOS E INTERFACES INTERFAZ ESTÁNDAR USB, LAN INALÁMBRICA.</w:t>
            </w:r>
          </w:p>
        </w:tc>
        <w:tc>
          <w:tcPr>
            <w:tcW w:w="1200" w:type="dxa"/>
            <w:tcBorders>
              <w:top w:val="nil"/>
              <w:left w:val="nil"/>
              <w:bottom w:val="single" w:sz="4" w:space="0" w:color="auto"/>
              <w:right w:val="single" w:sz="4" w:space="0" w:color="auto"/>
            </w:tcBorders>
            <w:shd w:val="clear" w:color="auto" w:fill="auto"/>
            <w:noWrap/>
            <w:vAlign w:val="center"/>
            <w:hideMark/>
          </w:tcPr>
          <w:p w14:paraId="5AEB7A40" w14:textId="69D3C0D1"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16BDBEE5" w14:textId="377F2E82"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w:t>
            </w:r>
          </w:p>
        </w:tc>
      </w:tr>
      <w:tr w:rsidR="008A6B38" w:rsidRPr="008A6B38" w14:paraId="6EC48448" w14:textId="77777777" w:rsidTr="008A57A4">
        <w:trPr>
          <w:trHeight w:val="105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B9C8B0F" w14:textId="57BEAD3B"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5</w:t>
            </w:r>
          </w:p>
        </w:tc>
        <w:tc>
          <w:tcPr>
            <w:tcW w:w="1276" w:type="dxa"/>
            <w:tcBorders>
              <w:top w:val="nil"/>
              <w:left w:val="nil"/>
              <w:bottom w:val="single" w:sz="4" w:space="0" w:color="auto"/>
              <w:right w:val="single" w:sz="4" w:space="0" w:color="auto"/>
            </w:tcBorders>
            <w:shd w:val="clear" w:color="auto" w:fill="auto"/>
            <w:vAlign w:val="center"/>
            <w:hideMark/>
          </w:tcPr>
          <w:p w14:paraId="2F8F77B2" w14:textId="11599753"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I180000162</w:t>
            </w:r>
          </w:p>
        </w:tc>
        <w:tc>
          <w:tcPr>
            <w:tcW w:w="1508" w:type="dxa"/>
            <w:tcBorders>
              <w:top w:val="nil"/>
              <w:left w:val="nil"/>
              <w:bottom w:val="single" w:sz="4" w:space="0" w:color="auto"/>
              <w:right w:val="single" w:sz="4" w:space="0" w:color="auto"/>
            </w:tcBorders>
            <w:shd w:val="clear" w:color="auto" w:fill="auto"/>
            <w:vAlign w:val="center"/>
            <w:hideMark/>
          </w:tcPr>
          <w:p w14:paraId="2DEFB8D0" w14:textId="1A0946A6"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5546BCD7" w14:textId="56C1CC12"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IMPRESORA MEDIANO VOLUMEN: TIPO LÁSER BLANCO Y NEGRO, CICLO MENSUAL DE TRABAJO HASTA 80,000 PÁGINAS, VOLUMEN DE IMPRESIÓN MENSUAL RECOMENDADO 750 A 4000 PÁGINAS, IMPRESIÓN DÚPLEX, SÍ, RESOLUCIÓN 4800 X 600 PPP, TIEMPO DE IMPRESIÓN DE LA PRIMERA PAGINA 6.3 SEGUNDOS, VISOR PANTALLA LCD DE 2 LÍNEAS, ALIMENTACIÓN DE PAPEL 100 HOJAS, PUERTOS E INTERFACES WI-FI 802.11 B/G/N/, USB 2.0, RJ-45</w:t>
            </w:r>
          </w:p>
        </w:tc>
        <w:tc>
          <w:tcPr>
            <w:tcW w:w="1200" w:type="dxa"/>
            <w:tcBorders>
              <w:top w:val="nil"/>
              <w:left w:val="nil"/>
              <w:bottom w:val="single" w:sz="4" w:space="0" w:color="auto"/>
              <w:right w:val="single" w:sz="4" w:space="0" w:color="auto"/>
            </w:tcBorders>
            <w:shd w:val="clear" w:color="auto" w:fill="auto"/>
            <w:noWrap/>
            <w:vAlign w:val="center"/>
            <w:hideMark/>
          </w:tcPr>
          <w:p w14:paraId="15C7739A" w14:textId="1021CC0C"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1FAA9937" w14:textId="68A3F016"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2</w:t>
            </w:r>
          </w:p>
        </w:tc>
      </w:tr>
      <w:tr w:rsidR="008A6B38" w:rsidRPr="008A6B38" w14:paraId="7FD5F245"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413ABEE" w14:textId="4908A672"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6</w:t>
            </w:r>
          </w:p>
        </w:tc>
        <w:tc>
          <w:tcPr>
            <w:tcW w:w="1276" w:type="dxa"/>
            <w:tcBorders>
              <w:top w:val="nil"/>
              <w:left w:val="nil"/>
              <w:bottom w:val="single" w:sz="4" w:space="0" w:color="auto"/>
              <w:right w:val="single" w:sz="4" w:space="0" w:color="auto"/>
            </w:tcBorders>
            <w:shd w:val="clear" w:color="auto" w:fill="auto"/>
            <w:vAlign w:val="center"/>
            <w:hideMark/>
          </w:tcPr>
          <w:p w14:paraId="01B780FD" w14:textId="6560D62D"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I180000190</w:t>
            </w:r>
          </w:p>
        </w:tc>
        <w:tc>
          <w:tcPr>
            <w:tcW w:w="1508" w:type="dxa"/>
            <w:tcBorders>
              <w:top w:val="nil"/>
              <w:left w:val="nil"/>
              <w:bottom w:val="single" w:sz="4" w:space="0" w:color="auto"/>
              <w:right w:val="single" w:sz="4" w:space="0" w:color="auto"/>
            </w:tcBorders>
            <w:shd w:val="clear" w:color="auto" w:fill="auto"/>
            <w:vAlign w:val="center"/>
            <w:hideMark/>
          </w:tcPr>
          <w:p w14:paraId="77DC0DDF" w14:textId="1FA7C8FC"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vAlign w:val="bottom"/>
            <w:hideMark/>
          </w:tcPr>
          <w:p w14:paraId="24472E3E" w14:textId="729583D6"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SWITCH ADMINISTRABLE DE 16 PUERTOS POE+ (HASTA 250 M), 10/100/1000 MBPS, 2 PUERTOS SFP, 225 WATTS, CONFIGURACIÓN REMOTA DESDE HIK-PROCONNECT</w:t>
            </w:r>
          </w:p>
        </w:tc>
        <w:tc>
          <w:tcPr>
            <w:tcW w:w="1200" w:type="dxa"/>
            <w:tcBorders>
              <w:top w:val="nil"/>
              <w:left w:val="nil"/>
              <w:bottom w:val="single" w:sz="4" w:space="0" w:color="auto"/>
              <w:right w:val="single" w:sz="4" w:space="0" w:color="auto"/>
            </w:tcBorders>
            <w:shd w:val="clear" w:color="auto" w:fill="auto"/>
            <w:noWrap/>
            <w:vAlign w:val="center"/>
            <w:hideMark/>
          </w:tcPr>
          <w:p w14:paraId="59C5C4DB" w14:textId="41FD348E"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131DF894" w14:textId="11088A61"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1</w:t>
            </w:r>
          </w:p>
        </w:tc>
      </w:tr>
      <w:tr w:rsidR="008A6B38" w:rsidRPr="008A6B38" w14:paraId="27CC1960"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DBC3D39" w14:textId="6BE64079"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7</w:t>
            </w:r>
          </w:p>
        </w:tc>
        <w:tc>
          <w:tcPr>
            <w:tcW w:w="1276" w:type="dxa"/>
            <w:tcBorders>
              <w:top w:val="nil"/>
              <w:left w:val="nil"/>
              <w:bottom w:val="single" w:sz="4" w:space="0" w:color="auto"/>
              <w:right w:val="single" w:sz="4" w:space="0" w:color="auto"/>
            </w:tcBorders>
            <w:shd w:val="clear" w:color="auto" w:fill="auto"/>
            <w:vAlign w:val="center"/>
            <w:hideMark/>
          </w:tcPr>
          <w:p w14:paraId="49858CCC" w14:textId="09A47004"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I180000148</w:t>
            </w:r>
          </w:p>
        </w:tc>
        <w:tc>
          <w:tcPr>
            <w:tcW w:w="1508" w:type="dxa"/>
            <w:tcBorders>
              <w:top w:val="nil"/>
              <w:left w:val="nil"/>
              <w:bottom w:val="single" w:sz="4" w:space="0" w:color="auto"/>
              <w:right w:val="single" w:sz="4" w:space="0" w:color="auto"/>
            </w:tcBorders>
            <w:shd w:val="clear" w:color="auto" w:fill="auto"/>
            <w:vAlign w:val="center"/>
            <w:hideMark/>
          </w:tcPr>
          <w:p w14:paraId="237746D4" w14:textId="7318B11C"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35C73D4F" w14:textId="21BB2D10"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E INSTALACION DE </w:t>
            </w:r>
            <w:r w:rsidRPr="00C929EE">
              <w:rPr>
                <w:rFonts w:ascii="Calibri" w:hAnsi="Calibri" w:cs="Calibri"/>
                <w:b/>
                <w:bCs/>
                <w:lang w:val="es-MX" w:eastAsia="es-MX"/>
              </w:rPr>
              <w:t xml:space="preserve">FUENTE DE PODER DE 24 V CD A 6 AMPERIOS CON 6 </w:t>
            </w:r>
            <w:r w:rsidR="008A57A4" w:rsidRPr="00C929EE">
              <w:rPr>
                <w:rFonts w:ascii="Calibri" w:hAnsi="Calibri" w:cs="Calibri"/>
                <w:b/>
                <w:bCs/>
                <w:lang w:val="es-MX" w:eastAsia="es-MX"/>
              </w:rPr>
              <w:t>FLEXPUT, INCLUYE</w:t>
            </w:r>
            <w:r w:rsidRPr="00C929EE">
              <w:rPr>
                <w:rFonts w:ascii="Calibri" w:hAnsi="Calibri" w:cs="Calibri"/>
                <w:lang w:val="es-MX" w:eastAsia="es-MX"/>
              </w:rPr>
              <w:t xml:space="preserve"> ACARREO, FLETE DE EQUIPO, HERRAMIENTA, MATERIALES HASTA EL LUGAR DE SU UTILIZACION,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787C84E" w14:textId="3CAB1C05"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6F1C328C" w14:textId="4F8F1BA8"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1</w:t>
            </w:r>
          </w:p>
        </w:tc>
      </w:tr>
      <w:tr w:rsidR="008A6B38" w:rsidRPr="008A6B38" w14:paraId="79B737F2"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BF63CBC" w14:textId="7B4452B9"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8</w:t>
            </w:r>
          </w:p>
        </w:tc>
        <w:tc>
          <w:tcPr>
            <w:tcW w:w="1276" w:type="dxa"/>
            <w:tcBorders>
              <w:top w:val="nil"/>
              <w:left w:val="nil"/>
              <w:bottom w:val="single" w:sz="4" w:space="0" w:color="auto"/>
              <w:right w:val="single" w:sz="4" w:space="0" w:color="auto"/>
            </w:tcBorders>
            <w:shd w:val="clear" w:color="auto" w:fill="auto"/>
            <w:vAlign w:val="center"/>
            <w:hideMark/>
          </w:tcPr>
          <w:p w14:paraId="1084CF5E" w14:textId="535AD409"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I450400386</w:t>
            </w:r>
          </w:p>
        </w:tc>
        <w:tc>
          <w:tcPr>
            <w:tcW w:w="1508" w:type="dxa"/>
            <w:tcBorders>
              <w:top w:val="nil"/>
              <w:left w:val="nil"/>
              <w:bottom w:val="single" w:sz="4" w:space="0" w:color="auto"/>
              <w:right w:val="single" w:sz="4" w:space="0" w:color="auto"/>
            </w:tcBorders>
            <w:shd w:val="clear" w:color="auto" w:fill="auto"/>
            <w:vAlign w:val="center"/>
            <w:hideMark/>
          </w:tcPr>
          <w:p w14:paraId="5213FF2C" w14:textId="3632EF45"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49C216C8" w14:textId="0C9FFC76"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E INSTALACION DE </w:t>
            </w:r>
            <w:r w:rsidRPr="00C929EE">
              <w:rPr>
                <w:rFonts w:ascii="Calibri" w:hAnsi="Calibri" w:cs="Calibri"/>
                <w:b/>
                <w:bCs/>
                <w:lang w:val="es-MX" w:eastAsia="es-MX"/>
              </w:rPr>
              <w:t>LECTOR ESCLAVO</w:t>
            </w:r>
            <w:r w:rsidRPr="00C929EE">
              <w:rPr>
                <w:rFonts w:ascii="Calibri" w:hAnsi="Calibri" w:cs="Calibri"/>
                <w:lang w:val="es-MX" w:eastAsia="es-MX"/>
              </w:rPr>
              <w:t xml:space="preserve"> PROX EM IP65 / HUELLA DIGITAL / LECTOR DE TARJETAS DE PROXIMIDAD / RS-485 / INTERIOR Y EXTERIOR / REQUIERE PANEL</w:t>
            </w:r>
            <w:r w:rsidR="008A57A4">
              <w:rPr>
                <w:rFonts w:ascii="Calibri" w:hAnsi="Calibri" w:cs="Calibri"/>
                <w:lang w:val="es-MX" w:eastAsia="es-MX"/>
              </w:rPr>
              <w:t xml:space="preserve"> </w:t>
            </w:r>
            <w:r w:rsidRPr="00C929EE">
              <w:rPr>
                <w:rFonts w:ascii="Calibri" w:hAnsi="Calibri" w:cs="Calibri"/>
                <w:lang w:val="es-MX" w:eastAsia="es-MX"/>
              </w:rPr>
              <w:t xml:space="preserve">DE CONTROL DE ACCESO DS-K2604,02,01, INCLUYE ACARREO, FLETE DE EQUIPO, HERRAMIENTA, MATERIALES </w:t>
            </w:r>
            <w:r w:rsidRPr="00C929EE">
              <w:rPr>
                <w:rFonts w:ascii="Calibri" w:hAnsi="Calibri" w:cs="Calibri"/>
                <w:lang w:val="es-MX" w:eastAsia="es-MX"/>
              </w:rPr>
              <w:lastRenderedPageBreak/>
              <w:t>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35F0D19F" w14:textId="76DCD2EA"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lastRenderedPageBreak/>
              <w:t>PIEZA</w:t>
            </w:r>
          </w:p>
        </w:tc>
        <w:tc>
          <w:tcPr>
            <w:tcW w:w="1068" w:type="dxa"/>
            <w:tcBorders>
              <w:top w:val="nil"/>
              <w:left w:val="nil"/>
              <w:bottom w:val="single" w:sz="4" w:space="0" w:color="auto"/>
              <w:right w:val="single" w:sz="4" w:space="0" w:color="auto"/>
            </w:tcBorders>
            <w:shd w:val="clear" w:color="auto" w:fill="auto"/>
            <w:vAlign w:val="center"/>
            <w:hideMark/>
          </w:tcPr>
          <w:p w14:paraId="72A687DE" w14:textId="26D5146F"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6</w:t>
            </w:r>
          </w:p>
        </w:tc>
      </w:tr>
      <w:tr w:rsidR="008A6B38" w:rsidRPr="008A6B38" w14:paraId="6DD0532C" w14:textId="77777777" w:rsidTr="008A57A4">
        <w:trPr>
          <w:trHeight w:val="41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04EA3920" w14:textId="07266B49"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9</w:t>
            </w:r>
          </w:p>
        </w:tc>
        <w:tc>
          <w:tcPr>
            <w:tcW w:w="1276" w:type="dxa"/>
            <w:tcBorders>
              <w:top w:val="nil"/>
              <w:left w:val="nil"/>
              <w:bottom w:val="single" w:sz="4" w:space="0" w:color="auto"/>
              <w:right w:val="single" w:sz="4" w:space="0" w:color="auto"/>
            </w:tcBorders>
            <w:shd w:val="clear" w:color="auto" w:fill="auto"/>
            <w:vAlign w:val="center"/>
            <w:hideMark/>
          </w:tcPr>
          <w:p w14:paraId="289E3DFE" w14:textId="3007D6D6"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I180000148</w:t>
            </w:r>
          </w:p>
        </w:tc>
        <w:tc>
          <w:tcPr>
            <w:tcW w:w="1508" w:type="dxa"/>
            <w:tcBorders>
              <w:top w:val="nil"/>
              <w:left w:val="nil"/>
              <w:bottom w:val="single" w:sz="4" w:space="0" w:color="auto"/>
              <w:right w:val="single" w:sz="4" w:space="0" w:color="auto"/>
            </w:tcBorders>
            <w:shd w:val="clear" w:color="auto" w:fill="auto"/>
            <w:vAlign w:val="center"/>
            <w:hideMark/>
          </w:tcPr>
          <w:p w14:paraId="59BD0A0B" w14:textId="4C50C3C3"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16BFEAE0" w14:textId="312C86A7"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E INSTALACION DE </w:t>
            </w:r>
            <w:r w:rsidRPr="00C929EE">
              <w:rPr>
                <w:rFonts w:ascii="Calibri" w:hAnsi="Calibri" w:cs="Calibri"/>
                <w:b/>
                <w:bCs/>
                <w:lang w:val="es-MX" w:eastAsia="es-MX"/>
              </w:rPr>
              <w:t>FUENTE DE 12 VCD/1A</w:t>
            </w:r>
            <w:r w:rsidRPr="00C929EE">
              <w:rPr>
                <w:rFonts w:ascii="Calibri" w:hAnsi="Calibri" w:cs="Calibri"/>
                <w:lang w:val="es-MX" w:eastAsia="es-MX"/>
              </w:rPr>
              <w:t xml:space="preserve"> PARA CONTROL DE ACCESO CON BATERÍA INCLUIDA,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5BA25AA1" w14:textId="0D0B7722"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7E7BC8B9" w14:textId="13DA1698"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3</w:t>
            </w:r>
          </w:p>
        </w:tc>
      </w:tr>
      <w:tr w:rsidR="008A6B38" w:rsidRPr="008A6B38" w14:paraId="5E61C1EE" w14:textId="77777777" w:rsidTr="008A57A4">
        <w:trPr>
          <w:trHeight w:val="539"/>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C13A376" w14:textId="45DEEE64"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10</w:t>
            </w:r>
          </w:p>
        </w:tc>
        <w:tc>
          <w:tcPr>
            <w:tcW w:w="1276" w:type="dxa"/>
            <w:tcBorders>
              <w:top w:val="nil"/>
              <w:left w:val="nil"/>
              <w:bottom w:val="single" w:sz="4" w:space="0" w:color="auto"/>
              <w:right w:val="single" w:sz="4" w:space="0" w:color="auto"/>
            </w:tcBorders>
            <w:shd w:val="clear" w:color="auto" w:fill="auto"/>
            <w:vAlign w:val="center"/>
            <w:hideMark/>
          </w:tcPr>
          <w:p w14:paraId="4872D609" w14:textId="19F67413"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I180000250</w:t>
            </w:r>
          </w:p>
        </w:tc>
        <w:tc>
          <w:tcPr>
            <w:tcW w:w="1508" w:type="dxa"/>
            <w:tcBorders>
              <w:top w:val="nil"/>
              <w:left w:val="nil"/>
              <w:bottom w:val="single" w:sz="4" w:space="0" w:color="auto"/>
              <w:right w:val="single" w:sz="4" w:space="0" w:color="auto"/>
            </w:tcBorders>
            <w:shd w:val="clear" w:color="auto" w:fill="auto"/>
            <w:vAlign w:val="center"/>
            <w:hideMark/>
          </w:tcPr>
          <w:p w14:paraId="7889EDF5" w14:textId="2396C96B"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59101</w:t>
            </w:r>
          </w:p>
        </w:tc>
        <w:tc>
          <w:tcPr>
            <w:tcW w:w="5154" w:type="dxa"/>
            <w:tcBorders>
              <w:top w:val="nil"/>
              <w:left w:val="nil"/>
              <w:bottom w:val="single" w:sz="4" w:space="0" w:color="auto"/>
              <w:right w:val="single" w:sz="4" w:space="0" w:color="auto"/>
            </w:tcBorders>
            <w:shd w:val="clear" w:color="auto" w:fill="auto"/>
            <w:hideMark/>
          </w:tcPr>
          <w:p w14:paraId="297B2874" w14:textId="520B09C9"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E INSTALACION DE HIK-CENTRAL, </w:t>
            </w:r>
            <w:r w:rsidRPr="00C929EE">
              <w:rPr>
                <w:rFonts w:ascii="Calibri" w:hAnsi="Calibri" w:cs="Calibri"/>
                <w:b/>
                <w:bCs/>
                <w:lang w:val="es-MX" w:eastAsia="es-MX"/>
              </w:rPr>
              <w:t xml:space="preserve">LICENCIA BASE DE CONTROL DE </w:t>
            </w:r>
            <w:r w:rsidR="008A57A4" w:rsidRPr="00C929EE">
              <w:rPr>
                <w:rFonts w:ascii="Calibri" w:hAnsi="Calibri" w:cs="Calibri"/>
                <w:b/>
                <w:bCs/>
                <w:lang w:val="es-MX" w:eastAsia="es-MX"/>
              </w:rPr>
              <w:t xml:space="preserve">ACCESO, </w:t>
            </w:r>
            <w:r w:rsidR="008A57A4" w:rsidRPr="00C929EE">
              <w:rPr>
                <w:rFonts w:ascii="Calibri" w:hAnsi="Calibri" w:cs="Calibri"/>
                <w:lang w:val="es-MX" w:eastAsia="es-MX"/>
              </w:rPr>
              <w:t>INCLUYE</w:t>
            </w:r>
            <w:r w:rsidRPr="00C929EE">
              <w:rPr>
                <w:rFonts w:ascii="Calibri" w:hAnsi="Calibri" w:cs="Calibri"/>
                <w:lang w:val="es-MX" w:eastAsia="es-MX"/>
              </w:rPr>
              <w:t xml:space="preserve"> 3 PUERTAS (HIKCENTRAL-P-ACS-BASE/2DOOR), INCLUYE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noWrap/>
            <w:vAlign w:val="center"/>
            <w:hideMark/>
          </w:tcPr>
          <w:p w14:paraId="74CBA8A1" w14:textId="05C7BBA7"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4411150F" w14:textId="14C547CE"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1</w:t>
            </w:r>
          </w:p>
        </w:tc>
      </w:tr>
      <w:tr w:rsidR="008A6B38" w:rsidRPr="008A6B38" w14:paraId="3E211374" w14:textId="77777777" w:rsidTr="008A57A4">
        <w:trPr>
          <w:trHeight w:val="946"/>
        </w:trPr>
        <w:tc>
          <w:tcPr>
            <w:tcW w:w="993" w:type="dxa"/>
            <w:tcBorders>
              <w:top w:val="nil"/>
              <w:left w:val="single" w:sz="4" w:space="0" w:color="auto"/>
              <w:bottom w:val="single" w:sz="4" w:space="0" w:color="auto"/>
              <w:right w:val="single" w:sz="4" w:space="0" w:color="auto"/>
            </w:tcBorders>
            <w:shd w:val="clear" w:color="auto" w:fill="auto"/>
            <w:noWrap/>
            <w:vAlign w:val="center"/>
          </w:tcPr>
          <w:p w14:paraId="6759AD5D" w14:textId="1C4241CF"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11</w:t>
            </w:r>
          </w:p>
        </w:tc>
        <w:tc>
          <w:tcPr>
            <w:tcW w:w="1276" w:type="dxa"/>
            <w:tcBorders>
              <w:top w:val="nil"/>
              <w:left w:val="nil"/>
              <w:bottom w:val="single" w:sz="4" w:space="0" w:color="auto"/>
              <w:right w:val="single" w:sz="4" w:space="0" w:color="auto"/>
            </w:tcBorders>
            <w:shd w:val="clear" w:color="auto" w:fill="auto"/>
            <w:vAlign w:val="center"/>
            <w:hideMark/>
          </w:tcPr>
          <w:p w14:paraId="765CA3D2" w14:textId="2C003860"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I180000218</w:t>
            </w:r>
          </w:p>
        </w:tc>
        <w:tc>
          <w:tcPr>
            <w:tcW w:w="1508" w:type="dxa"/>
            <w:tcBorders>
              <w:top w:val="nil"/>
              <w:left w:val="nil"/>
              <w:bottom w:val="single" w:sz="4" w:space="0" w:color="auto"/>
              <w:right w:val="single" w:sz="4" w:space="0" w:color="auto"/>
            </w:tcBorders>
            <w:shd w:val="clear" w:color="auto" w:fill="auto"/>
            <w:vAlign w:val="center"/>
            <w:hideMark/>
          </w:tcPr>
          <w:p w14:paraId="5B05A3BA" w14:textId="7CACBFD2"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43B42BB6" w14:textId="4F7AD0A9"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E INSTALACION DE </w:t>
            </w:r>
            <w:r w:rsidRPr="00C929EE">
              <w:rPr>
                <w:rFonts w:ascii="Calibri" w:hAnsi="Calibri" w:cs="Calibri"/>
                <w:b/>
                <w:bCs/>
                <w:lang w:val="es-MX" w:eastAsia="es-MX"/>
              </w:rPr>
              <w:t>MONITOR</w:t>
            </w:r>
            <w:r w:rsidRPr="00C929EE">
              <w:rPr>
                <w:rFonts w:ascii="Calibri" w:hAnsi="Calibri" w:cs="Calibri"/>
                <w:lang w:val="es-MX" w:eastAsia="es-MX"/>
              </w:rPr>
              <w:t xml:space="preserve"> LED FULL HD DE 43"/USO 24-7 / ENTRADA HDMI-VGA / COMPATIBLE CON MONTAJE VESA / BOCINAS INTEGRADAS, INCLUYE SOPORTE DE PARED, CABLE HDMI DE 6MTS IDEAL PARA VIDEOVIGILANCIA,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71FDBD02" w14:textId="6690ED9A"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2E48E90B" w14:textId="2BB51ECE"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1</w:t>
            </w:r>
          </w:p>
        </w:tc>
      </w:tr>
      <w:tr w:rsidR="008A6B38" w:rsidRPr="008A6B38" w14:paraId="1C301DCA" w14:textId="77777777" w:rsidTr="008A57A4">
        <w:trPr>
          <w:trHeight w:val="439"/>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5F4156C" w14:textId="1334BEAC"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12</w:t>
            </w:r>
          </w:p>
        </w:tc>
        <w:tc>
          <w:tcPr>
            <w:tcW w:w="1276" w:type="dxa"/>
            <w:tcBorders>
              <w:top w:val="nil"/>
              <w:left w:val="nil"/>
              <w:bottom w:val="single" w:sz="4" w:space="0" w:color="auto"/>
              <w:right w:val="single" w:sz="4" w:space="0" w:color="auto"/>
            </w:tcBorders>
            <w:shd w:val="clear" w:color="auto" w:fill="auto"/>
            <w:noWrap/>
            <w:vAlign w:val="center"/>
            <w:hideMark/>
          </w:tcPr>
          <w:p w14:paraId="4FE68043" w14:textId="22E8F4DF"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I180000182</w:t>
            </w:r>
          </w:p>
        </w:tc>
        <w:tc>
          <w:tcPr>
            <w:tcW w:w="1508" w:type="dxa"/>
            <w:tcBorders>
              <w:top w:val="nil"/>
              <w:left w:val="nil"/>
              <w:bottom w:val="single" w:sz="4" w:space="0" w:color="auto"/>
              <w:right w:val="single" w:sz="4" w:space="0" w:color="auto"/>
            </w:tcBorders>
            <w:shd w:val="clear" w:color="auto" w:fill="auto"/>
            <w:noWrap/>
            <w:vAlign w:val="center"/>
            <w:hideMark/>
          </w:tcPr>
          <w:p w14:paraId="58D374BD" w14:textId="462072E8"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7BDF94D3" w14:textId="48279958"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E INSTALACION DE </w:t>
            </w:r>
            <w:r w:rsidRPr="00C929EE">
              <w:rPr>
                <w:rFonts w:ascii="Calibri" w:hAnsi="Calibri" w:cs="Calibri"/>
                <w:b/>
                <w:bCs/>
                <w:lang w:val="es-MX" w:eastAsia="es-MX"/>
              </w:rPr>
              <w:t>EXTENSOR HDMI/TECLADO-MOUSE</w:t>
            </w:r>
            <w:r w:rsidRPr="00C929EE">
              <w:rPr>
                <w:rFonts w:ascii="Calibri" w:hAnsi="Calibri" w:cs="Calibri"/>
                <w:lang w:val="es-MX" w:eastAsia="es-MX"/>
              </w:rPr>
              <w:t xml:space="preserve"> DE 120MTS, CON CABLEADO UTP CATEGORIA 6 Y 2 CABLES HDMI, INCLUYE CABLE HDMI DE 6MTS IDEAL PARA VIDEOVIGILANCIA, ACARREO, FLETE DE EQUIPO, HERRAMIENTA, MATERIALES HASTA EL LUGAR DE SU UTILIZACION, ETIQUETACION, IDENTIFICACION EN PLANO, SOPORTE TECNICO, MANO DE OBRA DE CULQUIER NIVEL Y TODO LO NECESARIO PARA SU PUESTA A PUNTO.</w:t>
            </w:r>
          </w:p>
        </w:tc>
        <w:tc>
          <w:tcPr>
            <w:tcW w:w="1200" w:type="dxa"/>
            <w:tcBorders>
              <w:top w:val="nil"/>
              <w:left w:val="nil"/>
              <w:bottom w:val="single" w:sz="4" w:space="0" w:color="auto"/>
              <w:right w:val="single" w:sz="4" w:space="0" w:color="auto"/>
            </w:tcBorders>
            <w:shd w:val="clear" w:color="auto" w:fill="auto"/>
            <w:vAlign w:val="center"/>
            <w:hideMark/>
          </w:tcPr>
          <w:p w14:paraId="4B5D5D4F" w14:textId="5A766335"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57D186E0" w14:textId="543DB3B5"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1</w:t>
            </w:r>
          </w:p>
        </w:tc>
      </w:tr>
      <w:tr w:rsidR="008A6B38" w:rsidRPr="00C929EE" w14:paraId="77E89941" w14:textId="77777777" w:rsidTr="008A57A4">
        <w:trPr>
          <w:trHeight w:val="184"/>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CF37CC3" w14:textId="78DBA37B"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13</w:t>
            </w:r>
          </w:p>
        </w:tc>
        <w:tc>
          <w:tcPr>
            <w:tcW w:w="1276" w:type="dxa"/>
            <w:tcBorders>
              <w:top w:val="nil"/>
              <w:left w:val="nil"/>
              <w:bottom w:val="single" w:sz="4" w:space="0" w:color="auto"/>
              <w:right w:val="single" w:sz="4" w:space="0" w:color="auto"/>
            </w:tcBorders>
            <w:shd w:val="clear" w:color="auto" w:fill="auto"/>
            <w:noWrap/>
            <w:vAlign w:val="center"/>
            <w:hideMark/>
          </w:tcPr>
          <w:p w14:paraId="24062F64" w14:textId="4798FC27"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I450400386</w:t>
            </w:r>
          </w:p>
        </w:tc>
        <w:tc>
          <w:tcPr>
            <w:tcW w:w="1508" w:type="dxa"/>
            <w:tcBorders>
              <w:top w:val="nil"/>
              <w:left w:val="nil"/>
              <w:bottom w:val="single" w:sz="4" w:space="0" w:color="auto"/>
              <w:right w:val="single" w:sz="4" w:space="0" w:color="auto"/>
            </w:tcBorders>
            <w:shd w:val="clear" w:color="auto" w:fill="auto"/>
            <w:noWrap/>
            <w:vAlign w:val="center"/>
            <w:hideMark/>
          </w:tcPr>
          <w:p w14:paraId="1C54CE32" w14:textId="6733A474"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vAlign w:val="center"/>
            <w:hideMark/>
          </w:tcPr>
          <w:p w14:paraId="7FB475FE" w14:textId="2AEA9BBF"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LECTOR BIOMÉTRICO DE HUELLA DIGITAL CONECTIVIDAD USB 2.0 ALTA VELOCIDAD SENSOR ÓPTICO OPP06. RESOLUCIÓN 500 PPP. SUMINISTRO DE VOLTAJE USB (DESDE PC). (HAMSTER II PARA COMPATIBILIDAD CON SISTEMA CHECADOR DE ASISTENCIA INSTITUCIONAL)</w:t>
            </w:r>
          </w:p>
        </w:tc>
        <w:tc>
          <w:tcPr>
            <w:tcW w:w="1200" w:type="dxa"/>
            <w:tcBorders>
              <w:top w:val="nil"/>
              <w:left w:val="nil"/>
              <w:bottom w:val="single" w:sz="4" w:space="0" w:color="auto"/>
              <w:right w:val="single" w:sz="4" w:space="0" w:color="auto"/>
            </w:tcBorders>
            <w:shd w:val="clear" w:color="auto" w:fill="auto"/>
            <w:vAlign w:val="center"/>
            <w:hideMark/>
          </w:tcPr>
          <w:p w14:paraId="491F9885" w14:textId="299D2ED3"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vAlign w:val="center"/>
            <w:hideMark/>
          </w:tcPr>
          <w:p w14:paraId="5C2AFAE9" w14:textId="1D3A0C2A" w:rsidR="008A6B38" w:rsidRPr="00C929EE" w:rsidRDefault="008A6B38" w:rsidP="00C929EE">
            <w:pPr>
              <w:jc w:val="center"/>
              <w:rPr>
                <w:rFonts w:ascii="Calibri" w:hAnsi="Calibri" w:cs="Calibri"/>
                <w:color w:val="222B35"/>
                <w:lang w:val="es-MX" w:eastAsia="es-MX"/>
              </w:rPr>
            </w:pPr>
            <w:r w:rsidRPr="00C929EE">
              <w:rPr>
                <w:rFonts w:ascii="Calibri" w:hAnsi="Calibri" w:cs="Calibri"/>
                <w:color w:val="222B35"/>
                <w:lang w:val="es-MX" w:eastAsia="es-MX"/>
              </w:rPr>
              <w:t>1</w:t>
            </w:r>
          </w:p>
        </w:tc>
      </w:tr>
      <w:tr w:rsidR="008A6B38" w:rsidRPr="00C929EE" w14:paraId="6BEADEF3"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314C3FEF" w14:textId="0BE29A46"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14</w:t>
            </w:r>
          </w:p>
        </w:tc>
        <w:tc>
          <w:tcPr>
            <w:tcW w:w="1276" w:type="dxa"/>
            <w:tcBorders>
              <w:top w:val="nil"/>
              <w:left w:val="nil"/>
              <w:bottom w:val="single" w:sz="4" w:space="0" w:color="auto"/>
              <w:right w:val="single" w:sz="4" w:space="0" w:color="auto"/>
            </w:tcBorders>
            <w:shd w:val="clear" w:color="auto" w:fill="auto"/>
            <w:noWrap/>
            <w:vAlign w:val="center"/>
            <w:hideMark/>
          </w:tcPr>
          <w:p w14:paraId="553D8E43" w14:textId="4CFE0A9E"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I450400386</w:t>
            </w:r>
          </w:p>
        </w:tc>
        <w:tc>
          <w:tcPr>
            <w:tcW w:w="1508" w:type="dxa"/>
            <w:tcBorders>
              <w:top w:val="nil"/>
              <w:left w:val="nil"/>
              <w:bottom w:val="single" w:sz="4" w:space="0" w:color="auto"/>
              <w:right w:val="single" w:sz="4" w:space="0" w:color="auto"/>
            </w:tcBorders>
            <w:shd w:val="clear" w:color="auto" w:fill="auto"/>
            <w:noWrap/>
            <w:vAlign w:val="center"/>
            <w:hideMark/>
          </w:tcPr>
          <w:p w14:paraId="35878365" w14:textId="5B28903A"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vAlign w:val="center"/>
            <w:hideMark/>
          </w:tcPr>
          <w:p w14:paraId="6C8E518A" w14:textId="09A45CCF"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 LECTOR DE CODIGO DE BARRAS (TERMINAL PORTATIL) INTERFASE USB. </w:t>
            </w:r>
          </w:p>
        </w:tc>
        <w:tc>
          <w:tcPr>
            <w:tcW w:w="1200" w:type="dxa"/>
            <w:tcBorders>
              <w:top w:val="nil"/>
              <w:left w:val="nil"/>
              <w:bottom w:val="single" w:sz="4" w:space="0" w:color="auto"/>
              <w:right w:val="single" w:sz="4" w:space="0" w:color="auto"/>
            </w:tcBorders>
            <w:shd w:val="clear" w:color="auto" w:fill="auto"/>
            <w:noWrap/>
            <w:vAlign w:val="center"/>
            <w:hideMark/>
          </w:tcPr>
          <w:p w14:paraId="2ADB1771" w14:textId="0664C61C"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center"/>
            <w:hideMark/>
          </w:tcPr>
          <w:p w14:paraId="321F0AB7" w14:textId="15B739F2"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1</w:t>
            </w:r>
          </w:p>
        </w:tc>
      </w:tr>
      <w:tr w:rsidR="008A6B38" w:rsidRPr="00C929EE" w14:paraId="49069B6C"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2C7813A1" w14:textId="6D8F0AF7"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15</w:t>
            </w:r>
          </w:p>
        </w:tc>
        <w:tc>
          <w:tcPr>
            <w:tcW w:w="1276" w:type="dxa"/>
            <w:tcBorders>
              <w:top w:val="nil"/>
              <w:left w:val="nil"/>
              <w:bottom w:val="single" w:sz="4" w:space="0" w:color="auto"/>
              <w:right w:val="single" w:sz="4" w:space="0" w:color="auto"/>
            </w:tcBorders>
            <w:shd w:val="clear" w:color="auto" w:fill="auto"/>
            <w:noWrap/>
            <w:vAlign w:val="center"/>
            <w:hideMark/>
          </w:tcPr>
          <w:p w14:paraId="1595CB00" w14:textId="4FF159F5"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I180000250</w:t>
            </w:r>
          </w:p>
        </w:tc>
        <w:tc>
          <w:tcPr>
            <w:tcW w:w="1508" w:type="dxa"/>
            <w:tcBorders>
              <w:top w:val="nil"/>
              <w:left w:val="nil"/>
              <w:bottom w:val="single" w:sz="4" w:space="0" w:color="auto"/>
              <w:right w:val="single" w:sz="4" w:space="0" w:color="auto"/>
            </w:tcBorders>
            <w:shd w:val="clear" w:color="auto" w:fill="auto"/>
            <w:noWrap/>
            <w:vAlign w:val="center"/>
            <w:hideMark/>
          </w:tcPr>
          <w:p w14:paraId="2E998BBA" w14:textId="34578366"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59101</w:t>
            </w:r>
          </w:p>
        </w:tc>
        <w:tc>
          <w:tcPr>
            <w:tcW w:w="5154" w:type="dxa"/>
            <w:tcBorders>
              <w:top w:val="nil"/>
              <w:left w:val="nil"/>
              <w:bottom w:val="single" w:sz="4" w:space="0" w:color="auto"/>
              <w:right w:val="single" w:sz="4" w:space="0" w:color="auto"/>
            </w:tcBorders>
            <w:shd w:val="clear" w:color="auto" w:fill="auto"/>
            <w:vAlign w:val="bottom"/>
            <w:hideMark/>
          </w:tcPr>
          <w:p w14:paraId="2B8AE5D1" w14:textId="6B2F7A74"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SOFTWARE (PAQUETERÍA) MICROSOFT OFFICE 2021 HOGAR Y EMPRESAS (CAJA).</w:t>
            </w:r>
          </w:p>
        </w:tc>
        <w:tc>
          <w:tcPr>
            <w:tcW w:w="1200" w:type="dxa"/>
            <w:tcBorders>
              <w:top w:val="nil"/>
              <w:left w:val="nil"/>
              <w:bottom w:val="single" w:sz="4" w:space="0" w:color="auto"/>
              <w:right w:val="single" w:sz="4" w:space="0" w:color="auto"/>
            </w:tcBorders>
            <w:shd w:val="clear" w:color="auto" w:fill="auto"/>
            <w:noWrap/>
            <w:vAlign w:val="center"/>
            <w:hideMark/>
          </w:tcPr>
          <w:p w14:paraId="0A9F5C52" w14:textId="2FAA0C84"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bottom"/>
            <w:hideMark/>
          </w:tcPr>
          <w:p w14:paraId="1EA55DA7" w14:textId="35D2EE61"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16</w:t>
            </w:r>
          </w:p>
        </w:tc>
      </w:tr>
      <w:tr w:rsidR="008A6B38" w:rsidRPr="008A6B38" w14:paraId="423A4D31"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1D854A37" w14:textId="7A45C432"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16</w:t>
            </w:r>
          </w:p>
        </w:tc>
        <w:tc>
          <w:tcPr>
            <w:tcW w:w="1276" w:type="dxa"/>
            <w:tcBorders>
              <w:top w:val="nil"/>
              <w:left w:val="nil"/>
              <w:bottom w:val="single" w:sz="4" w:space="0" w:color="auto"/>
              <w:right w:val="single" w:sz="4" w:space="0" w:color="auto"/>
            </w:tcBorders>
            <w:shd w:val="clear" w:color="auto" w:fill="auto"/>
            <w:vAlign w:val="center"/>
            <w:hideMark/>
          </w:tcPr>
          <w:p w14:paraId="1D7CDA80" w14:textId="1E4C1BB9"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I180000190</w:t>
            </w:r>
          </w:p>
        </w:tc>
        <w:tc>
          <w:tcPr>
            <w:tcW w:w="1508" w:type="dxa"/>
            <w:tcBorders>
              <w:top w:val="nil"/>
              <w:left w:val="nil"/>
              <w:bottom w:val="single" w:sz="4" w:space="0" w:color="auto"/>
              <w:right w:val="single" w:sz="4" w:space="0" w:color="auto"/>
            </w:tcBorders>
            <w:shd w:val="clear" w:color="auto" w:fill="auto"/>
            <w:vAlign w:val="center"/>
            <w:hideMark/>
          </w:tcPr>
          <w:p w14:paraId="59D73505" w14:textId="177D3B06"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6A4537F1" w14:textId="4EA1BA99"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SWITCH VOZ Y </w:t>
            </w:r>
            <w:r w:rsidR="008A57A4" w:rsidRPr="00C929EE">
              <w:rPr>
                <w:rFonts w:ascii="Calibri" w:hAnsi="Calibri" w:cs="Calibri"/>
                <w:lang w:val="es-MX" w:eastAsia="es-MX"/>
              </w:rPr>
              <w:t>DATOS,</w:t>
            </w:r>
            <w:r w:rsidRPr="00C929EE">
              <w:rPr>
                <w:rFonts w:ascii="Calibri" w:hAnsi="Calibri" w:cs="Calibri"/>
                <w:lang w:val="es-MX" w:eastAsia="es-MX"/>
              </w:rPr>
              <w:t xml:space="preserve"> 48 PUERTOS POE 10/100/1000 </w:t>
            </w:r>
            <w:r w:rsidR="008A57A4" w:rsidRPr="00C929EE">
              <w:rPr>
                <w:rFonts w:ascii="Calibri" w:hAnsi="Calibri" w:cs="Calibri"/>
                <w:lang w:val="es-MX" w:eastAsia="es-MX"/>
              </w:rPr>
              <w:t>ADMINISTRADO,</w:t>
            </w:r>
            <w:r w:rsidRPr="00C929EE">
              <w:rPr>
                <w:rFonts w:ascii="Calibri" w:hAnsi="Calibri" w:cs="Calibri"/>
                <w:lang w:val="es-MX" w:eastAsia="es-MX"/>
              </w:rPr>
              <w:t xml:space="preserve"> 2 SFP/RJ </w:t>
            </w:r>
            <w:r w:rsidR="008A57A4" w:rsidRPr="00C929EE">
              <w:rPr>
                <w:rFonts w:ascii="Calibri" w:hAnsi="Calibri" w:cs="Calibri"/>
                <w:lang w:val="es-MX" w:eastAsia="es-MX"/>
              </w:rPr>
              <w:t>45,</w:t>
            </w:r>
            <w:r w:rsidRPr="00C929EE">
              <w:rPr>
                <w:rFonts w:ascii="Calibri" w:hAnsi="Calibri" w:cs="Calibri"/>
                <w:lang w:val="es-MX" w:eastAsia="es-MX"/>
              </w:rPr>
              <w:t xml:space="preserve"> ESTANDAR DE RED IEEE 802.3AT QUE INCLUYA GARANTÍA AL MENOS DE UN AÑO</w:t>
            </w:r>
            <w:r w:rsidR="008A57A4">
              <w:rPr>
                <w:rFonts w:ascii="Calibri" w:hAnsi="Calibri" w:cs="Calibri"/>
                <w:lang w:val="es-MX" w:eastAsia="es-MX"/>
              </w:rPr>
              <w:t>.</w:t>
            </w:r>
          </w:p>
        </w:tc>
        <w:tc>
          <w:tcPr>
            <w:tcW w:w="1200" w:type="dxa"/>
            <w:tcBorders>
              <w:top w:val="nil"/>
              <w:left w:val="nil"/>
              <w:bottom w:val="single" w:sz="4" w:space="0" w:color="auto"/>
              <w:right w:val="single" w:sz="4" w:space="0" w:color="auto"/>
            </w:tcBorders>
            <w:shd w:val="clear" w:color="auto" w:fill="auto"/>
            <w:noWrap/>
            <w:vAlign w:val="center"/>
            <w:hideMark/>
          </w:tcPr>
          <w:p w14:paraId="7C8018E6" w14:textId="72D99645"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center"/>
            <w:hideMark/>
          </w:tcPr>
          <w:p w14:paraId="59483586" w14:textId="22C318D1"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1</w:t>
            </w:r>
          </w:p>
        </w:tc>
      </w:tr>
      <w:tr w:rsidR="008A6B38" w:rsidRPr="008A6B38" w14:paraId="7CAE36F4"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51B01FC6" w14:textId="3834CF12"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lastRenderedPageBreak/>
              <w:t>17</w:t>
            </w:r>
          </w:p>
        </w:tc>
        <w:tc>
          <w:tcPr>
            <w:tcW w:w="1276" w:type="dxa"/>
            <w:tcBorders>
              <w:top w:val="nil"/>
              <w:left w:val="nil"/>
              <w:bottom w:val="single" w:sz="4" w:space="0" w:color="auto"/>
              <w:right w:val="single" w:sz="4" w:space="0" w:color="auto"/>
            </w:tcBorders>
            <w:shd w:val="clear" w:color="auto" w:fill="auto"/>
            <w:noWrap/>
            <w:vAlign w:val="center"/>
            <w:hideMark/>
          </w:tcPr>
          <w:p w14:paraId="6CBFDA00" w14:textId="135E981C"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I180000250</w:t>
            </w:r>
          </w:p>
        </w:tc>
        <w:tc>
          <w:tcPr>
            <w:tcW w:w="1508" w:type="dxa"/>
            <w:tcBorders>
              <w:top w:val="nil"/>
              <w:left w:val="nil"/>
              <w:bottom w:val="single" w:sz="4" w:space="0" w:color="auto"/>
              <w:right w:val="single" w:sz="4" w:space="0" w:color="auto"/>
            </w:tcBorders>
            <w:shd w:val="clear" w:color="auto" w:fill="auto"/>
            <w:vAlign w:val="center"/>
            <w:hideMark/>
          </w:tcPr>
          <w:p w14:paraId="171B217F" w14:textId="65AA5C23"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59101</w:t>
            </w:r>
          </w:p>
        </w:tc>
        <w:tc>
          <w:tcPr>
            <w:tcW w:w="5154" w:type="dxa"/>
            <w:tcBorders>
              <w:top w:val="nil"/>
              <w:left w:val="nil"/>
              <w:bottom w:val="single" w:sz="4" w:space="0" w:color="auto"/>
              <w:right w:val="single" w:sz="4" w:space="0" w:color="auto"/>
            </w:tcBorders>
            <w:shd w:val="clear" w:color="auto" w:fill="auto"/>
            <w:vAlign w:val="bottom"/>
            <w:hideMark/>
          </w:tcPr>
          <w:p w14:paraId="77B51E15" w14:textId="37B52E74"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SUMINISTRO, CONFIGURACIÓN, E INSTALACIÓN DE ACCESS </w:t>
            </w:r>
            <w:proofErr w:type="gramStart"/>
            <w:r w:rsidRPr="00C929EE">
              <w:rPr>
                <w:rFonts w:ascii="Calibri" w:hAnsi="Calibri" w:cs="Calibri"/>
                <w:lang w:val="es-MX" w:eastAsia="es-MX"/>
              </w:rPr>
              <w:t>POINT ,</w:t>
            </w:r>
            <w:proofErr w:type="gramEnd"/>
            <w:r w:rsidRPr="00C929EE">
              <w:rPr>
                <w:rFonts w:ascii="Calibri" w:hAnsi="Calibri" w:cs="Calibri"/>
                <w:lang w:val="es-MX" w:eastAsia="es-MX"/>
              </w:rPr>
              <w:t xml:space="preserve"> RANGO MÁXIMO DE TRANSFERENCIA DE DATOS: 1300 MBIT/S, ESTÁNDARES DE RED: IEEE 802.11A,IEEE 802.11AC,IEEE 802.11B,IEEE 802.11G,IEEE 802.11N,IEEE 802.3AF,IEEE 802.3AT, ETHERNET LAN, VELOCIDAD DE TRANSFERENCIA DE DATOS: 10,100,1000 MBIT/S. ALGORITMOS DE SEGURIDAD SOPORTADOS: AES,TKIP,WEP,WPA,WPA-ENTERPRISE,WPA-PSK,WPA2. GANANCIA DE LA ANTENA (MAX): 3 DBI. CONSUMO DE ENERGÍA (MAX): 9 W, VOLTAJE DE ENTRADA: 48 V, CORRIENTE DE ENTRADA: 0.5 A. COLOR DEL PRODUCTO: BLANCO, UBICACIÓN: TECHO) PARA RED INALAMBRICA.</w:t>
            </w:r>
          </w:p>
        </w:tc>
        <w:tc>
          <w:tcPr>
            <w:tcW w:w="1200" w:type="dxa"/>
            <w:tcBorders>
              <w:top w:val="nil"/>
              <w:left w:val="nil"/>
              <w:bottom w:val="single" w:sz="4" w:space="0" w:color="auto"/>
              <w:right w:val="single" w:sz="4" w:space="0" w:color="auto"/>
            </w:tcBorders>
            <w:shd w:val="clear" w:color="auto" w:fill="auto"/>
            <w:noWrap/>
            <w:vAlign w:val="center"/>
            <w:hideMark/>
          </w:tcPr>
          <w:p w14:paraId="7A4FF965" w14:textId="4232D25C"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center"/>
            <w:hideMark/>
          </w:tcPr>
          <w:p w14:paraId="691F9BF0" w14:textId="130F8A39"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3</w:t>
            </w:r>
          </w:p>
        </w:tc>
      </w:tr>
      <w:tr w:rsidR="008A6B38" w:rsidRPr="008A6B38" w14:paraId="6058CF2A"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27F16A4" w14:textId="4B127D98"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18</w:t>
            </w:r>
          </w:p>
        </w:tc>
        <w:tc>
          <w:tcPr>
            <w:tcW w:w="1276" w:type="dxa"/>
            <w:tcBorders>
              <w:top w:val="nil"/>
              <w:left w:val="nil"/>
              <w:bottom w:val="single" w:sz="4" w:space="0" w:color="auto"/>
              <w:right w:val="single" w:sz="4" w:space="0" w:color="auto"/>
            </w:tcBorders>
            <w:shd w:val="clear" w:color="auto" w:fill="auto"/>
            <w:noWrap/>
            <w:vAlign w:val="center"/>
            <w:hideMark/>
          </w:tcPr>
          <w:p w14:paraId="20946FEA" w14:textId="7987F360"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I180000148</w:t>
            </w:r>
          </w:p>
        </w:tc>
        <w:tc>
          <w:tcPr>
            <w:tcW w:w="1508" w:type="dxa"/>
            <w:tcBorders>
              <w:top w:val="nil"/>
              <w:left w:val="nil"/>
              <w:bottom w:val="single" w:sz="4" w:space="0" w:color="auto"/>
              <w:right w:val="single" w:sz="4" w:space="0" w:color="auto"/>
            </w:tcBorders>
            <w:shd w:val="clear" w:color="auto" w:fill="auto"/>
            <w:vAlign w:val="center"/>
            <w:hideMark/>
          </w:tcPr>
          <w:p w14:paraId="799631C8" w14:textId="1A8F01D0"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vAlign w:val="bottom"/>
            <w:hideMark/>
          </w:tcPr>
          <w:p w14:paraId="4012B8EE" w14:textId="33444C19"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UPS DE 3KVA SMART-UPS 3000 VA (2700 W) CON LAS SIGUIENTES CARACTERÍSTICAS </w:t>
            </w:r>
            <w:r w:rsidR="008A57A4" w:rsidRPr="00C929EE">
              <w:rPr>
                <w:rFonts w:ascii="Calibri" w:hAnsi="Calibri" w:cs="Calibri"/>
                <w:lang w:val="es-MX" w:eastAsia="es-MX"/>
              </w:rPr>
              <w:t>TÉCNICAS:</w:t>
            </w:r>
            <w:r w:rsidRPr="00C929EE">
              <w:rPr>
                <w:rFonts w:ascii="Calibri" w:hAnsi="Calibri" w:cs="Calibri"/>
                <w:lang w:val="es-MX" w:eastAsia="es-MX"/>
              </w:rPr>
              <w:t xml:space="preserve"> CORRIENTE DE ENTRADA DE 120V NEMA 5-15P, TIPO DE SALIDA 6XNEMA 5-15R, 2XNEMA 5-20R, CAPACIDAD DE SALIDA DE 2700-3000 VA, TIEMPO DE OPERACIÓN A PLENA DE CARGA DE 40MIN, CERTIFICADOS BSMI, CSA, UL 1449, UL 1778, FCC PART 15 CLASE A, PARA UNIDAD DE RACK TIPO DE BATERÍA SELLADA DE PLOMO SIN NECESIDAD DE MANTENCIÓN CON ELECTROLITO SUSPENDIDO: A PRUEBA DE FILTRACIÓN.</w:t>
            </w:r>
          </w:p>
        </w:tc>
        <w:tc>
          <w:tcPr>
            <w:tcW w:w="1200" w:type="dxa"/>
            <w:tcBorders>
              <w:top w:val="nil"/>
              <w:left w:val="nil"/>
              <w:bottom w:val="single" w:sz="4" w:space="0" w:color="auto"/>
              <w:right w:val="single" w:sz="4" w:space="0" w:color="auto"/>
            </w:tcBorders>
            <w:shd w:val="clear" w:color="auto" w:fill="auto"/>
            <w:noWrap/>
            <w:vAlign w:val="center"/>
            <w:hideMark/>
          </w:tcPr>
          <w:p w14:paraId="294D6811" w14:textId="1EB8A6F8"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center"/>
            <w:hideMark/>
          </w:tcPr>
          <w:p w14:paraId="199E1358" w14:textId="30D257FA"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1</w:t>
            </w:r>
          </w:p>
        </w:tc>
      </w:tr>
      <w:tr w:rsidR="008A6B38" w:rsidRPr="008A6B38" w14:paraId="25D1AAC1" w14:textId="77777777" w:rsidTr="008A57A4">
        <w:trPr>
          <w:trHeight w:val="22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4A1060F0" w14:textId="1D76FED2"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19</w:t>
            </w:r>
          </w:p>
        </w:tc>
        <w:tc>
          <w:tcPr>
            <w:tcW w:w="1276" w:type="dxa"/>
            <w:tcBorders>
              <w:top w:val="nil"/>
              <w:left w:val="nil"/>
              <w:bottom w:val="single" w:sz="4" w:space="0" w:color="auto"/>
              <w:right w:val="single" w:sz="4" w:space="0" w:color="auto"/>
            </w:tcBorders>
            <w:shd w:val="clear" w:color="auto" w:fill="auto"/>
            <w:noWrap/>
            <w:vAlign w:val="center"/>
            <w:hideMark/>
          </w:tcPr>
          <w:p w14:paraId="7163B97E" w14:textId="60DF85B3"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I180000148</w:t>
            </w:r>
          </w:p>
        </w:tc>
        <w:tc>
          <w:tcPr>
            <w:tcW w:w="1508" w:type="dxa"/>
            <w:tcBorders>
              <w:top w:val="nil"/>
              <w:left w:val="nil"/>
              <w:bottom w:val="single" w:sz="4" w:space="0" w:color="auto"/>
              <w:right w:val="single" w:sz="4" w:space="0" w:color="auto"/>
            </w:tcBorders>
            <w:shd w:val="clear" w:color="auto" w:fill="auto"/>
            <w:vAlign w:val="center"/>
            <w:hideMark/>
          </w:tcPr>
          <w:p w14:paraId="19CFFC9B" w14:textId="2D540DDD"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hideMark/>
          </w:tcPr>
          <w:p w14:paraId="20E46F86" w14:textId="2E8ADC6F"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 xml:space="preserve">UPS 1 KVA  1000 </w:t>
            </w:r>
            <w:r w:rsidR="008A57A4" w:rsidRPr="00C929EE">
              <w:rPr>
                <w:rFonts w:ascii="Calibri" w:hAnsi="Calibri" w:cs="Calibri"/>
                <w:lang w:val="es-MX" w:eastAsia="es-MX"/>
              </w:rPr>
              <w:t>VA,</w:t>
            </w:r>
            <w:r w:rsidRPr="00C929EE">
              <w:rPr>
                <w:rFonts w:ascii="Calibri" w:hAnsi="Calibri" w:cs="Calibri"/>
                <w:lang w:val="es-MX" w:eastAsia="es-MX"/>
              </w:rPr>
              <w:t xml:space="preserve"> CORRIENTE DE ENTRADA (A CARGA MÁXIMA) 12ª, VOLTAJE(S) NOMINAL(ES) DE ENTRADA SOPORTADO(S) 120V CA, TIPO DE CONEXIÓN DE ENTRADA UPS 5-15P, SERVICIO ELÉCTRICO RECOMENDADO 15A 120V, CAPACIDAD DE SALIDA VOLTIOS AMPERIOS (VA) 1000 </w:t>
            </w:r>
            <w:r w:rsidR="008A57A4" w:rsidRPr="00C929EE">
              <w:rPr>
                <w:rFonts w:ascii="Calibri" w:hAnsi="Calibri" w:cs="Calibri"/>
                <w:lang w:val="es-MX" w:eastAsia="es-MX"/>
              </w:rPr>
              <w:t>VA, CAPACIDAD</w:t>
            </w:r>
            <w:r w:rsidRPr="00C929EE">
              <w:rPr>
                <w:rFonts w:ascii="Calibri" w:hAnsi="Calibri" w:cs="Calibri"/>
                <w:lang w:val="es-MX" w:eastAsia="es-MX"/>
              </w:rPr>
              <w:t xml:space="preserve"> DE SALIDA VATIOS </w:t>
            </w:r>
            <w:r w:rsidR="008A57A4" w:rsidRPr="00C929EE">
              <w:rPr>
                <w:rFonts w:ascii="Calibri" w:hAnsi="Calibri" w:cs="Calibri"/>
                <w:lang w:val="es-MX" w:eastAsia="es-MX"/>
              </w:rPr>
              <w:t>1 KVA</w:t>
            </w:r>
            <w:r w:rsidRPr="00C929EE">
              <w:rPr>
                <w:rFonts w:ascii="Calibri" w:hAnsi="Calibri" w:cs="Calibri"/>
                <w:lang w:val="es-MX" w:eastAsia="es-MX"/>
              </w:rPr>
              <w:t>, CAPACIDAD DE SALIDA WATTS 720 W, SALIDA NOMINAL DE VOLTAJE 110V 115V 120V CANTIDAD / TIPO DE SALIDAS 8 X 5-15R</w:t>
            </w:r>
          </w:p>
        </w:tc>
        <w:tc>
          <w:tcPr>
            <w:tcW w:w="1200" w:type="dxa"/>
            <w:tcBorders>
              <w:top w:val="nil"/>
              <w:left w:val="nil"/>
              <w:bottom w:val="single" w:sz="4" w:space="0" w:color="auto"/>
              <w:right w:val="single" w:sz="4" w:space="0" w:color="auto"/>
            </w:tcBorders>
            <w:shd w:val="clear" w:color="auto" w:fill="auto"/>
            <w:noWrap/>
            <w:vAlign w:val="center"/>
            <w:hideMark/>
          </w:tcPr>
          <w:p w14:paraId="769720FF" w14:textId="7366F6A2"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center"/>
            <w:hideMark/>
          </w:tcPr>
          <w:p w14:paraId="1ED9D51E" w14:textId="2579EB39" w:rsidR="008A6B38" w:rsidRPr="00C929EE" w:rsidRDefault="008A6B38" w:rsidP="008A6B38">
            <w:pPr>
              <w:jc w:val="center"/>
              <w:rPr>
                <w:rFonts w:ascii="Calibri" w:hAnsi="Calibri" w:cs="Calibri"/>
                <w:color w:val="000000"/>
                <w:lang w:val="es-MX" w:eastAsia="es-MX"/>
              </w:rPr>
            </w:pPr>
            <w:r w:rsidRPr="00C929EE">
              <w:rPr>
                <w:rFonts w:ascii="Calibri" w:hAnsi="Calibri" w:cs="Calibri"/>
                <w:color w:val="000000"/>
                <w:lang w:val="es-MX" w:eastAsia="es-MX"/>
              </w:rPr>
              <w:t>1</w:t>
            </w:r>
          </w:p>
        </w:tc>
      </w:tr>
      <w:tr w:rsidR="008A6B38" w:rsidRPr="008A6B38" w14:paraId="6B43174B" w14:textId="77777777" w:rsidTr="008A57A4">
        <w:trPr>
          <w:trHeight w:val="70"/>
        </w:trPr>
        <w:tc>
          <w:tcPr>
            <w:tcW w:w="993" w:type="dxa"/>
            <w:tcBorders>
              <w:top w:val="nil"/>
              <w:left w:val="single" w:sz="4" w:space="0" w:color="auto"/>
              <w:bottom w:val="single" w:sz="4" w:space="0" w:color="auto"/>
              <w:right w:val="single" w:sz="4" w:space="0" w:color="auto"/>
            </w:tcBorders>
            <w:shd w:val="clear" w:color="auto" w:fill="auto"/>
            <w:noWrap/>
            <w:vAlign w:val="center"/>
          </w:tcPr>
          <w:p w14:paraId="77907332" w14:textId="074055BB" w:rsidR="008A6B38" w:rsidRPr="00C929EE" w:rsidRDefault="008A57A4" w:rsidP="00C929EE">
            <w:pPr>
              <w:jc w:val="center"/>
              <w:rPr>
                <w:rFonts w:ascii="Calibri" w:hAnsi="Calibri" w:cs="Calibri"/>
                <w:color w:val="000000"/>
                <w:lang w:val="es-MX" w:eastAsia="es-MX"/>
              </w:rPr>
            </w:pPr>
            <w:r>
              <w:rPr>
                <w:rFonts w:ascii="Calibri" w:hAnsi="Calibri" w:cs="Calibri"/>
                <w:color w:val="000000"/>
                <w:lang w:val="es-MX" w:eastAsia="es-MX"/>
              </w:rPr>
              <w:t>20</w:t>
            </w:r>
          </w:p>
        </w:tc>
        <w:tc>
          <w:tcPr>
            <w:tcW w:w="1276" w:type="dxa"/>
            <w:tcBorders>
              <w:top w:val="nil"/>
              <w:left w:val="nil"/>
              <w:bottom w:val="single" w:sz="4" w:space="0" w:color="auto"/>
              <w:right w:val="single" w:sz="4" w:space="0" w:color="auto"/>
            </w:tcBorders>
            <w:shd w:val="clear" w:color="auto" w:fill="auto"/>
            <w:noWrap/>
            <w:vAlign w:val="center"/>
            <w:hideMark/>
          </w:tcPr>
          <w:p w14:paraId="7BA03122" w14:textId="28E5204E"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I180000148</w:t>
            </w:r>
          </w:p>
        </w:tc>
        <w:tc>
          <w:tcPr>
            <w:tcW w:w="1508" w:type="dxa"/>
            <w:tcBorders>
              <w:top w:val="nil"/>
              <w:left w:val="nil"/>
              <w:bottom w:val="single" w:sz="4" w:space="0" w:color="auto"/>
              <w:right w:val="single" w:sz="4" w:space="0" w:color="auto"/>
            </w:tcBorders>
            <w:shd w:val="clear" w:color="auto" w:fill="auto"/>
            <w:vAlign w:val="center"/>
            <w:hideMark/>
          </w:tcPr>
          <w:p w14:paraId="4B89DBD0" w14:textId="37C422C7" w:rsidR="008A6B38" w:rsidRPr="00C929EE" w:rsidRDefault="008A6B38" w:rsidP="00C929EE">
            <w:pPr>
              <w:jc w:val="center"/>
              <w:rPr>
                <w:rFonts w:ascii="Calibri" w:hAnsi="Calibri" w:cs="Calibri"/>
                <w:lang w:val="es-MX" w:eastAsia="es-MX"/>
              </w:rPr>
            </w:pPr>
            <w:r w:rsidRPr="00C929EE">
              <w:rPr>
                <w:rFonts w:ascii="Calibri" w:hAnsi="Calibri" w:cs="Calibri"/>
                <w:lang w:val="es-MX" w:eastAsia="es-MX"/>
              </w:rPr>
              <w:t>51501</w:t>
            </w:r>
          </w:p>
        </w:tc>
        <w:tc>
          <w:tcPr>
            <w:tcW w:w="5154" w:type="dxa"/>
            <w:tcBorders>
              <w:top w:val="nil"/>
              <w:left w:val="nil"/>
              <w:bottom w:val="single" w:sz="4" w:space="0" w:color="auto"/>
              <w:right w:val="single" w:sz="4" w:space="0" w:color="auto"/>
            </w:tcBorders>
            <w:shd w:val="clear" w:color="auto" w:fill="auto"/>
            <w:vAlign w:val="center"/>
            <w:hideMark/>
          </w:tcPr>
          <w:p w14:paraId="7EC6B972" w14:textId="7D36D523" w:rsidR="008A6B38" w:rsidRPr="00C929EE" w:rsidRDefault="008A6B38" w:rsidP="008A6B38">
            <w:pPr>
              <w:jc w:val="both"/>
              <w:rPr>
                <w:rFonts w:ascii="Calibri" w:hAnsi="Calibri" w:cs="Calibri"/>
                <w:lang w:val="es-MX" w:eastAsia="es-MX"/>
              </w:rPr>
            </w:pPr>
            <w:r w:rsidRPr="00C929EE">
              <w:rPr>
                <w:rFonts w:ascii="Calibri" w:hAnsi="Calibri" w:cs="Calibri"/>
                <w:lang w:val="es-MX" w:eastAsia="es-MX"/>
              </w:rPr>
              <w:t>TECLADO NUMERICO INTERFASE USB.</w:t>
            </w:r>
          </w:p>
        </w:tc>
        <w:tc>
          <w:tcPr>
            <w:tcW w:w="1200" w:type="dxa"/>
            <w:tcBorders>
              <w:top w:val="nil"/>
              <w:left w:val="nil"/>
              <w:bottom w:val="single" w:sz="4" w:space="0" w:color="auto"/>
              <w:right w:val="single" w:sz="4" w:space="0" w:color="auto"/>
            </w:tcBorders>
            <w:shd w:val="clear" w:color="auto" w:fill="auto"/>
            <w:noWrap/>
            <w:vAlign w:val="center"/>
            <w:hideMark/>
          </w:tcPr>
          <w:p w14:paraId="28C556E9" w14:textId="5A812111" w:rsidR="008A6B38" w:rsidRPr="00C929EE" w:rsidRDefault="008A6B38" w:rsidP="00C929EE">
            <w:pPr>
              <w:jc w:val="center"/>
              <w:rPr>
                <w:rFonts w:ascii="Calibri" w:hAnsi="Calibri" w:cs="Calibri"/>
                <w:color w:val="000000"/>
                <w:lang w:val="es-MX" w:eastAsia="es-MX"/>
              </w:rPr>
            </w:pPr>
            <w:r w:rsidRPr="00C929EE">
              <w:rPr>
                <w:rFonts w:ascii="Calibri" w:hAnsi="Calibri" w:cs="Calibri"/>
                <w:color w:val="000000"/>
                <w:lang w:val="es-MX" w:eastAsia="es-MX"/>
              </w:rPr>
              <w:t>PIEZA</w:t>
            </w:r>
          </w:p>
        </w:tc>
        <w:tc>
          <w:tcPr>
            <w:tcW w:w="1068" w:type="dxa"/>
            <w:tcBorders>
              <w:top w:val="nil"/>
              <w:left w:val="nil"/>
              <w:bottom w:val="single" w:sz="4" w:space="0" w:color="auto"/>
              <w:right w:val="single" w:sz="4" w:space="0" w:color="auto"/>
            </w:tcBorders>
            <w:shd w:val="clear" w:color="auto" w:fill="auto"/>
            <w:noWrap/>
            <w:vAlign w:val="center"/>
            <w:hideMark/>
          </w:tcPr>
          <w:p w14:paraId="35A3E2DD" w14:textId="3FD39C3C" w:rsidR="008A6B38" w:rsidRPr="00C929EE" w:rsidRDefault="008A6B38" w:rsidP="008A6B38">
            <w:pPr>
              <w:jc w:val="center"/>
              <w:rPr>
                <w:rFonts w:ascii="Calibri" w:hAnsi="Calibri" w:cs="Calibri"/>
                <w:color w:val="000000"/>
                <w:lang w:val="es-MX" w:eastAsia="es-MX"/>
              </w:rPr>
            </w:pPr>
            <w:r w:rsidRPr="00C929EE">
              <w:rPr>
                <w:rFonts w:ascii="Calibri" w:hAnsi="Calibri" w:cs="Calibri"/>
                <w:color w:val="000000"/>
                <w:lang w:val="es-MX" w:eastAsia="es-MX"/>
              </w:rPr>
              <w:t>1</w:t>
            </w:r>
          </w:p>
        </w:tc>
      </w:tr>
    </w:tbl>
    <w:p w14:paraId="54D16137" w14:textId="77777777" w:rsidR="00C929EE" w:rsidRDefault="00C929EE" w:rsidP="003B77AA">
      <w:pPr>
        <w:ind w:right="-1"/>
        <w:jc w:val="center"/>
        <w:rPr>
          <w:rFonts w:ascii="Calibri" w:hAnsi="Calibri" w:cs="Arial"/>
          <w:sz w:val="24"/>
          <w:szCs w:val="24"/>
        </w:rPr>
      </w:pPr>
    </w:p>
    <w:p w14:paraId="2D356F27" w14:textId="77777777" w:rsidR="000A7648" w:rsidRDefault="000A7648" w:rsidP="003B77AA">
      <w:pPr>
        <w:ind w:right="-1"/>
        <w:jc w:val="center"/>
        <w:rPr>
          <w:rFonts w:ascii="Calibri" w:hAnsi="Calibri" w:cs="Arial"/>
          <w:sz w:val="24"/>
          <w:szCs w:val="24"/>
        </w:rPr>
      </w:pPr>
    </w:p>
    <w:p w14:paraId="76DDD56B" w14:textId="77777777" w:rsidR="000A7648" w:rsidRDefault="000A7648" w:rsidP="003B77AA">
      <w:pPr>
        <w:ind w:right="-1"/>
        <w:jc w:val="center"/>
        <w:rPr>
          <w:rFonts w:ascii="Calibri" w:hAnsi="Calibri" w:cs="Arial"/>
          <w:sz w:val="24"/>
          <w:szCs w:val="24"/>
        </w:rPr>
      </w:pPr>
    </w:p>
    <w:p w14:paraId="46E6C91A" w14:textId="77777777" w:rsidR="000A7648" w:rsidRDefault="000A7648" w:rsidP="003B77AA">
      <w:pPr>
        <w:ind w:right="-1"/>
        <w:jc w:val="center"/>
        <w:rPr>
          <w:rFonts w:ascii="Calibri" w:hAnsi="Calibri" w:cs="Arial"/>
          <w:sz w:val="24"/>
          <w:szCs w:val="24"/>
        </w:rPr>
      </w:pPr>
    </w:p>
    <w:p w14:paraId="6FFDA340" w14:textId="77777777" w:rsidR="000A7648" w:rsidRDefault="000A7648" w:rsidP="003B77AA">
      <w:pPr>
        <w:ind w:right="-1"/>
        <w:jc w:val="center"/>
        <w:rPr>
          <w:rFonts w:ascii="Calibri" w:hAnsi="Calibri" w:cs="Arial"/>
          <w:sz w:val="24"/>
          <w:szCs w:val="24"/>
        </w:rPr>
      </w:pPr>
    </w:p>
    <w:p w14:paraId="184A748D" w14:textId="77777777" w:rsidR="000A7648" w:rsidRDefault="000A7648" w:rsidP="003B77AA">
      <w:pPr>
        <w:ind w:right="-1"/>
        <w:jc w:val="center"/>
        <w:rPr>
          <w:rFonts w:ascii="Calibri" w:hAnsi="Calibri" w:cs="Arial"/>
          <w:sz w:val="24"/>
          <w:szCs w:val="24"/>
        </w:rPr>
      </w:pPr>
    </w:p>
    <w:p w14:paraId="1178C2E9" w14:textId="77777777" w:rsidR="000A7648" w:rsidRDefault="000A7648" w:rsidP="003B77AA">
      <w:pPr>
        <w:ind w:right="-1"/>
        <w:jc w:val="center"/>
        <w:rPr>
          <w:rFonts w:ascii="Calibri" w:hAnsi="Calibri" w:cs="Arial"/>
          <w:sz w:val="24"/>
          <w:szCs w:val="24"/>
        </w:rPr>
      </w:pPr>
    </w:p>
    <w:p w14:paraId="2AB6A51B" w14:textId="77777777" w:rsidR="000A7648" w:rsidRDefault="000A7648" w:rsidP="003B77AA">
      <w:pPr>
        <w:ind w:right="-1"/>
        <w:jc w:val="center"/>
        <w:rPr>
          <w:rFonts w:ascii="Calibri" w:hAnsi="Calibri" w:cs="Arial"/>
          <w:sz w:val="24"/>
          <w:szCs w:val="24"/>
        </w:rPr>
      </w:pPr>
    </w:p>
    <w:p w14:paraId="6D7CBB9D" w14:textId="77777777" w:rsidR="000A7648" w:rsidRDefault="000A7648" w:rsidP="003B77AA">
      <w:pPr>
        <w:ind w:right="-1"/>
        <w:jc w:val="center"/>
        <w:rPr>
          <w:rFonts w:ascii="Calibri" w:hAnsi="Calibri" w:cs="Arial"/>
          <w:sz w:val="24"/>
          <w:szCs w:val="24"/>
        </w:rPr>
      </w:pPr>
    </w:p>
    <w:p w14:paraId="762EB45C" w14:textId="77777777" w:rsidR="00F272E2" w:rsidRDefault="00F272E2" w:rsidP="003B77AA">
      <w:pPr>
        <w:ind w:right="-1"/>
        <w:jc w:val="center"/>
        <w:rPr>
          <w:rFonts w:ascii="Calibri" w:hAnsi="Calibri" w:cs="Arial"/>
          <w:sz w:val="24"/>
          <w:szCs w:val="24"/>
        </w:rPr>
      </w:pPr>
    </w:p>
    <w:p w14:paraId="7FC95EEB" w14:textId="77777777" w:rsidR="00F272E2" w:rsidRDefault="00F272E2" w:rsidP="003B77AA">
      <w:pPr>
        <w:ind w:right="-1"/>
        <w:jc w:val="center"/>
        <w:rPr>
          <w:rFonts w:ascii="Calibri" w:hAnsi="Calibri" w:cs="Arial"/>
          <w:sz w:val="24"/>
          <w:szCs w:val="24"/>
        </w:rPr>
      </w:pPr>
    </w:p>
    <w:p w14:paraId="1F5A19DB" w14:textId="77777777" w:rsidR="00D12912" w:rsidRDefault="00D12912" w:rsidP="003B77AA">
      <w:pPr>
        <w:ind w:right="-1"/>
        <w:jc w:val="center"/>
        <w:rPr>
          <w:rFonts w:ascii="Calibri" w:hAnsi="Calibri" w:cs="Arial"/>
          <w:sz w:val="24"/>
          <w:szCs w:val="24"/>
        </w:rPr>
      </w:pPr>
    </w:p>
    <w:p w14:paraId="0A2867AA" w14:textId="77777777" w:rsidR="00D12912" w:rsidRDefault="00D12912" w:rsidP="003B77AA">
      <w:pPr>
        <w:ind w:right="-1"/>
        <w:jc w:val="center"/>
        <w:rPr>
          <w:rFonts w:ascii="Calibri" w:hAnsi="Calibri" w:cs="Arial"/>
          <w:sz w:val="24"/>
          <w:szCs w:val="24"/>
        </w:rPr>
      </w:pPr>
    </w:p>
    <w:p w14:paraId="47D95951" w14:textId="77777777" w:rsidR="00D12912" w:rsidRDefault="00D12912" w:rsidP="003B77AA">
      <w:pPr>
        <w:ind w:right="-1"/>
        <w:jc w:val="center"/>
        <w:rPr>
          <w:rFonts w:ascii="Calibri" w:hAnsi="Calibri" w:cs="Arial"/>
          <w:sz w:val="24"/>
          <w:szCs w:val="24"/>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33B22748" w:rsidR="00507C76" w:rsidRPr="002522C8" w:rsidRDefault="00507C76" w:rsidP="00507C76">
            <w:pPr>
              <w:jc w:val="center"/>
              <w:rPr>
                <w:rFonts w:ascii="Calibri" w:hAnsi="Calibri" w:cs="Arial"/>
                <w:b/>
              </w:rPr>
            </w:pPr>
            <w:r w:rsidRPr="00F900C5">
              <w:rPr>
                <w:rFonts w:ascii="Calibri" w:hAnsi="Calibri" w:cs="Arial"/>
                <w:bCs/>
              </w:rPr>
              <w:t xml:space="preserve">No. </w:t>
            </w:r>
            <w:r w:rsidR="00DC2E2E">
              <w:rPr>
                <w:rFonts w:ascii="Calibri" w:hAnsi="Calibri"/>
                <w:b/>
                <w:bCs/>
              </w:rPr>
              <w:t>LP-919044992-N50-2023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27D58A48" w:rsidR="00BA09CD" w:rsidRPr="009A4F2F" w:rsidRDefault="00BA09CD" w:rsidP="00A43EF8">
            <w:pPr>
              <w:jc w:val="center"/>
              <w:rPr>
                <w:rFonts w:ascii="Calibri" w:hAnsi="Calibri" w:cs="Arial"/>
              </w:rPr>
            </w:pPr>
            <w:r w:rsidRPr="00981037">
              <w:rPr>
                <w:rFonts w:ascii="Calibri" w:hAnsi="Calibri" w:cs="Arial"/>
                <w:bCs/>
              </w:rPr>
              <w:t xml:space="preserve">No. </w:t>
            </w:r>
            <w:r w:rsidR="00DC2E2E">
              <w:rPr>
                <w:rFonts w:ascii="Calibri" w:hAnsi="Calibri"/>
                <w:bCs/>
              </w:rPr>
              <w:t>LP-919044992-N50-2023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5C5633A1"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55B7F9A4"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DC2E2E">
              <w:rPr>
                <w:rFonts w:ascii="Calibri" w:hAnsi="Calibri" w:cs="Arial"/>
                <w:bCs/>
                <w:u w:val="single"/>
              </w:rPr>
              <w:t>LP-919044992-N50-2023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48DF02AA" w14:textId="77777777" w:rsidR="00D1448E" w:rsidRDefault="00D1448E"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26523F58"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D1448E" w:rsidRPr="005B113B">
        <w:rPr>
          <w:rFonts w:ascii="Calibri" w:hAnsi="Calibri" w:cs="Arial"/>
          <w:b/>
          <w:i/>
        </w:rPr>
        <w:t>León</w:t>
      </w:r>
      <w:r w:rsidR="00D12912">
        <w:rPr>
          <w:rFonts w:ascii="Calibri" w:hAnsi="Calibri" w:cs="Arial"/>
          <w:b/>
          <w:i/>
        </w:rPr>
        <w:t>,</w:t>
      </w:r>
      <w:r w:rsidR="00D1448E" w:rsidRPr="005B113B">
        <w:rPr>
          <w:rFonts w:ascii="Calibri" w:hAnsi="Calibri" w:cs="Arial"/>
          <w:b/>
          <w:i/>
        </w:rPr>
        <w:t xml:space="preserve">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1B25B3C" w:rsidR="003B3E89" w:rsidRPr="005B113B" w:rsidRDefault="00D1448E" w:rsidP="003B3E89">
      <w:pPr>
        <w:tabs>
          <w:tab w:val="left" w:pos="1985"/>
          <w:tab w:val="left" w:pos="6096"/>
          <w:tab w:val="left" w:pos="8647"/>
        </w:tabs>
        <w:jc w:val="both"/>
        <w:rPr>
          <w:rFonts w:ascii="Calibri" w:hAnsi="Calibri" w:cs="Arial"/>
        </w:rPr>
      </w:pPr>
      <w:r w:rsidRPr="005B113B">
        <w:rPr>
          <w:rFonts w:ascii="Calibri" w:hAnsi="Calibri" w:cs="Arial"/>
        </w:rPr>
        <w:t>Me refiero</w:t>
      </w:r>
      <w:r w:rsidR="003B3E89" w:rsidRPr="005B113B">
        <w:rPr>
          <w:rFonts w:ascii="Calibri" w:hAnsi="Calibri" w:cs="Arial"/>
        </w:rPr>
        <w:t xml:space="preserve">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w:t>
      </w:r>
      <w:proofErr w:type="spellStart"/>
      <w:r w:rsidR="003B3E89" w:rsidRPr="005B113B">
        <w:rPr>
          <w:rFonts w:ascii="Calibri" w:hAnsi="Calibri" w:cs="Arial"/>
        </w:rPr>
        <w:t>de</w:t>
      </w:r>
      <w:proofErr w:type="spellEnd"/>
      <w:r w:rsidR="003B3E89" w:rsidRPr="005B113B">
        <w:rPr>
          <w:rFonts w:ascii="Calibri" w:hAnsi="Calibri" w:cs="Arial"/>
        </w:rPr>
        <w:t xml:space="preserv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690BADB9" w:rsidR="00BA09CD" w:rsidRPr="00C40ADF" w:rsidRDefault="00D1448E" w:rsidP="003632F9">
            <w:pPr>
              <w:tabs>
                <w:tab w:val="left" w:pos="5103"/>
                <w:tab w:val="left" w:pos="8222"/>
              </w:tabs>
              <w:rPr>
                <w:rFonts w:ascii="Calibri" w:hAnsi="Calibri"/>
                <w:sz w:val="22"/>
              </w:rPr>
            </w:pPr>
            <w:proofErr w:type="gramStart"/>
            <w:r w:rsidRPr="00C40ADF">
              <w:rPr>
                <w:rFonts w:ascii="Calibri" w:hAnsi="Calibri"/>
                <w:sz w:val="22"/>
              </w:rPr>
              <w:t>Total</w:t>
            </w:r>
            <w:proofErr w:type="gramEnd"/>
            <w:r w:rsidRPr="00C40ADF">
              <w:rPr>
                <w:rFonts w:ascii="Calibri" w:hAnsi="Calibri"/>
                <w:sz w:val="22"/>
              </w:rPr>
              <w:t xml:space="preserve">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6C44FEE3"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C2E2E">
        <w:rPr>
          <w:rFonts w:ascii="Calibri" w:hAnsi="Calibri" w:cs="Calibri"/>
          <w:b/>
          <w:bCs/>
          <w:sz w:val="20"/>
          <w:szCs w:val="20"/>
        </w:rPr>
        <w:t>LP-919044992-N50-2023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E8ED6DC" w14:textId="77777777" w:rsidR="00D1448E" w:rsidRPr="001C3B83" w:rsidRDefault="00D1448E" w:rsidP="00D1448E">
      <w:pPr>
        <w:jc w:val="center"/>
        <w:rPr>
          <w:rFonts w:ascii="Calibri" w:hAnsi="Calibri" w:cs="Arial"/>
          <w:b/>
        </w:rPr>
      </w:pPr>
      <w:r w:rsidRPr="001C3B83">
        <w:rPr>
          <w:rFonts w:ascii="Calibri" w:hAnsi="Calibri" w:cs="Arial"/>
          <w:b/>
        </w:rPr>
        <w:t>INFORMACIÓN SOBRE LA COMPAÑIA</w:t>
      </w:r>
    </w:p>
    <w:p w14:paraId="68D58891" w14:textId="77777777" w:rsidR="00D1448E" w:rsidRPr="001C3B83" w:rsidRDefault="00D1448E" w:rsidP="00D1448E">
      <w:pPr>
        <w:jc w:val="center"/>
        <w:rPr>
          <w:rFonts w:ascii="Calibri" w:hAnsi="Calibri" w:cs="Arial"/>
          <w:b/>
          <w:u w:val="single"/>
        </w:rPr>
      </w:pPr>
    </w:p>
    <w:p w14:paraId="62E509ED"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INFORMACIÓN SOBRE LA COMPAÑIA</w:t>
      </w:r>
    </w:p>
    <w:p w14:paraId="07BAAE7B" w14:textId="77777777" w:rsidR="00D1448E" w:rsidRPr="002128B5" w:rsidRDefault="00D1448E" w:rsidP="00D1448E">
      <w:pPr>
        <w:jc w:val="center"/>
        <w:rPr>
          <w:rFonts w:ascii="Calibri" w:hAnsi="Calibri" w:cs="Arial"/>
          <w:b/>
          <w:sz w:val="16"/>
          <w:szCs w:val="16"/>
          <w:u w:val="single"/>
        </w:rPr>
      </w:pPr>
    </w:p>
    <w:p w14:paraId="1FC44EF2" w14:textId="0055402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155E79" w14:textId="77777777" w:rsidR="00D1448E" w:rsidRPr="002128B5" w:rsidRDefault="00D1448E" w:rsidP="00D1448E">
      <w:pPr>
        <w:tabs>
          <w:tab w:val="left" w:pos="1985"/>
        </w:tabs>
        <w:jc w:val="both"/>
        <w:rPr>
          <w:rFonts w:ascii="Calibri" w:hAnsi="Calibri" w:cs="Arial"/>
          <w:sz w:val="16"/>
          <w:szCs w:val="16"/>
        </w:rPr>
      </w:pPr>
    </w:p>
    <w:p w14:paraId="53D62983"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A037376"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1714CC9" w14:textId="77777777" w:rsidR="00D1448E" w:rsidRPr="002128B5" w:rsidRDefault="00D1448E" w:rsidP="00D1448E">
      <w:pPr>
        <w:tabs>
          <w:tab w:val="left" w:pos="1985"/>
        </w:tabs>
        <w:jc w:val="both"/>
        <w:rPr>
          <w:rFonts w:ascii="Calibri" w:hAnsi="Calibri" w:cs="Arial"/>
          <w:sz w:val="16"/>
          <w:szCs w:val="16"/>
        </w:rPr>
      </w:pPr>
    </w:p>
    <w:p w14:paraId="029B8979"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3F5A141"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137FA3B"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877C14"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7AFF285"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3F7977B"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C7B283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C3B533" w14:textId="38DDB816" w:rsidR="00D1448E" w:rsidRPr="002128B5" w:rsidRDefault="00D1448E" w:rsidP="00D1448E">
      <w:pPr>
        <w:jc w:val="both"/>
        <w:rPr>
          <w:rFonts w:ascii="Calibri" w:hAnsi="Calibri" w:cs="Arial"/>
          <w:sz w:val="16"/>
          <w:szCs w:val="16"/>
        </w:rPr>
      </w:pPr>
      <w:r w:rsidRPr="002128B5">
        <w:rPr>
          <w:rFonts w:ascii="Calibri" w:hAnsi="Calibri" w:cs="Arial"/>
          <w:sz w:val="16"/>
          <w:szCs w:val="16"/>
        </w:rPr>
        <w:t>Relación de accionistas. -</w:t>
      </w:r>
    </w:p>
    <w:p w14:paraId="1E0B6E33"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78F59F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Descripción del objeto social:</w:t>
      </w:r>
    </w:p>
    <w:p w14:paraId="117C3959"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Reformas al acta constitutiva:</w:t>
      </w:r>
    </w:p>
    <w:p w14:paraId="65B0B72A"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2</w:t>
      </w:r>
      <w:r w:rsidRPr="002128B5">
        <w:rPr>
          <w:rFonts w:ascii="Calibri" w:hAnsi="Calibri" w:cs="Arial"/>
          <w:sz w:val="16"/>
          <w:szCs w:val="16"/>
        </w:rPr>
        <w:t>:</w:t>
      </w:r>
    </w:p>
    <w:p w14:paraId="476FAA10"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del apoderado o representante:</w:t>
      </w:r>
    </w:p>
    <w:p w14:paraId="21DBFF8E" w14:textId="3D987F6E"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0FE7B8F7"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Escritura pública número: Fecha:</w:t>
      </w:r>
    </w:p>
    <w:p w14:paraId="47AF8F0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50FF62F"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644AB5" w14:textId="77777777" w:rsidR="00D1448E" w:rsidRPr="002128B5" w:rsidRDefault="00D1448E" w:rsidP="00D1448E">
      <w:pPr>
        <w:jc w:val="center"/>
        <w:rPr>
          <w:rFonts w:ascii="Calibri" w:hAnsi="Calibri" w:cs="Arial"/>
          <w:sz w:val="16"/>
          <w:szCs w:val="16"/>
        </w:rPr>
      </w:pPr>
    </w:p>
    <w:p w14:paraId="6292CF3A"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(Lugar y fecha)</w:t>
      </w:r>
    </w:p>
    <w:p w14:paraId="3524DD3B"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Protesto lo necesario.</w:t>
      </w:r>
    </w:p>
    <w:p w14:paraId="6247EF42"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(firma)</w:t>
      </w:r>
    </w:p>
    <w:p w14:paraId="7CB2941C" w14:textId="77777777" w:rsidR="00D1448E" w:rsidRPr="001C3B83" w:rsidRDefault="00D1448E" w:rsidP="00D144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9E8EDE8" w14:textId="77777777" w:rsidR="00D1448E" w:rsidRPr="002128B5" w:rsidRDefault="00D1448E" w:rsidP="00D1448E">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7FBC150"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2</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2;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2</w:t>
      </w:r>
      <w:r w:rsidRPr="005F2BEA">
        <w:rPr>
          <w:rFonts w:ascii="Calibri" w:hAnsi="Calibri"/>
          <w:sz w:val="14"/>
          <w:szCs w:val="14"/>
        </w:rPr>
        <w:t>.</w:t>
      </w:r>
    </w:p>
    <w:p w14:paraId="0033E059" w14:textId="77777777" w:rsidR="00D1448E" w:rsidRPr="00FE2F08" w:rsidRDefault="00D1448E" w:rsidP="00D1448E">
      <w:pPr>
        <w:numPr>
          <w:ilvl w:val="0"/>
          <w:numId w:val="31"/>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27858" w14:textId="77777777" w:rsidR="00D1448E" w:rsidRPr="00D02298" w:rsidRDefault="00D1448E" w:rsidP="00D1448E">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83FA2C8" w14:textId="77777777" w:rsidR="00D1448E" w:rsidRPr="00D02298" w:rsidRDefault="00D1448E" w:rsidP="00D1448E">
      <w:pPr>
        <w:numPr>
          <w:ilvl w:val="0"/>
          <w:numId w:val="31"/>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54C093"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6CB327" w14:textId="77777777" w:rsidR="00D1448E" w:rsidRPr="002128B5"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219A71" w14:textId="77777777" w:rsidR="00D1448E" w:rsidRPr="002128B5" w:rsidRDefault="00D1448E" w:rsidP="00D144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F2E882A" w14:textId="77777777" w:rsidR="00D1448E" w:rsidRDefault="00D1448E" w:rsidP="00D1448E">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552282F6" w14:textId="77777777" w:rsidR="00D1448E" w:rsidRDefault="00D1448E" w:rsidP="00913821">
      <w:pPr>
        <w:jc w:val="both"/>
        <w:rPr>
          <w:rFonts w:ascii="Calibri" w:hAnsi="Calibri" w:cs="Arial"/>
          <w:b/>
          <w:i/>
          <w:sz w:val="18"/>
        </w:rPr>
      </w:pPr>
    </w:p>
    <w:p w14:paraId="2C7A5A46" w14:textId="77777777" w:rsidR="00D1448E" w:rsidRDefault="00D1448E" w:rsidP="00913821">
      <w:pPr>
        <w:jc w:val="both"/>
        <w:rPr>
          <w:rFonts w:ascii="Calibri" w:hAnsi="Calibri" w:cs="Arial"/>
          <w:b/>
          <w:i/>
          <w:sz w:val="18"/>
        </w:rPr>
      </w:pPr>
    </w:p>
    <w:p w14:paraId="4D97496A" w14:textId="77777777" w:rsidR="00D1448E" w:rsidRDefault="00D1448E" w:rsidP="00913821">
      <w:pPr>
        <w:jc w:val="both"/>
        <w:rPr>
          <w:rFonts w:ascii="Calibri" w:hAnsi="Calibri" w:cs="Arial"/>
          <w:b/>
          <w:i/>
          <w:sz w:val="18"/>
        </w:rPr>
      </w:pPr>
    </w:p>
    <w:p w14:paraId="4BFD468E" w14:textId="77777777" w:rsidR="00D1448E" w:rsidRDefault="00D1448E" w:rsidP="00913821">
      <w:pPr>
        <w:jc w:val="both"/>
        <w:rPr>
          <w:rFonts w:ascii="Calibri" w:hAnsi="Calibri" w:cs="Arial"/>
          <w:b/>
          <w:i/>
          <w:sz w:val="18"/>
        </w:rPr>
      </w:pPr>
    </w:p>
    <w:p w14:paraId="698B47E7" w14:textId="77777777" w:rsidR="00D1448E" w:rsidRDefault="00D1448E"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 xml:space="preserve">anterior que se formula en cumplimiento a lo establecido en el artículo 49 fracción </w:t>
      </w:r>
      <w:proofErr w:type="gramStart"/>
      <w:r w:rsidR="00913821" w:rsidRPr="00874110">
        <w:rPr>
          <w:rFonts w:ascii="Calibri" w:hAnsi="Calibri" w:cs="Calibri"/>
          <w:sz w:val="18"/>
          <w:szCs w:val="18"/>
        </w:rPr>
        <w:t>IX,  tanto</w:t>
      </w:r>
      <w:proofErr w:type="gramEnd"/>
      <w:r w:rsidR="00913821"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671D2F8B"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DC2E2E">
        <w:rPr>
          <w:rFonts w:ascii="Calibri" w:hAnsi="Calibri" w:cs="Calibri"/>
          <w:b/>
          <w:u w:val="single"/>
        </w:rPr>
        <w:t>LP-919044992-N50-2023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438F94EF"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8D0472"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0E3CF3C6"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C2E2E">
        <w:rPr>
          <w:rFonts w:ascii="Calibri" w:hAnsi="Calibri" w:cs="Calibri"/>
          <w:bCs/>
          <w:sz w:val="16"/>
          <w:szCs w:val="16"/>
        </w:rPr>
        <w:t>EQUIPAMIENTO PARA LA UNEME ALLENDE</w:t>
      </w:r>
      <w:r w:rsidRPr="00CC52C0">
        <w:rPr>
          <w:rFonts w:ascii="Calibri" w:hAnsi="Calibri" w:cs="Calibri"/>
          <w:bCs/>
          <w:color w:val="000000"/>
          <w:sz w:val="16"/>
          <w:szCs w:val="16"/>
        </w:rPr>
        <w:t>,</w:t>
      </w:r>
      <w:r w:rsidRPr="008E13E4">
        <w:rPr>
          <w:rFonts w:ascii="Calibri" w:hAnsi="Calibri" w:cs="Tahoma"/>
          <w:color w:val="000000"/>
          <w:sz w:val="16"/>
          <w:szCs w:val="16"/>
        </w:rPr>
        <w:t xml:space="preserve">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09AFA771"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8D0472"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C2E2E">
        <w:rPr>
          <w:rFonts w:ascii="Calibri" w:hAnsi="Calibri" w:cs="Calibri"/>
          <w:b/>
          <w:bCs/>
          <w:sz w:val="20"/>
          <w:szCs w:val="20"/>
        </w:rPr>
        <w:t>LP-919044992-N50-2023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3ECC92B4"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DC2E2E">
        <w:rPr>
          <w:rFonts w:ascii="Calibri" w:hAnsi="Calibri"/>
          <w:b/>
          <w:bCs/>
          <w:sz w:val="20"/>
          <w:szCs w:val="20"/>
        </w:rPr>
        <w:t>LP-919044992-N50-2023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w:t>
            </w:r>
            <w:r w:rsidRPr="00AC0E51">
              <w:rPr>
                <w:rFonts w:ascii="Calibri" w:eastAsia="Calibri" w:hAnsi="Calibri" w:cs="Calibri"/>
                <w:b/>
                <w:bCs/>
                <w:color w:val="000000"/>
                <w:sz w:val="15"/>
                <w:szCs w:val="15"/>
                <w:lang w:eastAsia="es-MX"/>
              </w:rPr>
              <w:t>       ANEXO 13.</w:t>
            </w:r>
            <w:r w:rsidRPr="00AC0E51">
              <w:rPr>
                <w:rFonts w:ascii="Calibri" w:eastAsia="Calibri" w:hAnsi="Calibri" w:cs="Calibri"/>
                <w:color w:val="000000"/>
                <w:sz w:val="15"/>
                <w:szCs w:val="15"/>
                <w:lang w:eastAsia="es-MX"/>
              </w:rPr>
              <w:t xml:space="preserve"> Cédula de entrega de documentos.</w:t>
            </w:r>
          </w:p>
        </w:tc>
        <w:tc>
          <w:tcPr>
            <w:tcW w:w="964" w:type="dxa"/>
            <w:shd w:val="clear" w:color="auto" w:fill="auto"/>
            <w:vAlign w:val="center"/>
            <w:hideMark/>
          </w:tcPr>
          <w:p w14:paraId="76021E9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A5C552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FFCC9B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BBBCDBE"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3B77AA" w:rsidRPr="00AC0E51">
              <w:rPr>
                <w:rFonts w:ascii="Calibri" w:hAnsi="Calibri" w:cs="Calibri"/>
                <w:bCs/>
                <w:sz w:val="15"/>
                <w:szCs w:val="15"/>
              </w:rPr>
              <w:t>equipos</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A5D5D3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242F1091"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4.</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Certificado o escrito bajo protesta de decir </w:t>
            </w:r>
            <w:r w:rsidR="00D1448E" w:rsidRPr="00AC0E51">
              <w:rPr>
                <w:rFonts w:ascii="Calibri" w:eastAsia="Calibri" w:hAnsi="Calibri" w:cs="Calibri"/>
                <w:color w:val="000000"/>
                <w:sz w:val="15"/>
                <w:szCs w:val="15"/>
                <w:lang w:eastAsia="es-MX"/>
              </w:rPr>
              <w:t>verdad de</w:t>
            </w:r>
            <w:r w:rsidRPr="00AC0E51">
              <w:rPr>
                <w:rFonts w:ascii="Calibri" w:eastAsia="Calibri" w:hAnsi="Calibri" w:cs="Calibri"/>
                <w:color w:val="000000"/>
                <w:sz w:val="15"/>
                <w:szCs w:val="15"/>
                <w:lang w:eastAsia="es-MX"/>
              </w:rPr>
              <w:t xml:space="preserv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FC7888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5.</w:t>
            </w:r>
            <w:r w:rsidRPr="00AC0E51">
              <w:rPr>
                <w:rFonts w:ascii="Calibri" w:hAnsi="Calibri" w:cs="Calibri"/>
                <w:b/>
                <w:bCs/>
                <w:color w:val="000000"/>
                <w:sz w:val="15"/>
                <w:szCs w:val="15"/>
                <w:lang w:eastAsia="es-MX"/>
              </w:rPr>
              <w:t>       ANEXO 2</w:t>
            </w:r>
            <w:r w:rsidRPr="00AC0E51">
              <w:rPr>
                <w:rFonts w:ascii="Calibri" w:hAnsi="Calibri" w:cs="Calibri"/>
                <w:color w:val="000000"/>
                <w:sz w:val="15"/>
                <w:szCs w:val="15"/>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9B56A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6.</w:t>
            </w:r>
            <w:r w:rsidRPr="00AC0E51">
              <w:rPr>
                <w:rFonts w:ascii="Calibri" w:hAnsi="Calibri" w:cs="Calibri"/>
                <w:b/>
                <w:bCs/>
                <w:sz w:val="15"/>
                <w:szCs w:val="15"/>
                <w:lang w:val="es-MX" w:eastAsia="es-MX"/>
              </w:rPr>
              <w:t xml:space="preserve">       </w:t>
            </w:r>
            <w:r w:rsidRPr="00AC0E51">
              <w:rPr>
                <w:rFonts w:ascii="Calibri" w:hAnsi="Calibri" w:cs="Calibri"/>
                <w:sz w:val="15"/>
                <w:szCs w:val="15"/>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5A1664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7.</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A632C9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50DF3346" w:rsidR="00DA3E3F" w:rsidRPr="00C315DB" w:rsidRDefault="00DA3E3F" w:rsidP="00EF1DD1">
            <w:pPr>
              <w:jc w:val="both"/>
              <w:rPr>
                <w:rFonts w:ascii="Calibri" w:hAnsi="Calibri" w:cs="Calibri"/>
                <w:color w:val="000000"/>
                <w:sz w:val="15"/>
                <w:szCs w:val="15"/>
                <w:lang w:val="es-MX" w:eastAsia="es-MX"/>
              </w:rPr>
            </w:pPr>
            <w:r w:rsidRPr="00C315DB">
              <w:rPr>
                <w:rFonts w:ascii="Calibri" w:eastAsia="Calibri" w:hAnsi="Calibri" w:cs="Calibri"/>
                <w:color w:val="000000"/>
                <w:sz w:val="15"/>
                <w:szCs w:val="15"/>
                <w:lang w:eastAsia="es-MX"/>
              </w:rPr>
              <w:t>8.</w:t>
            </w:r>
            <w:r w:rsidRPr="00C315DB">
              <w:rPr>
                <w:rFonts w:ascii="Calibri" w:eastAsia="Calibri" w:hAnsi="Calibri" w:cs="Calibri"/>
                <w:b/>
                <w:bCs/>
                <w:color w:val="000000"/>
                <w:sz w:val="15"/>
                <w:szCs w:val="15"/>
                <w:lang w:eastAsia="es-MX"/>
              </w:rPr>
              <w:t xml:space="preserve">       </w:t>
            </w:r>
            <w:r w:rsidRPr="00C315DB">
              <w:rPr>
                <w:rFonts w:ascii="Calibri" w:eastAsia="Calibri" w:hAnsi="Calibri" w:cs="Calibri"/>
                <w:color w:val="000000"/>
                <w:sz w:val="15"/>
                <w:szCs w:val="15"/>
                <w:lang w:eastAsia="es-MX"/>
              </w:rPr>
              <w:t xml:space="preserve">Carta bajo protesta de decir verdad que cuenta con la capacidad de suministrar el </w:t>
            </w:r>
            <w:r w:rsidR="003B77AA" w:rsidRPr="00C315DB">
              <w:rPr>
                <w:rFonts w:ascii="Calibri" w:hAnsi="Calibri" w:cs="Calibri"/>
                <w:sz w:val="15"/>
                <w:szCs w:val="15"/>
              </w:rPr>
              <w:t>equipo</w:t>
            </w:r>
            <w:r w:rsidR="008D4B4D" w:rsidRPr="00C315DB">
              <w:rPr>
                <w:rFonts w:ascii="Calibri" w:eastAsia="Calibri" w:hAnsi="Calibri" w:cs="Calibri"/>
                <w:color w:val="000000"/>
                <w:sz w:val="15"/>
                <w:szCs w:val="15"/>
                <w:lang w:eastAsia="es-MX"/>
              </w:rPr>
              <w:t xml:space="preserve"> </w:t>
            </w:r>
            <w:r w:rsidRPr="00C315DB">
              <w:rPr>
                <w:rFonts w:ascii="Calibri" w:eastAsia="Calibri" w:hAnsi="Calibri" w:cs="Calibri"/>
                <w:color w:val="000000"/>
                <w:sz w:val="15"/>
                <w:szCs w:val="15"/>
                <w:lang w:eastAsia="es-MX"/>
              </w:rPr>
              <w:t xml:space="preserve">con los requerimientos establecidos en estas bases. </w:t>
            </w:r>
          </w:p>
        </w:tc>
        <w:tc>
          <w:tcPr>
            <w:tcW w:w="964" w:type="dxa"/>
            <w:shd w:val="clear" w:color="auto" w:fill="auto"/>
            <w:vAlign w:val="center"/>
            <w:hideMark/>
          </w:tcPr>
          <w:p w14:paraId="178AEAE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762BA1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276A450C" w:rsidR="00DA3E3F" w:rsidRPr="00C315DB" w:rsidRDefault="00DA3E3F" w:rsidP="00EF1DD1">
            <w:pPr>
              <w:jc w:val="both"/>
              <w:rPr>
                <w:rFonts w:ascii="Calibri" w:hAnsi="Calibri" w:cs="Calibri"/>
                <w:color w:val="000000"/>
                <w:sz w:val="15"/>
                <w:szCs w:val="15"/>
                <w:lang w:val="es-MX" w:eastAsia="es-MX"/>
              </w:rPr>
            </w:pPr>
            <w:r w:rsidRPr="00C315DB">
              <w:rPr>
                <w:rFonts w:ascii="Calibri" w:hAnsi="Calibri" w:cs="Calibri"/>
                <w:color w:val="000000"/>
                <w:sz w:val="15"/>
                <w:szCs w:val="15"/>
                <w:lang w:eastAsia="es-MX"/>
              </w:rPr>
              <w:t>9.</w:t>
            </w:r>
            <w:r w:rsidRPr="00C315DB">
              <w:rPr>
                <w:rFonts w:ascii="Calibri" w:hAnsi="Calibri" w:cs="Calibri"/>
                <w:b/>
                <w:bCs/>
                <w:sz w:val="15"/>
                <w:szCs w:val="15"/>
                <w:lang w:eastAsia="es-MX"/>
              </w:rPr>
              <w:t xml:space="preserve">       </w:t>
            </w:r>
            <w:r w:rsidRPr="00C315DB">
              <w:rPr>
                <w:rFonts w:ascii="Calibri" w:hAnsi="Calibri" w:cs="Calibri"/>
                <w:sz w:val="15"/>
                <w:szCs w:val="15"/>
                <w:lang w:eastAsia="es-MX"/>
              </w:rPr>
              <w:t xml:space="preserve">En caso de que el licitante sea fabricante, deberá presentar carta original en papel preferentemente con membrete, en la que manifieste para esta Licitación Pública Nacional </w:t>
            </w:r>
            <w:r w:rsidR="009A5121" w:rsidRPr="00C315DB">
              <w:rPr>
                <w:rFonts w:ascii="Calibri" w:hAnsi="Calibri" w:cs="Calibri"/>
                <w:sz w:val="15"/>
                <w:szCs w:val="15"/>
                <w:lang w:eastAsia="es-MX"/>
              </w:rPr>
              <w:t>Presencial</w:t>
            </w:r>
            <w:r w:rsidRPr="00C315DB">
              <w:rPr>
                <w:rFonts w:ascii="Calibri" w:hAnsi="Calibri" w:cs="Calibri"/>
                <w:sz w:val="15"/>
                <w:szCs w:val="15"/>
                <w:lang w:eastAsia="es-MX"/>
              </w:rPr>
              <w:t xml:space="preserve"> No. </w:t>
            </w:r>
            <w:r w:rsidR="00DC2E2E" w:rsidRPr="00C315DB">
              <w:rPr>
                <w:rFonts w:ascii="Calibri" w:hAnsi="Calibri" w:cs="Calibri"/>
                <w:sz w:val="15"/>
                <w:szCs w:val="15"/>
                <w:lang w:eastAsia="es-MX"/>
              </w:rPr>
              <w:t>LP-919044992-N50-2023</w:t>
            </w:r>
            <w:r w:rsidRPr="00C315DB">
              <w:rPr>
                <w:rFonts w:ascii="Calibri" w:hAnsi="Calibri" w:cs="Calibri"/>
                <w:sz w:val="15"/>
                <w:szCs w:val="15"/>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7EFA6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79784A3B" w:rsidR="00DA3E3F" w:rsidRPr="00C315DB" w:rsidRDefault="00DA3E3F" w:rsidP="00EF1DD1">
            <w:pPr>
              <w:jc w:val="both"/>
              <w:rPr>
                <w:rFonts w:ascii="Calibri" w:hAnsi="Calibri" w:cs="Calibri"/>
                <w:color w:val="000000"/>
                <w:sz w:val="15"/>
                <w:szCs w:val="15"/>
                <w:lang w:val="es-MX" w:eastAsia="es-MX"/>
              </w:rPr>
            </w:pPr>
            <w:r w:rsidRPr="00C315DB">
              <w:rPr>
                <w:rFonts w:ascii="Calibri" w:hAnsi="Calibri" w:cs="Calibri"/>
                <w:color w:val="000000"/>
                <w:sz w:val="15"/>
                <w:szCs w:val="15"/>
                <w:lang w:eastAsia="es-MX"/>
              </w:rPr>
              <w:t>10.</w:t>
            </w:r>
            <w:r w:rsidRPr="00C315DB">
              <w:rPr>
                <w:rFonts w:ascii="Calibri" w:hAnsi="Calibri" w:cs="Calibri"/>
                <w:b/>
                <w:bCs/>
                <w:sz w:val="15"/>
                <w:szCs w:val="15"/>
                <w:lang w:eastAsia="es-MX"/>
              </w:rPr>
              <w:t xml:space="preserve">   </w:t>
            </w:r>
            <w:r w:rsidRPr="00C315DB">
              <w:rPr>
                <w:rFonts w:ascii="Calibri" w:hAnsi="Calibri" w:cs="Calibri"/>
                <w:sz w:val="15"/>
                <w:szCs w:val="15"/>
                <w:lang w:eastAsia="es-MX"/>
              </w:rPr>
              <w:t xml:space="preserve">En caso de que el licitante no sea el Fabricante, deberá presentar para esta Licitación Pública Nacional </w:t>
            </w:r>
            <w:r w:rsidR="009A5121" w:rsidRPr="00C315DB">
              <w:rPr>
                <w:rFonts w:ascii="Calibri" w:hAnsi="Calibri" w:cs="Calibri"/>
                <w:sz w:val="15"/>
                <w:szCs w:val="15"/>
                <w:lang w:eastAsia="es-MX"/>
              </w:rPr>
              <w:t>Presencial</w:t>
            </w:r>
            <w:r w:rsidRPr="00C315DB">
              <w:rPr>
                <w:rFonts w:ascii="Calibri" w:hAnsi="Calibri" w:cs="Calibri"/>
                <w:sz w:val="15"/>
                <w:szCs w:val="15"/>
                <w:lang w:eastAsia="es-MX"/>
              </w:rPr>
              <w:t xml:space="preserve"> No. </w:t>
            </w:r>
            <w:r w:rsidR="00DC2E2E" w:rsidRPr="00C315DB">
              <w:rPr>
                <w:rFonts w:ascii="Calibri" w:hAnsi="Calibri" w:cs="Calibri"/>
                <w:sz w:val="15"/>
                <w:szCs w:val="15"/>
                <w:lang w:eastAsia="es-MX"/>
              </w:rPr>
              <w:t>LP-919044992-N50-2023</w:t>
            </w:r>
            <w:r w:rsidRPr="00C315DB">
              <w:rPr>
                <w:rFonts w:ascii="Calibri" w:hAnsi="Calibri" w:cs="Calibri"/>
                <w:sz w:val="15"/>
                <w:szCs w:val="15"/>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E5C73B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D71BAA7" w:rsidR="00DA3E3F" w:rsidRPr="00C315DB" w:rsidRDefault="00DA3E3F" w:rsidP="00EF1DD1">
            <w:pPr>
              <w:jc w:val="both"/>
              <w:rPr>
                <w:rFonts w:ascii="Calibri" w:hAnsi="Calibri" w:cs="Calibri"/>
                <w:color w:val="000000"/>
                <w:sz w:val="15"/>
                <w:szCs w:val="15"/>
                <w:lang w:val="es-MX" w:eastAsia="es-MX"/>
              </w:rPr>
            </w:pPr>
            <w:r w:rsidRPr="00C315DB">
              <w:rPr>
                <w:rFonts w:ascii="Calibri" w:eastAsia="Calibri" w:hAnsi="Calibri" w:cs="Calibri"/>
                <w:color w:val="000000"/>
                <w:sz w:val="15"/>
                <w:szCs w:val="15"/>
                <w:lang w:eastAsia="es-MX"/>
              </w:rPr>
              <w:t>11.</w:t>
            </w:r>
            <w:r w:rsidRPr="00C315DB">
              <w:rPr>
                <w:rFonts w:ascii="Calibri" w:eastAsia="Calibri" w:hAnsi="Calibri" w:cs="Calibri"/>
                <w:b/>
                <w:bCs/>
                <w:color w:val="000000"/>
                <w:sz w:val="15"/>
                <w:szCs w:val="15"/>
                <w:lang w:eastAsia="es-MX"/>
              </w:rPr>
              <w:t xml:space="preserve">   </w:t>
            </w:r>
            <w:r w:rsidRPr="00C315DB">
              <w:rPr>
                <w:rFonts w:ascii="Calibri" w:eastAsia="Calibri" w:hAnsi="Calibri" w:cs="Calibri"/>
                <w:color w:val="000000"/>
                <w:sz w:val="15"/>
                <w:szCs w:val="15"/>
                <w:lang w:eastAsia="es-MX"/>
              </w:rPr>
              <w:t>Los licitantes que deseen participar en el presente concurso deberán presentar como mínimo dos cartas en original,</w:t>
            </w:r>
            <w:r w:rsidR="00EF1DD1" w:rsidRPr="00C315DB">
              <w:rPr>
                <w:rFonts w:ascii="Calibri" w:eastAsia="Calibri" w:hAnsi="Calibri" w:cs="Calibri"/>
                <w:color w:val="000000"/>
                <w:sz w:val="15"/>
                <w:szCs w:val="15"/>
                <w:lang w:eastAsia="es-MX"/>
              </w:rPr>
              <w:t xml:space="preserve"> dirigidas al Director Administrativo de la Convocante,</w:t>
            </w:r>
            <w:r w:rsidRPr="00C315DB">
              <w:rPr>
                <w:rFonts w:ascii="Calibri" w:eastAsia="Calibri" w:hAnsi="Calibri" w:cs="Calibri"/>
                <w:color w:val="000000"/>
                <w:sz w:val="15"/>
                <w:szCs w:val="15"/>
                <w:lang w:eastAsia="es-MX"/>
              </w:rPr>
              <w:t xml:space="preserve"> </w:t>
            </w:r>
            <w:r w:rsidR="006F1636" w:rsidRPr="00C315DB">
              <w:rPr>
                <w:rFonts w:ascii="Calibri" w:eastAsia="Calibri" w:hAnsi="Calibri" w:cs="Calibri"/>
                <w:color w:val="000000"/>
                <w:sz w:val="15"/>
                <w:szCs w:val="15"/>
                <w:lang w:eastAsia="es-MX"/>
              </w:rPr>
              <w:t>emitidas en un período máximo de 12 meses previos a la fecha de la apertura de proposiciones técnicas  por clientes</w:t>
            </w:r>
            <w:r w:rsidRPr="00C315DB">
              <w:rPr>
                <w:rFonts w:ascii="Calibri" w:eastAsia="Calibri" w:hAnsi="Calibri" w:cs="Calibri"/>
                <w:color w:val="000000"/>
                <w:sz w:val="15"/>
                <w:szCs w:val="15"/>
                <w:lang w:eastAsia="es-MX"/>
              </w:rPr>
              <w:t xml:space="preserve">, en papel membretado de éstos, en las cuales estipulen que han prestado buen servicio en cuanto al suministro de </w:t>
            </w:r>
            <w:r w:rsidR="003B77AA" w:rsidRPr="00C315DB">
              <w:rPr>
                <w:rFonts w:ascii="Calibri" w:hAnsi="Calibri" w:cs="Calibri"/>
                <w:bCs/>
                <w:sz w:val="15"/>
                <w:szCs w:val="15"/>
              </w:rPr>
              <w:t>equipo</w:t>
            </w:r>
            <w:r w:rsidRPr="00C315DB">
              <w:rPr>
                <w:rFonts w:ascii="Calibri" w:eastAsia="Calibri" w:hAnsi="Calibri" w:cs="Calibri"/>
                <w:color w:val="000000"/>
                <w:sz w:val="15"/>
                <w:szCs w:val="15"/>
                <w:lang w:eastAsia="es-MX"/>
              </w:rPr>
              <w:t xml:space="preserve"> de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3338E5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C315DB" w:rsidRDefault="00DA3E3F" w:rsidP="00EF1DD1">
            <w:pPr>
              <w:jc w:val="both"/>
              <w:rPr>
                <w:rFonts w:ascii="Calibri" w:hAnsi="Calibri" w:cs="Calibri"/>
                <w:color w:val="000000"/>
                <w:sz w:val="15"/>
                <w:szCs w:val="15"/>
                <w:lang w:val="es-MX" w:eastAsia="es-MX"/>
              </w:rPr>
            </w:pPr>
            <w:r w:rsidRPr="00C315DB">
              <w:rPr>
                <w:rFonts w:ascii="Calibri" w:eastAsia="Calibri" w:hAnsi="Calibri" w:cs="Calibri"/>
                <w:color w:val="000000"/>
                <w:sz w:val="15"/>
                <w:szCs w:val="15"/>
                <w:lang w:eastAsia="es-MX"/>
              </w:rPr>
              <w:t>12.</w:t>
            </w:r>
            <w:r w:rsidRPr="00C315DB">
              <w:rPr>
                <w:rFonts w:ascii="Calibri" w:eastAsia="Calibri" w:hAnsi="Calibri" w:cs="Calibri"/>
                <w:b/>
                <w:bCs/>
                <w:color w:val="000000"/>
                <w:sz w:val="15"/>
                <w:szCs w:val="15"/>
                <w:lang w:eastAsia="es-MX"/>
              </w:rPr>
              <w:t xml:space="preserve">   </w:t>
            </w:r>
            <w:r w:rsidRPr="00C315DB">
              <w:rPr>
                <w:rFonts w:ascii="Calibri" w:eastAsia="Calibri" w:hAnsi="Calibri" w:cs="Calibri"/>
                <w:color w:val="000000"/>
                <w:sz w:val="15"/>
                <w:szCs w:val="15"/>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0A208A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Cd o USB que contenga el total de los documentos incluidos en el sobre técnico en formato </w:t>
            </w:r>
            <w:proofErr w:type="spellStart"/>
            <w:r w:rsidRPr="00AC0E51">
              <w:rPr>
                <w:rFonts w:ascii="Calibri" w:eastAsia="Calibri" w:hAnsi="Calibri" w:cs="Calibri"/>
                <w:color w:val="000000"/>
                <w:sz w:val="15"/>
                <w:szCs w:val="15"/>
                <w:lang w:eastAsia="es-MX"/>
              </w:rPr>
              <w:t>pdf</w:t>
            </w:r>
            <w:proofErr w:type="spellEnd"/>
            <w:r w:rsidRPr="00AC0E51">
              <w:rPr>
                <w:rFonts w:ascii="Calibri" w:eastAsia="Calibri" w:hAnsi="Calibri" w:cs="Calibri"/>
                <w:color w:val="000000"/>
                <w:sz w:val="15"/>
                <w:szCs w:val="15"/>
                <w:lang w:eastAsia="es-MX"/>
              </w:rPr>
              <w:t xml:space="preserve">, </w:t>
            </w:r>
            <w:proofErr w:type="spellStart"/>
            <w:r w:rsidRPr="00AC0E51">
              <w:rPr>
                <w:rFonts w:ascii="Calibri" w:eastAsia="Calibri" w:hAnsi="Calibri" w:cs="Calibri"/>
                <w:color w:val="000000"/>
                <w:sz w:val="15"/>
                <w:szCs w:val="15"/>
                <w:lang w:eastAsia="es-MX"/>
              </w:rPr>
              <w:t>word</w:t>
            </w:r>
            <w:proofErr w:type="spellEnd"/>
            <w:r w:rsidRPr="00AC0E51">
              <w:rPr>
                <w:rFonts w:ascii="Calibri" w:eastAsia="Calibri" w:hAnsi="Calibri" w:cs="Calibri"/>
                <w:color w:val="000000"/>
                <w:sz w:val="15"/>
                <w:szCs w:val="15"/>
                <w:lang w:eastAsia="es-MX"/>
              </w:rPr>
              <w:t xml:space="preserve"> o Excel, el cual se requiere únicamente para agilizar la conducción del evento.</w:t>
            </w:r>
          </w:p>
        </w:tc>
        <w:tc>
          <w:tcPr>
            <w:tcW w:w="964" w:type="dxa"/>
            <w:shd w:val="clear" w:color="auto" w:fill="auto"/>
            <w:vAlign w:val="center"/>
            <w:hideMark/>
          </w:tcPr>
          <w:p w14:paraId="39E78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2380D8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14.</w:t>
            </w:r>
            <w:r w:rsidRPr="00AC0E51">
              <w:rPr>
                <w:rFonts w:ascii="Calibri" w:hAnsi="Calibri" w:cs="Calibri"/>
                <w:b/>
                <w:bCs/>
                <w:color w:val="000000"/>
                <w:sz w:val="15"/>
                <w:szCs w:val="15"/>
                <w:lang w:eastAsia="es-MX"/>
              </w:rPr>
              <w:t>   ANEXO 5</w:t>
            </w:r>
            <w:r w:rsidRPr="00AC0E51">
              <w:rPr>
                <w:rFonts w:ascii="Calibri" w:hAnsi="Calibri" w:cs="Calibri"/>
                <w:color w:val="000000"/>
                <w:sz w:val="15"/>
                <w:szCs w:val="15"/>
                <w:lang w:eastAsia="es-MX"/>
              </w:rPr>
              <w:t>. Carta de presentación de proposiciones.</w:t>
            </w:r>
          </w:p>
        </w:tc>
        <w:tc>
          <w:tcPr>
            <w:tcW w:w="964" w:type="dxa"/>
            <w:shd w:val="clear" w:color="auto" w:fill="auto"/>
            <w:vAlign w:val="center"/>
            <w:hideMark/>
          </w:tcPr>
          <w:p w14:paraId="75F2997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6F54D6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15.</w:t>
            </w:r>
            <w:r w:rsidRPr="00AC0E51">
              <w:rPr>
                <w:rFonts w:ascii="Calibri" w:hAnsi="Calibri" w:cs="Calibri"/>
                <w:b/>
                <w:bCs/>
                <w:color w:val="000000"/>
                <w:sz w:val="15"/>
                <w:szCs w:val="15"/>
                <w:lang w:eastAsia="es-MX"/>
              </w:rPr>
              <w:t>   ANEXO 7</w:t>
            </w:r>
            <w:r w:rsidRPr="00AC0E51">
              <w:rPr>
                <w:rFonts w:ascii="Calibri" w:hAnsi="Calibri" w:cs="Calibri"/>
                <w:color w:val="000000"/>
                <w:sz w:val="15"/>
                <w:szCs w:val="15"/>
                <w:lang w:eastAsia="es-MX"/>
              </w:rPr>
              <w:t xml:space="preserve">. Declaración de no encontrarse en alguno de los supuestos establecidos en los </w:t>
            </w:r>
            <w:r w:rsidRPr="00AC0E51">
              <w:rPr>
                <w:rFonts w:ascii="Calibri" w:hAnsi="Calibri" w:cs="Calibri"/>
                <w:i/>
                <w:iCs/>
                <w:color w:val="000000"/>
                <w:sz w:val="15"/>
                <w:szCs w:val="15"/>
                <w:lang w:eastAsia="es-MX"/>
              </w:rPr>
              <w:t>Artículos 37 y 95</w:t>
            </w:r>
            <w:r w:rsidRPr="00AC0E51">
              <w:rPr>
                <w:rFonts w:ascii="Calibri" w:hAnsi="Calibri" w:cs="Calibri"/>
                <w:color w:val="000000"/>
                <w:sz w:val="15"/>
                <w:szCs w:val="15"/>
                <w:lang w:eastAsia="es-MX"/>
              </w:rPr>
              <w:t xml:space="preserve"> de la Ley y </w:t>
            </w:r>
            <w:r w:rsidRPr="00AC0E51">
              <w:rPr>
                <w:rFonts w:ascii="Calibri" w:hAnsi="Calibri" w:cs="Calibri"/>
                <w:i/>
                <w:iCs/>
                <w:color w:val="000000"/>
                <w:sz w:val="15"/>
                <w:szCs w:val="15"/>
                <w:lang w:eastAsia="es-MX"/>
              </w:rPr>
              <w:t>Artículo 38</w:t>
            </w:r>
            <w:r w:rsidRPr="00AC0E51">
              <w:rPr>
                <w:rFonts w:ascii="Calibri" w:hAnsi="Calibri"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67AF9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16.</w:t>
            </w:r>
            <w:r w:rsidRPr="00AC0E51">
              <w:rPr>
                <w:rFonts w:ascii="Calibri" w:hAnsi="Calibri" w:cs="Calibri"/>
                <w:b/>
                <w:bCs/>
                <w:color w:val="000000"/>
                <w:sz w:val="15"/>
                <w:szCs w:val="15"/>
                <w:lang w:eastAsia="es-MX"/>
              </w:rPr>
              <w:t>   ANEXO 9</w:t>
            </w:r>
            <w:r w:rsidRPr="00AC0E51">
              <w:rPr>
                <w:rFonts w:ascii="Calibri" w:hAnsi="Calibri" w:cs="Calibri"/>
                <w:color w:val="000000"/>
                <w:sz w:val="15"/>
                <w:szCs w:val="15"/>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DE6E4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5D9CAB70"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17.</w:t>
            </w:r>
            <w:r w:rsidRPr="00AC0E51">
              <w:rPr>
                <w:rFonts w:ascii="Calibri" w:hAnsi="Calibri" w:cs="Calibri"/>
                <w:b/>
                <w:bCs/>
                <w:color w:val="000000"/>
                <w:sz w:val="15"/>
                <w:szCs w:val="15"/>
                <w:lang w:eastAsia="es-MX"/>
              </w:rPr>
              <w:t>   ANEXO 11</w:t>
            </w:r>
            <w:r w:rsidRPr="00AC0E51">
              <w:rPr>
                <w:rFonts w:ascii="Calibri" w:hAnsi="Calibri" w:cs="Calibri"/>
                <w:color w:val="000000"/>
                <w:sz w:val="15"/>
                <w:szCs w:val="15"/>
                <w:lang w:eastAsia="es-MX"/>
              </w:rPr>
              <w:t xml:space="preserve">. Escrito firmado por el representante o apoderado legal en la que manifiesten </w:t>
            </w:r>
            <w:r w:rsidR="00D1448E" w:rsidRPr="00AC0E51">
              <w:rPr>
                <w:rFonts w:ascii="Calibri" w:hAnsi="Calibri" w:cs="Calibri"/>
                <w:color w:val="000000"/>
                <w:sz w:val="15"/>
                <w:szCs w:val="15"/>
                <w:lang w:eastAsia="es-MX"/>
              </w:rPr>
              <w:t>que,</w:t>
            </w:r>
            <w:r w:rsidRPr="00AC0E51">
              <w:rPr>
                <w:rFonts w:ascii="Calibri" w:hAnsi="Calibri" w:cs="Calibri"/>
                <w:color w:val="000000"/>
                <w:sz w:val="15"/>
                <w:szCs w:val="15"/>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09CE0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18.</w:t>
            </w:r>
            <w:r w:rsidRPr="00AC0E51">
              <w:rPr>
                <w:rFonts w:ascii="Calibri" w:hAnsi="Calibri" w:cs="Calibri"/>
                <w:b/>
                <w:bCs/>
                <w:color w:val="000000"/>
                <w:sz w:val="15"/>
                <w:szCs w:val="15"/>
                <w:lang w:eastAsia="es-MX"/>
              </w:rPr>
              <w:t>   ANEXO 12</w:t>
            </w:r>
            <w:r w:rsidRPr="00AC0E51">
              <w:rPr>
                <w:rFonts w:ascii="Calibri" w:hAnsi="Calibri" w:cs="Calibri"/>
                <w:color w:val="000000"/>
                <w:sz w:val="15"/>
                <w:szCs w:val="15"/>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204C5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19.</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A468C1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20.</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1F2D1D4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3E8BE884" w14:textId="1C049664" w:rsidR="00D1448E" w:rsidRPr="00AC0E51" w:rsidRDefault="00DA3E3F" w:rsidP="00D1448E">
            <w:pPr>
              <w:tabs>
                <w:tab w:val="left" w:pos="1134"/>
                <w:tab w:val="left" w:pos="1276"/>
              </w:tabs>
              <w:ind w:right="49"/>
              <w:jc w:val="both"/>
              <w:rPr>
                <w:rFonts w:ascii="Calibri" w:hAnsi="Calibri" w:cs="Calibri"/>
                <w:color w:val="000000"/>
                <w:sz w:val="15"/>
                <w:szCs w:val="15"/>
                <w:lang w:eastAsia="es-MX"/>
              </w:rPr>
            </w:pPr>
            <w:r w:rsidRPr="00AC0E51">
              <w:rPr>
                <w:rFonts w:ascii="Calibri" w:hAnsi="Calibri" w:cs="Calibri"/>
                <w:color w:val="000000"/>
                <w:sz w:val="15"/>
                <w:szCs w:val="15"/>
                <w:lang w:eastAsia="es-MX"/>
              </w:rPr>
              <w:lastRenderedPageBreak/>
              <w:t xml:space="preserve">21.   </w:t>
            </w:r>
            <w:r w:rsidR="00670A59" w:rsidRPr="00670A59">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3AE2EEF" w14:textId="1863E227" w:rsidR="00DA3E3F" w:rsidRPr="00AC0E51" w:rsidRDefault="00DA3E3F" w:rsidP="00EF1DD1">
            <w:pPr>
              <w:ind w:right="49"/>
              <w:jc w:val="both"/>
              <w:rPr>
                <w:rFonts w:ascii="Calibri" w:hAnsi="Calibri" w:cs="Calibri"/>
                <w:color w:val="000000"/>
                <w:sz w:val="15"/>
                <w:szCs w:val="15"/>
                <w:lang w:eastAsia="es-MX"/>
              </w:rPr>
            </w:pPr>
          </w:p>
        </w:tc>
        <w:tc>
          <w:tcPr>
            <w:tcW w:w="964" w:type="dxa"/>
            <w:shd w:val="clear" w:color="auto" w:fill="auto"/>
            <w:vAlign w:val="center"/>
            <w:hideMark/>
          </w:tcPr>
          <w:p w14:paraId="4C4B438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E69F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5B071A8B"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22.</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Carta mediante la cual manifieste que su giro comercial comprende la venta </w:t>
            </w:r>
            <w:r w:rsidR="00866237" w:rsidRPr="00AC0E51">
              <w:rPr>
                <w:rFonts w:ascii="Calibri" w:hAnsi="Calibri" w:cs="Calibri"/>
                <w:color w:val="000000"/>
                <w:sz w:val="15"/>
                <w:szCs w:val="15"/>
                <w:lang w:eastAsia="es-MX"/>
              </w:rPr>
              <w:t>del</w:t>
            </w:r>
            <w:r w:rsidRPr="00AC0E51">
              <w:rPr>
                <w:rFonts w:ascii="Calibri" w:hAnsi="Calibri" w:cs="Calibri"/>
                <w:color w:val="000000"/>
                <w:sz w:val="15"/>
                <w:szCs w:val="15"/>
                <w:lang w:eastAsia="es-MX"/>
              </w:rPr>
              <w:t xml:space="preserve"> </w:t>
            </w:r>
            <w:r w:rsidR="00AC0E51" w:rsidRPr="00AC0E51">
              <w:rPr>
                <w:rFonts w:ascii="Calibri" w:hAnsi="Calibri" w:cs="Calibri"/>
                <w:bCs/>
                <w:sz w:val="15"/>
                <w:szCs w:val="15"/>
              </w:rPr>
              <w:t>equipo</w:t>
            </w:r>
            <w:r w:rsidR="008D4B4D" w:rsidRPr="00AC0E51">
              <w:rPr>
                <w:rFonts w:ascii="Calibri" w:hAnsi="Calibri" w:cs="Calibri"/>
                <w:color w:val="000000"/>
                <w:sz w:val="15"/>
                <w:szCs w:val="15"/>
                <w:lang w:eastAsia="es-MX"/>
              </w:rPr>
              <w:t xml:space="preserve"> </w:t>
            </w:r>
            <w:r w:rsidR="00866237" w:rsidRPr="00AC0E51">
              <w:rPr>
                <w:rFonts w:ascii="Calibri" w:hAnsi="Calibri" w:cs="Calibri"/>
                <w:color w:val="000000"/>
                <w:sz w:val="15"/>
                <w:szCs w:val="15"/>
                <w:lang w:eastAsia="es-MX"/>
              </w:rPr>
              <w:t xml:space="preserve">a </w:t>
            </w:r>
            <w:r w:rsidRPr="00AC0E51">
              <w:rPr>
                <w:rFonts w:ascii="Calibri" w:hAnsi="Calibri" w:cs="Calibri"/>
                <w:color w:val="000000"/>
                <w:sz w:val="15"/>
                <w:szCs w:val="15"/>
                <w:lang w:eastAsia="es-MX"/>
              </w:rPr>
              <w:t>que se refiere el anexo 1 de esta convocatoria.</w:t>
            </w:r>
          </w:p>
        </w:tc>
        <w:tc>
          <w:tcPr>
            <w:tcW w:w="964" w:type="dxa"/>
            <w:shd w:val="clear" w:color="auto" w:fill="auto"/>
            <w:vAlign w:val="center"/>
            <w:hideMark/>
          </w:tcPr>
          <w:p w14:paraId="34499FC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7839CC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23.</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E07F98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51F0C29A"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24.</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Para el caso del(los) PARTICIPANTE(s) que opte(n) por la presentación conjunta de propuestas, de conformidad con los </w:t>
            </w:r>
            <w:r w:rsidRPr="00AC0E51">
              <w:rPr>
                <w:rFonts w:ascii="Calibri" w:hAnsi="Calibri" w:cs="Calibri"/>
                <w:i/>
                <w:iCs/>
                <w:color w:val="000000"/>
                <w:sz w:val="15"/>
                <w:szCs w:val="15"/>
                <w:lang w:eastAsia="es-MX"/>
              </w:rPr>
              <w:t>Artículos 36</w:t>
            </w:r>
            <w:r w:rsidRPr="00AC0E51">
              <w:rPr>
                <w:rFonts w:ascii="Calibri" w:hAnsi="Calibri" w:cs="Calibri"/>
                <w:color w:val="000000"/>
                <w:sz w:val="15"/>
                <w:szCs w:val="15"/>
                <w:lang w:eastAsia="es-MX"/>
              </w:rPr>
              <w:t xml:space="preserve"> de la Ley de Adquisiciones, Arrendamientos y Contratación de Servicios del Estado de Nuevo León y </w:t>
            </w:r>
            <w:r w:rsidRPr="00AC0E51">
              <w:rPr>
                <w:rFonts w:ascii="Calibri" w:hAnsi="Calibri" w:cs="Calibri"/>
                <w:i/>
                <w:iCs/>
                <w:color w:val="000000"/>
                <w:sz w:val="15"/>
                <w:szCs w:val="15"/>
                <w:lang w:eastAsia="es-MX"/>
              </w:rPr>
              <w:t>76</w:t>
            </w:r>
            <w:r w:rsidRPr="00AC0E51">
              <w:rPr>
                <w:rFonts w:ascii="Calibri" w:hAnsi="Calibri"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D1448E" w:rsidRPr="00AC0E51">
              <w:rPr>
                <w:rFonts w:ascii="Calibri" w:hAnsi="Calibri" w:cs="Calibri"/>
                <w:color w:val="000000"/>
                <w:sz w:val="15"/>
                <w:szCs w:val="15"/>
                <w:lang w:eastAsia="es-MX"/>
              </w:rPr>
              <w:t xml:space="preserve">mismo. </w:t>
            </w:r>
            <w:r w:rsidR="003B77AA" w:rsidRPr="00AC0E51">
              <w:rPr>
                <w:rFonts w:ascii="Calibri" w:hAnsi="Calibri" w:cs="Calibri"/>
                <w:sz w:val="15"/>
                <w:szCs w:val="15"/>
              </w:rPr>
              <w:t>En caso de que no participen en propuestas conjuntas deberá manifestarlo por escrito, en este último supuesto de no presentar dicho escrito no será motivo de rechazo de las propuestas.</w:t>
            </w:r>
          </w:p>
        </w:tc>
        <w:tc>
          <w:tcPr>
            <w:tcW w:w="964" w:type="dxa"/>
            <w:shd w:val="clear" w:color="auto" w:fill="auto"/>
            <w:vAlign w:val="center"/>
            <w:hideMark/>
          </w:tcPr>
          <w:p w14:paraId="631F35C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F5FE28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4145F393" w14:textId="77777777" w:rsidR="00D1448E" w:rsidRDefault="00D1448E" w:rsidP="00BA09CD">
      <w:pPr>
        <w:pStyle w:val="Default"/>
        <w:rPr>
          <w:rFonts w:ascii="Calibri" w:hAnsi="Calibri"/>
          <w:b/>
          <w:bCs/>
          <w:sz w:val="20"/>
          <w:szCs w:val="20"/>
        </w:rPr>
      </w:pPr>
    </w:p>
    <w:p w14:paraId="1A4DA23D" w14:textId="77777777" w:rsidR="00AC0E51" w:rsidRPr="00AA0B61" w:rsidRDefault="00AC0E51"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4FB1A5" w14:textId="77777777" w:rsidR="00D1448E" w:rsidRDefault="00D1448E" w:rsidP="00BA09CD">
      <w:pPr>
        <w:tabs>
          <w:tab w:val="left" w:pos="4253"/>
          <w:tab w:val="left" w:pos="8080"/>
        </w:tabs>
        <w:ind w:right="1"/>
        <w:jc w:val="both"/>
        <w:rPr>
          <w:rFonts w:ascii="Calibri" w:hAnsi="Calibri"/>
          <w:sz w:val="18"/>
          <w:szCs w:val="18"/>
        </w:rPr>
      </w:pPr>
    </w:p>
    <w:p w14:paraId="23CDDFBA" w14:textId="77777777" w:rsidR="00D1448E" w:rsidRDefault="00D1448E" w:rsidP="00BA09CD">
      <w:pPr>
        <w:tabs>
          <w:tab w:val="left" w:pos="4253"/>
          <w:tab w:val="left" w:pos="8080"/>
        </w:tabs>
        <w:ind w:right="1"/>
        <w:jc w:val="both"/>
        <w:rPr>
          <w:rFonts w:ascii="Calibri" w:hAnsi="Calibri"/>
          <w:sz w:val="18"/>
          <w:szCs w:val="18"/>
        </w:rPr>
      </w:pPr>
    </w:p>
    <w:p w14:paraId="7AED9021" w14:textId="77777777" w:rsidR="00D1448E" w:rsidRDefault="00D1448E" w:rsidP="00BA09CD">
      <w:pPr>
        <w:tabs>
          <w:tab w:val="left" w:pos="4253"/>
          <w:tab w:val="left" w:pos="8080"/>
        </w:tabs>
        <w:ind w:right="1"/>
        <w:jc w:val="both"/>
        <w:rPr>
          <w:rFonts w:ascii="Calibri" w:hAnsi="Calibri"/>
          <w:sz w:val="18"/>
          <w:szCs w:val="18"/>
        </w:rPr>
      </w:pPr>
    </w:p>
    <w:p w14:paraId="72F65C90" w14:textId="77777777" w:rsidR="00D1448E" w:rsidRDefault="00D1448E" w:rsidP="00BA09CD">
      <w:pPr>
        <w:tabs>
          <w:tab w:val="left" w:pos="4253"/>
          <w:tab w:val="left" w:pos="8080"/>
        </w:tabs>
        <w:ind w:right="1"/>
        <w:jc w:val="both"/>
        <w:rPr>
          <w:rFonts w:ascii="Calibri" w:hAnsi="Calibri"/>
          <w:sz w:val="18"/>
          <w:szCs w:val="18"/>
        </w:rPr>
      </w:pPr>
    </w:p>
    <w:p w14:paraId="5E622365" w14:textId="77777777" w:rsidR="00D1448E" w:rsidRDefault="00D1448E" w:rsidP="00BA09CD">
      <w:pPr>
        <w:tabs>
          <w:tab w:val="left" w:pos="4253"/>
          <w:tab w:val="left" w:pos="8080"/>
        </w:tabs>
        <w:ind w:right="1"/>
        <w:jc w:val="both"/>
        <w:rPr>
          <w:rFonts w:ascii="Calibri" w:hAnsi="Calibri"/>
          <w:sz w:val="18"/>
          <w:szCs w:val="18"/>
        </w:rPr>
      </w:pPr>
    </w:p>
    <w:p w14:paraId="4B8C0C8E" w14:textId="77777777" w:rsidR="00D1448E" w:rsidRDefault="00D1448E" w:rsidP="00BA09CD">
      <w:pPr>
        <w:tabs>
          <w:tab w:val="left" w:pos="4253"/>
          <w:tab w:val="left" w:pos="8080"/>
        </w:tabs>
        <w:ind w:right="1"/>
        <w:jc w:val="both"/>
        <w:rPr>
          <w:rFonts w:ascii="Calibri" w:hAnsi="Calibri"/>
          <w:sz w:val="18"/>
          <w:szCs w:val="18"/>
        </w:rPr>
      </w:pPr>
    </w:p>
    <w:p w14:paraId="3243045F" w14:textId="77777777" w:rsidR="00D1448E" w:rsidRDefault="00D1448E" w:rsidP="00BA09CD">
      <w:pPr>
        <w:tabs>
          <w:tab w:val="left" w:pos="4253"/>
          <w:tab w:val="left" w:pos="8080"/>
        </w:tabs>
        <w:ind w:right="1"/>
        <w:jc w:val="both"/>
        <w:rPr>
          <w:rFonts w:ascii="Calibri" w:hAnsi="Calibri"/>
          <w:sz w:val="18"/>
          <w:szCs w:val="18"/>
        </w:rPr>
      </w:pPr>
    </w:p>
    <w:p w14:paraId="6662A962" w14:textId="77777777" w:rsidR="00D1448E" w:rsidRDefault="00D1448E" w:rsidP="00BA09CD">
      <w:pPr>
        <w:tabs>
          <w:tab w:val="left" w:pos="4253"/>
          <w:tab w:val="left" w:pos="8080"/>
        </w:tabs>
        <w:ind w:right="1"/>
        <w:jc w:val="both"/>
        <w:rPr>
          <w:rFonts w:ascii="Calibri" w:hAnsi="Calibri"/>
          <w:sz w:val="18"/>
          <w:szCs w:val="18"/>
        </w:rPr>
      </w:pPr>
    </w:p>
    <w:p w14:paraId="17D72E45" w14:textId="0F3966A7" w:rsidR="00190C8C" w:rsidRPr="00183705" w:rsidRDefault="008A2B36"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Pr>
          <w:rFonts w:ascii="Calibri" w:hAnsi="Calibri"/>
          <w:b/>
          <w:bCs/>
          <w:sz w:val="20"/>
          <w:szCs w:val="20"/>
        </w:rPr>
        <w:lastRenderedPageBreak/>
        <w:t>AN</w:t>
      </w:r>
      <w:r w:rsidR="00CA04EA" w:rsidRPr="00183705">
        <w:rPr>
          <w:rFonts w:ascii="Calibri" w:hAnsi="Calibri"/>
          <w:b/>
          <w:bCs/>
          <w:sz w:val="20"/>
          <w:szCs w:val="20"/>
        </w:rPr>
        <w:t>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10667E2E"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DC2E2E">
        <w:rPr>
          <w:rFonts w:ascii="Calibri" w:hAnsi="Calibri"/>
          <w:color w:val="auto"/>
          <w:sz w:val="18"/>
          <w:szCs w:val="16"/>
        </w:rPr>
        <w:t>LP-919044992-N50-2023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67EAC17A"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DC2E2E">
        <w:rPr>
          <w:rFonts w:ascii="Calibri" w:hAnsi="Calibri"/>
          <w:color w:val="auto"/>
          <w:sz w:val="18"/>
          <w:szCs w:val="16"/>
        </w:rPr>
        <w:t>LP-919044992-N50-2023</w:t>
      </w:r>
      <w:r w:rsidRPr="00183705">
        <w:rPr>
          <w:rFonts w:ascii="Calibri" w:hAnsi="Calibri"/>
          <w:color w:val="auto"/>
          <w:sz w:val="18"/>
          <w:szCs w:val="16"/>
        </w:rPr>
        <w:t xml:space="preserve"> que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r w:rsidR="003025F8" w:rsidRPr="00183705">
        <w:rPr>
          <w:rFonts w:ascii="Calibri" w:hAnsi="Calibri"/>
          <w:sz w:val="18"/>
          <w:szCs w:val="16"/>
        </w:rPr>
        <w:t>_ (</w:t>
      </w:r>
      <w:r w:rsidRPr="00183705">
        <w:rPr>
          <w:rFonts w:ascii="Calibri" w:hAnsi="Calibri"/>
          <w:sz w:val="18"/>
          <w:szCs w:val="16"/>
        </w:rPr>
        <w:t xml:space="preserve">persona física o </w:t>
      </w:r>
      <w:r w:rsidR="003025F8" w:rsidRPr="00183705">
        <w:rPr>
          <w:rFonts w:ascii="Calibri" w:hAnsi="Calibri"/>
          <w:sz w:val="18"/>
          <w:szCs w:val="16"/>
        </w:rPr>
        <w:t>moral) _</w:t>
      </w:r>
      <w:r w:rsidRPr="00183705">
        <w:rPr>
          <w:rFonts w:ascii="Calibri" w:hAnsi="Calibri"/>
          <w:sz w:val="18"/>
          <w:szCs w:val="16"/>
        </w:rPr>
        <w:t xml:space="preserve">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D3DE7">
        <w:rPr>
          <w:rFonts w:ascii="Calibri" w:hAnsi="Calibri"/>
          <w:sz w:val="16"/>
          <w:szCs w:val="16"/>
        </w:rPr>
        <w:t>y Acuerdo Delegatorio de facultades signado en fecha 02 de Junio del 2022 y Publicado en el Periódico Oficial del Estado de Nuevo León</w:t>
      </w:r>
      <w:bookmarkEnd w:id="4"/>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7EFA0E7F"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DC2E2E">
        <w:rPr>
          <w:rFonts w:ascii="Calibri" w:hAnsi="Calibri"/>
          <w:sz w:val="16"/>
          <w:szCs w:val="16"/>
        </w:rPr>
        <w:t>LP-919044992-N50-2023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5" w:name="_Hlk491079939"/>
      <w:r w:rsidRPr="001D3DE7">
        <w:rPr>
          <w:rFonts w:ascii="Calibri" w:hAnsi="Calibri" w:cs="Tahoma"/>
          <w:sz w:val="16"/>
          <w:szCs w:val="16"/>
        </w:rPr>
        <w:t xml:space="preserve">Que acredita la legal existencia de la compañía denominada </w:t>
      </w:r>
      <w:bookmarkEnd w:id="5"/>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6" w:name="_Hlk491079956"/>
      <w:r w:rsidRPr="001D3DE7">
        <w:rPr>
          <w:rFonts w:ascii="Calibri" w:hAnsi="Calibri" w:cs="Tahoma"/>
          <w:sz w:val="16"/>
          <w:szCs w:val="16"/>
        </w:rPr>
        <w:t xml:space="preserve">Que el Representante Legal de dicha compañía, </w:t>
      </w:r>
      <w:bookmarkEnd w:id="6"/>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7" w:name="_Hlk491080052"/>
      <w:r w:rsidRPr="001D3DE7">
        <w:rPr>
          <w:rFonts w:ascii="Calibri" w:hAnsi="Calibri" w:cs="Arial"/>
          <w:color w:val="000000"/>
          <w:sz w:val="16"/>
          <w:szCs w:val="16"/>
        </w:rPr>
        <w:t xml:space="preserve"> </w:t>
      </w:r>
      <w:bookmarkEnd w:id="7"/>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5B911D8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w:t>
      </w:r>
      <w:r w:rsidR="008A2B36" w:rsidRPr="001D3DE7">
        <w:rPr>
          <w:rFonts w:ascii="Calibri" w:hAnsi="Calibri"/>
          <w:sz w:val="16"/>
          <w:szCs w:val="16"/>
        </w:rPr>
        <w:t>OBJETO. -</w:t>
      </w:r>
      <w:r w:rsidRPr="001D3DE7">
        <w:rPr>
          <w:rFonts w:ascii="Calibri" w:hAnsi="Calibri"/>
          <w:sz w:val="16"/>
          <w:szCs w:val="16"/>
        </w:rPr>
        <w:t xml:space="preserve"> “EL PROVEEDOR” se obliga a vender a “S.S.N.L.”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DC2E2E">
        <w:rPr>
          <w:rFonts w:ascii="Calibri" w:hAnsi="Calibri"/>
          <w:sz w:val="16"/>
          <w:szCs w:val="16"/>
        </w:rPr>
        <w:t>LP-919044992-N50-2023</w:t>
      </w:r>
      <w:r w:rsidRPr="001D3DE7">
        <w:rPr>
          <w:rFonts w:ascii="Calibri" w:hAnsi="Calibri"/>
          <w:sz w:val="16"/>
          <w:szCs w:val="16"/>
        </w:rPr>
        <w:t>, conforme</w:t>
      </w:r>
      <w:r w:rsidR="00670A59">
        <w:rPr>
          <w:rFonts w:ascii="Calibri" w:hAnsi="Calibri"/>
          <w:sz w:val="16"/>
          <w:szCs w:val="16"/>
        </w:rPr>
        <w:t xml:space="preserve"> a la junta de aclaraciones,</w:t>
      </w:r>
      <w:r w:rsidRPr="001D3DE7">
        <w:rPr>
          <w:rFonts w:ascii="Calibri" w:hAnsi="Calibri"/>
          <w:sz w:val="16"/>
          <w:szCs w:val="16"/>
        </w:rPr>
        <w:t xml:space="preserv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40728FC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w:t>
      </w:r>
      <w:r w:rsidR="008A2B36" w:rsidRPr="001D3DE7">
        <w:rPr>
          <w:rFonts w:ascii="Calibri" w:hAnsi="Calibri"/>
          <w:sz w:val="16"/>
          <w:szCs w:val="16"/>
        </w:rPr>
        <w:t>CONTRATO. -</w:t>
      </w:r>
      <w:r w:rsidRPr="001D3DE7">
        <w:rPr>
          <w:rFonts w:ascii="Calibri" w:hAnsi="Calibri"/>
          <w:sz w:val="16"/>
          <w:szCs w:val="16"/>
        </w:rPr>
        <w:t xml:space="preserve">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4BC4075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0BA5DD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 xml:space="preserve">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6B19780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AC0E51">
        <w:rPr>
          <w:rFonts w:ascii="Calibri" w:hAnsi="Calibri"/>
          <w:sz w:val="16"/>
          <w:szCs w:val="16"/>
        </w:rPr>
        <w:t>equipo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4A617E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w:t>
      </w:r>
      <w:r w:rsidR="008A2B36" w:rsidRPr="001D3DE7">
        <w:rPr>
          <w:rFonts w:ascii="Calibri" w:hAnsi="Calibri"/>
          <w:sz w:val="16"/>
          <w:szCs w:val="16"/>
        </w:rPr>
        <w:t>PAGO. -</w:t>
      </w:r>
      <w:r w:rsidRPr="001D3DE7">
        <w:rPr>
          <w:rFonts w:ascii="Calibri" w:hAnsi="Calibri"/>
          <w:sz w:val="16"/>
          <w:szCs w:val="16"/>
        </w:rPr>
        <w:t xml:space="preserve"> El pago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se realizará en </w:t>
      </w:r>
      <w:r w:rsidR="008A2B36" w:rsidRPr="001D3DE7">
        <w:rPr>
          <w:rFonts w:ascii="Calibri" w:hAnsi="Calibri"/>
          <w:sz w:val="16"/>
          <w:szCs w:val="16"/>
        </w:rPr>
        <w:t>pesos mexicanos</w:t>
      </w:r>
      <w:r w:rsidRPr="001D3DE7">
        <w:rPr>
          <w:rFonts w:ascii="Calibri" w:hAnsi="Calibri"/>
          <w:sz w:val="16"/>
          <w:szCs w:val="16"/>
        </w:rPr>
        <w:t xml:space="preserve">,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50C470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r w:rsidR="00AC0E51" w:rsidRPr="001D3DE7">
        <w:rPr>
          <w:rFonts w:ascii="Calibri" w:hAnsi="Calibri"/>
          <w:sz w:val="16"/>
          <w:szCs w:val="16"/>
        </w:rPr>
        <w:t>director</w:t>
      </w:r>
      <w:r w:rsidRPr="001D3DE7">
        <w:rPr>
          <w:rFonts w:ascii="Calibri" w:hAnsi="Calibri"/>
          <w:sz w:val="16"/>
          <w:szCs w:val="16"/>
        </w:rPr>
        <w:t xml:space="preserve">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07EACC0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188EF0A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AC0E51" w:rsidRPr="001D3DE7">
        <w:rPr>
          <w:rFonts w:ascii="Calibri" w:hAnsi="Calibri"/>
          <w:sz w:val="16"/>
          <w:szCs w:val="16"/>
        </w:rPr>
        <w:t>ENTREGA. -</w:t>
      </w:r>
      <w:r w:rsidRPr="001D3DE7">
        <w:rPr>
          <w:rFonts w:ascii="Calibri" w:hAnsi="Calibri"/>
          <w:sz w:val="16"/>
          <w:szCs w:val="16"/>
        </w:rPr>
        <w:t xml:space="preserve"> </w:t>
      </w:r>
      <w:r w:rsidR="00866237" w:rsidRPr="001D3DE7">
        <w:rPr>
          <w:rFonts w:ascii="Calibri" w:hAnsi="Calibri"/>
          <w:sz w:val="16"/>
          <w:szCs w:val="16"/>
        </w:rPr>
        <w:t xml:space="preserve">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 xml:space="preserve">se entregará en el plazo comprendido del __ de _____ del ____ al __ de _____ del ____, en un horario de 8:00 a 14:00 de </w:t>
      </w:r>
      <w:r w:rsidR="00AC0E51" w:rsidRPr="001D3DE7">
        <w:rPr>
          <w:rFonts w:ascii="Calibri" w:hAnsi="Calibri"/>
          <w:sz w:val="16"/>
          <w:szCs w:val="16"/>
        </w:rPr>
        <w:t>lunes</w:t>
      </w:r>
      <w:r w:rsidRPr="001D3DE7">
        <w:rPr>
          <w:rFonts w:ascii="Calibri" w:hAnsi="Calibri"/>
          <w:sz w:val="16"/>
          <w:szCs w:val="16"/>
        </w:rPr>
        <w:t xml:space="preserve"> a </w:t>
      </w:r>
      <w:r w:rsidR="00AC0E51" w:rsidRPr="001D3DE7">
        <w:rPr>
          <w:rFonts w:ascii="Calibri" w:hAnsi="Calibri"/>
          <w:sz w:val="16"/>
          <w:szCs w:val="16"/>
        </w:rPr>
        <w:t>viernes</w:t>
      </w:r>
      <w:r w:rsidRPr="001D3DE7">
        <w:rPr>
          <w:rFonts w:ascii="Calibri" w:hAnsi="Calibri"/>
          <w:sz w:val="16"/>
          <w:szCs w:val="16"/>
        </w:rPr>
        <w:t>.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5EC30E7E"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AC0E51">
        <w:rPr>
          <w:rFonts w:ascii="Calibri" w:hAnsi="Calibri"/>
          <w:sz w:val="16"/>
          <w:szCs w:val="16"/>
        </w:rPr>
        <w:t>equipo</w:t>
      </w:r>
      <w:r w:rsidR="00D913D4" w:rsidRPr="001D3DE7">
        <w:rPr>
          <w:rFonts w:ascii="Calibri" w:hAnsi="Calibri"/>
          <w:sz w:val="16"/>
          <w:szCs w:val="16"/>
        </w:rPr>
        <w:t xml:space="preserve"> </w:t>
      </w:r>
      <w:r w:rsidR="008A1857" w:rsidRPr="001D3DE7">
        <w:rPr>
          <w:rFonts w:ascii="Calibri" w:hAnsi="Calibri"/>
          <w:sz w:val="16"/>
          <w:szCs w:val="16"/>
        </w:rPr>
        <w:t xml:space="preserve">se </w:t>
      </w:r>
      <w:r w:rsidR="008A2B36" w:rsidRPr="001D3DE7">
        <w:rPr>
          <w:rFonts w:ascii="Calibri" w:hAnsi="Calibri"/>
          <w:sz w:val="16"/>
          <w:szCs w:val="16"/>
        </w:rPr>
        <w:t>entregar</w:t>
      </w:r>
      <w:r w:rsidR="008A2B36">
        <w:rPr>
          <w:rFonts w:ascii="Calibri" w:hAnsi="Calibri"/>
          <w:sz w:val="16"/>
          <w:szCs w:val="16"/>
        </w:rPr>
        <w:t>á</w:t>
      </w:r>
      <w:r w:rsidR="008A1857" w:rsidRPr="001D3DE7">
        <w:rPr>
          <w:rFonts w:ascii="Calibri" w:hAnsi="Calibri"/>
          <w:sz w:val="16"/>
          <w:szCs w:val="16"/>
        </w:rPr>
        <w:t xml:space="preserve">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30AF407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5A7D8E5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0BF48C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8A2B36"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 este contrato estará sujeta como mínimo a un año contado a partir de la entrega de los </w:t>
      </w:r>
      <w:r w:rsidRPr="001D3DE7">
        <w:rPr>
          <w:rFonts w:ascii="Calibri" w:hAnsi="Calibri"/>
          <w:sz w:val="16"/>
          <w:szCs w:val="16"/>
        </w:rPr>
        <w:lastRenderedPageBreak/>
        <w:t>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1EE6065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8A2B36"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84CB9A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8A2B36"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46622E3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8A2B36"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EB8065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62F97B1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73325711"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AC0E51">
        <w:rPr>
          <w:rFonts w:ascii="Calibri" w:hAnsi="Calibri"/>
          <w:sz w:val="16"/>
          <w:szCs w:val="16"/>
        </w:rPr>
        <w:t>equipo</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41FA60A0"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w:t>
      </w:r>
    </w:p>
    <w:p w14:paraId="13799D39" w14:textId="3714887D"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w:t>
      </w:r>
    </w:p>
    <w:p w14:paraId="3B913CC5" w14:textId="265038BF"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AC0E51">
        <w:rPr>
          <w:rFonts w:ascii="Calibri" w:hAnsi="Calibri"/>
          <w:sz w:val="16"/>
          <w:szCs w:val="16"/>
        </w:rPr>
        <w:t>equipo</w:t>
      </w:r>
      <w:r w:rsidR="00AC0E51" w:rsidRPr="00652E9E">
        <w:rPr>
          <w:rFonts w:ascii="Calibri" w:hAnsi="Calibri"/>
          <w:sz w:val="16"/>
          <w:szCs w:val="16"/>
        </w:rPr>
        <w:t xml:space="preserve"> </w:t>
      </w:r>
      <w:r w:rsidRPr="001D3DE7">
        <w:rPr>
          <w:rFonts w:ascii="Calibri" w:hAnsi="Calibri"/>
          <w:sz w:val="16"/>
          <w:szCs w:val="16"/>
        </w:rPr>
        <w:t>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3445D437"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5375488D"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59E94BD3"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145BE54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8A2B36"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52AC333C"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w:t>
      </w:r>
      <w:r w:rsidRPr="00397B0F">
        <w:rPr>
          <w:rFonts w:ascii="Calibri" w:hAnsi="Calibri" w:cs="Arial"/>
          <w:sz w:val="16"/>
          <w:szCs w:val="16"/>
        </w:rPr>
        <w:t>C. EDUARDO M</w:t>
      </w:r>
      <w:r w:rsidR="008D4B4D" w:rsidRPr="00397B0F">
        <w:rPr>
          <w:rFonts w:ascii="Calibri" w:hAnsi="Calibri" w:cs="Arial"/>
          <w:sz w:val="16"/>
          <w:szCs w:val="16"/>
        </w:rPr>
        <w:t>EDINA</w:t>
      </w:r>
      <w:r w:rsidRPr="00397B0F">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134907B" w14:textId="77777777" w:rsidR="00C71E77" w:rsidRPr="00F02B82" w:rsidRDefault="00C71E77" w:rsidP="00C71E7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36FAE046" w14:textId="2623A9C4" w:rsidR="003915F6" w:rsidRPr="00F02B82" w:rsidRDefault="003915F6" w:rsidP="00853C6C">
            <w:pPr>
              <w:ind w:right="-354" w:hanging="212"/>
              <w:rPr>
                <w:rFonts w:ascii="Calibri" w:hAnsi="Calibri" w:cs="Arial"/>
                <w:sz w:val="16"/>
                <w:szCs w:val="16"/>
              </w:rPr>
            </w:pP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78ECBEBA" w14:textId="77777777" w:rsidR="008A2B36" w:rsidRDefault="008A2B36" w:rsidP="00475850">
      <w:pPr>
        <w:ind w:right="-5"/>
        <w:jc w:val="center"/>
        <w:rPr>
          <w:rFonts w:ascii="Calibri" w:hAnsi="Calibri"/>
          <w:sz w:val="18"/>
          <w:szCs w:val="18"/>
        </w:rPr>
      </w:pPr>
    </w:p>
    <w:p w14:paraId="06392F33" w14:textId="77777777" w:rsidR="008A2B36" w:rsidRDefault="008A2B36" w:rsidP="00475850">
      <w:pPr>
        <w:ind w:right="-5"/>
        <w:jc w:val="center"/>
        <w:rPr>
          <w:rFonts w:ascii="Calibri" w:hAnsi="Calibri"/>
          <w:sz w:val="18"/>
          <w:szCs w:val="18"/>
        </w:rPr>
      </w:pPr>
    </w:p>
    <w:p w14:paraId="1FCC918D" w14:textId="77777777" w:rsidR="008A2B36" w:rsidRDefault="008A2B36" w:rsidP="00475850">
      <w:pPr>
        <w:ind w:right="-5"/>
        <w:jc w:val="center"/>
        <w:rPr>
          <w:rFonts w:ascii="Calibri" w:hAnsi="Calibri"/>
          <w:sz w:val="18"/>
          <w:szCs w:val="18"/>
        </w:rPr>
      </w:pPr>
    </w:p>
    <w:p w14:paraId="29A2E10E" w14:textId="77777777" w:rsidR="008A2B36" w:rsidRDefault="008A2B36" w:rsidP="00475850">
      <w:pPr>
        <w:ind w:right="-5"/>
        <w:jc w:val="center"/>
        <w:rPr>
          <w:rFonts w:ascii="Calibri" w:hAnsi="Calibri"/>
          <w:sz w:val="18"/>
          <w:szCs w:val="18"/>
        </w:rPr>
      </w:pPr>
    </w:p>
    <w:p w14:paraId="74622D1B" w14:textId="77777777" w:rsidR="008A2B36" w:rsidRDefault="008A2B36"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2158D6D5"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DC2E2E">
        <w:rPr>
          <w:rFonts w:ascii="Calibri" w:hAnsi="Calibri"/>
          <w:b/>
          <w:bCs/>
          <w:sz w:val="20"/>
          <w:szCs w:val="20"/>
        </w:rPr>
        <w:t>LP-919044992-N50-2023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0C27261C"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DC2E2E">
        <w:rPr>
          <w:rFonts w:ascii="Calibri" w:hAnsi="Calibri"/>
          <w:b/>
          <w:bCs/>
          <w:sz w:val="20"/>
          <w:szCs w:val="20"/>
        </w:rPr>
        <w:t>LP-919044992-N50-2023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6CEDCFB4" w:rsidR="00F04B56" w:rsidRPr="009000C3" w:rsidRDefault="00F04B56" w:rsidP="00F04B56">
      <w:pPr>
        <w:pStyle w:val="Default"/>
        <w:jc w:val="both"/>
        <w:rPr>
          <w:rFonts w:ascii="Calibri" w:hAnsi="Calibri"/>
          <w:sz w:val="20"/>
          <w:szCs w:val="20"/>
        </w:rPr>
      </w:pPr>
      <w:r w:rsidRPr="009000C3">
        <w:rPr>
          <w:rFonts w:ascii="Calibri" w:hAnsi="Calibri"/>
          <w:sz w:val="20"/>
          <w:szCs w:val="20"/>
        </w:rPr>
        <w:t>Manifiesto que somos fabricantes de</w:t>
      </w:r>
      <w:r w:rsidR="003025F8">
        <w:rPr>
          <w:rFonts w:ascii="Calibri" w:hAnsi="Calibri"/>
          <w:sz w:val="20"/>
          <w:szCs w:val="20"/>
        </w:rPr>
        <w:t xml:space="preserve"> </w:t>
      </w:r>
      <w:r w:rsidRPr="009000C3">
        <w:rPr>
          <w:rFonts w:ascii="Calibri" w:hAnsi="Calibri"/>
          <w:sz w:val="20"/>
          <w:szCs w:val="20"/>
        </w:rPr>
        <w:t>l</w:t>
      </w:r>
      <w:r w:rsidR="003025F8">
        <w:rPr>
          <w:rFonts w:ascii="Calibri" w:hAnsi="Calibri"/>
          <w:sz w:val="20"/>
          <w:szCs w:val="20"/>
        </w:rPr>
        <w:t>os equipos</w:t>
      </w:r>
      <w:r w:rsidR="00C71E77" w:rsidRPr="001D3DE7">
        <w:rPr>
          <w:rFonts w:ascii="Calibri" w:hAnsi="Calibri"/>
          <w:sz w:val="16"/>
          <w:szCs w:val="16"/>
        </w:rPr>
        <w:t xml:space="preserve"> </w:t>
      </w:r>
      <w:r w:rsidRPr="009000C3">
        <w:rPr>
          <w:rFonts w:ascii="Calibri" w:hAnsi="Calibri"/>
          <w:sz w:val="20"/>
          <w:szCs w:val="20"/>
        </w:rPr>
        <w:t>y que contamos con la capacidad de producción suficiente para cumplir plenamente con los compromisos contraídos con Servicios de Salud de Nuevo León, O.P.D</w:t>
      </w:r>
      <w:r w:rsidR="003025F8">
        <w:rPr>
          <w:rFonts w:ascii="Calibri" w:hAnsi="Calibri"/>
          <w:sz w:val="20"/>
          <w:szCs w:val="20"/>
        </w:rPr>
        <w:t>.</w:t>
      </w:r>
      <w:r w:rsidRPr="009000C3">
        <w:rPr>
          <w:rFonts w:ascii="Calibri" w:hAnsi="Calibri"/>
          <w:sz w:val="20"/>
          <w:szCs w:val="20"/>
        </w:rPr>
        <w:t xml:space="preserve">, con </w:t>
      </w:r>
      <w:r w:rsidR="008D0472">
        <w:rPr>
          <w:rFonts w:ascii="Calibri" w:hAnsi="Calibri"/>
          <w:sz w:val="20"/>
          <w:szCs w:val="20"/>
        </w:rPr>
        <w:t>el</w:t>
      </w:r>
      <w:r w:rsidRPr="009000C3">
        <w:rPr>
          <w:rFonts w:ascii="Calibri" w:hAnsi="Calibri"/>
          <w:sz w:val="20"/>
          <w:szCs w:val="20"/>
        </w:rPr>
        <w:t>(</w:t>
      </w:r>
      <w:r w:rsidR="008D0472">
        <w:rPr>
          <w:rFonts w:ascii="Calibri" w:hAnsi="Calibri"/>
          <w:sz w:val="20"/>
          <w:szCs w:val="20"/>
        </w:rPr>
        <w:t>lo</w:t>
      </w:r>
      <w:r w:rsidRPr="009000C3">
        <w:rPr>
          <w:rFonts w:ascii="Calibri" w:hAnsi="Calibri"/>
          <w:sz w:val="20"/>
          <w:szCs w:val="20"/>
        </w:rPr>
        <w:t xml:space="preserve">s) </w:t>
      </w:r>
      <w:r w:rsidR="008D0472">
        <w:rPr>
          <w:rFonts w:ascii="Calibri" w:hAnsi="Calibri"/>
          <w:sz w:val="20"/>
          <w:szCs w:val="20"/>
        </w:rPr>
        <w:t>renglón</w:t>
      </w:r>
      <w:r w:rsidRPr="009000C3">
        <w:rPr>
          <w:rFonts w:ascii="Calibri" w:hAnsi="Calibri"/>
          <w:sz w:val="20"/>
          <w:szCs w:val="20"/>
        </w:rPr>
        <w:t>(</w:t>
      </w:r>
      <w:r w:rsidR="008D0472">
        <w:rPr>
          <w:rFonts w:ascii="Calibri" w:hAnsi="Calibri"/>
          <w:sz w:val="20"/>
          <w:szCs w:val="20"/>
        </w:rPr>
        <w:t>e</w:t>
      </w:r>
      <w:r w:rsidRPr="009000C3">
        <w:rPr>
          <w:rFonts w:ascii="Calibri" w:hAnsi="Calibri"/>
          <w:sz w:val="20"/>
          <w:szCs w:val="20"/>
        </w:rPr>
        <w:t xml:space="preserve">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0EBFADFD" w:rsidR="00F04B56" w:rsidRPr="009000C3" w:rsidRDefault="00F04B56" w:rsidP="00F04B56">
            <w:pPr>
              <w:pStyle w:val="Default"/>
              <w:jc w:val="center"/>
              <w:rPr>
                <w:rFonts w:ascii="Calibri" w:hAnsi="Calibri"/>
                <w:sz w:val="20"/>
                <w:szCs w:val="20"/>
              </w:rPr>
            </w:pPr>
            <w:r w:rsidRPr="009000C3">
              <w:rPr>
                <w:rFonts w:ascii="Calibri" w:hAnsi="Calibri"/>
                <w:sz w:val="20"/>
                <w:szCs w:val="20"/>
              </w:rPr>
              <w:t xml:space="preserve">PARTIDA </w:t>
            </w:r>
            <w:r w:rsidR="00FD5DB9">
              <w:rPr>
                <w:rFonts w:ascii="Calibri" w:hAnsi="Calibri"/>
                <w:sz w:val="20"/>
                <w:szCs w:val="20"/>
              </w:rPr>
              <w:t>-</w:t>
            </w:r>
            <w:r w:rsidRPr="009000C3">
              <w:rPr>
                <w:rFonts w:ascii="Calibri" w:hAnsi="Calibri"/>
                <w:sz w:val="20"/>
                <w:szCs w:val="20"/>
              </w:rPr>
              <w:t xml:space="preserve">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4E95379C" w:rsidR="00F04B56" w:rsidRPr="009000C3" w:rsidRDefault="00FD5DB9" w:rsidP="00FD5DB9">
            <w:pPr>
              <w:pStyle w:val="Default"/>
              <w:rPr>
                <w:rFonts w:ascii="Calibri" w:hAnsi="Calibri"/>
                <w:sz w:val="20"/>
                <w:szCs w:val="20"/>
              </w:rPr>
            </w:pPr>
            <w:r>
              <w:rPr>
                <w:rFonts w:ascii="Calibri" w:hAnsi="Calibri"/>
                <w:sz w:val="20"/>
                <w:szCs w:val="20"/>
              </w:rPr>
              <w:t xml:space="preserve">                    1</w:t>
            </w: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3D14C45C"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DC2E2E">
        <w:rPr>
          <w:rFonts w:ascii="Calibri" w:hAnsi="Calibri"/>
          <w:b/>
          <w:bCs/>
          <w:sz w:val="20"/>
          <w:szCs w:val="20"/>
        </w:rPr>
        <w:t>LP-919044992-N50-2023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6AC1DBFF"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DC2E2E">
        <w:rPr>
          <w:rFonts w:ascii="Calibri" w:hAnsi="Calibri"/>
          <w:b/>
          <w:bCs/>
          <w:sz w:val="20"/>
          <w:szCs w:val="20"/>
        </w:rPr>
        <w:t>LP-919044992-N50-2023</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3487798B" w:rsidR="00F04B56" w:rsidRPr="00D913D4"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de</w:t>
      </w:r>
      <w:r w:rsidR="003025F8">
        <w:rPr>
          <w:rFonts w:ascii="Calibri" w:hAnsi="Calibri"/>
          <w:sz w:val="20"/>
          <w:szCs w:val="20"/>
        </w:rPr>
        <w:t xml:space="preserve"> </w:t>
      </w:r>
      <w:r w:rsidRPr="00A32603">
        <w:rPr>
          <w:rFonts w:ascii="Calibri" w:hAnsi="Calibri"/>
          <w:sz w:val="20"/>
          <w:szCs w:val="20"/>
        </w:rPr>
        <w:t>l</w:t>
      </w:r>
      <w:r w:rsidR="003025F8">
        <w:rPr>
          <w:rFonts w:ascii="Calibri" w:hAnsi="Calibri"/>
          <w:sz w:val="20"/>
          <w:szCs w:val="20"/>
        </w:rPr>
        <w:t>os equipos</w:t>
      </w:r>
      <w:r w:rsidRPr="00A32603">
        <w:rPr>
          <w:rFonts w:ascii="Calibri" w:hAnsi="Calibri"/>
          <w:sz w:val="20"/>
          <w:szCs w:val="20"/>
        </w:rPr>
        <w:t xml:space="preserve"> </w:t>
      </w:r>
      <w:r w:rsidRPr="009000C3">
        <w:rPr>
          <w:rFonts w:ascii="Calibri" w:hAnsi="Calibri"/>
          <w:sz w:val="20"/>
          <w:szCs w:val="20"/>
        </w:rPr>
        <w:t xml:space="preserve">y que respaldamos la proposición presentada por el licitante _______________________ para la presente licitación y </w:t>
      </w:r>
      <w:r w:rsidRPr="00D913D4">
        <w:rPr>
          <w:rFonts w:ascii="Calibri" w:hAnsi="Calibri"/>
          <w:sz w:val="20"/>
          <w:szCs w:val="20"/>
        </w:rPr>
        <w:t xml:space="preserve">garantizamos el abasto suficiente para que a su vez pueda cumplir con las adjudicaciones que se deriven de esta licitación; así como la existencia </w:t>
      </w:r>
      <w:r w:rsidR="00FD5DB9">
        <w:rPr>
          <w:rFonts w:ascii="Calibri" w:hAnsi="Calibri"/>
          <w:sz w:val="20"/>
          <w:szCs w:val="20"/>
        </w:rPr>
        <w:t>con</w:t>
      </w:r>
      <w:r w:rsidRPr="00D913D4">
        <w:rPr>
          <w:rFonts w:ascii="Calibri" w:hAnsi="Calibri"/>
          <w:sz w:val="20"/>
          <w:szCs w:val="20"/>
        </w:rPr>
        <w:t xml:space="preserve"> </w:t>
      </w:r>
      <w:r w:rsidR="008D0472">
        <w:rPr>
          <w:rFonts w:ascii="Calibri" w:hAnsi="Calibri"/>
          <w:sz w:val="20"/>
          <w:szCs w:val="20"/>
        </w:rPr>
        <w:t>el</w:t>
      </w:r>
      <w:r w:rsidRPr="00D913D4">
        <w:rPr>
          <w:rFonts w:ascii="Calibri" w:hAnsi="Calibri"/>
          <w:sz w:val="20"/>
          <w:szCs w:val="20"/>
        </w:rPr>
        <w:t>(</w:t>
      </w:r>
      <w:r w:rsidR="008D0472">
        <w:rPr>
          <w:rFonts w:ascii="Calibri" w:hAnsi="Calibri"/>
          <w:sz w:val="20"/>
          <w:szCs w:val="20"/>
        </w:rPr>
        <w:t>lo</w:t>
      </w:r>
      <w:r w:rsidRPr="00D913D4">
        <w:rPr>
          <w:rFonts w:ascii="Calibri" w:hAnsi="Calibri"/>
          <w:sz w:val="20"/>
          <w:szCs w:val="20"/>
        </w:rPr>
        <w:t xml:space="preserve">s) </w:t>
      </w:r>
      <w:r w:rsidR="00FD5DB9">
        <w:rPr>
          <w:rFonts w:ascii="Calibri" w:hAnsi="Calibri"/>
          <w:sz w:val="20"/>
          <w:szCs w:val="20"/>
        </w:rPr>
        <w:t>renglón</w:t>
      </w:r>
      <w:r w:rsidRPr="00D913D4">
        <w:rPr>
          <w:rFonts w:ascii="Calibri" w:hAnsi="Calibri"/>
          <w:sz w:val="20"/>
          <w:szCs w:val="20"/>
        </w:rPr>
        <w:t>(</w:t>
      </w:r>
      <w:r w:rsidR="00FD5DB9">
        <w:rPr>
          <w:rFonts w:ascii="Calibri" w:hAnsi="Calibri"/>
          <w:sz w:val="20"/>
          <w:szCs w:val="20"/>
        </w:rPr>
        <w:t>e</w:t>
      </w:r>
      <w:r w:rsidRPr="00D913D4">
        <w:rPr>
          <w:rFonts w:ascii="Calibri" w:hAnsi="Calibri"/>
          <w:sz w:val="20"/>
          <w:szCs w:val="20"/>
        </w:rPr>
        <w:t>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E35D929"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34E720C8" w:rsidR="00F04B56" w:rsidRPr="009000C3" w:rsidRDefault="00FD5DB9" w:rsidP="00F04B56">
            <w:pPr>
              <w:pStyle w:val="Default"/>
              <w:jc w:val="center"/>
              <w:rPr>
                <w:rFonts w:ascii="Calibri" w:hAnsi="Calibri"/>
                <w:sz w:val="20"/>
                <w:szCs w:val="20"/>
              </w:rPr>
            </w:pPr>
            <w:r>
              <w:rPr>
                <w:rFonts w:ascii="Calibri" w:hAnsi="Calibri"/>
                <w:sz w:val="20"/>
                <w:szCs w:val="20"/>
              </w:rPr>
              <w:t>PARTIDA   -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6C3A582A" w:rsidR="00F04B56" w:rsidRPr="009000C3" w:rsidRDefault="00FD5DB9" w:rsidP="00FD5DB9">
            <w:pPr>
              <w:pStyle w:val="Default"/>
              <w:rPr>
                <w:rFonts w:ascii="Calibri" w:hAnsi="Calibri"/>
                <w:sz w:val="20"/>
                <w:szCs w:val="20"/>
              </w:rPr>
            </w:pPr>
            <w:r>
              <w:rPr>
                <w:rFonts w:ascii="Calibri" w:hAnsi="Calibri"/>
                <w:sz w:val="20"/>
                <w:szCs w:val="20"/>
              </w:rPr>
              <w:t xml:space="preserve">                 1 </w:t>
            </w: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49A4" w14:textId="77777777" w:rsidR="00066350" w:rsidRDefault="00066350" w:rsidP="007F0B73">
      <w:r>
        <w:separator/>
      </w:r>
    </w:p>
  </w:endnote>
  <w:endnote w:type="continuationSeparator" w:id="0">
    <w:p w14:paraId="74C0DA44" w14:textId="77777777" w:rsidR="00066350" w:rsidRDefault="00066350"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477CB2DD"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DC2E2E">
          <w:rPr>
            <w:rFonts w:ascii="Century Gothic" w:hAnsi="Century Gothic"/>
            <w:b/>
            <w:color w:val="00B0F0"/>
            <w:sz w:val="18"/>
            <w:szCs w:val="16"/>
          </w:rPr>
          <w:t>LP-919044992-N50-2023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EE553" w14:textId="77777777" w:rsidR="00066350" w:rsidRDefault="00066350" w:rsidP="007F0B73">
      <w:r>
        <w:separator/>
      </w:r>
    </w:p>
  </w:footnote>
  <w:footnote w:type="continuationSeparator" w:id="0">
    <w:p w14:paraId="3F8CB9A3" w14:textId="77777777" w:rsidR="00066350" w:rsidRDefault="00066350"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D78478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41"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89641585">
    <w:abstractNumId w:val="46"/>
  </w:num>
  <w:num w:numId="2" w16cid:durableId="1925334908">
    <w:abstractNumId w:val="9"/>
  </w:num>
  <w:num w:numId="3" w16cid:durableId="1787890330">
    <w:abstractNumId w:val="28"/>
  </w:num>
  <w:num w:numId="4" w16cid:durableId="978723477">
    <w:abstractNumId w:val="39"/>
  </w:num>
  <w:num w:numId="5" w16cid:durableId="822694047">
    <w:abstractNumId w:val="6"/>
  </w:num>
  <w:num w:numId="6" w16cid:durableId="1023820156">
    <w:abstractNumId w:val="0"/>
  </w:num>
  <w:num w:numId="7" w16cid:durableId="2015377621">
    <w:abstractNumId w:val="21"/>
  </w:num>
  <w:num w:numId="8" w16cid:durableId="476267766">
    <w:abstractNumId w:val="19"/>
  </w:num>
  <w:num w:numId="9" w16cid:durableId="1884753826">
    <w:abstractNumId w:val="36"/>
  </w:num>
  <w:num w:numId="10" w16cid:durableId="1579636792">
    <w:abstractNumId w:val="22"/>
  </w:num>
  <w:num w:numId="11" w16cid:durableId="358819791">
    <w:abstractNumId w:val="11"/>
  </w:num>
  <w:num w:numId="12" w16cid:durableId="79909341">
    <w:abstractNumId w:val="12"/>
  </w:num>
  <w:num w:numId="13" w16cid:durableId="1669483076">
    <w:abstractNumId w:val="14"/>
  </w:num>
  <w:num w:numId="14" w16cid:durableId="1250886623">
    <w:abstractNumId w:val="24"/>
  </w:num>
  <w:num w:numId="15" w16cid:durableId="645092281">
    <w:abstractNumId w:val="25"/>
  </w:num>
  <w:num w:numId="16" w16cid:durableId="225143840">
    <w:abstractNumId w:val="35"/>
  </w:num>
  <w:num w:numId="17" w16cid:durableId="1775051964">
    <w:abstractNumId w:val="33"/>
  </w:num>
  <w:num w:numId="18" w16cid:durableId="866603875">
    <w:abstractNumId w:val="31"/>
  </w:num>
  <w:num w:numId="19" w16cid:durableId="1776174406">
    <w:abstractNumId w:val="29"/>
  </w:num>
  <w:num w:numId="20" w16cid:durableId="938679514">
    <w:abstractNumId w:val="49"/>
  </w:num>
  <w:num w:numId="21" w16cid:durableId="325600049">
    <w:abstractNumId w:val="10"/>
  </w:num>
  <w:num w:numId="22" w16cid:durableId="739600271">
    <w:abstractNumId w:val="34"/>
  </w:num>
  <w:num w:numId="23" w16cid:durableId="1600991689">
    <w:abstractNumId w:val="38"/>
  </w:num>
  <w:num w:numId="24" w16cid:durableId="2037194636">
    <w:abstractNumId w:val="44"/>
  </w:num>
  <w:num w:numId="25" w16cid:durableId="690647248">
    <w:abstractNumId w:val="30"/>
  </w:num>
  <w:num w:numId="26" w16cid:durableId="1595288017">
    <w:abstractNumId w:val="50"/>
  </w:num>
  <w:num w:numId="27" w16cid:durableId="2000381325">
    <w:abstractNumId w:val="8"/>
  </w:num>
  <w:num w:numId="28" w16cid:durableId="919174012">
    <w:abstractNumId w:val="15"/>
  </w:num>
  <w:num w:numId="29" w16cid:durableId="260183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223619">
    <w:abstractNumId w:val="48"/>
  </w:num>
  <w:num w:numId="31" w16cid:durableId="1399547468">
    <w:abstractNumId w:val="7"/>
  </w:num>
  <w:num w:numId="32" w16cid:durableId="2081826431">
    <w:abstractNumId w:val="41"/>
  </w:num>
  <w:num w:numId="33" w16cid:durableId="158035217">
    <w:abstractNumId w:val="26"/>
  </w:num>
  <w:num w:numId="34" w16cid:durableId="687103716">
    <w:abstractNumId w:val="37"/>
  </w:num>
  <w:num w:numId="35" w16cid:durableId="928388069">
    <w:abstractNumId w:val="13"/>
  </w:num>
  <w:num w:numId="36" w16cid:durableId="1970092294">
    <w:abstractNumId w:val="16"/>
  </w:num>
  <w:num w:numId="37" w16cid:durableId="1229997091">
    <w:abstractNumId w:val="45"/>
  </w:num>
  <w:num w:numId="38" w16cid:durableId="899091882">
    <w:abstractNumId w:val="32"/>
  </w:num>
  <w:num w:numId="39" w16cid:durableId="83231054">
    <w:abstractNumId w:val="47"/>
  </w:num>
  <w:num w:numId="40" w16cid:durableId="1631086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4975215">
    <w:abstractNumId w:val="20"/>
  </w:num>
  <w:num w:numId="42" w16cid:durableId="79061872">
    <w:abstractNumId w:val="23"/>
  </w:num>
  <w:num w:numId="43" w16cid:durableId="835459043">
    <w:abstractNumId w:val="42"/>
  </w:num>
  <w:num w:numId="44" w16cid:durableId="1867476922">
    <w:abstractNumId w:val="43"/>
  </w:num>
  <w:num w:numId="45" w16cid:durableId="177700702">
    <w:abstractNumId w:val="27"/>
  </w:num>
  <w:num w:numId="46" w16cid:durableId="165159067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0629B"/>
    <w:rsid w:val="00010DD3"/>
    <w:rsid w:val="00011E90"/>
    <w:rsid w:val="00013741"/>
    <w:rsid w:val="000140A0"/>
    <w:rsid w:val="00014563"/>
    <w:rsid w:val="0001543F"/>
    <w:rsid w:val="000173BC"/>
    <w:rsid w:val="00020690"/>
    <w:rsid w:val="0002354C"/>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569A4"/>
    <w:rsid w:val="00066350"/>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5FBB"/>
    <w:rsid w:val="000A6AA1"/>
    <w:rsid w:val="000A7648"/>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4FAC"/>
    <w:rsid w:val="00195ACB"/>
    <w:rsid w:val="00196837"/>
    <w:rsid w:val="00197078"/>
    <w:rsid w:val="00197470"/>
    <w:rsid w:val="00197F66"/>
    <w:rsid w:val="001A0EBB"/>
    <w:rsid w:val="001A154A"/>
    <w:rsid w:val="001A22AE"/>
    <w:rsid w:val="001A2B75"/>
    <w:rsid w:val="001A3AC3"/>
    <w:rsid w:val="001A48ED"/>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46511"/>
    <w:rsid w:val="0025094F"/>
    <w:rsid w:val="00250FC6"/>
    <w:rsid w:val="00252C3D"/>
    <w:rsid w:val="00256075"/>
    <w:rsid w:val="0025711B"/>
    <w:rsid w:val="00257C65"/>
    <w:rsid w:val="00262420"/>
    <w:rsid w:val="00262CA6"/>
    <w:rsid w:val="00263BDA"/>
    <w:rsid w:val="00263D99"/>
    <w:rsid w:val="00266E4C"/>
    <w:rsid w:val="00267C25"/>
    <w:rsid w:val="002752D3"/>
    <w:rsid w:val="002764A1"/>
    <w:rsid w:val="0027668D"/>
    <w:rsid w:val="0027687F"/>
    <w:rsid w:val="00277106"/>
    <w:rsid w:val="00277125"/>
    <w:rsid w:val="00280B21"/>
    <w:rsid w:val="0028181E"/>
    <w:rsid w:val="0028407E"/>
    <w:rsid w:val="00284F3E"/>
    <w:rsid w:val="00286D6C"/>
    <w:rsid w:val="00287D5B"/>
    <w:rsid w:val="00297643"/>
    <w:rsid w:val="002A2434"/>
    <w:rsid w:val="002A290C"/>
    <w:rsid w:val="002A61A9"/>
    <w:rsid w:val="002A7979"/>
    <w:rsid w:val="002B190C"/>
    <w:rsid w:val="002B2579"/>
    <w:rsid w:val="002B6BE9"/>
    <w:rsid w:val="002B755D"/>
    <w:rsid w:val="002C0C5A"/>
    <w:rsid w:val="002C0FDC"/>
    <w:rsid w:val="002C1A9E"/>
    <w:rsid w:val="002D0FCB"/>
    <w:rsid w:val="002D2056"/>
    <w:rsid w:val="002E01D7"/>
    <w:rsid w:val="002E055C"/>
    <w:rsid w:val="002E082B"/>
    <w:rsid w:val="002E1616"/>
    <w:rsid w:val="002E333C"/>
    <w:rsid w:val="002E344A"/>
    <w:rsid w:val="002E38D0"/>
    <w:rsid w:val="002E6A13"/>
    <w:rsid w:val="002E6A68"/>
    <w:rsid w:val="002E7B82"/>
    <w:rsid w:val="002F0BF1"/>
    <w:rsid w:val="002F2667"/>
    <w:rsid w:val="002F4109"/>
    <w:rsid w:val="003025F8"/>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97B0F"/>
    <w:rsid w:val="003A12A5"/>
    <w:rsid w:val="003A1ACD"/>
    <w:rsid w:val="003A2DF6"/>
    <w:rsid w:val="003A2E13"/>
    <w:rsid w:val="003A3316"/>
    <w:rsid w:val="003A3BDB"/>
    <w:rsid w:val="003A6F62"/>
    <w:rsid w:val="003B0B49"/>
    <w:rsid w:val="003B285F"/>
    <w:rsid w:val="003B3107"/>
    <w:rsid w:val="003B39D8"/>
    <w:rsid w:val="003B3E89"/>
    <w:rsid w:val="003B77AA"/>
    <w:rsid w:val="003C1B00"/>
    <w:rsid w:val="003C4A32"/>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6E4F"/>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968"/>
    <w:rsid w:val="00473A38"/>
    <w:rsid w:val="00473D51"/>
    <w:rsid w:val="00474DDD"/>
    <w:rsid w:val="00475405"/>
    <w:rsid w:val="00475850"/>
    <w:rsid w:val="004779C6"/>
    <w:rsid w:val="004851BF"/>
    <w:rsid w:val="00486BBB"/>
    <w:rsid w:val="004871CF"/>
    <w:rsid w:val="00491281"/>
    <w:rsid w:val="0049243D"/>
    <w:rsid w:val="00494D25"/>
    <w:rsid w:val="0049617D"/>
    <w:rsid w:val="004968C3"/>
    <w:rsid w:val="004A0082"/>
    <w:rsid w:val="004A258D"/>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BD4"/>
    <w:rsid w:val="004D6847"/>
    <w:rsid w:val="004E077E"/>
    <w:rsid w:val="004E09BD"/>
    <w:rsid w:val="004E0EAA"/>
    <w:rsid w:val="004E14F5"/>
    <w:rsid w:val="004E18F8"/>
    <w:rsid w:val="004E2C62"/>
    <w:rsid w:val="004E48C3"/>
    <w:rsid w:val="004E5E3F"/>
    <w:rsid w:val="004E5EB3"/>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48"/>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66"/>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6B26"/>
    <w:rsid w:val="00637246"/>
    <w:rsid w:val="006406C4"/>
    <w:rsid w:val="00640DCE"/>
    <w:rsid w:val="00642C31"/>
    <w:rsid w:val="00642ED4"/>
    <w:rsid w:val="00644EBE"/>
    <w:rsid w:val="006473F8"/>
    <w:rsid w:val="00652E9E"/>
    <w:rsid w:val="0065318A"/>
    <w:rsid w:val="006557BC"/>
    <w:rsid w:val="00661318"/>
    <w:rsid w:val="00662F4D"/>
    <w:rsid w:val="006633C8"/>
    <w:rsid w:val="00666C78"/>
    <w:rsid w:val="00670A59"/>
    <w:rsid w:val="00670AB4"/>
    <w:rsid w:val="006718A0"/>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BE"/>
    <w:rsid w:val="00772AC9"/>
    <w:rsid w:val="00774545"/>
    <w:rsid w:val="007776C6"/>
    <w:rsid w:val="00780539"/>
    <w:rsid w:val="0078059E"/>
    <w:rsid w:val="00782266"/>
    <w:rsid w:val="00782E31"/>
    <w:rsid w:val="007900A4"/>
    <w:rsid w:val="007908F1"/>
    <w:rsid w:val="007913C9"/>
    <w:rsid w:val="00792B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5E91"/>
    <w:rsid w:val="007F700B"/>
    <w:rsid w:val="007F75FC"/>
    <w:rsid w:val="007F7F27"/>
    <w:rsid w:val="0080103E"/>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0DB"/>
    <w:rsid w:val="008374DF"/>
    <w:rsid w:val="0083798E"/>
    <w:rsid w:val="00840DCB"/>
    <w:rsid w:val="00843C0D"/>
    <w:rsid w:val="00843D26"/>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A2B36"/>
    <w:rsid w:val="008A57A4"/>
    <w:rsid w:val="008A6B38"/>
    <w:rsid w:val="008B1AF9"/>
    <w:rsid w:val="008B470B"/>
    <w:rsid w:val="008B58D8"/>
    <w:rsid w:val="008B695F"/>
    <w:rsid w:val="008B698D"/>
    <w:rsid w:val="008C0E47"/>
    <w:rsid w:val="008C13EE"/>
    <w:rsid w:val="008C4582"/>
    <w:rsid w:val="008D0472"/>
    <w:rsid w:val="008D17B5"/>
    <w:rsid w:val="008D4B4D"/>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188D"/>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0FFA"/>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4C08"/>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73D13"/>
    <w:rsid w:val="00A80266"/>
    <w:rsid w:val="00A80549"/>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A4DD5"/>
    <w:rsid w:val="00AB0CB7"/>
    <w:rsid w:val="00AB1283"/>
    <w:rsid w:val="00AB18B8"/>
    <w:rsid w:val="00AB2AC2"/>
    <w:rsid w:val="00AB7D71"/>
    <w:rsid w:val="00AC0E5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08CE"/>
    <w:rsid w:val="00B62A5E"/>
    <w:rsid w:val="00B63A75"/>
    <w:rsid w:val="00B64229"/>
    <w:rsid w:val="00B65DA6"/>
    <w:rsid w:val="00B66AA9"/>
    <w:rsid w:val="00B67AA6"/>
    <w:rsid w:val="00B70781"/>
    <w:rsid w:val="00B7261F"/>
    <w:rsid w:val="00B73968"/>
    <w:rsid w:val="00B73F40"/>
    <w:rsid w:val="00B74A66"/>
    <w:rsid w:val="00B75E71"/>
    <w:rsid w:val="00B7728B"/>
    <w:rsid w:val="00B806CE"/>
    <w:rsid w:val="00B81B08"/>
    <w:rsid w:val="00B82FB5"/>
    <w:rsid w:val="00B906DD"/>
    <w:rsid w:val="00B911FB"/>
    <w:rsid w:val="00B9622B"/>
    <w:rsid w:val="00B977C7"/>
    <w:rsid w:val="00B97ED1"/>
    <w:rsid w:val="00BA09CD"/>
    <w:rsid w:val="00BA22DD"/>
    <w:rsid w:val="00BA573C"/>
    <w:rsid w:val="00BA6106"/>
    <w:rsid w:val="00BA6858"/>
    <w:rsid w:val="00BA7798"/>
    <w:rsid w:val="00BB026D"/>
    <w:rsid w:val="00BB2189"/>
    <w:rsid w:val="00BB31B6"/>
    <w:rsid w:val="00BB4DDA"/>
    <w:rsid w:val="00BB5EFB"/>
    <w:rsid w:val="00BC22F3"/>
    <w:rsid w:val="00BC2F13"/>
    <w:rsid w:val="00BC5687"/>
    <w:rsid w:val="00BC57BC"/>
    <w:rsid w:val="00BC6754"/>
    <w:rsid w:val="00BD3DB0"/>
    <w:rsid w:val="00BD55B8"/>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15DB"/>
    <w:rsid w:val="00C367FC"/>
    <w:rsid w:val="00C36D0F"/>
    <w:rsid w:val="00C3718C"/>
    <w:rsid w:val="00C40805"/>
    <w:rsid w:val="00C40833"/>
    <w:rsid w:val="00C4183B"/>
    <w:rsid w:val="00C42BF6"/>
    <w:rsid w:val="00C43A0E"/>
    <w:rsid w:val="00C47644"/>
    <w:rsid w:val="00C50B96"/>
    <w:rsid w:val="00C521B1"/>
    <w:rsid w:val="00C53500"/>
    <w:rsid w:val="00C552DE"/>
    <w:rsid w:val="00C552E3"/>
    <w:rsid w:val="00C559D2"/>
    <w:rsid w:val="00C57CE8"/>
    <w:rsid w:val="00C6175F"/>
    <w:rsid w:val="00C622EC"/>
    <w:rsid w:val="00C64681"/>
    <w:rsid w:val="00C658F8"/>
    <w:rsid w:val="00C66C75"/>
    <w:rsid w:val="00C703B6"/>
    <w:rsid w:val="00C7062A"/>
    <w:rsid w:val="00C7072C"/>
    <w:rsid w:val="00C70D14"/>
    <w:rsid w:val="00C71E77"/>
    <w:rsid w:val="00C71F4F"/>
    <w:rsid w:val="00C77148"/>
    <w:rsid w:val="00C77B3E"/>
    <w:rsid w:val="00C77E3E"/>
    <w:rsid w:val="00C80593"/>
    <w:rsid w:val="00C929EE"/>
    <w:rsid w:val="00CA04EA"/>
    <w:rsid w:val="00CA16C5"/>
    <w:rsid w:val="00CA35BE"/>
    <w:rsid w:val="00CA5CBC"/>
    <w:rsid w:val="00CA606E"/>
    <w:rsid w:val="00CB0B2E"/>
    <w:rsid w:val="00CB38CE"/>
    <w:rsid w:val="00CB4CB1"/>
    <w:rsid w:val="00CB743D"/>
    <w:rsid w:val="00CC13EB"/>
    <w:rsid w:val="00CC155E"/>
    <w:rsid w:val="00CC52C0"/>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4C1A"/>
    <w:rsid w:val="00D06DA1"/>
    <w:rsid w:val="00D1152D"/>
    <w:rsid w:val="00D12912"/>
    <w:rsid w:val="00D14205"/>
    <w:rsid w:val="00D1448E"/>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1AF5"/>
    <w:rsid w:val="00D664C4"/>
    <w:rsid w:val="00D73B15"/>
    <w:rsid w:val="00D74C3A"/>
    <w:rsid w:val="00D75BC1"/>
    <w:rsid w:val="00D77863"/>
    <w:rsid w:val="00D83608"/>
    <w:rsid w:val="00D87871"/>
    <w:rsid w:val="00D913D4"/>
    <w:rsid w:val="00D93EBB"/>
    <w:rsid w:val="00D94CE2"/>
    <w:rsid w:val="00D95B25"/>
    <w:rsid w:val="00D95C1E"/>
    <w:rsid w:val="00D97E2C"/>
    <w:rsid w:val="00DA0C43"/>
    <w:rsid w:val="00DA3E3F"/>
    <w:rsid w:val="00DA405D"/>
    <w:rsid w:val="00DB69DA"/>
    <w:rsid w:val="00DB77E2"/>
    <w:rsid w:val="00DB796B"/>
    <w:rsid w:val="00DB7B88"/>
    <w:rsid w:val="00DC237B"/>
    <w:rsid w:val="00DC2E2E"/>
    <w:rsid w:val="00DC37F7"/>
    <w:rsid w:val="00DC4397"/>
    <w:rsid w:val="00DD1185"/>
    <w:rsid w:val="00DD29A7"/>
    <w:rsid w:val="00DD3B0A"/>
    <w:rsid w:val="00DD528A"/>
    <w:rsid w:val="00DD609C"/>
    <w:rsid w:val="00DD7E43"/>
    <w:rsid w:val="00DE63CF"/>
    <w:rsid w:val="00DF1519"/>
    <w:rsid w:val="00DF5AB9"/>
    <w:rsid w:val="00DF6F58"/>
    <w:rsid w:val="00DF7F62"/>
    <w:rsid w:val="00E00893"/>
    <w:rsid w:val="00E00D80"/>
    <w:rsid w:val="00E014F9"/>
    <w:rsid w:val="00E01A2B"/>
    <w:rsid w:val="00E03B1D"/>
    <w:rsid w:val="00E07B48"/>
    <w:rsid w:val="00E07D31"/>
    <w:rsid w:val="00E101E9"/>
    <w:rsid w:val="00E1651D"/>
    <w:rsid w:val="00E178B6"/>
    <w:rsid w:val="00E20131"/>
    <w:rsid w:val="00E20A39"/>
    <w:rsid w:val="00E22C85"/>
    <w:rsid w:val="00E23A9C"/>
    <w:rsid w:val="00E24D7B"/>
    <w:rsid w:val="00E32600"/>
    <w:rsid w:val="00E340EB"/>
    <w:rsid w:val="00E3439F"/>
    <w:rsid w:val="00E35B49"/>
    <w:rsid w:val="00E376C3"/>
    <w:rsid w:val="00E37B1E"/>
    <w:rsid w:val="00E40C23"/>
    <w:rsid w:val="00E42B9C"/>
    <w:rsid w:val="00E44C3A"/>
    <w:rsid w:val="00E455A3"/>
    <w:rsid w:val="00E4582E"/>
    <w:rsid w:val="00E46937"/>
    <w:rsid w:val="00E47C3E"/>
    <w:rsid w:val="00E518F6"/>
    <w:rsid w:val="00E52D62"/>
    <w:rsid w:val="00E553E2"/>
    <w:rsid w:val="00E558AD"/>
    <w:rsid w:val="00E63971"/>
    <w:rsid w:val="00E64D32"/>
    <w:rsid w:val="00E66FBE"/>
    <w:rsid w:val="00E67D1F"/>
    <w:rsid w:val="00E70907"/>
    <w:rsid w:val="00E72FCA"/>
    <w:rsid w:val="00E7384A"/>
    <w:rsid w:val="00E73AB6"/>
    <w:rsid w:val="00E77B25"/>
    <w:rsid w:val="00E80583"/>
    <w:rsid w:val="00E8124D"/>
    <w:rsid w:val="00E87248"/>
    <w:rsid w:val="00E872C1"/>
    <w:rsid w:val="00E87E54"/>
    <w:rsid w:val="00E92FC3"/>
    <w:rsid w:val="00E93550"/>
    <w:rsid w:val="00E9636F"/>
    <w:rsid w:val="00E9780F"/>
    <w:rsid w:val="00EA0C6B"/>
    <w:rsid w:val="00EA2606"/>
    <w:rsid w:val="00EA4456"/>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1715"/>
    <w:rsid w:val="00F026E5"/>
    <w:rsid w:val="00F04180"/>
    <w:rsid w:val="00F046FB"/>
    <w:rsid w:val="00F04B56"/>
    <w:rsid w:val="00F0714E"/>
    <w:rsid w:val="00F130B0"/>
    <w:rsid w:val="00F14791"/>
    <w:rsid w:val="00F172EF"/>
    <w:rsid w:val="00F17AD5"/>
    <w:rsid w:val="00F24884"/>
    <w:rsid w:val="00F24D30"/>
    <w:rsid w:val="00F25A78"/>
    <w:rsid w:val="00F272E2"/>
    <w:rsid w:val="00F31161"/>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8F4"/>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5DB9"/>
    <w:rsid w:val="00FD7BF3"/>
    <w:rsid w:val="00FE09CC"/>
    <w:rsid w:val="00FE283B"/>
    <w:rsid w:val="00FE2EB3"/>
    <w:rsid w:val="00FE30C6"/>
    <w:rsid w:val="00FE3900"/>
    <w:rsid w:val="00FE75D2"/>
    <w:rsid w:val="00FF0530"/>
    <w:rsid w:val="00FF07C3"/>
    <w:rsid w:val="00FF08D0"/>
    <w:rsid w:val="00FF0DCC"/>
    <w:rsid w:val="00FF21D2"/>
    <w:rsid w:val="00FF22CE"/>
    <w:rsid w:val="00FF24B4"/>
    <w:rsid w:val="00FF4657"/>
    <w:rsid w:val="00FF55EB"/>
    <w:rsid w:val="00FF69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 w:type="paragraph" w:customStyle="1" w:styleId="msonormal0">
    <w:name w:val="msonormal"/>
    <w:basedOn w:val="Normal"/>
    <w:rsid w:val="00F272E2"/>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028989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0195837">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508267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4505768">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2086499">
      <w:bodyDiv w:val="1"/>
      <w:marLeft w:val="0"/>
      <w:marRight w:val="0"/>
      <w:marTop w:val="0"/>
      <w:marBottom w:val="0"/>
      <w:divBdr>
        <w:top w:val="none" w:sz="0" w:space="0" w:color="auto"/>
        <w:left w:val="none" w:sz="0" w:space="0" w:color="auto"/>
        <w:bottom w:val="none" w:sz="0" w:space="0" w:color="auto"/>
        <w:right w:val="none" w:sz="0" w:space="0" w:color="auto"/>
      </w:divBdr>
    </w:div>
    <w:div w:id="1859537231">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27341</Words>
  <Characters>150377</Characters>
  <Application>Microsoft Office Word</Application>
  <DocSecurity>0</DocSecurity>
  <Lines>1253</Lines>
  <Paragraphs>354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177364</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2</cp:revision>
  <cp:lastPrinted>2023-08-28T22:25:00Z</cp:lastPrinted>
  <dcterms:created xsi:type="dcterms:W3CDTF">2023-08-29T00:12:00Z</dcterms:created>
  <dcterms:modified xsi:type="dcterms:W3CDTF">2023-08-29T00:12:00Z</dcterms:modified>
</cp:coreProperties>
</file>